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FDA854">
      <w:pPr>
        <w:jc w:val="center"/>
        <w:rPr>
          <w:rFonts w:ascii="宋体" w:hAnsi="宋体"/>
          <w:b/>
          <w:bCs/>
          <w:color w:val="auto"/>
          <w:spacing w:val="100"/>
          <w:sz w:val="72"/>
          <w:szCs w:val="72"/>
          <w:highlight w:val="none"/>
        </w:rPr>
      </w:pPr>
    </w:p>
    <w:p w14:paraId="2BEB2DEF">
      <w:pPr>
        <w:tabs>
          <w:tab w:val="left" w:pos="4410"/>
        </w:tabs>
        <w:jc w:val="center"/>
        <w:rPr>
          <w:rFonts w:ascii="宋体"/>
          <w:b/>
          <w:bCs/>
          <w:color w:val="auto"/>
          <w:spacing w:val="100"/>
          <w:sz w:val="72"/>
          <w:szCs w:val="72"/>
          <w:highlight w:val="none"/>
        </w:rPr>
      </w:pPr>
      <w:r>
        <w:rPr>
          <w:rFonts w:hint="eastAsia" w:ascii="宋体" w:hAnsi="宋体"/>
          <w:b/>
          <w:bCs/>
          <w:color w:val="auto"/>
          <w:spacing w:val="100"/>
          <w:sz w:val="72"/>
          <w:szCs w:val="72"/>
          <w:highlight w:val="none"/>
        </w:rPr>
        <w:t>泰顺县政府采购</w:t>
      </w:r>
    </w:p>
    <w:p w14:paraId="6E66985D">
      <w:pPr>
        <w:jc w:val="center"/>
        <w:rPr>
          <w:rFonts w:ascii="新宋体" w:hAnsi="新宋体" w:eastAsia="新宋体"/>
          <w:b/>
          <w:bCs/>
          <w:color w:val="auto"/>
          <w:spacing w:val="140"/>
          <w:sz w:val="72"/>
          <w:szCs w:val="72"/>
          <w:highlight w:val="none"/>
        </w:rPr>
      </w:pPr>
      <w:r>
        <w:rPr>
          <w:rFonts w:ascii="新宋体" w:hAnsi="新宋体" w:eastAsia="新宋体"/>
          <w:b/>
          <w:bCs/>
          <w:color w:val="auto"/>
          <w:spacing w:val="140"/>
          <w:sz w:val="72"/>
          <w:szCs w:val="72"/>
          <w:highlight w:val="none"/>
        </w:rPr>
        <w:t xml:space="preserve"> </w:t>
      </w:r>
    </w:p>
    <w:p w14:paraId="337D3134">
      <w:pPr>
        <w:jc w:val="center"/>
        <w:rPr>
          <w:rFonts w:ascii="新宋体" w:hAnsi="新宋体" w:eastAsia="新宋体"/>
          <w:b/>
          <w:bCs/>
          <w:color w:val="auto"/>
          <w:spacing w:val="140"/>
          <w:sz w:val="72"/>
          <w:szCs w:val="72"/>
          <w:highlight w:val="none"/>
        </w:rPr>
      </w:pPr>
      <w:r>
        <w:rPr>
          <w:rFonts w:hint="eastAsia"/>
          <w:color w:val="auto"/>
          <w:highlight w:val="none"/>
        </w:rPr>
        <w:t xml:space="preserve">   </w:t>
      </w:r>
    </w:p>
    <w:p w14:paraId="48685841">
      <w:pPr>
        <w:jc w:val="center"/>
        <w:rPr>
          <w:rFonts w:ascii="新宋体" w:hAnsi="新宋体" w:eastAsia="新宋体"/>
          <w:b/>
          <w:bCs/>
          <w:color w:val="auto"/>
          <w:spacing w:val="140"/>
          <w:sz w:val="72"/>
          <w:szCs w:val="72"/>
          <w:highlight w:val="none"/>
        </w:rPr>
      </w:pPr>
    </w:p>
    <w:p w14:paraId="29E18E61">
      <w:pPr>
        <w:spacing w:line="900" w:lineRule="exact"/>
        <w:jc w:val="center"/>
        <w:rPr>
          <w:rFonts w:ascii="楷体" w:hAnsi="楷体" w:eastAsia="楷体"/>
          <w:b/>
          <w:bCs/>
          <w:color w:val="auto"/>
          <w:spacing w:val="140"/>
          <w:sz w:val="72"/>
          <w:szCs w:val="72"/>
          <w:highlight w:val="none"/>
        </w:rPr>
      </w:pPr>
      <w:r>
        <w:rPr>
          <w:rFonts w:ascii="黑体" w:hAnsi="新宋体" w:eastAsia="黑体"/>
          <w:b/>
          <w:bCs/>
          <w:color w:val="auto"/>
          <w:spacing w:val="140"/>
          <w:sz w:val="84"/>
          <w:szCs w:val="84"/>
          <w:highlight w:val="none"/>
        </w:rPr>
        <w:t xml:space="preserve"> </w:t>
      </w:r>
      <w:r>
        <w:rPr>
          <w:rFonts w:hint="eastAsia" w:ascii="楷体" w:hAnsi="楷体" w:eastAsia="楷体"/>
          <w:b/>
          <w:bCs/>
          <w:color w:val="auto"/>
          <w:spacing w:val="140"/>
          <w:sz w:val="72"/>
          <w:szCs w:val="72"/>
          <w:highlight w:val="none"/>
        </w:rPr>
        <w:t>招</w:t>
      </w:r>
      <w:r>
        <w:rPr>
          <w:rFonts w:ascii="楷体" w:hAnsi="楷体" w:eastAsia="楷体"/>
          <w:b/>
          <w:bCs/>
          <w:color w:val="auto"/>
          <w:spacing w:val="140"/>
          <w:sz w:val="72"/>
          <w:szCs w:val="72"/>
          <w:highlight w:val="none"/>
        </w:rPr>
        <w:t xml:space="preserve"> </w:t>
      </w:r>
      <w:r>
        <w:rPr>
          <w:rFonts w:hint="eastAsia" w:ascii="楷体" w:hAnsi="楷体" w:eastAsia="楷体"/>
          <w:b/>
          <w:bCs/>
          <w:color w:val="auto"/>
          <w:spacing w:val="140"/>
          <w:sz w:val="72"/>
          <w:szCs w:val="72"/>
          <w:highlight w:val="none"/>
        </w:rPr>
        <w:t>标</w:t>
      </w:r>
      <w:r>
        <w:rPr>
          <w:rFonts w:ascii="楷体" w:hAnsi="楷体" w:eastAsia="楷体"/>
          <w:b/>
          <w:bCs/>
          <w:color w:val="auto"/>
          <w:spacing w:val="140"/>
          <w:sz w:val="72"/>
          <w:szCs w:val="72"/>
          <w:highlight w:val="none"/>
        </w:rPr>
        <w:t xml:space="preserve"> </w:t>
      </w:r>
      <w:r>
        <w:rPr>
          <w:rFonts w:hint="eastAsia" w:ascii="楷体" w:hAnsi="楷体" w:eastAsia="楷体"/>
          <w:b/>
          <w:bCs/>
          <w:color w:val="auto"/>
          <w:spacing w:val="140"/>
          <w:sz w:val="72"/>
          <w:szCs w:val="72"/>
          <w:highlight w:val="none"/>
        </w:rPr>
        <w:t>文</w:t>
      </w:r>
      <w:r>
        <w:rPr>
          <w:rFonts w:ascii="楷体" w:hAnsi="楷体" w:eastAsia="楷体"/>
          <w:b/>
          <w:bCs/>
          <w:color w:val="auto"/>
          <w:spacing w:val="140"/>
          <w:sz w:val="72"/>
          <w:szCs w:val="72"/>
          <w:highlight w:val="none"/>
        </w:rPr>
        <w:t xml:space="preserve"> </w:t>
      </w:r>
      <w:r>
        <w:rPr>
          <w:rFonts w:hint="eastAsia" w:ascii="楷体" w:hAnsi="楷体" w:eastAsia="楷体"/>
          <w:b/>
          <w:bCs/>
          <w:color w:val="auto"/>
          <w:spacing w:val="140"/>
          <w:sz w:val="72"/>
          <w:szCs w:val="72"/>
          <w:highlight w:val="none"/>
        </w:rPr>
        <w:t>件</w:t>
      </w:r>
    </w:p>
    <w:p w14:paraId="13AE062E">
      <w:pPr>
        <w:jc w:val="center"/>
        <w:rPr>
          <w:rFonts w:ascii="宋体"/>
          <w:b/>
          <w:color w:val="auto"/>
          <w:sz w:val="72"/>
          <w:szCs w:val="72"/>
          <w:highlight w:val="none"/>
        </w:rPr>
      </w:pPr>
    </w:p>
    <w:tbl>
      <w:tblPr>
        <w:tblStyle w:val="20"/>
        <w:tblW w:w="8619"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2352"/>
        <w:gridCol w:w="6267"/>
      </w:tblGrid>
      <w:tr w14:paraId="62319A70">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680" w:hRule="atLeast"/>
          <w:jc w:val="center"/>
        </w:trPr>
        <w:tc>
          <w:tcPr>
            <w:tcW w:w="2352" w:type="dxa"/>
            <w:tcBorders>
              <w:tl2br w:val="nil"/>
              <w:tr2bl w:val="nil"/>
            </w:tcBorders>
            <w:vAlign w:val="center"/>
          </w:tcPr>
          <w:p w14:paraId="46820358">
            <w:pPr>
              <w:rPr>
                <w:rFonts w:ascii="宋体"/>
                <w:b/>
                <w:color w:val="auto"/>
                <w:sz w:val="30"/>
                <w:szCs w:val="30"/>
                <w:highlight w:val="none"/>
              </w:rPr>
            </w:pPr>
            <w:r>
              <w:rPr>
                <w:rFonts w:hint="eastAsia" w:ascii="宋体" w:hAnsi="宋体"/>
                <w:b/>
                <w:color w:val="auto"/>
                <w:sz w:val="30"/>
                <w:szCs w:val="30"/>
                <w:highlight w:val="none"/>
              </w:rPr>
              <w:t>招标编号</w:t>
            </w:r>
          </w:p>
        </w:tc>
        <w:tc>
          <w:tcPr>
            <w:tcW w:w="6267" w:type="dxa"/>
            <w:tcBorders>
              <w:tl2br w:val="nil"/>
              <w:tr2bl w:val="nil"/>
            </w:tcBorders>
            <w:vAlign w:val="center"/>
          </w:tcPr>
          <w:p w14:paraId="3AF8191D">
            <w:pPr>
              <w:rPr>
                <w:rFonts w:hint="eastAsia" w:ascii="宋体" w:eastAsia="宋体"/>
                <w:b/>
                <w:color w:val="auto"/>
                <w:sz w:val="30"/>
                <w:szCs w:val="30"/>
                <w:highlight w:val="none"/>
                <w:lang w:eastAsia="zh-CN"/>
              </w:rPr>
            </w:pPr>
            <w:bookmarkStart w:id="20" w:name="_GoBack"/>
            <w:bookmarkEnd w:id="20"/>
            <w:r>
              <w:rPr>
                <w:rFonts w:hint="eastAsia" w:ascii="宋体" w:hAnsi="宋体"/>
                <w:b/>
                <w:color w:val="auto"/>
                <w:sz w:val="30"/>
                <w:szCs w:val="30"/>
                <w:highlight w:val="none"/>
                <w:lang w:eastAsia="zh-CN"/>
              </w:rPr>
              <w:t xml:space="preserve">TSCG202507005 </w:t>
            </w:r>
          </w:p>
        </w:tc>
      </w:tr>
      <w:tr w14:paraId="3F2419D8">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680" w:hRule="atLeast"/>
          <w:jc w:val="center"/>
        </w:trPr>
        <w:tc>
          <w:tcPr>
            <w:tcW w:w="2352" w:type="dxa"/>
            <w:tcBorders>
              <w:tl2br w:val="nil"/>
              <w:tr2bl w:val="nil"/>
            </w:tcBorders>
            <w:vAlign w:val="center"/>
          </w:tcPr>
          <w:p w14:paraId="3E7256E9">
            <w:pPr>
              <w:snapToGrid w:val="0"/>
              <w:spacing w:line="440" w:lineRule="exact"/>
              <w:rPr>
                <w:rFonts w:ascii="宋体" w:hAnsi="宋体" w:cs="新宋体"/>
                <w:b/>
                <w:bCs/>
                <w:color w:val="auto"/>
                <w:sz w:val="30"/>
                <w:szCs w:val="30"/>
                <w:highlight w:val="none"/>
              </w:rPr>
            </w:pPr>
            <w:r>
              <w:rPr>
                <w:rFonts w:hint="eastAsia" w:ascii="宋体" w:hAnsi="宋体" w:cs="新宋体"/>
                <w:b/>
                <w:bCs/>
                <w:color w:val="auto"/>
                <w:sz w:val="30"/>
                <w:szCs w:val="30"/>
                <w:highlight w:val="none"/>
              </w:rPr>
              <w:t>项目名称</w:t>
            </w:r>
          </w:p>
        </w:tc>
        <w:tc>
          <w:tcPr>
            <w:tcW w:w="6267" w:type="dxa"/>
            <w:tcBorders>
              <w:tl2br w:val="nil"/>
              <w:tr2bl w:val="nil"/>
            </w:tcBorders>
            <w:vAlign w:val="center"/>
          </w:tcPr>
          <w:p w14:paraId="645C43BB">
            <w:pPr>
              <w:snapToGrid w:val="0"/>
              <w:spacing w:line="440" w:lineRule="exact"/>
              <w:rPr>
                <w:rFonts w:hint="eastAsia" w:ascii="宋体" w:hAnsi="宋体" w:eastAsia="宋体" w:cs="新宋体"/>
                <w:b/>
                <w:bCs/>
                <w:color w:val="auto"/>
                <w:sz w:val="30"/>
                <w:szCs w:val="30"/>
                <w:highlight w:val="none"/>
                <w:lang w:eastAsia="zh-CN"/>
              </w:rPr>
            </w:pPr>
            <w:r>
              <w:rPr>
                <w:rFonts w:hint="eastAsia" w:ascii="宋体" w:hAnsi="宋体" w:cs="新宋体"/>
                <w:b/>
                <w:bCs/>
                <w:color w:val="auto"/>
                <w:sz w:val="30"/>
                <w:szCs w:val="30"/>
                <w:highlight w:val="none"/>
                <w:lang w:eastAsia="zh-CN"/>
              </w:rPr>
              <w:t>学军中学附属泰顺实验学校扩建工程学生床采购项目</w:t>
            </w:r>
          </w:p>
        </w:tc>
      </w:tr>
      <w:tr w14:paraId="08F6556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680" w:hRule="atLeast"/>
          <w:jc w:val="center"/>
        </w:trPr>
        <w:tc>
          <w:tcPr>
            <w:tcW w:w="2352" w:type="dxa"/>
            <w:tcBorders>
              <w:tl2br w:val="nil"/>
              <w:tr2bl w:val="nil"/>
            </w:tcBorders>
            <w:vAlign w:val="center"/>
          </w:tcPr>
          <w:p w14:paraId="3805C98A">
            <w:pPr>
              <w:rPr>
                <w:rFonts w:ascii="宋体"/>
                <w:b/>
                <w:color w:val="auto"/>
                <w:sz w:val="30"/>
                <w:szCs w:val="30"/>
                <w:highlight w:val="none"/>
              </w:rPr>
            </w:pPr>
            <w:r>
              <w:rPr>
                <w:rFonts w:hint="eastAsia" w:ascii="宋体" w:hAnsi="宋体"/>
                <w:b/>
                <w:color w:val="auto"/>
                <w:sz w:val="30"/>
                <w:szCs w:val="30"/>
                <w:highlight w:val="none"/>
              </w:rPr>
              <w:t>招标方式</w:t>
            </w:r>
          </w:p>
        </w:tc>
        <w:tc>
          <w:tcPr>
            <w:tcW w:w="6267" w:type="dxa"/>
            <w:tcBorders>
              <w:tl2br w:val="nil"/>
              <w:tr2bl w:val="nil"/>
            </w:tcBorders>
            <w:vAlign w:val="center"/>
          </w:tcPr>
          <w:p w14:paraId="6976A8F3">
            <w:pPr>
              <w:rPr>
                <w:rFonts w:ascii="宋体"/>
                <w:b/>
                <w:color w:val="auto"/>
                <w:sz w:val="30"/>
                <w:szCs w:val="30"/>
                <w:highlight w:val="none"/>
              </w:rPr>
            </w:pPr>
            <w:r>
              <w:rPr>
                <w:rFonts w:hint="eastAsia" w:ascii="宋体" w:hAnsi="宋体"/>
                <w:b/>
                <w:color w:val="auto"/>
                <w:sz w:val="30"/>
                <w:szCs w:val="30"/>
                <w:highlight w:val="none"/>
              </w:rPr>
              <w:t>公开招标</w:t>
            </w:r>
          </w:p>
        </w:tc>
      </w:tr>
      <w:tr w14:paraId="69DF21B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680" w:hRule="atLeast"/>
          <w:jc w:val="center"/>
        </w:trPr>
        <w:tc>
          <w:tcPr>
            <w:tcW w:w="2352" w:type="dxa"/>
            <w:tcBorders>
              <w:tl2br w:val="nil"/>
              <w:tr2bl w:val="nil"/>
            </w:tcBorders>
            <w:vAlign w:val="center"/>
          </w:tcPr>
          <w:p w14:paraId="310CC91E">
            <w:pPr>
              <w:rPr>
                <w:rFonts w:ascii="宋体"/>
                <w:b/>
                <w:color w:val="auto"/>
                <w:sz w:val="30"/>
                <w:szCs w:val="30"/>
                <w:highlight w:val="none"/>
              </w:rPr>
            </w:pPr>
            <w:r>
              <w:rPr>
                <w:rFonts w:hint="eastAsia" w:ascii="宋体" w:hAnsi="宋体"/>
                <w:b/>
                <w:color w:val="auto"/>
                <w:sz w:val="30"/>
                <w:szCs w:val="30"/>
                <w:highlight w:val="none"/>
              </w:rPr>
              <w:t>采购单位</w:t>
            </w:r>
          </w:p>
        </w:tc>
        <w:tc>
          <w:tcPr>
            <w:tcW w:w="6267" w:type="dxa"/>
            <w:tcBorders>
              <w:tl2br w:val="nil"/>
              <w:tr2bl w:val="nil"/>
            </w:tcBorders>
            <w:vAlign w:val="center"/>
          </w:tcPr>
          <w:p w14:paraId="6F205241">
            <w:pPr>
              <w:snapToGrid w:val="0"/>
              <w:spacing w:line="500" w:lineRule="atLeast"/>
              <w:rPr>
                <w:rFonts w:ascii="宋体"/>
                <w:b/>
                <w:color w:val="auto"/>
                <w:sz w:val="30"/>
                <w:szCs w:val="30"/>
                <w:highlight w:val="none"/>
              </w:rPr>
            </w:pPr>
            <w:r>
              <w:rPr>
                <w:rFonts w:hint="eastAsia" w:ascii="宋体" w:hAnsi="宋体"/>
                <w:b/>
                <w:color w:val="auto"/>
                <w:sz w:val="30"/>
                <w:szCs w:val="30"/>
                <w:highlight w:val="none"/>
              </w:rPr>
              <w:t>泰顺县教育局</w:t>
            </w:r>
          </w:p>
        </w:tc>
      </w:tr>
      <w:tr w14:paraId="2294389B">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680" w:hRule="atLeast"/>
          <w:jc w:val="center"/>
        </w:trPr>
        <w:tc>
          <w:tcPr>
            <w:tcW w:w="2352" w:type="dxa"/>
            <w:tcBorders>
              <w:tl2br w:val="nil"/>
              <w:tr2bl w:val="nil"/>
            </w:tcBorders>
            <w:vAlign w:val="center"/>
          </w:tcPr>
          <w:p w14:paraId="594934A2">
            <w:pPr>
              <w:rPr>
                <w:rFonts w:ascii="宋体"/>
                <w:b/>
                <w:color w:val="auto"/>
                <w:sz w:val="30"/>
                <w:szCs w:val="30"/>
                <w:highlight w:val="none"/>
              </w:rPr>
            </w:pPr>
            <w:r>
              <w:rPr>
                <w:rFonts w:hint="eastAsia" w:ascii="宋体" w:hAnsi="宋体"/>
                <w:b/>
                <w:color w:val="auto"/>
                <w:sz w:val="30"/>
                <w:szCs w:val="30"/>
                <w:highlight w:val="none"/>
              </w:rPr>
              <w:t>招标代理机构</w:t>
            </w:r>
          </w:p>
        </w:tc>
        <w:tc>
          <w:tcPr>
            <w:tcW w:w="6267" w:type="dxa"/>
            <w:tcBorders>
              <w:tl2br w:val="nil"/>
              <w:tr2bl w:val="nil"/>
            </w:tcBorders>
            <w:vAlign w:val="center"/>
          </w:tcPr>
          <w:p w14:paraId="265D9032">
            <w:pPr>
              <w:rPr>
                <w:rFonts w:ascii="宋体"/>
                <w:b/>
                <w:color w:val="auto"/>
                <w:sz w:val="30"/>
                <w:szCs w:val="30"/>
                <w:highlight w:val="none"/>
              </w:rPr>
            </w:pPr>
            <w:r>
              <w:rPr>
                <w:rFonts w:hint="eastAsia" w:ascii="宋体" w:hAnsi="宋体"/>
                <w:b/>
                <w:color w:val="auto"/>
                <w:sz w:val="30"/>
                <w:szCs w:val="30"/>
                <w:highlight w:val="none"/>
              </w:rPr>
              <w:t>泰顺县公共资源交易中心</w:t>
            </w:r>
          </w:p>
        </w:tc>
      </w:tr>
      <w:tr w14:paraId="46E82C5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680" w:hRule="atLeast"/>
          <w:jc w:val="center"/>
        </w:trPr>
        <w:tc>
          <w:tcPr>
            <w:tcW w:w="2352" w:type="dxa"/>
            <w:tcBorders>
              <w:tl2br w:val="nil"/>
              <w:tr2bl w:val="nil"/>
            </w:tcBorders>
            <w:vAlign w:val="center"/>
          </w:tcPr>
          <w:p w14:paraId="3A7CC533">
            <w:pPr>
              <w:rPr>
                <w:rFonts w:ascii="宋体" w:cs="Arial"/>
                <w:b/>
                <w:bCs/>
                <w:color w:val="auto"/>
                <w:sz w:val="28"/>
                <w:szCs w:val="28"/>
                <w:highlight w:val="none"/>
              </w:rPr>
            </w:pPr>
            <w:r>
              <w:rPr>
                <w:rFonts w:hint="eastAsia" w:ascii="宋体" w:hAnsi="宋体"/>
                <w:b/>
                <w:color w:val="auto"/>
                <w:sz w:val="30"/>
                <w:szCs w:val="30"/>
                <w:highlight w:val="none"/>
              </w:rPr>
              <w:t>监督及备案机构</w:t>
            </w:r>
          </w:p>
        </w:tc>
        <w:tc>
          <w:tcPr>
            <w:tcW w:w="6267" w:type="dxa"/>
            <w:tcBorders>
              <w:tl2br w:val="nil"/>
              <w:tr2bl w:val="nil"/>
            </w:tcBorders>
            <w:vAlign w:val="center"/>
          </w:tcPr>
          <w:p w14:paraId="38935630">
            <w:pPr>
              <w:rPr>
                <w:rFonts w:ascii="宋体" w:cs="Arial"/>
                <w:b/>
                <w:bCs/>
                <w:color w:val="auto"/>
                <w:sz w:val="28"/>
                <w:szCs w:val="28"/>
                <w:highlight w:val="none"/>
              </w:rPr>
            </w:pPr>
            <w:r>
              <w:rPr>
                <w:rFonts w:hint="eastAsia" w:ascii="宋体" w:hAnsi="宋体" w:eastAsia="宋体"/>
                <w:b/>
                <w:color w:val="auto"/>
                <w:sz w:val="30"/>
                <w:szCs w:val="30"/>
                <w:highlight w:val="none"/>
              </w:rPr>
              <w:t>泰顺县财政局（浙江省政府采购行政裁决服务中心（温州））</w:t>
            </w:r>
          </w:p>
        </w:tc>
      </w:tr>
    </w:tbl>
    <w:p w14:paraId="212B90B0">
      <w:pPr>
        <w:snapToGrid w:val="0"/>
        <w:spacing w:line="500" w:lineRule="atLeast"/>
        <w:ind w:left="1220" w:leftChars="581" w:firstLine="741" w:firstLineChars="247"/>
        <w:rPr>
          <w:rFonts w:ascii="宋体"/>
          <w:b/>
          <w:color w:val="auto"/>
          <w:sz w:val="30"/>
          <w:szCs w:val="30"/>
          <w:highlight w:val="none"/>
        </w:rPr>
      </w:pPr>
    </w:p>
    <w:p w14:paraId="0BB92B2E">
      <w:pPr>
        <w:jc w:val="center"/>
        <w:rPr>
          <w:rFonts w:ascii="宋体"/>
          <w:b/>
          <w:color w:val="auto"/>
          <w:sz w:val="30"/>
          <w:szCs w:val="30"/>
          <w:highlight w:val="none"/>
        </w:rPr>
      </w:pPr>
    </w:p>
    <w:p w14:paraId="74BF3CEF">
      <w:pPr>
        <w:jc w:val="center"/>
        <w:rPr>
          <w:rFonts w:ascii="宋体"/>
          <w:color w:val="auto"/>
          <w:sz w:val="36"/>
          <w:szCs w:val="36"/>
          <w:highlight w:val="none"/>
        </w:rPr>
      </w:pPr>
      <w:r>
        <w:rPr>
          <w:rFonts w:hint="eastAsia" w:ascii="宋体" w:hAnsi="宋体"/>
          <w:b/>
          <w:color w:val="auto"/>
          <w:sz w:val="30"/>
          <w:szCs w:val="30"/>
          <w:highlight w:val="none"/>
          <w:lang w:eastAsia="zh-CN"/>
        </w:rPr>
        <w:t>二○二五年</w:t>
      </w:r>
      <w:r>
        <w:rPr>
          <w:rFonts w:hint="eastAsia" w:ascii="宋体" w:hAnsi="宋体"/>
          <w:b/>
          <w:color w:val="auto"/>
          <w:sz w:val="30"/>
          <w:szCs w:val="30"/>
          <w:highlight w:val="none"/>
          <w:lang w:val="en-US" w:eastAsia="zh-CN"/>
        </w:rPr>
        <w:t>七月</w:t>
      </w:r>
    </w:p>
    <w:p w14:paraId="59895280">
      <w:pPr>
        <w:autoSpaceDE w:val="0"/>
        <w:autoSpaceDN w:val="0"/>
        <w:spacing w:line="480" w:lineRule="exact"/>
        <w:jc w:val="center"/>
        <w:textAlignment w:val="bottom"/>
        <w:rPr>
          <w:color w:val="auto"/>
          <w:highlight w:val="none"/>
        </w:rPr>
        <w:sectPr>
          <w:headerReference r:id="rId4" w:type="first"/>
          <w:footerReference r:id="rId6" w:type="first"/>
          <w:headerReference r:id="rId3" w:type="default"/>
          <w:footerReference r:id="rId5" w:type="default"/>
          <w:pgSz w:w="11906" w:h="16838"/>
          <w:pgMar w:top="1440" w:right="1419" w:bottom="1440" w:left="1247" w:header="851" w:footer="992" w:gutter="0"/>
          <w:pgBorders>
            <w:top w:val="none" w:sz="0" w:space="0"/>
            <w:left w:val="none" w:sz="0" w:space="0"/>
            <w:bottom w:val="none" w:sz="0" w:space="0"/>
            <w:right w:val="none" w:sz="0" w:space="0"/>
          </w:pgBorders>
          <w:pgNumType w:start="1"/>
          <w:cols w:space="720" w:num="1"/>
          <w:titlePg/>
          <w:docGrid w:type="linesAndChars" w:linePitch="312" w:charSpace="0"/>
        </w:sectPr>
      </w:pPr>
    </w:p>
    <w:p w14:paraId="0FEE1988">
      <w:pPr>
        <w:autoSpaceDE w:val="0"/>
        <w:autoSpaceDN w:val="0"/>
        <w:spacing w:line="480" w:lineRule="exact"/>
        <w:jc w:val="center"/>
        <w:textAlignment w:val="bottom"/>
        <w:rPr>
          <w:rFonts w:ascii="楷体" w:hAnsi="楷体" w:eastAsia="楷体"/>
          <w:b/>
          <w:color w:val="auto"/>
          <w:sz w:val="44"/>
          <w:szCs w:val="44"/>
          <w:highlight w:val="none"/>
        </w:rPr>
      </w:pPr>
    </w:p>
    <w:p w14:paraId="1589B22A">
      <w:pPr>
        <w:autoSpaceDE w:val="0"/>
        <w:autoSpaceDN w:val="0"/>
        <w:spacing w:line="480" w:lineRule="exact"/>
        <w:jc w:val="center"/>
        <w:textAlignment w:val="bottom"/>
        <w:rPr>
          <w:rFonts w:ascii="楷体" w:hAnsi="楷体" w:eastAsia="楷体"/>
          <w:b/>
          <w:color w:val="auto"/>
          <w:sz w:val="44"/>
          <w:szCs w:val="44"/>
          <w:highlight w:val="none"/>
        </w:rPr>
      </w:pPr>
    </w:p>
    <w:p w14:paraId="5EE0EA06">
      <w:pPr>
        <w:autoSpaceDE w:val="0"/>
        <w:autoSpaceDN w:val="0"/>
        <w:spacing w:line="480" w:lineRule="exact"/>
        <w:jc w:val="center"/>
        <w:textAlignment w:val="bottom"/>
        <w:rPr>
          <w:rFonts w:ascii="楷体" w:hAnsi="楷体" w:eastAsia="楷体"/>
          <w:b/>
          <w:color w:val="auto"/>
          <w:sz w:val="44"/>
          <w:szCs w:val="44"/>
          <w:highlight w:val="none"/>
        </w:rPr>
      </w:pPr>
    </w:p>
    <w:p w14:paraId="1F8734F5">
      <w:pPr>
        <w:autoSpaceDE w:val="0"/>
        <w:autoSpaceDN w:val="0"/>
        <w:spacing w:line="480" w:lineRule="exact"/>
        <w:jc w:val="center"/>
        <w:textAlignment w:val="bottom"/>
        <w:rPr>
          <w:rFonts w:ascii="楷体" w:hAnsi="楷体" w:eastAsia="楷体"/>
          <w:b/>
          <w:color w:val="auto"/>
          <w:sz w:val="44"/>
          <w:szCs w:val="44"/>
          <w:highlight w:val="none"/>
        </w:rPr>
      </w:pPr>
      <w:r>
        <w:rPr>
          <w:rFonts w:hint="eastAsia" w:ascii="楷体" w:hAnsi="楷体" w:eastAsia="楷体"/>
          <w:b/>
          <w:color w:val="auto"/>
          <w:sz w:val="44"/>
          <w:szCs w:val="44"/>
          <w:highlight w:val="none"/>
        </w:rPr>
        <w:t>招标文件目录</w:t>
      </w:r>
    </w:p>
    <w:p w14:paraId="21858329">
      <w:pPr>
        <w:autoSpaceDE w:val="0"/>
        <w:autoSpaceDN w:val="0"/>
        <w:adjustRightInd w:val="0"/>
        <w:spacing w:line="580" w:lineRule="atLeast"/>
        <w:ind w:left="1065" w:leftChars="500" w:firstLine="424" w:firstLineChars="150"/>
        <w:textAlignment w:val="baseline"/>
        <w:rPr>
          <w:rFonts w:ascii="宋体"/>
          <w:color w:val="auto"/>
          <w:sz w:val="28"/>
          <w:szCs w:val="28"/>
          <w:highlight w:val="none"/>
          <w:lang w:val="zh-CN"/>
        </w:rPr>
      </w:pPr>
      <w:r>
        <w:rPr>
          <w:rFonts w:hint="eastAsia" w:ascii="宋体"/>
          <w:color w:val="auto"/>
          <w:sz w:val="28"/>
          <w:szCs w:val="28"/>
          <w:highlight w:val="none"/>
          <w:lang w:val="zh-CN"/>
        </w:rPr>
        <w:t>第一部分、投标邀请函（投标须知前附表）</w:t>
      </w:r>
    </w:p>
    <w:p w14:paraId="5858D302">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第二部分、招标内容及技术要求</w:t>
      </w:r>
    </w:p>
    <w:p w14:paraId="26953065">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第三部分、供应商须知</w:t>
      </w:r>
    </w:p>
    <w:p w14:paraId="23BFB040">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一、说明</w:t>
      </w:r>
    </w:p>
    <w:p w14:paraId="5D5AB924">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二、招标文件</w:t>
      </w:r>
    </w:p>
    <w:p w14:paraId="0F7B1D42">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三、投标文件</w:t>
      </w:r>
    </w:p>
    <w:p w14:paraId="1F986406">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四、投标文件的密封与递交</w:t>
      </w:r>
    </w:p>
    <w:p w14:paraId="48E67BC7">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五、开标和评标</w:t>
      </w:r>
    </w:p>
    <w:p w14:paraId="140D7334">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六、授予合同</w:t>
      </w:r>
    </w:p>
    <w:p w14:paraId="2C65BF20">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第四部分、政府采购政策功能相关说明</w:t>
      </w:r>
    </w:p>
    <w:p w14:paraId="389CF50F">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第五部分、合同格式</w:t>
      </w:r>
    </w:p>
    <w:p w14:paraId="2199A359">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第六部分、附件：投标文件格式</w:t>
      </w:r>
      <w:r>
        <w:rPr>
          <w:rFonts w:ascii="宋体"/>
          <w:color w:val="auto"/>
          <w:sz w:val="28"/>
          <w:szCs w:val="28"/>
          <w:highlight w:val="none"/>
          <w:lang w:val="zh-CN"/>
        </w:rPr>
        <w:t xml:space="preserve">        </w:t>
      </w:r>
    </w:p>
    <w:p w14:paraId="3AC3CFC4">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第七部分、评标办法</w:t>
      </w:r>
    </w:p>
    <w:p w14:paraId="625515E7">
      <w:pPr>
        <w:snapToGrid w:val="0"/>
        <w:spacing w:line="440" w:lineRule="exact"/>
        <w:rPr>
          <w:rFonts w:ascii="宋体" w:hAnsi="宋体" w:cs="新宋体"/>
          <w:b/>
          <w:bCs/>
          <w:color w:val="auto"/>
          <w:sz w:val="22"/>
          <w:szCs w:val="22"/>
          <w:highlight w:val="none"/>
          <w:u w:val="single"/>
        </w:rPr>
      </w:pPr>
    </w:p>
    <w:p w14:paraId="18B958B1">
      <w:pPr>
        <w:snapToGrid w:val="0"/>
        <w:spacing w:line="440" w:lineRule="exact"/>
        <w:ind w:firstLine="446" w:firstLineChars="200"/>
        <w:rPr>
          <w:rFonts w:ascii="楷体" w:hAnsi="楷体" w:eastAsia="楷体"/>
          <w:b/>
          <w:bCs/>
          <w:color w:val="auto"/>
          <w:sz w:val="22"/>
          <w:szCs w:val="22"/>
          <w:highlight w:val="none"/>
        </w:rPr>
      </w:pPr>
      <w:r>
        <w:rPr>
          <w:rFonts w:hint="eastAsia" w:ascii="宋体" w:hAnsi="宋体" w:cs="新宋体"/>
          <w:b/>
          <w:bCs/>
          <w:color w:val="auto"/>
          <w:sz w:val="22"/>
          <w:szCs w:val="22"/>
          <w:highlight w:val="none"/>
          <w:u w:val="single"/>
        </w:rPr>
        <w:t>注：招标文件中标“▲”号的为招标的实质性要求和条件，不允许负偏离，否则作无效标处理</w:t>
      </w:r>
      <w:r>
        <w:rPr>
          <w:rFonts w:hint="eastAsia" w:ascii="宋体" w:hAnsi="宋体" w:cs="新宋体"/>
          <w:b/>
          <w:bCs/>
          <w:color w:val="auto"/>
          <w:sz w:val="22"/>
          <w:szCs w:val="22"/>
          <w:highlight w:val="none"/>
          <w:u w:val="single"/>
          <w:lang w:eastAsia="zh-CN"/>
        </w:rPr>
        <w:t>，</w:t>
      </w:r>
      <w:r>
        <w:rPr>
          <w:rFonts w:hint="eastAsia" w:ascii="宋体" w:hAnsi="宋体" w:cs="新宋体"/>
          <w:b/>
          <w:bCs/>
          <w:color w:val="auto"/>
          <w:sz w:val="22"/>
          <w:szCs w:val="22"/>
          <w:highlight w:val="none"/>
          <w:u w:val="single"/>
        </w:rPr>
        <w:t>着重提醒各供应商必须响应。</w:t>
      </w:r>
      <w:r>
        <w:rPr>
          <w:rFonts w:hint="eastAsia" w:ascii="宋体" w:hAnsi="宋体" w:cs="新宋体"/>
          <w:b/>
          <w:bCs/>
          <w:color w:val="auto"/>
          <w:sz w:val="22"/>
          <w:szCs w:val="22"/>
          <w:highlight w:val="none"/>
          <w:u w:val="single"/>
          <w:lang w:val="en-US" w:eastAsia="zh-CN"/>
        </w:rPr>
        <w:t>标“</w:t>
      </w:r>
      <w:r>
        <w:rPr>
          <w:rFonts w:hint="eastAsia" w:ascii="宋体" w:hAnsi="宋体" w:cs="新宋体"/>
          <w:b/>
          <w:bCs/>
          <w:color w:val="auto"/>
          <w:sz w:val="22"/>
          <w:szCs w:val="22"/>
          <w:highlight w:val="none"/>
          <w:u w:val="single"/>
        </w:rPr>
        <w:t>★</w:t>
      </w:r>
      <w:r>
        <w:rPr>
          <w:rFonts w:hint="eastAsia" w:ascii="宋体" w:hAnsi="宋体" w:cs="新宋体"/>
          <w:b/>
          <w:bCs/>
          <w:color w:val="auto"/>
          <w:sz w:val="22"/>
          <w:szCs w:val="22"/>
          <w:highlight w:val="none"/>
          <w:u w:val="single"/>
          <w:lang w:val="en-US" w:eastAsia="zh-CN"/>
        </w:rPr>
        <w:t>”</w:t>
      </w:r>
      <w:r>
        <w:rPr>
          <w:rFonts w:hint="eastAsia" w:ascii="宋体" w:hAnsi="宋体" w:cs="新宋体"/>
          <w:b/>
          <w:bCs/>
          <w:color w:val="auto"/>
          <w:sz w:val="22"/>
          <w:szCs w:val="22"/>
          <w:highlight w:val="none"/>
          <w:u w:val="single"/>
        </w:rPr>
        <w:t>号的</w:t>
      </w:r>
      <w:r>
        <w:rPr>
          <w:rFonts w:hint="eastAsia" w:ascii="宋体" w:hAnsi="宋体" w:cs="新宋体"/>
          <w:b/>
          <w:bCs/>
          <w:color w:val="auto"/>
          <w:sz w:val="22"/>
          <w:szCs w:val="22"/>
          <w:highlight w:val="none"/>
          <w:u w:val="single"/>
          <w:lang w:val="en-US" w:eastAsia="zh-CN"/>
        </w:rPr>
        <w:t>为关键技术参数条款，按本标书第七部分规定执行。</w:t>
      </w:r>
      <w:r>
        <w:rPr>
          <w:rFonts w:hint="eastAsia" w:ascii="宋体" w:hAnsi="宋体" w:cs="新宋体"/>
          <w:b/>
          <w:bCs/>
          <w:color w:val="auto"/>
          <w:sz w:val="22"/>
          <w:szCs w:val="22"/>
          <w:highlight w:val="none"/>
          <w:u w:val="single"/>
        </w:rPr>
        <w:t>各供应商必须认真阅读和理解招标文件中的每一个条款及要求，因误读招标文件而造成的后果，采购人概不负责。</w:t>
      </w:r>
    </w:p>
    <w:p w14:paraId="14F6EB3A">
      <w:pPr>
        <w:tabs>
          <w:tab w:val="left" w:pos="1080"/>
          <w:tab w:val="left" w:pos="1426"/>
          <w:tab w:val="center" w:pos="4768"/>
        </w:tabs>
        <w:autoSpaceDE w:val="0"/>
        <w:autoSpaceDN w:val="0"/>
        <w:adjustRightInd w:val="0"/>
        <w:spacing w:line="500" w:lineRule="atLeast"/>
        <w:jc w:val="left"/>
        <w:textAlignment w:val="baseline"/>
        <w:rPr>
          <w:rFonts w:ascii="宋体"/>
          <w:b/>
          <w:bCs/>
          <w:color w:val="auto"/>
          <w:sz w:val="32"/>
          <w:szCs w:val="32"/>
          <w:highlight w:val="none"/>
        </w:rPr>
      </w:pPr>
      <w:bookmarkStart w:id="0" w:name="_Toc483388386"/>
    </w:p>
    <w:p w14:paraId="4EEDAC66">
      <w:pPr>
        <w:spacing w:line="400" w:lineRule="exact"/>
        <w:ind w:firstLine="501" w:firstLineChars="225"/>
        <w:rPr>
          <w:rFonts w:ascii="宋体" w:hAnsi="宋体" w:cs="宋体"/>
          <w:color w:val="auto"/>
          <w:sz w:val="22"/>
          <w:szCs w:val="22"/>
          <w:highlight w:val="none"/>
        </w:rPr>
      </w:pPr>
    </w:p>
    <w:p w14:paraId="1C9666A2">
      <w:pPr>
        <w:pStyle w:val="18"/>
        <w:rPr>
          <w:rFonts w:ascii="宋体" w:hAnsi="宋体" w:cs="宋体"/>
          <w:color w:val="auto"/>
          <w:sz w:val="22"/>
          <w:szCs w:val="22"/>
          <w:highlight w:val="none"/>
        </w:rPr>
      </w:pPr>
    </w:p>
    <w:p w14:paraId="0B7266EC">
      <w:pPr>
        <w:pStyle w:val="15"/>
        <w:rPr>
          <w:color w:val="auto"/>
          <w:highlight w:val="none"/>
        </w:rPr>
      </w:pPr>
    </w:p>
    <w:p w14:paraId="490B6ACC">
      <w:pPr>
        <w:pStyle w:val="15"/>
        <w:rPr>
          <w:color w:val="auto"/>
          <w:highlight w:val="none"/>
        </w:rPr>
      </w:pPr>
    </w:p>
    <w:p w14:paraId="4016DAC2">
      <w:pPr>
        <w:pStyle w:val="16"/>
        <w:widowControl/>
        <w:spacing w:before="75" w:beforeAutospacing="0" w:after="75" w:afterAutospacing="0"/>
        <w:jc w:val="center"/>
        <w:rPr>
          <w:rFonts w:ascii="宋体"/>
          <w:b/>
          <w:bCs/>
          <w:color w:val="auto"/>
          <w:highlight w:val="none"/>
        </w:rPr>
      </w:pPr>
      <w:r>
        <w:rPr>
          <w:rFonts w:hint="eastAsia" w:ascii="宋体"/>
          <w:b/>
          <w:bCs/>
          <w:color w:val="auto"/>
          <w:highlight w:val="none"/>
        </w:rPr>
        <w:t>关于</w:t>
      </w:r>
      <w:r>
        <w:rPr>
          <w:rFonts w:hint="eastAsia" w:ascii="宋体"/>
          <w:b/>
          <w:bCs/>
          <w:color w:val="auto"/>
          <w:highlight w:val="none"/>
          <w:lang w:eastAsia="zh-CN"/>
        </w:rPr>
        <w:t>学军中学附属泰顺实验学校扩建工程学生床采购项目</w:t>
      </w:r>
      <w:r>
        <w:rPr>
          <w:rFonts w:hint="eastAsia" w:ascii="宋体"/>
          <w:b/>
          <w:bCs/>
          <w:color w:val="auto"/>
          <w:highlight w:val="none"/>
        </w:rPr>
        <w:t>的公开招标公告</w:t>
      </w:r>
    </w:p>
    <w:tbl>
      <w:tblPr>
        <w:tblStyle w:val="21"/>
        <w:tblpPr w:leftFromText="180" w:rightFromText="180" w:vertAnchor="text" w:tblpX="104" w:tblpY="245"/>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491A0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5000" w:type="pct"/>
          </w:tcPr>
          <w:p w14:paraId="5F0FFFE9">
            <w:pPr>
              <w:pStyle w:val="16"/>
              <w:widowControl/>
              <w:spacing w:before="75" w:beforeAutospacing="0" w:after="75" w:afterAutospacing="0" w:line="300" w:lineRule="atLeast"/>
              <w:rPr>
                <w:rFonts w:hint="eastAsia" w:ascii="仿宋" w:hAnsi="仿宋" w:eastAsia="仿宋" w:cs="仿宋"/>
                <w:color w:val="auto"/>
                <w:highlight w:val="none"/>
              </w:rPr>
            </w:pPr>
            <w:r>
              <w:rPr>
                <w:rFonts w:hint="eastAsia" w:ascii="仿宋" w:hAnsi="仿宋" w:eastAsia="仿宋" w:cs="仿宋"/>
                <w:color w:val="auto"/>
                <w:highlight w:val="none"/>
              </w:rPr>
              <w:t>项目概况</w:t>
            </w:r>
          </w:p>
          <w:p w14:paraId="4E5A4E72">
            <w:pPr>
              <w:pStyle w:val="16"/>
              <w:widowControl/>
              <w:spacing w:before="75" w:beforeAutospacing="0" w:after="75" w:afterAutospacing="0" w:line="300" w:lineRule="atLeast"/>
              <w:ind w:firstLine="486" w:firstLineChars="200"/>
              <w:rPr>
                <w:rFonts w:ascii="仿宋" w:hAnsi="仿宋" w:eastAsia="仿宋" w:cs="仿宋"/>
                <w:color w:val="auto"/>
                <w:highlight w:val="none"/>
              </w:rPr>
            </w:pPr>
            <w:r>
              <w:rPr>
                <w:rFonts w:hint="eastAsia" w:ascii="仿宋" w:hAnsi="仿宋" w:eastAsia="仿宋" w:cs="仿宋"/>
                <w:color w:val="auto"/>
                <w:highlight w:val="none"/>
                <w:lang w:eastAsia="zh-CN"/>
              </w:rPr>
              <w:t>学军中学附属泰顺实验学校扩建工程学生床采购项目</w:t>
            </w:r>
            <w:r>
              <w:rPr>
                <w:rFonts w:hint="eastAsia" w:ascii="仿宋" w:hAnsi="仿宋" w:eastAsia="仿宋" w:cs="仿宋"/>
                <w:color w:val="auto"/>
                <w:highlight w:val="none"/>
              </w:rPr>
              <w:t>公告平台为泰顺县公共资源交易平台（ http://dzjy.ts.gov.cn/TPFront/）</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政府采购云平台（ http://zfcg.czt.zj.gov.cn/），采购项目的潜在供应商应在政采云平台http://zfcg.czt.zj.gov.cn/ 获取（下载）采购文件，并于</w:t>
            </w:r>
            <w:r>
              <w:rPr>
                <w:rFonts w:hint="eastAsia" w:ascii="仿宋" w:hAnsi="仿宋" w:eastAsia="仿宋" w:cs="仿宋"/>
                <w:color w:val="auto"/>
                <w:highlight w:val="none"/>
                <w:lang w:eastAsia="zh-CN"/>
              </w:rPr>
              <w:t>2025年7月23日9:00（北京时间）</w:t>
            </w:r>
            <w:r>
              <w:rPr>
                <w:rFonts w:hint="eastAsia" w:ascii="仿宋" w:hAnsi="仿宋" w:eastAsia="仿宋" w:cs="仿宋"/>
                <w:color w:val="auto"/>
                <w:highlight w:val="none"/>
              </w:rPr>
              <w:t xml:space="preserve">前提交（上传）响应文件。    </w:t>
            </w:r>
          </w:p>
        </w:tc>
      </w:tr>
    </w:tbl>
    <w:p w14:paraId="64EF09C8">
      <w:pPr>
        <w:pStyle w:val="16"/>
        <w:widowControl/>
        <w:spacing w:before="75" w:beforeAutospacing="0" w:after="75" w:afterAutospacing="0"/>
        <w:rPr>
          <w:color w:val="auto"/>
          <w:highlight w:val="none"/>
        </w:rPr>
      </w:pPr>
      <w:r>
        <w:rPr>
          <w:rFonts w:hint="eastAsia" w:ascii="仿宋" w:hAnsi="仿宋" w:eastAsia="仿宋" w:cs="仿宋"/>
          <w:color w:val="auto"/>
          <w:highlight w:val="none"/>
        </w:rPr>
        <w:t>                           </w:t>
      </w:r>
    </w:p>
    <w:p w14:paraId="68928601">
      <w:pPr>
        <w:pStyle w:val="16"/>
        <w:widowControl/>
        <w:numPr>
          <w:ilvl w:val="0"/>
          <w:numId w:val="2"/>
        </w:numPr>
        <w:spacing w:before="255" w:beforeAutospacing="0" w:after="255" w:afterAutospacing="0" w:line="300" w:lineRule="atLeast"/>
        <w:jc w:val="both"/>
        <w:rPr>
          <w:rFonts w:ascii="黑体" w:hAnsi="宋体" w:eastAsia="黑体"/>
          <w:color w:val="auto"/>
          <w:highlight w:val="none"/>
        </w:rPr>
      </w:pPr>
      <w:r>
        <w:rPr>
          <w:rStyle w:val="23"/>
          <w:rFonts w:ascii="黑体" w:hAnsi="宋体" w:eastAsia="黑体"/>
          <w:color w:val="auto"/>
          <w:highlight w:val="none"/>
        </w:rPr>
        <w:t>项目基本情况</w:t>
      </w:r>
      <w:r>
        <w:rPr>
          <w:rFonts w:ascii="黑体" w:hAnsi="宋体" w:eastAsia="黑体"/>
          <w:color w:val="auto"/>
          <w:highlight w:val="none"/>
        </w:rPr>
        <w:t xml:space="preserve">                                        </w:t>
      </w:r>
    </w:p>
    <w:p w14:paraId="6EB68267">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项目编号：</w:t>
      </w:r>
      <w:r>
        <w:rPr>
          <w:rFonts w:hint="eastAsia" w:ascii="仿宋" w:hAnsi="仿宋" w:eastAsia="仿宋" w:cs="仿宋"/>
          <w:color w:val="auto"/>
          <w:highlight w:val="none"/>
          <w:lang w:eastAsia="zh-CN"/>
        </w:rPr>
        <w:t xml:space="preserve">TSCG202507005 </w:t>
      </w:r>
      <w:r>
        <w:rPr>
          <w:rFonts w:hint="eastAsia" w:ascii="仿宋" w:hAnsi="仿宋" w:eastAsia="仿宋" w:cs="仿宋"/>
          <w:color w:val="auto"/>
          <w:highlight w:val="none"/>
        </w:rPr>
        <w:t> </w:t>
      </w:r>
    </w:p>
    <w:p w14:paraId="18393437">
      <w:pPr>
        <w:pStyle w:val="16"/>
        <w:widowControl/>
        <w:spacing w:before="75" w:beforeAutospacing="0" w:after="75" w:afterAutospacing="0" w:line="300" w:lineRule="atLeast"/>
        <w:rPr>
          <w:rFonts w:hint="eastAsia" w:eastAsia="仿宋"/>
          <w:color w:val="auto"/>
          <w:highlight w:val="none"/>
          <w:lang w:eastAsia="zh-CN"/>
        </w:rPr>
      </w:pPr>
      <w:r>
        <w:rPr>
          <w:rFonts w:hint="eastAsia" w:ascii="仿宋" w:hAnsi="仿宋" w:eastAsia="仿宋" w:cs="仿宋"/>
          <w:color w:val="auto"/>
          <w:highlight w:val="none"/>
        </w:rPr>
        <w:t>    项目名称：</w:t>
      </w:r>
      <w:r>
        <w:rPr>
          <w:rFonts w:hint="eastAsia" w:ascii="仿宋" w:hAnsi="仿宋" w:eastAsia="仿宋" w:cs="仿宋"/>
          <w:color w:val="auto"/>
          <w:highlight w:val="none"/>
          <w:lang w:eastAsia="zh-CN"/>
        </w:rPr>
        <w:t>学军中学附属泰顺实验学校扩建工程学生床采购项目</w:t>
      </w:r>
    </w:p>
    <w:p w14:paraId="35DE3970">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xml:space="preserve">    预算金额（元）： </w:t>
      </w:r>
      <w:r>
        <w:rPr>
          <w:rFonts w:hint="eastAsia" w:ascii="仿宋" w:hAnsi="仿宋" w:eastAsia="仿宋" w:cs="仿宋"/>
          <w:color w:val="auto"/>
          <w:highlight w:val="none"/>
          <w:lang w:eastAsia="zh-CN"/>
        </w:rPr>
        <w:t>1202120</w:t>
      </w:r>
    </w:p>
    <w:p w14:paraId="3BB8A82B">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xml:space="preserve">    最高限价（元）： </w:t>
      </w:r>
      <w:r>
        <w:rPr>
          <w:rFonts w:hint="eastAsia" w:ascii="仿宋" w:hAnsi="仿宋" w:eastAsia="仿宋" w:cs="仿宋"/>
          <w:color w:val="auto"/>
          <w:highlight w:val="none"/>
          <w:lang w:eastAsia="zh-CN"/>
        </w:rPr>
        <w:t>1202120</w:t>
      </w:r>
    </w:p>
    <w:p w14:paraId="4EC10332">
      <w:pPr>
        <w:pStyle w:val="16"/>
        <w:widowControl/>
        <w:spacing w:before="75" w:beforeAutospacing="0" w:after="75" w:afterAutospacing="0" w:line="300" w:lineRule="atLeast"/>
        <w:rPr>
          <w:rFonts w:hint="eastAsia" w:eastAsia="仿宋"/>
          <w:color w:val="auto"/>
          <w:highlight w:val="none"/>
          <w:lang w:val="en-US" w:eastAsia="zh-CN"/>
        </w:rPr>
      </w:pPr>
      <w:r>
        <w:rPr>
          <w:rFonts w:hint="eastAsia" w:ascii="仿宋" w:hAnsi="仿宋" w:eastAsia="仿宋" w:cs="仿宋"/>
          <w:color w:val="auto"/>
          <w:highlight w:val="none"/>
        </w:rPr>
        <w:t>    采购需求：</w:t>
      </w:r>
      <w:r>
        <w:rPr>
          <w:rFonts w:hint="eastAsia" w:ascii="仿宋" w:hAnsi="仿宋" w:eastAsia="仿宋" w:cs="仿宋"/>
          <w:color w:val="auto"/>
          <w:highlight w:val="none"/>
          <w:lang w:val="en-US" w:eastAsia="zh-CN"/>
        </w:rPr>
        <w:t>1</w:t>
      </w:r>
    </w:p>
    <w:p w14:paraId="2D185465">
      <w:pPr>
        <w:pStyle w:val="16"/>
        <w:widowControl/>
        <w:spacing w:before="75" w:beforeAutospacing="0" w:after="75" w:afterAutospacing="0" w:line="315" w:lineRule="atLeast"/>
        <w:rPr>
          <w:rFonts w:hint="eastAsia" w:ascii="仿宋" w:hAnsi="仿宋" w:eastAsia="仿宋" w:cs="仿宋"/>
          <w:color w:val="auto"/>
          <w:highlight w:val="none"/>
          <w:lang w:eastAsia="zh-CN"/>
        </w:rPr>
      </w:pPr>
      <w:r>
        <w:rPr>
          <w:rFonts w:hint="eastAsia" w:ascii="仿宋" w:hAnsi="仿宋" w:eastAsia="仿宋" w:cs="仿宋"/>
          <w:color w:val="auto"/>
          <w:highlight w:val="none"/>
        </w:rPr>
        <w:t>    </w:t>
      </w:r>
    </w:p>
    <w:p w14:paraId="7AC2B878">
      <w:pPr>
        <w:pStyle w:val="16"/>
        <w:widowControl/>
        <w:spacing w:before="75" w:beforeAutospacing="0" w:after="75" w:afterAutospacing="0" w:line="315" w:lineRule="atLeast"/>
        <w:rPr>
          <w:rFonts w:hint="eastAsia" w:ascii="仿宋" w:hAnsi="仿宋" w:eastAsia="仿宋" w:cs="仿宋"/>
          <w:color w:val="auto"/>
          <w:highlight w:val="none"/>
          <w:lang w:eastAsia="zh-CN"/>
        </w:rPr>
      </w:pPr>
      <w:r>
        <w:rPr>
          <w:rFonts w:hint="eastAsia" w:ascii="仿宋" w:hAnsi="仿宋" w:eastAsia="仿宋" w:cs="仿宋"/>
          <w:color w:val="auto"/>
          <w:highlight w:val="none"/>
        </w:rPr>
        <w:t>    标项名称: </w:t>
      </w:r>
      <w:r>
        <w:rPr>
          <w:rFonts w:hint="eastAsia" w:ascii="仿宋" w:hAnsi="仿宋" w:eastAsia="仿宋" w:cs="仿宋"/>
          <w:color w:val="auto"/>
          <w:highlight w:val="none"/>
          <w:lang w:eastAsia="zh-CN"/>
        </w:rPr>
        <w:t>学军中学附属泰顺实验学校扩建工程学生床采购项目</w:t>
      </w:r>
      <w:r>
        <w:rPr>
          <w:rFonts w:hint="eastAsia" w:ascii="仿宋" w:hAnsi="仿宋" w:eastAsia="仿宋" w:cs="仿宋"/>
          <w:color w:val="auto"/>
          <w:highlight w:val="none"/>
        </w:rPr>
        <w:t> </w:t>
      </w:r>
    </w:p>
    <w:p w14:paraId="71D76288">
      <w:pPr>
        <w:pStyle w:val="16"/>
        <w:widowControl/>
        <w:spacing w:before="75" w:beforeAutospacing="0" w:after="75" w:afterAutospacing="0" w:line="315" w:lineRule="atLeast"/>
        <w:rPr>
          <w:rFonts w:hint="eastAsia" w:ascii="仿宋" w:hAnsi="仿宋" w:eastAsia="仿宋" w:cs="仿宋"/>
          <w:color w:val="auto"/>
          <w:highlight w:val="none"/>
          <w:lang w:eastAsia="zh-CN"/>
        </w:rPr>
      </w:pPr>
      <w:r>
        <w:rPr>
          <w:rFonts w:hint="eastAsia" w:ascii="仿宋" w:hAnsi="仿宋" w:eastAsia="仿宋" w:cs="仿宋"/>
          <w:color w:val="auto"/>
          <w:highlight w:val="none"/>
        </w:rPr>
        <w:t>    数量:</w:t>
      </w:r>
      <w:r>
        <w:rPr>
          <w:rFonts w:hint="eastAsia" w:ascii="仿宋" w:hAnsi="仿宋" w:eastAsia="仿宋" w:cs="仿宋"/>
          <w:color w:val="auto"/>
          <w:highlight w:val="none"/>
          <w:lang w:val="en-US" w:eastAsia="zh-CN"/>
        </w:rPr>
        <w:t>项</w:t>
      </w:r>
      <w:r>
        <w:rPr>
          <w:rFonts w:hint="eastAsia" w:ascii="仿宋" w:hAnsi="仿宋" w:eastAsia="仿宋" w:cs="仿宋"/>
          <w:color w:val="auto"/>
          <w:highlight w:val="none"/>
        </w:rPr>
        <w:t>  </w:t>
      </w:r>
    </w:p>
    <w:p w14:paraId="369F929C">
      <w:pPr>
        <w:pStyle w:val="16"/>
        <w:widowControl/>
        <w:spacing w:before="75" w:beforeAutospacing="0" w:after="75" w:afterAutospacing="0" w:line="315" w:lineRule="atLeast"/>
        <w:rPr>
          <w:rFonts w:hint="eastAsia" w:ascii="仿宋" w:hAnsi="仿宋" w:eastAsia="仿宋" w:cs="仿宋"/>
          <w:color w:val="auto"/>
          <w:highlight w:val="none"/>
          <w:lang w:eastAsia="zh-CN"/>
        </w:rPr>
      </w:pPr>
      <w:r>
        <w:rPr>
          <w:rFonts w:hint="eastAsia" w:ascii="仿宋" w:hAnsi="仿宋" w:eastAsia="仿宋" w:cs="仿宋"/>
          <w:color w:val="auto"/>
          <w:highlight w:val="none"/>
        </w:rPr>
        <w:t xml:space="preserve">    预算金额（元）:  </w:t>
      </w:r>
      <w:r>
        <w:rPr>
          <w:rFonts w:hint="eastAsia" w:ascii="仿宋" w:hAnsi="仿宋" w:eastAsia="仿宋" w:cs="仿宋"/>
          <w:color w:val="auto"/>
          <w:highlight w:val="none"/>
          <w:lang w:eastAsia="zh-CN"/>
        </w:rPr>
        <w:t>1202120</w:t>
      </w:r>
    </w:p>
    <w:p w14:paraId="31D134B8">
      <w:pPr>
        <w:pStyle w:val="16"/>
        <w:widowControl/>
        <w:spacing w:before="75" w:beforeAutospacing="0" w:after="75" w:afterAutospacing="0" w:line="315" w:lineRule="atLeast"/>
        <w:rPr>
          <w:rFonts w:hint="eastAsia" w:ascii="仿宋" w:hAnsi="仿宋" w:eastAsia="仿宋" w:cs="仿宋"/>
          <w:color w:val="auto"/>
          <w:highlight w:val="none"/>
          <w:lang w:eastAsia="zh-CN"/>
        </w:rPr>
      </w:pPr>
      <w:r>
        <w:rPr>
          <w:rFonts w:hint="eastAsia" w:ascii="仿宋" w:hAnsi="仿宋" w:eastAsia="仿宋" w:cs="仿宋"/>
          <w:color w:val="auto"/>
          <w:highlight w:val="none"/>
        </w:rPr>
        <w:t>    简要规格描述或项目基本概况介绍、用途：</w:t>
      </w:r>
      <w:r>
        <w:rPr>
          <w:rFonts w:hint="eastAsia" w:ascii="仿宋" w:hAnsi="仿宋" w:eastAsia="仿宋" w:cs="仿宋"/>
          <w:color w:val="auto"/>
          <w:highlight w:val="none"/>
          <w:lang w:eastAsia="zh-CN"/>
        </w:rPr>
        <w:t>学军中学附属泰顺实验学校扩建工程学生床采购项目</w:t>
      </w:r>
      <w:r>
        <w:rPr>
          <w:rFonts w:hint="eastAsia" w:ascii="仿宋" w:hAnsi="仿宋" w:eastAsia="仿宋" w:cs="仿宋"/>
          <w:color w:val="auto"/>
          <w:highlight w:val="none"/>
        </w:rPr>
        <w:t> </w:t>
      </w:r>
    </w:p>
    <w:p w14:paraId="036A086F">
      <w:pPr>
        <w:pStyle w:val="16"/>
        <w:widowControl/>
        <w:spacing w:before="75" w:beforeAutospacing="0" w:after="75" w:afterAutospacing="0" w:line="315" w:lineRule="atLeast"/>
        <w:rPr>
          <w:color w:val="auto"/>
          <w:highlight w:val="none"/>
        </w:rPr>
      </w:pPr>
      <w:r>
        <w:rPr>
          <w:rFonts w:hint="eastAsia" w:ascii="仿宋" w:hAnsi="仿宋" w:eastAsia="仿宋" w:cs="仿宋"/>
          <w:color w:val="auto"/>
          <w:highlight w:val="none"/>
        </w:rPr>
        <w:t>    备注： </w:t>
      </w:r>
    </w:p>
    <w:p w14:paraId="439B84C9">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合同履约期限：标项 1，按招标文件规定。</w:t>
      </w:r>
    </w:p>
    <w:p w14:paraId="164ADA96">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本项目（否）接受联合体投标。</w:t>
      </w:r>
    </w:p>
    <w:p w14:paraId="1D2C4F70">
      <w:pPr>
        <w:pStyle w:val="16"/>
        <w:widowControl/>
        <w:spacing w:before="225" w:beforeAutospacing="0" w:after="225" w:afterAutospacing="0" w:line="300" w:lineRule="atLeast"/>
        <w:rPr>
          <w:color w:val="auto"/>
          <w:highlight w:val="none"/>
        </w:rPr>
      </w:pPr>
      <w:r>
        <w:rPr>
          <w:rStyle w:val="23"/>
          <w:rFonts w:ascii="黑体" w:hAnsi="宋体" w:eastAsia="黑体"/>
          <w:color w:val="auto"/>
          <w:highlight w:val="none"/>
        </w:rPr>
        <w:t>二、申请人的资格要求：</w:t>
      </w:r>
    </w:p>
    <w:p w14:paraId="3962908C">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1.满足《中华人民共和国政府采购法》第二十二条规定；未被“信用中国”（www.creditchina.gov.cn)、中国政府采购网（www.ccgp.gov.cn）列入失信被执行人、重大税收违法案件当事人名单、政府采购严重违法失信行为记录名单。</w:t>
      </w:r>
    </w:p>
    <w:p w14:paraId="7D4A4F52">
      <w:pPr>
        <w:pStyle w:val="16"/>
        <w:widowControl/>
        <w:spacing w:before="75" w:beforeAutospacing="0" w:after="75" w:afterAutospacing="0" w:line="300" w:lineRule="atLeast"/>
        <w:rPr>
          <w:rFonts w:eastAsia="仿宋"/>
          <w:color w:val="auto"/>
          <w:highlight w:val="none"/>
        </w:rPr>
      </w:pPr>
      <w:r>
        <w:rPr>
          <w:rFonts w:hint="eastAsia" w:ascii="仿宋" w:hAnsi="仿宋" w:eastAsia="仿宋" w:cs="仿宋"/>
          <w:color w:val="auto"/>
          <w:highlight w:val="none"/>
        </w:rPr>
        <w:t>    2.落实政府采购政策需满足的资格要求：</w:t>
      </w:r>
      <w:r>
        <w:rPr>
          <w:rFonts w:hint="eastAsia" w:ascii="仿宋" w:hAnsi="仿宋" w:eastAsia="仿宋" w:cs="仿宋"/>
          <w:color w:val="auto"/>
          <w:highlight w:val="none"/>
          <w:lang w:val="en-US" w:eastAsia="zh-CN"/>
        </w:rPr>
        <w:t>本项目为专门面向中小企业采购</w:t>
      </w:r>
      <w:r>
        <w:rPr>
          <w:rFonts w:hint="eastAsia" w:ascii="仿宋" w:hAnsi="仿宋" w:eastAsia="仿宋" w:cs="仿宋"/>
          <w:color w:val="auto"/>
          <w:highlight w:val="none"/>
        </w:rPr>
        <w:t>。</w:t>
      </w:r>
    </w:p>
    <w:p w14:paraId="58C5CFBD">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3.本项目的特定资格要求：无。 </w:t>
      </w:r>
    </w:p>
    <w:p w14:paraId="7A1F33A8">
      <w:pPr>
        <w:pStyle w:val="16"/>
        <w:widowControl/>
        <w:spacing w:before="255" w:beforeAutospacing="0" w:after="255" w:afterAutospacing="0" w:line="300" w:lineRule="atLeast"/>
        <w:jc w:val="both"/>
        <w:rPr>
          <w:rFonts w:ascii="黑体" w:hAnsi="宋体" w:eastAsia="黑体"/>
          <w:color w:val="auto"/>
          <w:highlight w:val="none"/>
        </w:rPr>
      </w:pPr>
      <w:r>
        <w:rPr>
          <w:rStyle w:val="23"/>
          <w:rFonts w:ascii="黑体" w:hAnsi="宋体" w:eastAsia="黑体"/>
          <w:color w:val="auto"/>
          <w:highlight w:val="none"/>
        </w:rPr>
        <w:t>三、获取招标文件</w:t>
      </w:r>
      <w:r>
        <w:rPr>
          <w:rFonts w:ascii="黑体" w:hAnsi="宋体" w:eastAsia="黑体"/>
          <w:color w:val="auto"/>
          <w:highlight w:val="none"/>
        </w:rPr>
        <w:t> </w:t>
      </w:r>
    </w:p>
    <w:p w14:paraId="56D426AA">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时间：/至</w:t>
      </w:r>
      <w:r>
        <w:rPr>
          <w:rFonts w:hint="eastAsia" w:ascii="仿宋" w:hAnsi="仿宋" w:eastAsia="仿宋" w:cs="仿宋"/>
          <w:color w:val="auto"/>
          <w:highlight w:val="none"/>
          <w:lang w:eastAsia="zh-CN"/>
        </w:rPr>
        <w:t>2025年7月23日</w:t>
      </w:r>
      <w:r>
        <w:rPr>
          <w:rFonts w:hint="eastAsia" w:ascii="仿宋" w:hAnsi="仿宋" w:eastAsia="仿宋" w:cs="仿宋"/>
          <w:color w:val="auto"/>
          <w:highlight w:val="none"/>
        </w:rPr>
        <w:t>，每天上午00:00至12:00 ，下午12:00至23:59（北京时间，线上获取法定节假日均可，线下获取文件法定节假日除外）</w:t>
      </w:r>
    </w:p>
    <w:p w14:paraId="47391159">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地点（网址）：政采云平台线上获取 </w:t>
      </w:r>
    </w:p>
    <w:p w14:paraId="07E98107">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方式：供应商登录政采云平台 http://zfcg.czt.zj.gov.cn/在线申请获取采购文件（进入“项目采购”应用，在获取采购文件菜单中选择项目，申请获取采购文件） </w:t>
      </w:r>
    </w:p>
    <w:p w14:paraId="11A4229D">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售价（元）：0 </w:t>
      </w:r>
    </w:p>
    <w:p w14:paraId="1DC1FEAD">
      <w:pPr>
        <w:pStyle w:val="16"/>
        <w:widowControl/>
        <w:spacing w:before="255" w:beforeAutospacing="0" w:after="255" w:afterAutospacing="0" w:line="300" w:lineRule="atLeast"/>
        <w:jc w:val="both"/>
        <w:rPr>
          <w:rFonts w:ascii="黑体" w:hAnsi="宋体" w:eastAsia="黑体"/>
          <w:color w:val="auto"/>
          <w:highlight w:val="none"/>
        </w:rPr>
      </w:pPr>
      <w:r>
        <w:rPr>
          <w:rStyle w:val="23"/>
          <w:rFonts w:ascii="黑体" w:hAnsi="宋体" w:eastAsia="黑体"/>
          <w:color w:val="auto"/>
          <w:highlight w:val="none"/>
        </w:rPr>
        <w:t>四、提交投标文件截止时间、开标时间和地点</w:t>
      </w:r>
    </w:p>
    <w:p w14:paraId="5AF6D069">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提交投标文件截止时间：</w:t>
      </w:r>
      <w:r>
        <w:rPr>
          <w:rFonts w:hint="eastAsia" w:ascii="仿宋" w:hAnsi="仿宋" w:eastAsia="仿宋" w:cs="仿宋"/>
          <w:color w:val="auto"/>
          <w:highlight w:val="none"/>
          <w:lang w:eastAsia="zh-CN"/>
        </w:rPr>
        <w:t>2025年7月23日</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en-US" w:eastAsia="zh-CN"/>
        </w:rPr>
        <w:t>9:00（北京时间）</w:t>
      </w:r>
    </w:p>
    <w:p w14:paraId="02C54541">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投标地点（网址）：“政府采购云平台（http://zfcg.czt.zj.gov.cn/）”在线递交 </w:t>
      </w:r>
    </w:p>
    <w:p w14:paraId="0B40387A">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开标时间：</w:t>
      </w:r>
      <w:r>
        <w:rPr>
          <w:rFonts w:hint="eastAsia" w:ascii="仿宋" w:hAnsi="仿宋" w:eastAsia="仿宋" w:cs="仿宋"/>
          <w:color w:val="auto"/>
          <w:highlight w:val="none"/>
          <w:lang w:eastAsia="zh-CN"/>
        </w:rPr>
        <w:t>2025年7月23日</w:t>
      </w: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lang w:eastAsia="zh-CN"/>
        </w:rPr>
        <w:t>:00</w:t>
      </w:r>
      <w:r>
        <w:rPr>
          <w:rFonts w:hint="eastAsia" w:ascii="仿宋" w:hAnsi="仿宋" w:eastAsia="仿宋" w:cs="仿宋"/>
          <w:color w:val="auto"/>
          <w:highlight w:val="none"/>
        </w:rPr>
        <w:t> </w:t>
      </w:r>
    </w:p>
    <w:p w14:paraId="619A5C84">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开标地点（网址）：“政府采购云平台（http://zfcg.czt.zj.gov.cn/）”在线开标  </w:t>
      </w:r>
    </w:p>
    <w:p w14:paraId="06D5F1B8">
      <w:pPr>
        <w:pStyle w:val="16"/>
        <w:widowControl/>
        <w:spacing w:before="255" w:beforeAutospacing="0" w:after="255" w:afterAutospacing="0" w:line="300" w:lineRule="atLeast"/>
        <w:jc w:val="both"/>
        <w:rPr>
          <w:rFonts w:ascii="黑体" w:hAnsi="宋体" w:eastAsia="黑体"/>
          <w:color w:val="auto"/>
          <w:highlight w:val="none"/>
        </w:rPr>
      </w:pPr>
      <w:r>
        <w:rPr>
          <w:rStyle w:val="23"/>
          <w:rFonts w:ascii="黑体" w:hAnsi="宋体" w:eastAsia="黑体"/>
          <w:color w:val="auto"/>
          <w:highlight w:val="none"/>
        </w:rPr>
        <w:t>五、公告期限</w:t>
      </w:r>
      <w:r>
        <w:rPr>
          <w:rFonts w:ascii="黑体" w:hAnsi="宋体" w:eastAsia="黑体"/>
          <w:color w:val="auto"/>
          <w:highlight w:val="none"/>
        </w:rPr>
        <w:t> </w:t>
      </w:r>
    </w:p>
    <w:p w14:paraId="0F21F15E">
      <w:pPr>
        <w:pStyle w:val="16"/>
        <w:widowControl/>
        <w:spacing w:before="75" w:beforeAutospacing="0" w:after="75" w:afterAutospacing="0"/>
        <w:rPr>
          <w:rFonts w:ascii="sans-serif" w:hAnsi="sans-serif" w:eastAsia="sans-serif" w:cs="sans-serif"/>
          <w:color w:val="auto"/>
          <w:highlight w:val="none"/>
        </w:rPr>
      </w:pPr>
      <w:r>
        <w:rPr>
          <w:rFonts w:hint="eastAsia" w:ascii="仿宋" w:hAnsi="仿宋" w:eastAsia="仿宋" w:cs="仿宋"/>
          <w:color w:val="auto"/>
          <w:highlight w:val="none"/>
        </w:rPr>
        <w:t>    自本公告发布之日起5个工作日。</w:t>
      </w:r>
    </w:p>
    <w:p w14:paraId="68A69244">
      <w:pPr>
        <w:pStyle w:val="16"/>
        <w:widowControl/>
        <w:spacing w:before="255" w:beforeAutospacing="0" w:after="255" w:afterAutospacing="0" w:line="300" w:lineRule="atLeast"/>
        <w:jc w:val="both"/>
        <w:rPr>
          <w:rFonts w:ascii="黑体" w:hAnsi="宋体" w:eastAsia="黑体"/>
          <w:color w:val="auto"/>
          <w:highlight w:val="none"/>
        </w:rPr>
      </w:pPr>
      <w:r>
        <w:rPr>
          <w:rStyle w:val="23"/>
          <w:rFonts w:ascii="黑体" w:hAnsi="宋体" w:eastAsia="黑体"/>
          <w:color w:val="auto"/>
          <w:highlight w:val="none"/>
        </w:rPr>
        <w:t>六、其他补充事宜</w:t>
      </w:r>
    </w:p>
    <w:p w14:paraId="0ED82213">
      <w:pPr>
        <w:pStyle w:val="16"/>
        <w:widowControl/>
        <w:spacing w:before="255" w:beforeAutospacing="0" w:after="255" w:afterAutospacing="0" w:line="300" w:lineRule="atLeast"/>
        <w:ind w:firstLine="420"/>
        <w:jc w:val="both"/>
        <w:rPr>
          <w:rFonts w:ascii="黑体" w:hAnsi="宋体" w:eastAsia="黑体"/>
          <w:color w:val="auto"/>
          <w:highlight w:val="none"/>
        </w:rPr>
      </w:pPr>
      <w:r>
        <w:rPr>
          <w:rFonts w:hint="eastAsia" w:ascii="仿宋" w:hAnsi="仿宋" w:eastAsia="仿宋" w:cs="仿宋"/>
          <w:color w:val="auto"/>
          <w:highlight w:val="none"/>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1F0B1323">
      <w:pPr>
        <w:pStyle w:val="16"/>
        <w:widowControl/>
        <w:spacing w:before="255" w:beforeAutospacing="0" w:after="255" w:afterAutospacing="0" w:line="300" w:lineRule="atLeast"/>
        <w:ind w:firstLine="420"/>
        <w:jc w:val="both"/>
        <w:rPr>
          <w:rFonts w:ascii="黑体" w:hAnsi="宋体" w:eastAsia="黑体"/>
          <w:color w:val="auto"/>
          <w:highlight w:val="none"/>
        </w:rPr>
      </w:pPr>
      <w:r>
        <w:rPr>
          <w:rFonts w:hint="eastAsia" w:ascii="仿宋" w:hAnsi="仿宋" w:eastAsia="仿宋" w:cs="仿宋"/>
          <w:color w:val="auto"/>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14:paraId="4D784EE9">
      <w:pPr>
        <w:pStyle w:val="16"/>
        <w:widowControl/>
        <w:spacing w:before="75" w:beforeAutospacing="0" w:after="75" w:afterAutospacing="0" w:line="315" w:lineRule="atLeast"/>
        <w:ind w:firstLine="420"/>
        <w:rPr>
          <w:rFonts w:ascii="sans-serif" w:hAnsi="sans-serif" w:eastAsia="sans-serif" w:cs="sans-serif"/>
          <w:color w:val="auto"/>
          <w:highlight w:val="none"/>
        </w:rPr>
      </w:pPr>
      <w:r>
        <w:rPr>
          <w:rFonts w:hint="eastAsia" w:ascii="仿宋" w:hAnsi="仿宋" w:eastAsia="仿宋" w:cs="仿宋"/>
          <w:color w:val="auto"/>
          <w:highlight w:val="none"/>
        </w:rPr>
        <w:t>3.其他事项：/  </w:t>
      </w:r>
    </w:p>
    <w:p w14:paraId="1691634A">
      <w:pPr>
        <w:pStyle w:val="16"/>
        <w:widowControl/>
        <w:spacing w:before="255" w:beforeAutospacing="0" w:after="255" w:afterAutospacing="0" w:line="480" w:lineRule="atLeast"/>
        <w:jc w:val="both"/>
        <w:rPr>
          <w:rFonts w:ascii="黑体" w:hAnsi="宋体" w:eastAsia="黑体"/>
          <w:color w:val="auto"/>
          <w:highlight w:val="none"/>
        </w:rPr>
      </w:pPr>
      <w:r>
        <w:rPr>
          <w:rStyle w:val="23"/>
          <w:rFonts w:ascii="黑体" w:hAnsi="宋体" w:eastAsia="黑体"/>
          <w:color w:val="auto"/>
          <w:highlight w:val="none"/>
        </w:rPr>
        <w:t>七、对本次采购提出询问、质疑、投诉，请按以下方式联系</w:t>
      </w:r>
    </w:p>
    <w:p w14:paraId="59727506">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1.采购人信息</w:t>
      </w:r>
    </w:p>
    <w:p w14:paraId="36157E83">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名    称：泰顺县教育局 </w:t>
      </w:r>
    </w:p>
    <w:p w14:paraId="05FB7AA4">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地    址：温州市泰顺县罗阳镇文星路51号 </w:t>
      </w:r>
    </w:p>
    <w:p w14:paraId="233AFD4C">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传    真：  </w:t>
      </w:r>
    </w:p>
    <w:p w14:paraId="1881FBA1">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项目联系人（询问）：</w:t>
      </w:r>
      <w:r>
        <w:rPr>
          <w:rFonts w:hint="eastAsia" w:ascii="仿宋" w:hAnsi="仿宋" w:eastAsia="仿宋" w:cs="仿宋"/>
          <w:color w:val="auto"/>
          <w:highlight w:val="none"/>
          <w:lang w:val="en-US" w:eastAsia="zh-CN"/>
        </w:rPr>
        <w:t>白老师</w:t>
      </w:r>
      <w:r>
        <w:rPr>
          <w:rFonts w:hint="eastAsia" w:ascii="仿宋" w:hAnsi="仿宋" w:eastAsia="仿宋" w:cs="仿宋"/>
          <w:color w:val="auto"/>
          <w:highlight w:val="none"/>
        </w:rPr>
        <w:t>  </w:t>
      </w:r>
    </w:p>
    <w:p w14:paraId="0BF9D1A3">
      <w:pPr>
        <w:pStyle w:val="16"/>
        <w:widowControl/>
        <w:spacing w:before="75" w:beforeAutospacing="0" w:after="75" w:afterAutospacing="0" w:line="300" w:lineRule="atLeast"/>
        <w:rPr>
          <w:rFonts w:hint="default" w:eastAsia="仿宋"/>
          <w:color w:val="auto"/>
          <w:highlight w:val="none"/>
          <w:lang w:val="en-US" w:eastAsia="zh-CN"/>
        </w:rPr>
      </w:pPr>
      <w:r>
        <w:rPr>
          <w:rFonts w:hint="eastAsia" w:ascii="仿宋" w:hAnsi="仿宋" w:eastAsia="仿宋" w:cs="仿宋"/>
          <w:color w:val="auto"/>
          <w:highlight w:val="none"/>
        </w:rPr>
        <w:t>    项目联系方式（询问）：0577-67658258</w:t>
      </w:r>
    </w:p>
    <w:p w14:paraId="1299DAD9">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质疑联系人：</w:t>
      </w:r>
      <w:r>
        <w:rPr>
          <w:rFonts w:hint="eastAsia" w:ascii="仿宋" w:hAnsi="仿宋" w:eastAsia="仿宋" w:cs="仿宋"/>
          <w:color w:val="auto"/>
          <w:highlight w:val="none"/>
          <w:lang w:val="en-US" w:eastAsia="zh-CN"/>
        </w:rPr>
        <w:t>陈老师</w:t>
      </w:r>
      <w:r>
        <w:rPr>
          <w:rFonts w:hint="eastAsia" w:ascii="仿宋" w:hAnsi="仿宋" w:eastAsia="仿宋" w:cs="仿宋"/>
          <w:color w:val="auto"/>
          <w:highlight w:val="none"/>
        </w:rPr>
        <w:t>   </w:t>
      </w:r>
    </w:p>
    <w:p w14:paraId="22492A81">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质疑联系方式：0577-67658258 </w:t>
      </w:r>
    </w:p>
    <w:p w14:paraId="71066B9C">
      <w:pPr>
        <w:pStyle w:val="16"/>
        <w:widowControl/>
        <w:spacing w:before="75" w:beforeAutospacing="0" w:after="75" w:afterAutospacing="0" w:line="300" w:lineRule="atLeast"/>
        <w:rPr>
          <w:rFonts w:hint="eastAsia" w:ascii="仿宋" w:hAnsi="仿宋" w:eastAsia="仿宋" w:cs="仿宋"/>
          <w:color w:val="auto"/>
          <w:highlight w:val="none"/>
          <w:lang w:eastAsia="zh-CN"/>
        </w:rPr>
      </w:pPr>
      <w:r>
        <w:rPr>
          <w:rFonts w:hint="eastAsia" w:ascii="仿宋" w:hAnsi="仿宋" w:eastAsia="仿宋" w:cs="仿宋"/>
          <w:color w:val="auto"/>
          <w:highlight w:val="none"/>
        </w:rPr>
        <w:t>    </w:t>
      </w:r>
    </w:p>
    <w:p w14:paraId="768AE510">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2.采购代理机构信息            </w:t>
      </w:r>
    </w:p>
    <w:p w14:paraId="3D76FF7B">
      <w:pPr>
        <w:pStyle w:val="16"/>
        <w:widowControl/>
        <w:spacing w:before="75" w:beforeAutospacing="0" w:after="75" w:afterAutospacing="0" w:line="300" w:lineRule="atLeast"/>
        <w:rPr>
          <w:rFonts w:ascii="仿宋" w:hAnsi="仿宋" w:eastAsia="仿宋" w:cs="仿宋"/>
          <w:color w:val="auto"/>
          <w:highlight w:val="none"/>
        </w:rPr>
      </w:pPr>
      <w:r>
        <w:rPr>
          <w:rFonts w:hint="eastAsia" w:ascii="仿宋" w:hAnsi="仿宋" w:eastAsia="仿宋" w:cs="仿宋"/>
          <w:color w:val="auto"/>
          <w:highlight w:val="none"/>
        </w:rPr>
        <w:t>    名    称：泰顺县公共资源交易中心             </w:t>
      </w:r>
    </w:p>
    <w:p w14:paraId="63FDD8FC">
      <w:pPr>
        <w:pStyle w:val="16"/>
        <w:widowControl/>
        <w:spacing w:before="75" w:beforeAutospacing="0" w:after="75" w:afterAutospacing="0" w:line="300" w:lineRule="atLeast"/>
        <w:rPr>
          <w:rFonts w:ascii="仿宋" w:hAnsi="仿宋" w:eastAsia="仿宋" w:cs="仿宋"/>
          <w:color w:val="auto"/>
          <w:highlight w:val="none"/>
        </w:rPr>
      </w:pPr>
      <w:r>
        <w:rPr>
          <w:rFonts w:hint="eastAsia" w:ascii="仿宋" w:hAnsi="仿宋" w:eastAsia="仿宋" w:cs="仿宋"/>
          <w:color w:val="auto"/>
          <w:highlight w:val="none"/>
        </w:rPr>
        <w:t>    地    址：温州市泰顺县罗阳镇新城大道123号             </w:t>
      </w:r>
    </w:p>
    <w:p w14:paraId="61026C41">
      <w:pPr>
        <w:pStyle w:val="16"/>
        <w:widowControl/>
        <w:spacing w:before="75" w:beforeAutospacing="0" w:after="75" w:afterAutospacing="0" w:line="300" w:lineRule="atLeast"/>
        <w:rPr>
          <w:rFonts w:ascii="仿宋" w:hAnsi="仿宋" w:eastAsia="仿宋" w:cs="仿宋"/>
          <w:color w:val="auto"/>
          <w:highlight w:val="none"/>
        </w:rPr>
      </w:pPr>
      <w:r>
        <w:rPr>
          <w:rFonts w:hint="eastAsia" w:ascii="仿宋" w:hAnsi="仿宋" w:eastAsia="仿宋" w:cs="仿宋"/>
          <w:color w:val="auto"/>
          <w:highlight w:val="none"/>
        </w:rPr>
        <w:t>    传    真：             </w:t>
      </w:r>
    </w:p>
    <w:p w14:paraId="07DD9948">
      <w:pPr>
        <w:pStyle w:val="16"/>
        <w:widowControl/>
        <w:spacing w:before="75" w:beforeAutospacing="0" w:after="75" w:afterAutospacing="0" w:line="300" w:lineRule="atLeast"/>
        <w:rPr>
          <w:rFonts w:ascii="仿宋" w:hAnsi="仿宋" w:eastAsia="仿宋" w:cs="仿宋"/>
          <w:color w:val="auto"/>
          <w:highlight w:val="none"/>
        </w:rPr>
      </w:pPr>
      <w:r>
        <w:rPr>
          <w:rFonts w:hint="eastAsia" w:ascii="仿宋" w:hAnsi="仿宋" w:eastAsia="仿宋" w:cs="仿宋"/>
          <w:color w:val="auto"/>
          <w:highlight w:val="none"/>
        </w:rPr>
        <w:t>    项目联系人（询问）：吴</w:t>
      </w:r>
      <w:r>
        <w:rPr>
          <w:rFonts w:hint="eastAsia" w:ascii="仿宋" w:hAnsi="仿宋" w:eastAsia="仿宋" w:cs="仿宋"/>
          <w:color w:val="auto"/>
          <w:highlight w:val="none"/>
          <w:lang w:val="en-US" w:eastAsia="zh-CN"/>
        </w:rPr>
        <w:t>先生</w:t>
      </w:r>
      <w:r>
        <w:rPr>
          <w:rFonts w:hint="eastAsia" w:ascii="仿宋" w:hAnsi="仿宋" w:eastAsia="仿宋" w:cs="仿宋"/>
          <w:color w:val="auto"/>
          <w:highlight w:val="none"/>
        </w:rPr>
        <w:t>              </w:t>
      </w:r>
    </w:p>
    <w:p w14:paraId="5DEDC39B">
      <w:pPr>
        <w:pStyle w:val="16"/>
        <w:widowControl/>
        <w:spacing w:before="75" w:beforeAutospacing="0" w:after="75" w:afterAutospacing="0" w:line="300" w:lineRule="atLeast"/>
        <w:rPr>
          <w:rFonts w:ascii="仿宋" w:hAnsi="仿宋" w:eastAsia="仿宋" w:cs="仿宋"/>
          <w:color w:val="auto"/>
          <w:highlight w:val="none"/>
        </w:rPr>
      </w:pPr>
      <w:r>
        <w:rPr>
          <w:rFonts w:hint="eastAsia" w:ascii="仿宋" w:hAnsi="仿宋" w:eastAsia="仿宋" w:cs="仿宋"/>
          <w:color w:val="auto"/>
          <w:highlight w:val="none"/>
        </w:rPr>
        <w:t>    项目联系方式（询问）：0577-67592508 </w:t>
      </w:r>
    </w:p>
    <w:p w14:paraId="6C866748">
      <w:pPr>
        <w:pStyle w:val="16"/>
        <w:widowControl/>
        <w:spacing w:before="75" w:beforeAutospacing="0" w:after="75" w:afterAutospacing="0" w:line="300" w:lineRule="atLeast"/>
        <w:rPr>
          <w:rFonts w:ascii="仿宋" w:hAnsi="仿宋" w:eastAsia="仿宋" w:cs="仿宋"/>
          <w:color w:val="auto"/>
          <w:highlight w:val="none"/>
        </w:rPr>
      </w:pPr>
      <w:r>
        <w:rPr>
          <w:rFonts w:hint="eastAsia" w:ascii="仿宋" w:hAnsi="仿宋" w:eastAsia="仿宋" w:cs="仿宋"/>
          <w:color w:val="auto"/>
          <w:highlight w:val="none"/>
        </w:rPr>
        <w:t>    质疑联系人：</w:t>
      </w:r>
      <w:r>
        <w:rPr>
          <w:rFonts w:hint="eastAsia" w:ascii="仿宋" w:hAnsi="仿宋" w:eastAsia="仿宋" w:cs="仿宋"/>
          <w:color w:val="auto"/>
          <w:highlight w:val="none"/>
          <w:lang w:val="en-US" w:eastAsia="zh-CN"/>
        </w:rPr>
        <w:t>陶先生</w:t>
      </w:r>
      <w:r>
        <w:rPr>
          <w:rFonts w:hint="eastAsia" w:ascii="仿宋" w:hAnsi="仿宋" w:eastAsia="仿宋" w:cs="仿宋"/>
          <w:color w:val="auto"/>
          <w:highlight w:val="none"/>
        </w:rPr>
        <w:t>             </w:t>
      </w:r>
    </w:p>
    <w:p w14:paraId="7A9D7A74">
      <w:pPr>
        <w:pStyle w:val="16"/>
        <w:widowControl/>
        <w:spacing w:before="75" w:beforeAutospacing="0" w:after="75" w:afterAutospacing="0" w:line="300" w:lineRule="atLeast"/>
        <w:rPr>
          <w:rFonts w:ascii="仿宋" w:hAnsi="仿宋" w:eastAsia="仿宋" w:cs="仿宋"/>
          <w:color w:val="auto"/>
          <w:highlight w:val="none"/>
        </w:rPr>
      </w:pPr>
      <w:r>
        <w:rPr>
          <w:rFonts w:hint="eastAsia" w:ascii="仿宋" w:hAnsi="仿宋" w:eastAsia="仿宋" w:cs="仿宋"/>
          <w:color w:val="auto"/>
          <w:highlight w:val="none"/>
        </w:rPr>
        <w:t>    质疑联系方式：0577-67592508 　　　　　　     </w:t>
      </w:r>
    </w:p>
    <w:p w14:paraId="0A14A0BA">
      <w:pPr>
        <w:pStyle w:val="16"/>
        <w:widowControl/>
        <w:spacing w:before="75" w:beforeAutospacing="0" w:after="75" w:afterAutospacing="0" w:line="300" w:lineRule="atLeast"/>
        <w:rPr>
          <w:rFonts w:hint="eastAsia" w:ascii="仿宋" w:hAnsi="仿宋" w:eastAsia="仿宋" w:cs="仿宋"/>
          <w:color w:val="auto"/>
          <w:highlight w:val="none"/>
          <w:lang w:eastAsia="zh-CN"/>
        </w:rPr>
      </w:pPr>
      <w:r>
        <w:rPr>
          <w:rFonts w:hint="eastAsia" w:ascii="仿宋" w:hAnsi="仿宋" w:eastAsia="仿宋" w:cs="仿宋"/>
          <w:color w:val="auto"/>
          <w:highlight w:val="none"/>
        </w:rPr>
        <w:t>    </w:t>
      </w:r>
    </w:p>
    <w:p w14:paraId="74D7BEC3">
      <w:pPr>
        <w:pStyle w:val="16"/>
        <w:widowControl/>
        <w:spacing w:before="38" w:beforeAutospacing="0" w:after="38" w:afterAutospacing="0"/>
        <w:ind w:firstLine="243" w:firstLineChars="100"/>
        <w:rPr>
          <w:rFonts w:ascii="仿宋" w:hAnsi="仿宋" w:eastAsia="仿宋" w:cs="仿宋"/>
          <w:color w:val="auto"/>
          <w:sz w:val="22"/>
        </w:rPr>
      </w:pPr>
      <w:r>
        <w:rPr>
          <w:rFonts w:hint="eastAsia" w:ascii="仿宋" w:hAnsi="仿宋" w:eastAsia="仿宋" w:cs="仿宋"/>
          <w:color w:val="auto"/>
          <w:highlight w:val="none"/>
        </w:rPr>
        <w:t>   </w:t>
      </w:r>
      <w:r>
        <w:rPr>
          <w:rFonts w:hint="eastAsia" w:ascii="仿宋" w:hAnsi="仿宋" w:eastAsia="仿宋" w:cs="仿宋"/>
          <w:color w:val="auto"/>
          <w:sz w:val="22"/>
        </w:rPr>
        <w:t>3.</w:t>
      </w:r>
      <w:r>
        <w:rPr>
          <w:rStyle w:val="25"/>
          <w:rFonts w:hint="eastAsia" w:ascii="仿宋" w:hAnsi="仿宋" w:eastAsia="仿宋" w:cs="仿宋"/>
          <w:color w:val="auto"/>
          <w:sz w:val="22"/>
        </w:rPr>
        <w:t>同级政府采购监督管理部门</w:t>
      </w:r>
    </w:p>
    <w:p w14:paraId="288D8D9A">
      <w:pPr>
        <w:pStyle w:val="16"/>
        <w:widowControl/>
        <w:spacing w:before="38" w:beforeAutospacing="0" w:after="38" w:afterAutospacing="0" w:line="225" w:lineRule="atLeast"/>
        <w:rPr>
          <w:rFonts w:ascii="仿宋" w:hAnsi="仿宋" w:eastAsia="仿宋" w:cs="仿宋"/>
          <w:color w:val="auto"/>
          <w:sz w:val="22"/>
        </w:rPr>
      </w:pPr>
      <w:r>
        <w:rPr>
          <w:rFonts w:hint="eastAsia" w:ascii="仿宋" w:hAnsi="仿宋" w:eastAsia="仿宋" w:cs="仿宋"/>
          <w:color w:val="auto"/>
          <w:sz w:val="22"/>
        </w:rPr>
        <w:t>     名    称：泰顺县财政局（浙江省政府采购行政裁决服务中心（温州））</w:t>
      </w:r>
    </w:p>
    <w:p w14:paraId="4082BC50">
      <w:pPr>
        <w:pStyle w:val="16"/>
        <w:widowControl/>
        <w:spacing w:before="38" w:beforeAutospacing="0" w:after="38" w:afterAutospacing="0" w:line="225" w:lineRule="atLeast"/>
        <w:rPr>
          <w:rFonts w:ascii="仿宋" w:hAnsi="仿宋" w:eastAsia="仿宋" w:cs="仿宋"/>
          <w:color w:val="auto"/>
          <w:sz w:val="22"/>
        </w:rPr>
      </w:pPr>
      <w:r>
        <w:rPr>
          <w:rFonts w:hint="eastAsia" w:ascii="仿宋" w:hAnsi="仿宋" w:eastAsia="仿宋" w:cs="仿宋"/>
          <w:color w:val="auto"/>
          <w:sz w:val="22"/>
        </w:rPr>
        <w:t>     地    址：温州市鹿城区滨江街道瓯江路展银大厦1606室</w:t>
      </w:r>
    </w:p>
    <w:p w14:paraId="34A5BFCC">
      <w:pPr>
        <w:pStyle w:val="16"/>
        <w:widowControl/>
        <w:spacing w:before="38" w:beforeAutospacing="0" w:after="38" w:afterAutospacing="0" w:line="225" w:lineRule="atLeast"/>
        <w:rPr>
          <w:rFonts w:ascii="仿宋" w:hAnsi="仿宋" w:eastAsia="仿宋" w:cs="仿宋"/>
          <w:color w:val="auto"/>
          <w:sz w:val="22"/>
        </w:rPr>
      </w:pPr>
      <w:r>
        <w:rPr>
          <w:rFonts w:hint="eastAsia" w:ascii="仿宋" w:hAnsi="仿宋" w:eastAsia="仿宋" w:cs="仿宋"/>
          <w:color w:val="auto"/>
          <w:sz w:val="22"/>
        </w:rPr>
        <w:t>     传    真：/</w:t>
      </w:r>
    </w:p>
    <w:p w14:paraId="4B75E446">
      <w:pPr>
        <w:pStyle w:val="16"/>
        <w:widowControl/>
        <w:spacing w:before="38" w:beforeAutospacing="0" w:after="38" w:afterAutospacing="0" w:line="225" w:lineRule="atLeast"/>
        <w:rPr>
          <w:rFonts w:ascii="仿宋" w:hAnsi="仿宋" w:eastAsia="仿宋" w:cs="仿宋"/>
          <w:color w:val="auto"/>
          <w:sz w:val="22"/>
        </w:rPr>
      </w:pPr>
      <w:r>
        <w:rPr>
          <w:rFonts w:hint="eastAsia" w:ascii="仿宋" w:hAnsi="仿宋" w:eastAsia="仿宋" w:cs="仿宋"/>
          <w:color w:val="auto"/>
          <w:sz w:val="22"/>
        </w:rPr>
        <w:t>     联 系 人：李老师、王老师</w:t>
      </w:r>
    </w:p>
    <w:p w14:paraId="0EAC2D00">
      <w:pPr>
        <w:pStyle w:val="16"/>
        <w:widowControl/>
        <w:spacing w:before="38" w:beforeAutospacing="0" w:after="38" w:afterAutospacing="0" w:line="225" w:lineRule="atLeast"/>
        <w:rPr>
          <w:rFonts w:ascii="仿宋" w:hAnsi="仿宋" w:eastAsia="仿宋" w:cs="仿宋"/>
          <w:color w:val="auto"/>
          <w:sz w:val="22"/>
        </w:rPr>
      </w:pPr>
      <w:r>
        <w:rPr>
          <w:rFonts w:hint="eastAsia" w:ascii="仿宋" w:hAnsi="仿宋" w:eastAsia="仿宋" w:cs="仿宋"/>
          <w:color w:val="auto"/>
          <w:sz w:val="22"/>
        </w:rPr>
        <w:t>     监督投诉电话：0577-85501561，0577-85501562</w:t>
      </w:r>
    </w:p>
    <w:p w14:paraId="090B5FD5">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xml:space="preserve">          </w:t>
      </w:r>
    </w:p>
    <w:p w14:paraId="50A9B6B3">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4FA399ED">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3849A801">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5F275B31">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3F2F6197">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567584EE">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21735AC4">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3B3B452B">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2D031F20">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6D083A29">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2C164F30">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6E53B1F1">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1508915F">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lang w:val="zh-CN"/>
        </w:rPr>
      </w:pPr>
      <w:r>
        <w:rPr>
          <w:rFonts w:hint="eastAsia" w:ascii="宋体"/>
          <w:b/>
          <w:bCs/>
          <w:color w:val="auto"/>
          <w:sz w:val="32"/>
          <w:szCs w:val="32"/>
          <w:highlight w:val="none"/>
        </w:rPr>
        <w:t>第</w:t>
      </w:r>
      <w:r>
        <w:rPr>
          <w:rFonts w:hint="eastAsia" w:ascii="宋体"/>
          <w:b/>
          <w:bCs/>
          <w:color w:val="auto"/>
          <w:sz w:val="32"/>
          <w:szCs w:val="32"/>
          <w:highlight w:val="none"/>
          <w:lang w:val="zh-CN"/>
        </w:rPr>
        <w:t>一部分</w:t>
      </w:r>
      <w:r>
        <w:rPr>
          <w:rFonts w:ascii="宋体"/>
          <w:b/>
          <w:bCs/>
          <w:color w:val="auto"/>
          <w:sz w:val="32"/>
          <w:szCs w:val="32"/>
          <w:highlight w:val="none"/>
          <w:lang w:val="zh-CN"/>
        </w:rPr>
        <w:t xml:space="preserve">   </w:t>
      </w:r>
      <w:r>
        <w:rPr>
          <w:rFonts w:hint="eastAsia" w:ascii="宋体"/>
          <w:b/>
          <w:bCs/>
          <w:color w:val="auto"/>
          <w:sz w:val="32"/>
          <w:szCs w:val="32"/>
          <w:highlight w:val="none"/>
          <w:lang w:val="zh-CN"/>
        </w:rPr>
        <w:t>投标邀请函（投标须知前附表）</w:t>
      </w:r>
      <w:bookmarkEnd w:id="0"/>
    </w:p>
    <w:tbl>
      <w:tblPr>
        <w:tblStyle w:val="20"/>
        <w:tblW w:w="101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952"/>
        <w:gridCol w:w="1600"/>
        <w:gridCol w:w="7619"/>
      </w:tblGrid>
      <w:tr w14:paraId="4316B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14" w:hRule="atLeast"/>
          <w:jc w:val="center"/>
        </w:trPr>
        <w:tc>
          <w:tcPr>
            <w:tcW w:w="952" w:type="dxa"/>
            <w:tcBorders>
              <w:top w:val="single" w:color="auto" w:sz="12" w:space="0"/>
            </w:tcBorders>
            <w:vAlign w:val="center"/>
          </w:tcPr>
          <w:p w14:paraId="531AE4BD">
            <w:pPr>
              <w:spacing w:line="400" w:lineRule="atLeast"/>
              <w:jc w:val="right"/>
              <w:rPr>
                <w:rFonts w:ascii="宋体" w:cs="Arial"/>
                <w:color w:val="auto"/>
                <w:sz w:val="22"/>
                <w:szCs w:val="22"/>
                <w:highlight w:val="none"/>
              </w:rPr>
            </w:pPr>
            <w:r>
              <w:rPr>
                <w:rFonts w:hint="eastAsia" w:ascii="宋体" w:cs="Arial"/>
                <w:color w:val="auto"/>
                <w:sz w:val="22"/>
                <w:szCs w:val="22"/>
                <w:highlight w:val="none"/>
              </w:rPr>
              <w:t>项号</w:t>
            </w:r>
          </w:p>
        </w:tc>
        <w:tc>
          <w:tcPr>
            <w:tcW w:w="1600" w:type="dxa"/>
            <w:tcBorders>
              <w:top w:val="single" w:color="auto" w:sz="12" w:space="0"/>
            </w:tcBorders>
            <w:vAlign w:val="center"/>
          </w:tcPr>
          <w:p w14:paraId="69A2D039">
            <w:pPr>
              <w:spacing w:line="400" w:lineRule="atLeast"/>
              <w:jc w:val="center"/>
              <w:rPr>
                <w:rFonts w:ascii="宋体" w:cs="Arial"/>
                <w:color w:val="auto"/>
                <w:sz w:val="22"/>
                <w:szCs w:val="22"/>
                <w:highlight w:val="none"/>
              </w:rPr>
            </w:pPr>
            <w:r>
              <w:rPr>
                <w:rFonts w:hint="eastAsia" w:ascii="宋体" w:cs="Arial"/>
                <w:color w:val="auto"/>
                <w:sz w:val="22"/>
                <w:szCs w:val="22"/>
                <w:highlight w:val="none"/>
              </w:rPr>
              <w:t>内容</w:t>
            </w:r>
          </w:p>
        </w:tc>
        <w:tc>
          <w:tcPr>
            <w:tcW w:w="7619" w:type="dxa"/>
            <w:tcBorders>
              <w:top w:val="single" w:color="auto" w:sz="12" w:space="0"/>
            </w:tcBorders>
            <w:vAlign w:val="center"/>
          </w:tcPr>
          <w:p w14:paraId="4FF24EF8">
            <w:pPr>
              <w:spacing w:line="400" w:lineRule="atLeast"/>
              <w:jc w:val="center"/>
              <w:rPr>
                <w:rFonts w:ascii="宋体" w:cs="Arial"/>
                <w:color w:val="auto"/>
                <w:sz w:val="22"/>
                <w:szCs w:val="22"/>
                <w:highlight w:val="none"/>
              </w:rPr>
            </w:pPr>
            <w:r>
              <w:rPr>
                <w:rFonts w:hint="eastAsia" w:ascii="宋体" w:cs="Arial"/>
                <w:color w:val="auto"/>
                <w:sz w:val="22"/>
                <w:szCs w:val="22"/>
                <w:highlight w:val="none"/>
              </w:rPr>
              <w:t>说明与要求</w:t>
            </w:r>
          </w:p>
        </w:tc>
      </w:tr>
      <w:tr w14:paraId="51F163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vAlign w:val="center"/>
          </w:tcPr>
          <w:p w14:paraId="13B3065D">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4480E44C">
            <w:pPr>
              <w:rPr>
                <w:rFonts w:ascii="宋体" w:cs="Arial"/>
                <w:color w:val="auto"/>
                <w:sz w:val="22"/>
                <w:szCs w:val="22"/>
                <w:highlight w:val="none"/>
              </w:rPr>
            </w:pPr>
            <w:r>
              <w:rPr>
                <w:rFonts w:hint="eastAsia" w:ascii="宋体" w:cs="Arial"/>
                <w:color w:val="auto"/>
                <w:sz w:val="22"/>
                <w:szCs w:val="22"/>
                <w:highlight w:val="none"/>
              </w:rPr>
              <w:t>项目名称</w:t>
            </w:r>
          </w:p>
        </w:tc>
        <w:tc>
          <w:tcPr>
            <w:tcW w:w="7619" w:type="dxa"/>
            <w:vAlign w:val="center"/>
          </w:tcPr>
          <w:p w14:paraId="6363725A">
            <w:pPr>
              <w:rPr>
                <w:rFonts w:hint="eastAsia" w:ascii="宋体" w:eastAsia="宋体"/>
                <w:color w:val="auto"/>
                <w:sz w:val="22"/>
                <w:szCs w:val="22"/>
                <w:highlight w:val="none"/>
                <w:lang w:eastAsia="zh-CN"/>
              </w:rPr>
            </w:pPr>
            <w:r>
              <w:rPr>
                <w:rFonts w:hint="eastAsia" w:ascii="宋体" w:cs="Arial"/>
                <w:color w:val="auto"/>
                <w:sz w:val="22"/>
                <w:szCs w:val="22"/>
                <w:highlight w:val="none"/>
                <w:lang w:eastAsia="zh-CN"/>
              </w:rPr>
              <w:t>学军中学附属泰顺实验学校扩建工程学生床采购项目</w:t>
            </w:r>
          </w:p>
        </w:tc>
      </w:tr>
      <w:tr w14:paraId="2FCB1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vAlign w:val="center"/>
          </w:tcPr>
          <w:p w14:paraId="249FFDBA">
            <w:pPr>
              <w:widowControl/>
              <w:numPr>
                <w:ilvl w:val="0"/>
                <w:numId w:val="3"/>
              </w:numPr>
              <w:tabs>
                <w:tab w:val="left" w:pos="420"/>
                <w:tab w:val="clear" w:pos="720"/>
              </w:tabs>
              <w:ind w:left="420" w:hanging="420"/>
              <w:jc w:val="right"/>
              <w:rPr>
                <w:rFonts w:ascii="宋体" w:cs="Arial"/>
                <w:color w:val="auto"/>
                <w:sz w:val="22"/>
                <w:szCs w:val="22"/>
                <w:highlight w:val="none"/>
              </w:rPr>
            </w:pPr>
            <w:r>
              <w:rPr>
                <w:rFonts w:ascii="宋体" w:cs="Arial"/>
                <w:color w:val="auto"/>
                <w:sz w:val="22"/>
                <w:szCs w:val="22"/>
                <w:highlight w:val="none"/>
              </w:rPr>
              <w:t xml:space="preserve"> </w:t>
            </w:r>
          </w:p>
        </w:tc>
        <w:tc>
          <w:tcPr>
            <w:tcW w:w="1600" w:type="dxa"/>
            <w:vAlign w:val="center"/>
          </w:tcPr>
          <w:p w14:paraId="33CDAC6A">
            <w:pPr>
              <w:rPr>
                <w:rFonts w:ascii="宋体"/>
                <w:color w:val="auto"/>
                <w:sz w:val="22"/>
                <w:szCs w:val="22"/>
                <w:highlight w:val="none"/>
              </w:rPr>
            </w:pPr>
            <w:r>
              <w:rPr>
                <w:rFonts w:hint="eastAsia" w:ascii="宋体"/>
                <w:color w:val="auto"/>
                <w:sz w:val="22"/>
                <w:szCs w:val="22"/>
                <w:highlight w:val="none"/>
              </w:rPr>
              <w:t>项目编号</w:t>
            </w:r>
          </w:p>
        </w:tc>
        <w:tc>
          <w:tcPr>
            <w:tcW w:w="7619" w:type="dxa"/>
            <w:vAlign w:val="center"/>
          </w:tcPr>
          <w:p w14:paraId="666B81A2">
            <w:pPr>
              <w:rPr>
                <w:rFonts w:hint="eastAsia" w:ascii="宋体" w:eastAsia="宋体"/>
                <w:color w:val="auto"/>
                <w:sz w:val="22"/>
                <w:szCs w:val="22"/>
                <w:highlight w:val="none"/>
                <w:lang w:eastAsia="zh-CN"/>
              </w:rPr>
            </w:pPr>
            <w:r>
              <w:rPr>
                <w:rFonts w:hint="eastAsia" w:ascii="宋体"/>
                <w:color w:val="auto"/>
                <w:sz w:val="22"/>
                <w:szCs w:val="22"/>
                <w:highlight w:val="none"/>
                <w:lang w:eastAsia="zh-CN"/>
              </w:rPr>
              <w:t xml:space="preserve">TSCG202507005 </w:t>
            </w:r>
          </w:p>
        </w:tc>
      </w:tr>
      <w:tr w14:paraId="6ACE5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3A51BF21">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24153B68">
            <w:pPr>
              <w:rPr>
                <w:rFonts w:ascii="宋体" w:cs="Arial"/>
                <w:color w:val="auto"/>
                <w:sz w:val="22"/>
                <w:szCs w:val="22"/>
                <w:highlight w:val="none"/>
              </w:rPr>
            </w:pPr>
            <w:r>
              <w:rPr>
                <w:rFonts w:hint="eastAsia" w:ascii="宋体"/>
                <w:color w:val="auto"/>
                <w:sz w:val="22"/>
                <w:szCs w:val="22"/>
                <w:highlight w:val="none"/>
              </w:rPr>
              <w:t>资金来源</w:t>
            </w:r>
          </w:p>
        </w:tc>
        <w:tc>
          <w:tcPr>
            <w:tcW w:w="7619" w:type="dxa"/>
            <w:vAlign w:val="center"/>
          </w:tcPr>
          <w:p w14:paraId="0B65B5BE">
            <w:pPr>
              <w:rPr>
                <w:rFonts w:ascii="宋体" w:cs="Arial"/>
                <w:color w:val="auto"/>
                <w:sz w:val="22"/>
                <w:szCs w:val="22"/>
                <w:highlight w:val="none"/>
              </w:rPr>
            </w:pPr>
            <w:r>
              <w:rPr>
                <w:rFonts w:hint="eastAsia" w:ascii="宋体"/>
                <w:color w:val="auto"/>
                <w:sz w:val="22"/>
                <w:szCs w:val="22"/>
                <w:highlight w:val="none"/>
              </w:rPr>
              <w:t>财政性资金</w:t>
            </w:r>
          </w:p>
        </w:tc>
      </w:tr>
      <w:tr w14:paraId="38F6A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vAlign w:val="center"/>
          </w:tcPr>
          <w:p w14:paraId="78026587">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1C1B909A">
            <w:pPr>
              <w:rPr>
                <w:rFonts w:ascii="宋体"/>
                <w:color w:val="auto"/>
                <w:sz w:val="22"/>
                <w:szCs w:val="22"/>
                <w:highlight w:val="none"/>
              </w:rPr>
            </w:pPr>
            <w:r>
              <w:rPr>
                <w:rFonts w:hint="eastAsia" w:ascii="宋体"/>
                <w:color w:val="auto"/>
                <w:sz w:val="22"/>
                <w:szCs w:val="22"/>
                <w:highlight w:val="none"/>
              </w:rPr>
              <w:t>采购方式</w:t>
            </w:r>
          </w:p>
        </w:tc>
        <w:tc>
          <w:tcPr>
            <w:tcW w:w="7619" w:type="dxa"/>
            <w:vAlign w:val="center"/>
          </w:tcPr>
          <w:p w14:paraId="2A5D9A5B">
            <w:pPr>
              <w:rPr>
                <w:rFonts w:ascii="宋体" w:hAnsi="宋体" w:cs="宋体"/>
                <w:color w:val="auto"/>
                <w:sz w:val="22"/>
                <w:szCs w:val="22"/>
                <w:highlight w:val="none"/>
              </w:rPr>
            </w:pPr>
            <w:r>
              <w:rPr>
                <w:rFonts w:hint="eastAsia" w:ascii="宋体" w:hAnsi="宋体" w:cs="宋体"/>
                <w:color w:val="auto"/>
                <w:sz w:val="22"/>
                <w:szCs w:val="22"/>
                <w:highlight w:val="none"/>
              </w:rPr>
              <w:t>公开招标</w:t>
            </w:r>
          </w:p>
        </w:tc>
      </w:tr>
      <w:tr w14:paraId="297B3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13" w:hRule="atLeast"/>
          <w:jc w:val="center"/>
        </w:trPr>
        <w:tc>
          <w:tcPr>
            <w:tcW w:w="952" w:type="dxa"/>
            <w:vAlign w:val="center"/>
          </w:tcPr>
          <w:p w14:paraId="586C5BD5">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4747A0AD">
            <w:pPr>
              <w:rPr>
                <w:rFonts w:ascii="宋体" w:cs="宋体"/>
                <w:color w:val="auto"/>
                <w:sz w:val="22"/>
                <w:szCs w:val="22"/>
                <w:highlight w:val="none"/>
              </w:rPr>
            </w:pPr>
            <w:r>
              <w:rPr>
                <w:rFonts w:hint="eastAsia" w:ascii="宋体" w:hAnsi="宋体" w:cs="宋体"/>
                <w:color w:val="auto"/>
                <w:sz w:val="22"/>
                <w:szCs w:val="22"/>
                <w:highlight w:val="none"/>
              </w:rPr>
              <w:t>采购预算（最高限价）</w:t>
            </w:r>
          </w:p>
        </w:tc>
        <w:tc>
          <w:tcPr>
            <w:tcW w:w="7619" w:type="dxa"/>
            <w:vAlign w:val="center"/>
          </w:tcPr>
          <w:p w14:paraId="3002265C">
            <w:pPr>
              <w:rPr>
                <w:rFonts w:ascii="宋体" w:hAnsi="宋体" w:cs="宋体"/>
                <w:color w:val="auto"/>
                <w:sz w:val="22"/>
                <w:szCs w:val="22"/>
                <w:highlight w:val="none"/>
              </w:rPr>
            </w:pPr>
            <w:r>
              <w:rPr>
                <w:rFonts w:hint="eastAsia" w:ascii="宋体" w:hAnsi="宋体" w:cs="宋体"/>
                <w:color w:val="auto"/>
                <w:sz w:val="22"/>
                <w:szCs w:val="22"/>
                <w:highlight w:val="none"/>
              </w:rPr>
              <w:t xml:space="preserve">本项目设1个标项，采购预算（最高限价）： </w:t>
            </w:r>
            <w:r>
              <w:rPr>
                <w:rFonts w:hint="eastAsia" w:ascii="宋体" w:hAnsi="宋体" w:cs="宋体"/>
                <w:color w:val="auto"/>
                <w:sz w:val="22"/>
                <w:szCs w:val="22"/>
                <w:highlight w:val="none"/>
                <w:lang w:eastAsia="zh-CN"/>
              </w:rPr>
              <w:t>1202120</w:t>
            </w:r>
            <w:r>
              <w:rPr>
                <w:rFonts w:hint="eastAsia" w:ascii="宋体" w:hAnsi="宋体" w:cs="宋体"/>
                <w:color w:val="auto"/>
                <w:sz w:val="22"/>
                <w:szCs w:val="22"/>
                <w:highlight w:val="none"/>
              </w:rPr>
              <w:t>元。</w:t>
            </w:r>
          </w:p>
        </w:tc>
      </w:tr>
      <w:tr w14:paraId="39E1D6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414CFD33">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6C23349F">
            <w:pPr>
              <w:tabs>
                <w:tab w:val="left" w:pos="1069"/>
              </w:tabs>
              <w:adjustRightInd w:val="0"/>
              <w:jc w:val="center"/>
              <w:rPr>
                <w:rFonts w:ascii="宋体" w:hAnsi="宋体" w:cs="宋体"/>
                <w:color w:val="auto"/>
                <w:sz w:val="22"/>
                <w:szCs w:val="22"/>
                <w:highlight w:val="none"/>
              </w:rPr>
            </w:pPr>
            <w:r>
              <w:rPr>
                <w:rFonts w:hint="eastAsia" w:ascii="宋体" w:hAnsi="宋体" w:cs="宋体"/>
                <w:color w:val="auto"/>
                <w:sz w:val="22"/>
                <w:highlight w:val="none"/>
              </w:rPr>
              <w:t>采购人</w:t>
            </w:r>
          </w:p>
        </w:tc>
        <w:tc>
          <w:tcPr>
            <w:tcW w:w="7619" w:type="dxa"/>
            <w:vAlign w:val="center"/>
          </w:tcPr>
          <w:p w14:paraId="1BF468BC">
            <w:pPr>
              <w:tabs>
                <w:tab w:val="left" w:pos="1069"/>
              </w:tabs>
              <w:adjustRightInd w:val="0"/>
              <w:jc w:val="left"/>
              <w:rPr>
                <w:rFonts w:ascii="宋体" w:hAnsi="宋体" w:cs="宋体"/>
                <w:color w:val="auto"/>
                <w:sz w:val="22"/>
                <w:szCs w:val="22"/>
                <w:highlight w:val="none"/>
              </w:rPr>
            </w:pPr>
            <w:r>
              <w:rPr>
                <w:rFonts w:hint="eastAsia" w:ascii="宋体" w:hAnsi="宋体" w:cs="宋体"/>
                <w:color w:val="auto"/>
                <w:sz w:val="22"/>
                <w:szCs w:val="22"/>
                <w:highlight w:val="none"/>
              </w:rPr>
              <w:t>泰顺县教育局</w:t>
            </w:r>
          </w:p>
        </w:tc>
      </w:tr>
      <w:tr w14:paraId="56E4BC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vAlign w:val="center"/>
          </w:tcPr>
          <w:p w14:paraId="22CF43DE">
            <w:pPr>
              <w:widowControl/>
              <w:numPr>
                <w:ilvl w:val="0"/>
                <w:numId w:val="3"/>
              </w:numPr>
              <w:tabs>
                <w:tab w:val="left" w:pos="420"/>
                <w:tab w:val="clear" w:pos="720"/>
              </w:tabs>
              <w:ind w:left="420" w:right="105" w:hanging="420"/>
              <w:jc w:val="right"/>
              <w:rPr>
                <w:rFonts w:ascii="宋体" w:cs="Arial"/>
                <w:color w:val="auto"/>
                <w:sz w:val="22"/>
                <w:szCs w:val="22"/>
                <w:highlight w:val="none"/>
              </w:rPr>
            </w:pPr>
            <w:r>
              <w:rPr>
                <w:rFonts w:ascii="宋体" w:cs="Arial"/>
                <w:color w:val="auto"/>
                <w:sz w:val="22"/>
                <w:szCs w:val="22"/>
                <w:highlight w:val="none"/>
              </w:rPr>
              <w:t xml:space="preserve"> </w:t>
            </w:r>
          </w:p>
        </w:tc>
        <w:tc>
          <w:tcPr>
            <w:tcW w:w="1600" w:type="dxa"/>
            <w:vAlign w:val="center"/>
          </w:tcPr>
          <w:p w14:paraId="543FB0C7">
            <w:pPr>
              <w:tabs>
                <w:tab w:val="left" w:pos="1069"/>
              </w:tabs>
              <w:jc w:val="center"/>
              <w:rPr>
                <w:rFonts w:ascii="宋体"/>
                <w:color w:val="auto"/>
                <w:sz w:val="22"/>
                <w:szCs w:val="22"/>
                <w:highlight w:val="none"/>
              </w:rPr>
            </w:pPr>
            <w:r>
              <w:rPr>
                <w:rFonts w:hint="eastAsia" w:ascii="宋体" w:hAnsi="宋体" w:cs="宋体"/>
                <w:color w:val="auto"/>
                <w:sz w:val="22"/>
                <w:highlight w:val="none"/>
              </w:rPr>
              <w:t>招标代理机构</w:t>
            </w:r>
          </w:p>
        </w:tc>
        <w:tc>
          <w:tcPr>
            <w:tcW w:w="7619" w:type="dxa"/>
            <w:vAlign w:val="center"/>
          </w:tcPr>
          <w:p w14:paraId="54004454">
            <w:pPr>
              <w:tabs>
                <w:tab w:val="left" w:pos="1069"/>
              </w:tabs>
              <w:adjustRightInd w:val="0"/>
              <w:jc w:val="left"/>
              <w:rPr>
                <w:rFonts w:ascii="宋体"/>
                <w:color w:val="auto"/>
                <w:sz w:val="22"/>
                <w:szCs w:val="22"/>
                <w:highlight w:val="none"/>
              </w:rPr>
            </w:pPr>
            <w:r>
              <w:rPr>
                <w:rFonts w:hint="eastAsia" w:ascii="宋体"/>
                <w:color w:val="auto"/>
                <w:sz w:val="22"/>
                <w:szCs w:val="22"/>
                <w:highlight w:val="none"/>
              </w:rPr>
              <w:t>泰顺县公共资源交易中心</w:t>
            </w:r>
          </w:p>
        </w:tc>
      </w:tr>
      <w:tr w14:paraId="5404E0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vAlign w:val="center"/>
          </w:tcPr>
          <w:p w14:paraId="3F3FBF01">
            <w:pPr>
              <w:widowControl/>
              <w:numPr>
                <w:ilvl w:val="0"/>
                <w:numId w:val="3"/>
              </w:numPr>
              <w:tabs>
                <w:tab w:val="left" w:pos="420"/>
                <w:tab w:val="clear" w:pos="720"/>
              </w:tabs>
              <w:ind w:left="420" w:right="105" w:hanging="420"/>
              <w:jc w:val="right"/>
              <w:rPr>
                <w:rFonts w:ascii="宋体" w:cs="Arial"/>
                <w:color w:val="auto"/>
                <w:sz w:val="22"/>
                <w:szCs w:val="22"/>
                <w:highlight w:val="none"/>
              </w:rPr>
            </w:pPr>
          </w:p>
        </w:tc>
        <w:tc>
          <w:tcPr>
            <w:tcW w:w="1600" w:type="dxa"/>
            <w:vAlign w:val="center"/>
          </w:tcPr>
          <w:p w14:paraId="79B5859C">
            <w:pPr>
              <w:rPr>
                <w:rFonts w:ascii="宋体" w:cs="Arial"/>
                <w:color w:val="auto"/>
                <w:sz w:val="22"/>
                <w:szCs w:val="22"/>
                <w:highlight w:val="none"/>
              </w:rPr>
            </w:pPr>
            <w:r>
              <w:rPr>
                <w:rFonts w:hint="eastAsia" w:ascii="宋体" w:cs="Arial"/>
                <w:color w:val="auto"/>
                <w:sz w:val="22"/>
                <w:szCs w:val="22"/>
                <w:highlight w:val="none"/>
              </w:rPr>
              <w:t>评标办法</w:t>
            </w:r>
          </w:p>
        </w:tc>
        <w:tc>
          <w:tcPr>
            <w:tcW w:w="7619" w:type="dxa"/>
            <w:vAlign w:val="center"/>
          </w:tcPr>
          <w:p w14:paraId="7DE7E5BD">
            <w:pPr>
              <w:adjustRightInd w:val="0"/>
              <w:rPr>
                <w:rFonts w:ascii="宋体"/>
                <w:color w:val="auto"/>
                <w:sz w:val="22"/>
                <w:szCs w:val="22"/>
                <w:highlight w:val="none"/>
              </w:rPr>
            </w:pPr>
            <w:r>
              <w:rPr>
                <w:rFonts w:hint="eastAsia" w:ascii="宋体"/>
                <w:color w:val="auto"/>
                <w:sz w:val="22"/>
                <w:szCs w:val="22"/>
                <w:highlight w:val="none"/>
              </w:rPr>
              <w:t>综合评分法</w:t>
            </w:r>
          </w:p>
        </w:tc>
      </w:tr>
      <w:tr w14:paraId="20006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4B81A629">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35437ABF">
            <w:pPr>
              <w:rPr>
                <w:rFonts w:ascii="宋体" w:cs="Arial"/>
                <w:color w:val="auto"/>
                <w:sz w:val="22"/>
                <w:szCs w:val="22"/>
                <w:highlight w:val="none"/>
              </w:rPr>
            </w:pPr>
            <w:r>
              <w:rPr>
                <w:rFonts w:hint="eastAsia" w:ascii="宋体" w:cs="Arial"/>
                <w:color w:val="auto"/>
                <w:sz w:val="22"/>
                <w:szCs w:val="22"/>
                <w:highlight w:val="none"/>
              </w:rPr>
              <w:t>招标内容</w:t>
            </w:r>
          </w:p>
        </w:tc>
        <w:tc>
          <w:tcPr>
            <w:tcW w:w="7619" w:type="dxa"/>
            <w:vAlign w:val="center"/>
          </w:tcPr>
          <w:p w14:paraId="24D0B657">
            <w:pPr>
              <w:adjustRightInd w:val="0"/>
              <w:rPr>
                <w:rFonts w:ascii="宋体"/>
                <w:color w:val="auto"/>
                <w:sz w:val="22"/>
                <w:szCs w:val="22"/>
                <w:highlight w:val="none"/>
              </w:rPr>
            </w:pPr>
            <w:r>
              <w:rPr>
                <w:rFonts w:hint="eastAsia" w:ascii="宋体"/>
                <w:color w:val="auto"/>
                <w:sz w:val="22"/>
                <w:szCs w:val="22"/>
                <w:highlight w:val="none"/>
              </w:rPr>
              <w:t>具体内容见招标文件。</w:t>
            </w:r>
          </w:p>
        </w:tc>
      </w:tr>
      <w:tr w14:paraId="6469AE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21" w:hRule="atLeast"/>
          <w:jc w:val="center"/>
        </w:trPr>
        <w:tc>
          <w:tcPr>
            <w:tcW w:w="952" w:type="dxa"/>
            <w:vAlign w:val="center"/>
          </w:tcPr>
          <w:p w14:paraId="5BC70F29">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2C663E14">
            <w:pPr>
              <w:jc w:val="left"/>
              <w:rPr>
                <w:rFonts w:ascii="宋体"/>
                <w:color w:val="auto"/>
                <w:sz w:val="22"/>
                <w:szCs w:val="22"/>
                <w:highlight w:val="none"/>
              </w:rPr>
            </w:pPr>
            <w:r>
              <w:rPr>
                <w:rFonts w:hint="eastAsia" w:ascii="宋体"/>
                <w:color w:val="auto"/>
                <w:sz w:val="22"/>
                <w:szCs w:val="22"/>
                <w:highlight w:val="none"/>
              </w:rPr>
              <w:t>投标供应商</w:t>
            </w:r>
          </w:p>
          <w:p w14:paraId="014C40BA">
            <w:pPr>
              <w:jc w:val="left"/>
              <w:rPr>
                <w:rFonts w:ascii="宋体"/>
                <w:color w:val="auto"/>
                <w:sz w:val="22"/>
                <w:szCs w:val="22"/>
                <w:highlight w:val="none"/>
              </w:rPr>
            </w:pPr>
            <w:r>
              <w:rPr>
                <w:rFonts w:hint="eastAsia" w:ascii="宋体"/>
                <w:color w:val="auto"/>
                <w:sz w:val="22"/>
                <w:szCs w:val="22"/>
                <w:highlight w:val="none"/>
              </w:rPr>
              <w:t>资格要求</w:t>
            </w:r>
          </w:p>
        </w:tc>
        <w:tc>
          <w:tcPr>
            <w:tcW w:w="7619" w:type="dxa"/>
            <w:vAlign w:val="center"/>
          </w:tcPr>
          <w:p w14:paraId="74D6B902">
            <w:pPr>
              <w:jc w:val="left"/>
              <w:rPr>
                <w:color w:val="auto"/>
                <w:highlight w:val="none"/>
              </w:rPr>
            </w:pPr>
            <w:r>
              <w:rPr>
                <w:rFonts w:hint="eastAsia"/>
                <w:color w:val="auto"/>
                <w:highlight w:val="none"/>
              </w:rPr>
              <w:t>详见招标公告</w:t>
            </w:r>
          </w:p>
        </w:tc>
      </w:tr>
      <w:tr w14:paraId="1D031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706F2B17">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51DAB126">
            <w:pPr>
              <w:adjustRightInd w:val="0"/>
              <w:rPr>
                <w:rFonts w:ascii="宋体"/>
                <w:color w:val="auto"/>
                <w:sz w:val="22"/>
                <w:szCs w:val="22"/>
                <w:highlight w:val="none"/>
              </w:rPr>
            </w:pPr>
            <w:r>
              <w:rPr>
                <w:rFonts w:hint="eastAsia" w:ascii="宋体"/>
                <w:color w:val="auto"/>
                <w:sz w:val="22"/>
                <w:szCs w:val="22"/>
                <w:highlight w:val="none"/>
              </w:rPr>
              <w:t>是否接受联合体投标</w:t>
            </w:r>
          </w:p>
        </w:tc>
        <w:tc>
          <w:tcPr>
            <w:tcW w:w="7619" w:type="dxa"/>
            <w:vAlign w:val="center"/>
          </w:tcPr>
          <w:p w14:paraId="7B6A0505">
            <w:pPr>
              <w:adjustRightInd w:val="0"/>
              <w:rPr>
                <w:rFonts w:ascii="宋体"/>
                <w:color w:val="auto"/>
                <w:sz w:val="22"/>
                <w:szCs w:val="22"/>
                <w:highlight w:val="none"/>
              </w:rPr>
            </w:pPr>
            <w:r>
              <w:rPr>
                <w:rFonts w:ascii="宋体"/>
                <w:b/>
                <w:bCs/>
                <w:color w:val="auto"/>
                <w:sz w:val="22"/>
                <w:szCs w:val="22"/>
                <w:highlight w:val="none"/>
              </w:rPr>
              <w:fldChar w:fldCharType="begin"/>
            </w:r>
            <w:r>
              <w:rPr>
                <w:rFonts w:ascii="宋体"/>
                <w:b/>
                <w:bCs/>
                <w:color w:val="auto"/>
                <w:sz w:val="22"/>
                <w:szCs w:val="22"/>
                <w:highlight w:val="none"/>
              </w:rPr>
              <w:instrText xml:space="preserve"> eq \o\ac(</w:instrText>
            </w:r>
            <w:r>
              <w:rPr>
                <w:rFonts w:hint="eastAsia" w:ascii="宋体"/>
                <w:b/>
                <w:bCs/>
                <w:color w:val="auto"/>
                <w:sz w:val="22"/>
                <w:szCs w:val="22"/>
                <w:highlight w:val="none"/>
              </w:rPr>
              <w:instrText xml:space="preserve">□</w:instrText>
            </w:r>
            <w:r>
              <w:rPr>
                <w:rFonts w:ascii="宋体"/>
                <w:b/>
                <w:bCs/>
                <w:color w:val="auto"/>
                <w:sz w:val="22"/>
                <w:szCs w:val="22"/>
                <w:highlight w:val="none"/>
              </w:rPr>
              <w:instrText xml:space="preserve">,</w:instrText>
            </w:r>
            <w:r>
              <w:rPr>
                <w:rFonts w:hint="eastAsia" w:ascii="宋体"/>
                <w:b/>
                <w:bCs/>
                <w:color w:val="auto"/>
                <w:sz w:val="22"/>
                <w:szCs w:val="22"/>
                <w:highlight w:val="none"/>
              </w:rPr>
              <w:instrText xml:space="preserve">√</w:instrText>
            </w:r>
            <w:r>
              <w:rPr>
                <w:rFonts w:ascii="宋体"/>
                <w:b/>
                <w:bCs/>
                <w:color w:val="auto"/>
                <w:sz w:val="22"/>
                <w:szCs w:val="22"/>
                <w:highlight w:val="none"/>
              </w:rPr>
              <w:instrText xml:space="preserve">)</w:instrText>
            </w:r>
            <w:r>
              <w:rPr>
                <w:rFonts w:ascii="宋体"/>
                <w:b/>
                <w:bCs/>
                <w:color w:val="auto"/>
                <w:sz w:val="22"/>
                <w:szCs w:val="22"/>
                <w:highlight w:val="none"/>
              </w:rPr>
              <w:fldChar w:fldCharType="end"/>
            </w:r>
            <w:r>
              <w:rPr>
                <w:rFonts w:hint="eastAsia" w:ascii="宋体"/>
                <w:color w:val="auto"/>
                <w:sz w:val="22"/>
                <w:szCs w:val="22"/>
                <w:highlight w:val="none"/>
              </w:rPr>
              <w:t>不接受</w:t>
            </w:r>
          </w:p>
          <w:p w14:paraId="4C71491E">
            <w:pPr>
              <w:adjustRightInd w:val="0"/>
              <w:rPr>
                <w:rFonts w:ascii="宋体"/>
                <w:color w:val="auto"/>
                <w:sz w:val="22"/>
                <w:szCs w:val="22"/>
                <w:highlight w:val="none"/>
              </w:rPr>
            </w:pPr>
            <w:r>
              <w:rPr>
                <w:rFonts w:hint="eastAsia" w:ascii="MS Gothic" w:hAnsi="MS Gothic" w:cs="MS Gothic"/>
                <w:color w:val="auto"/>
                <w:sz w:val="22"/>
                <w:szCs w:val="22"/>
                <w:highlight w:val="none"/>
              </w:rPr>
              <w:t>□</w:t>
            </w:r>
            <w:r>
              <w:rPr>
                <w:rFonts w:hint="eastAsia" w:ascii="宋体"/>
                <w:color w:val="auto"/>
                <w:sz w:val="22"/>
                <w:szCs w:val="22"/>
                <w:highlight w:val="none"/>
              </w:rPr>
              <w:t>接受</w:t>
            </w:r>
          </w:p>
        </w:tc>
      </w:tr>
      <w:tr w14:paraId="51B716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62A6E7BE">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1AF148F4">
            <w:pPr>
              <w:adjustRightInd w:val="0"/>
              <w:rPr>
                <w:rFonts w:ascii="宋体"/>
                <w:color w:val="auto"/>
                <w:sz w:val="22"/>
                <w:szCs w:val="22"/>
                <w:highlight w:val="none"/>
              </w:rPr>
            </w:pPr>
            <w:r>
              <w:rPr>
                <w:rFonts w:hint="eastAsia" w:ascii="宋体"/>
                <w:color w:val="auto"/>
                <w:sz w:val="22"/>
                <w:szCs w:val="22"/>
                <w:highlight w:val="none"/>
              </w:rPr>
              <w:t>踏勘现场</w:t>
            </w:r>
          </w:p>
        </w:tc>
        <w:tc>
          <w:tcPr>
            <w:tcW w:w="7619" w:type="dxa"/>
            <w:vAlign w:val="center"/>
          </w:tcPr>
          <w:p w14:paraId="384458F0">
            <w:pPr>
              <w:adjustRightInd w:val="0"/>
              <w:rPr>
                <w:rFonts w:ascii="宋体"/>
                <w:color w:val="auto"/>
                <w:sz w:val="22"/>
                <w:szCs w:val="22"/>
                <w:highlight w:val="none"/>
              </w:rPr>
            </w:pPr>
            <w:r>
              <w:rPr>
                <w:rFonts w:ascii="宋体"/>
                <w:b/>
                <w:bCs/>
                <w:color w:val="auto"/>
                <w:sz w:val="22"/>
                <w:szCs w:val="22"/>
                <w:highlight w:val="none"/>
              </w:rPr>
              <w:fldChar w:fldCharType="begin"/>
            </w:r>
            <w:r>
              <w:rPr>
                <w:rFonts w:ascii="宋体"/>
                <w:b/>
                <w:bCs/>
                <w:color w:val="auto"/>
                <w:sz w:val="22"/>
                <w:szCs w:val="22"/>
                <w:highlight w:val="none"/>
              </w:rPr>
              <w:instrText xml:space="preserve"> eq \o\ac(</w:instrText>
            </w:r>
            <w:r>
              <w:rPr>
                <w:rFonts w:hint="eastAsia" w:ascii="宋体"/>
                <w:b/>
                <w:bCs/>
                <w:color w:val="auto"/>
                <w:sz w:val="22"/>
                <w:szCs w:val="22"/>
                <w:highlight w:val="none"/>
              </w:rPr>
              <w:instrText xml:space="preserve">□,</w:instrText>
            </w:r>
            <w:r>
              <w:rPr>
                <w:rFonts w:hint="eastAsia" w:ascii="宋体"/>
                <w:b/>
                <w:bCs/>
                <w:color w:val="auto"/>
                <w:position w:val="2"/>
                <w:sz w:val="15"/>
                <w:szCs w:val="22"/>
                <w:highlight w:val="none"/>
              </w:rPr>
              <w:instrText xml:space="preserve">√</w:instrText>
            </w:r>
            <w:r>
              <w:rPr>
                <w:rFonts w:ascii="宋体"/>
                <w:b/>
                <w:bCs/>
                <w:color w:val="auto"/>
                <w:sz w:val="22"/>
                <w:szCs w:val="22"/>
                <w:highlight w:val="none"/>
              </w:rPr>
              <w:instrText xml:space="preserve">)</w:instrText>
            </w:r>
            <w:r>
              <w:rPr>
                <w:rFonts w:ascii="宋体"/>
                <w:b/>
                <w:bCs/>
                <w:color w:val="auto"/>
                <w:sz w:val="22"/>
                <w:szCs w:val="22"/>
                <w:highlight w:val="none"/>
              </w:rPr>
              <w:fldChar w:fldCharType="end"/>
            </w:r>
            <w:r>
              <w:rPr>
                <w:rFonts w:hint="eastAsia" w:ascii="宋体"/>
                <w:color w:val="auto"/>
                <w:sz w:val="22"/>
                <w:szCs w:val="22"/>
                <w:highlight w:val="none"/>
              </w:rPr>
              <w:t>不组织</w:t>
            </w:r>
          </w:p>
          <w:p w14:paraId="6087082B">
            <w:pPr>
              <w:adjustRightInd w:val="0"/>
              <w:rPr>
                <w:rFonts w:ascii="宋体"/>
                <w:color w:val="auto"/>
                <w:sz w:val="22"/>
                <w:szCs w:val="22"/>
                <w:highlight w:val="none"/>
              </w:rPr>
            </w:pPr>
            <w:r>
              <w:rPr>
                <w:rFonts w:hint="eastAsia" w:ascii="宋体"/>
                <w:color w:val="auto"/>
                <w:sz w:val="22"/>
                <w:szCs w:val="22"/>
                <w:highlight w:val="none"/>
              </w:rPr>
              <w:t>□组织</w:t>
            </w:r>
            <w:r>
              <w:rPr>
                <w:rFonts w:ascii="宋体"/>
                <w:color w:val="auto"/>
                <w:sz w:val="22"/>
                <w:szCs w:val="22"/>
                <w:highlight w:val="none"/>
              </w:rPr>
              <w:t xml:space="preserve">   </w:t>
            </w:r>
          </w:p>
        </w:tc>
      </w:tr>
      <w:tr w14:paraId="0C6F2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21" w:hRule="atLeast"/>
          <w:jc w:val="center"/>
        </w:trPr>
        <w:tc>
          <w:tcPr>
            <w:tcW w:w="952" w:type="dxa"/>
            <w:vAlign w:val="center"/>
          </w:tcPr>
          <w:p w14:paraId="4D01B628">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4B266B38">
            <w:pPr>
              <w:adjustRightInd w:val="0"/>
              <w:rPr>
                <w:rFonts w:ascii="宋体"/>
                <w:color w:val="auto"/>
                <w:sz w:val="22"/>
                <w:szCs w:val="22"/>
                <w:highlight w:val="none"/>
              </w:rPr>
            </w:pPr>
            <w:r>
              <w:rPr>
                <w:rFonts w:hint="eastAsia" w:ascii="宋体"/>
                <w:color w:val="auto"/>
                <w:sz w:val="22"/>
                <w:szCs w:val="22"/>
                <w:highlight w:val="none"/>
              </w:rPr>
              <w:t>是否允许递交备选投标方案</w:t>
            </w:r>
          </w:p>
        </w:tc>
        <w:tc>
          <w:tcPr>
            <w:tcW w:w="7619" w:type="dxa"/>
            <w:vAlign w:val="center"/>
          </w:tcPr>
          <w:p w14:paraId="2FFC91A2">
            <w:pPr>
              <w:adjustRightInd w:val="0"/>
              <w:rPr>
                <w:rFonts w:ascii="宋体"/>
                <w:color w:val="auto"/>
                <w:sz w:val="22"/>
                <w:szCs w:val="22"/>
                <w:highlight w:val="none"/>
              </w:rPr>
            </w:pPr>
            <w:r>
              <w:rPr>
                <w:rFonts w:ascii="宋体"/>
                <w:b/>
                <w:bCs/>
                <w:color w:val="auto"/>
                <w:sz w:val="22"/>
                <w:szCs w:val="22"/>
                <w:highlight w:val="none"/>
              </w:rPr>
              <w:fldChar w:fldCharType="begin"/>
            </w:r>
            <w:r>
              <w:rPr>
                <w:rFonts w:ascii="宋体"/>
                <w:b/>
                <w:bCs/>
                <w:color w:val="auto"/>
                <w:sz w:val="22"/>
                <w:szCs w:val="22"/>
                <w:highlight w:val="none"/>
              </w:rPr>
              <w:instrText xml:space="preserve"> eq \o\ac(</w:instrText>
            </w:r>
            <w:r>
              <w:rPr>
                <w:rFonts w:hint="eastAsia" w:ascii="宋体"/>
                <w:b/>
                <w:bCs/>
                <w:color w:val="auto"/>
                <w:sz w:val="22"/>
                <w:szCs w:val="22"/>
                <w:highlight w:val="none"/>
              </w:rPr>
              <w:instrText xml:space="preserve">□</w:instrText>
            </w:r>
            <w:r>
              <w:rPr>
                <w:rFonts w:ascii="宋体"/>
                <w:b/>
                <w:bCs/>
                <w:color w:val="auto"/>
                <w:sz w:val="22"/>
                <w:szCs w:val="22"/>
                <w:highlight w:val="none"/>
              </w:rPr>
              <w:instrText xml:space="preserve">,</w:instrText>
            </w:r>
            <w:r>
              <w:rPr>
                <w:rFonts w:hint="eastAsia" w:ascii="宋体"/>
                <w:b/>
                <w:bCs/>
                <w:color w:val="auto"/>
                <w:sz w:val="22"/>
                <w:szCs w:val="22"/>
                <w:highlight w:val="none"/>
              </w:rPr>
              <w:instrText xml:space="preserve">√</w:instrText>
            </w:r>
            <w:r>
              <w:rPr>
                <w:rFonts w:ascii="宋体"/>
                <w:b/>
                <w:bCs/>
                <w:color w:val="auto"/>
                <w:sz w:val="22"/>
                <w:szCs w:val="22"/>
                <w:highlight w:val="none"/>
              </w:rPr>
              <w:instrText xml:space="preserve">)</w:instrText>
            </w:r>
            <w:r>
              <w:rPr>
                <w:rFonts w:ascii="宋体"/>
                <w:b/>
                <w:bCs/>
                <w:color w:val="auto"/>
                <w:sz w:val="22"/>
                <w:szCs w:val="22"/>
                <w:highlight w:val="none"/>
              </w:rPr>
              <w:fldChar w:fldCharType="end"/>
            </w:r>
            <w:r>
              <w:rPr>
                <w:rFonts w:ascii="宋体"/>
                <w:color w:val="auto"/>
                <w:sz w:val="22"/>
                <w:szCs w:val="22"/>
                <w:highlight w:val="none"/>
              </w:rPr>
              <w:t xml:space="preserve"> </w:t>
            </w:r>
            <w:r>
              <w:rPr>
                <w:rFonts w:hint="eastAsia" w:ascii="宋体"/>
                <w:color w:val="auto"/>
                <w:sz w:val="22"/>
                <w:szCs w:val="22"/>
                <w:highlight w:val="none"/>
              </w:rPr>
              <w:t>不允许</w:t>
            </w:r>
          </w:p>
          <w:p w14:paraId="2D6085FE">
            <w:pPr>
              <w:adjustRightInd w:val="0"/>
              <w:rPr>
                <w:rFonts w:ascii="宋体" w:cs="仿宋_GB2312"/>
                <w:color w:val="auto"/>
                <w:sz w:val="22"/>
                <w:szCs w:val="22"/>
                <w:highlight w:val="none"/>
              </w:rPr>
            </w:pPr>
            <w:r>
              <w:rPr>
                <w:rFonts w:hint="eastAsia" w:ascii="宋体"/>
                <w:color w:val="auto"/>
                <w:sz w:val="22"/>
                <w:szCs w:val="22"/>
                <w:highlight w:val="none"/>
              </w:rPr>
              <w:t>□</w:t>
            </w:r>
            <w:r>
              <w:rPr>
                <w:rFonts w:ascii="宋体"/>
                <w:color w:val="auto"/>
                <w:sz w:val="22"/>
                <w:szCs w:val="22"/>
                <w:highlight w:val="none"/>
              </w:rPr>
              <w:t xml:space="preserve"> </w:t>
            </w:r>
            <w:r>
              <w:rPr>
                <w:rFonts w:hint="eastAsia" w:ascii="宋体"/>
                <w:color w:val="auto"/>
                <w:sz w:val="22"/>
                <w:szCs w:val="22"/>
                <w:highlight w:val="none"/>
              </w:rPr>
              <w:t>允许</w:t>
            </w:r>
          </w:p>
        </w:tc>
      </w:tr>
      <w:tr w14:paraId="57396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91" w:hRule="atLeast"/>
          <w:jc w:val="center"/>
        </w:trPr>
        <w:tc>
          <w:tcPr>
            <w:tcW w:w="952" w:type="dxa"/>
            <w:vAlign w:val="center"/>
          </w:tcPr>
          <w:p w14:paraId="7BD7FCCA">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773EA62D">
            <w:pPr>
              <w:adjustRightInd w:val="0"/>
              <w:rPr>
                <w:rFonts w:ascii="宋体"/>
                <w:color w:val="auto"/>
                <w:sz w:val="22"/>
                <w:szCs w:val="22"/>
                <w:highlight w:val="none"/>
              </w:rPr>
            </w:pPr>
            <w:r>
              <w:rPr>
                <w:rFonts w:hint="eastAsia" w:ascii="宋体"/>
                <w:color w:val="auto"/>
                <w:sz w:val="22"/>
                <w:szCs w:val="22"/>
                <w:highlight w:val="none"/>
              </w:rPr>
              <w:t>投标货币</w:t>
            </w:r>
          </w:p>
        </w:tc>
        <w:tc>
          <w:tcPr>
            <w:tcW w:w="7619" w:type="dxa"/>
            <w:vAlign w:val="center"/>
          </w:tcPr>
          <w:p w14:paraId="1E854EAC">
            <w:pPr>
              <w:adjustRightInd w:val="0"/>
              <w:rPr>
                <w:rFonts w:ascii="宋体"/>
                <w:color w:val="auto"/>
                <w:sz w:val="22"/>
                <w:szCs w:val="22"/>
                <w:highlight w:val="none"/>
              </w:rPr>
            </w:pPr>
            <w:r>
              <w:rPr>
                <w:rFonts w:hint="eastAsia" w:ascii="宋体"/>
                <w:color w:val="auto"/>
                <w:sz w:val="22"/>
                <w:szCs w:val="22"/>
                <w:highlight w:val="none"/>
              </w:rPr>
              <w:t>人民币</w:t>
            </w:r>
          </w:p>
        </w:tc>
      </w:tr>
      <w:tr w14:paraId="01B6C9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5A27590E">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3E413A12">
            <w:pPr>
              <w:adjustRightInd w:val="0"/>
              <w:rPr>
                <w:rFonts w:ascii="宋体"/>
                <w:color w:val="auto"/>
                <w:sz w:val="22"/>
                <w:szCs w:val="22"/>
                <w:highlight w:val="none"/>
              </w:rPr>
            </w:pPr>
            <w:r>
              <w:rPr>
                <w:rFonts w:hint="eastAsia" w:ascii="宋体"/>
                <w:color w:val="auto"/>
                <w:sz w:val="22"/>
                <w:szCs w:val="22"/>
                <w:highlight w:val="none"/>
              </w:rPr>
              <w:t>投标语言</w:t>
            </w:r>
          </w:p>
        </w:tc>
        <w:tc>
          <w:tcPr>
            <w:tcW w:w="7619" w:type="dxa"/>
            <w:vAlign w:val="center"/>
          </w:tcPr>
          <w:p w14:paraId="2005A286">
            <w:pPr>
              <w:adjustRightInd w:val="0"/>
              <w:rPr>
                <w:rFonts w:ascii="宋体"/>
                <w:color w:val="auto"/>
                <w:sz w:val="22"/>
                <w:szCs w:val="22"/>
                <w:highlight w:val="none"/>
              </w:rPr>
            </w:pPr>
            <w:r>
              <w:rPr>
                <w:rFonts w:hint="eastAsia" w:ascii="宋体"/>
                <w:color w:val="auto"/>
                <w:sz w:val="22"/>
                <w:szCs w:val="22"/>
                <w:highlight w:val="none"/>
              </w:rPr>
              <w:t>中文</w:t>
            </w:r>
          </w:p>
        </w:tc>
      </w:tr>
      <w:tr w14:paraId="5970B1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4" w:hRule="atLeast"/>
          <w:jc w:val="center"/>
        </w:trPr>
        <w:tc>
          <w:tcPr>
            <w:tcW w:w="952" w:type="dxa"/>
            <w:vAlign w:val="center"/>
          </w:tcPr>
          <w:p w14:paraId="35D34DA5">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5C1E0C67">
            <w:pPr>
              <w:rPr>
                <w:rFonts w:ascii="宋体" w:cs="Arial"/>
                <w:color w:val="auto"/>
                <w:sz w:val="22"/>
                <w:szCs w:val="22"/>
                <w:highlight w:val="none"/>
              </w:rPr>
            </w:pPr>
            <w:r>
              <w:rPr>
                <w:rFonts w:hint="eastAsia"/>
                <w:b/>
                <w:bCs/>
                <w:color w:val="auto"/>
                <w:sz w:val="22"/>
                <w:szCs w:val="22"/>
                <w:highlight w:val="none"/>
                <w:lang w:val="zh-CN"/>
              </w:rPr>
              <w:t>投标文件</w:t>
            </w:r>
            <w:r>
              <w:rPr>
                <w:rFonts w:hint="eastAsia"/>
                <w:b/>
                <w:bCs/>
                <w:color w:val="auto"/>
                <w:sz w:val="22"/>
                <w:szCs w:val="22"/>
                <w:highlight w:val="none"/>
              </w:rPr>
              <w:t>说明</w:t>
            </w:r>
          </w:p>
        </w:tc>
        <w:tc>
          <w:tcPr>
            <w:tcW w:w="7619" w:type="dxa"/>
            <w:vAlign w:val="center"/>
          </w:tcPr>
          <w:p w14:paraId="48D53ECC">
            <w:pPr>
              <w:autoSpaceDE w:val="0"/>
              <w:autoSpaceDN w:val="0"/>
              <w:adjustRightInd w:val="0"/>
              <w:jc w:val="left"/>
              <w:rPr>
                <w:rFonts w:asciiTheme="majorEastAsia" w:hAnsiTheme="majorEastAsia" w:eastAsiaTheme="majorEastAsia" w:cstheme="majorEastAsia"/>
                <w:color w:val="auto"/>
                <w:sz w:val="22"/>
                <w:szCs w:val="22"/>
                <w:highlight w:val="none"/>
                <w:lang w:val="zh-CN"/>
              </w:rPr>
            </w:pPr>
            <w:r>
              <w:rPr>
                <w:rFonts w:hint="eastAsia" w:asciiTheme="majorEastAsia" w:hAnsiTheme="majorEastAsia" w:eastAsiaTheme="majorEastAsia" w:cstheme="majorEastAsia"/>
                <w:color w:val="auto"/>
                <w:sz w:val="22"/>
                <w:szCs w:val="22"/>
                <w:highlight w:val="none"/>
                <w:lang w:val="zh-CN"/>
              </w:rPr>
              <w:t>1、</w:t>
            </w:r>
            <w:r>
              <w:rPr>
                <w:rFonts w:hint="eastAsia" w:asciiTheme="majorEastAsia" w:hAnsiTheme="majorEastAsia" w:eastAsiaTheme="majorEastAsia" w:cstheme="majorEastAsia"/>
                <w:b/>
                <w:bCs/>
                <w:color w:val="auto"/>
                <w:sz w:val="22"/>
                <w:szCs w:val="22"/>
                <w:highlight w:val="none"/>
                <w:lang w:val="zh-CN"/>
              </w:rPr>
              <w:t>投标文件组成：</w:t>
            </w:r>
            <w:r>
              <w:rPr>
                <w:rFonts w:hint="eastAsia" w:asciiTheme="majorEastAsia" w:hAnsiTheme="majorEastAsia" w:eastAsiaTheme="majorEastAsia" w:cstheme="majorEastAsia"/>
                <w:color w:val="auto"/>
                <w:sz w:val="22"/>
                <w:szCs w:val="22"/>
                <w:highlight w:val="none"/>
                <w:lang w:val="zh-CN"/>
              </w:rPr>
              <w:t>《资格文件》及《商务技术文件》和《报价文件》。</w:t>
            </w:r>
          </w:p>
          <w:p w14:paraId="103E0AFC">
            <w:pPr>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2、</w:t>
            </w:r>
            <w:r>
              <w:rPr>
                <w:rFonts w:hint="eastAsia" w:asciiTheme="majorEastAsia" w:hAnsiTheme="majorEastAsia" w:eastAsiaTheme="majorEastAsia" w:cstheme="majorEastAsia"/>
                <w:b/>
                <w:bCs/>
                <w:color w:val="auto"/>
                <w:sz w:val="22"/>
                <w:szCs w:val="22"/>
                <w:highlight w:val="none"/>
              </w:rPr>
              <w:t>投标文件编制：</w:t>
            </w:r>
            <w:r>
              <w:rPr>
                <w:rFonts w:hint="eastAsia" w:asciiTheme="majorEastAsia" w:hAnsiTheme="majorEastAsia" w:eastAsiaTheme="majorEastAsia" w:cstheme="majorEastAsia"/>
                <w:color w:val="auto"/>
                <w:sz w:val="22"/>
                <w:szCs w:val="22"/>
                <w:highlight w:val="none"/>
              </w:rPr>
              <w:t>供应商应先安装“政采云电子交易客户端”，并按照本采购文件和“政府采购云平台”的要求，通过“政采云电子交易客户端”编制并加密投标文件。</w:t>
            </w:r>
          </w:p>
          <w:p w14:paraId="44672210">
            <w:pPr>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3、</w:t>
            </w:r>
            <w:r>
              <w:rPr>
                <w:rFonts w:hint="eastAsia" w:asciiTheme="majorEastAsia" w:hAnsiTheme="majorEastAsia" w:eastAsiaTheme="majorEastAsia" w:cstheme="majorEastAsia"/>
                <w:b/>
                <w:bCs/>
                <w:color w:val="auto"/>
                <w:sz w:val="22"/>
                <w:szCs w:val="22"/>
                <w:highlight w:val="none"/>
              </w:rPr>
              <w:t>投标文件的签章：</w:t>
            </w:r>
            <w:r>
              <w:rPr>
                <w:rFonts w:hint="eastAsia" w:asciiTheme="majorEastAsia" w:hAnsiTheme="majorEastAsia" w:eastAsiaTheme="majorEastAsia" w:cstheme="majorEastAsia"/>
                <w:color w:val="auto"/>
                <w:sz w:val="22"/>
                <w:szCs w:val="22"/>
                <w:highlight w:val="none"/>
              </w:rPr>
              <w:t>电子签章。</w:t>
            </w:r>
          </w:p>
          <w:p w14:paraId="7EC39BEC">
            <w:pPr>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4、</w:t>
            </w:r>
            <w:r>
              <w:rPr>
                <w:rFonts w:hint="eastAsia" w:asciiTheme="majorEastAsia" w:hAnsiTheme="majorEastAsia" w:eastAsiaTheme="majorEastAsia" w:cstheme="majorEastAsia"/>
                <w:b/>
                <w:bCs/>
                <w:color w:val="auto"/>
                <w:sz w:val="22"/>
                <w:szCs w:val="22"/>
                <w:highlight w:val="none"/>
              </w:rPr>
              <w:t>投标文件的形式：</w:t>
            </w:r>
            <w:r>
              <w:rPr>
                <w:rFonts w:hint="eastAsia" w:asciiTheme="majorEastAsia" w:hAnsiTheme="majorEastAsia" w:eastAsiaTheme="majorEastAsia" w:cstheme="majorEastAsia"/>
                <w:color w:val="auto"/>
                <w:sz w:val="22"/>
                <w:szCs w:val="22"/>
                <w:highlight w:val="none"/>
              </w:rPr>
              <w:t>☑电子投标文件（“电子加密投标文件”）；</w:t>
            </w:r>
          </w:p>
          <w:p w14:paraId="0D383BD0">
            <w:pPr>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“电子加密投标文件”是指通过“政采云电子交易客户端”完成投标文件编制后生成并加密的数据电文形式的投标文件。</w:t>
            </w:r>
          </w:p>
          <w:p w14:paraId="74B230A8">
            <w:pPr>
              <w:autoSpaceDE w:val="0"/>
              <w:autoSpaceDN w:val="0"/>
              <w:adjustRightInd w:val="0"/>
              <w:jc w:val="left"/>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b/>
                <w:bCs/>
                <w:color w:val="auto"/>
                <w:sz w:val="22"/>
                <w:szCs w:val="22"/>
                <w:highlight w:val="none"/>
              </w:rPr>
              <w:t>5、投标文件份数：</w:t>
            </w:r>
            <w:r>
              <w:rPr>
                <w:rFonts w:hint="eastAsia" w:asciiTheme="majorEastAsia" w:hAnsiTheme="majorEastAsia" w:eastAsiaTheme="majorEastAsia" w:cstheme="majorEastAsia"/>
                <w:color w:val="auto"/>
                <w:sz w:val="22"/>
                <w:szCs w:val="22"/>
                <w:highlight w:val="none"/>
              </w:rPr>
              <w:t>（1）“电子加密投标文件”：在线上传递交。</w:t>
            </w:r>
          </w:p>
          <w:p w14:paraId="70467D40">
            <w:pPr>
              <w:rPr>
                <w:rFonts w:asciiTheme="majorEastAsia" w:hAnsiTheme="majorEastAsia" w:eastAsiaTheme="majorEastAsia" w:cstheme="majorEastAsia"/>
                <w:b/>
                <w:bCs/>
                <w:color w:val="auto"/>
                <w:sz w:val="22"/>
                <w:szCs w:val="22"/>
                <w:highlight w:val="none"/>
              </w:rPr>
            </w:pPr>
            <w:r>
              <w:rPr>
                <w:rFonts w:hint="eastAsia" w:asciiTheme="majorEastAsia" w:hAnsiTheme="majorEastAsia" w:eastAsiaTheme="majorEastAsia" w:cstheme="majorEastAsia"/>
                <w:color w:val="auto"/>
                <w:sz w:val="22"/>
                <w:szCs w:val="22"/>
                <w:highlight w:val="none"/>
              </w:rPr>
              <w:t>6、</w:t>
            </w:r>
            <w:r>
              <w:rPr>
                <w:rFonts w:hint="eastAsia" w:asciiTheme="majorEastAsia" w:hAnsiTheme="majorEastAsia" w:eastAsiaTheme="majorEastAsia" w:cstheme="majorEastAsia"/>
                <w:b/>
                <w:bCs/>
                <w:color w:val="auto"/>
                <w:sz w:val="22"/>
                <w:szCs w:val="22"/>
                <w:highlight w:val="none"/>
              </w:rPr>
              <w:t>投标文件的上传和递交：</w:t>
            </w:r>
          </w:p>
          <w:p w14:paraId="10BFB9AB">
            <w:pPr>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（1）“电子加密投标文件”的上传、递交：</w:t>
            </w:r>
          </w:p>
          <w:p w14:paraId="63979672">
            <w:pPr>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a.供应商应在投标截止时间前将“电子加密投标文件”成功上传递交至“政府采购云平台”，否则投标无效。</w:t>
            </w:r>
          </w:p>
          <w:p w14:paraId="5683E395">
            <w:pPr>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b.“电子加密投标文件”成功上传递交后，供应商可自行打印投标文件接收回执。</w:t>
            </w:r>
          </w:p>
          <w:p w14:paraId="4F2E1316">
            <w:pPr>
              <w:rPr>
                <w:rFonts w:asciiTheme="majorEastAsia" w:hAnsiTheme="majorEastAsia" w:eastAsiaTheme="majorEastAsia" w:cstheme="majorEastAsia"/>
                <w:b/>
                <w:bCs/>
                <w:color w:val="auto"/>
                <w:sz w:val="22"/>
                <w:szCs w:val="22"/>
                <w:highlight w:val="none"/>
              </w:rPr>
            </w:pPr>
            <w:r>
              <w:rPr>
                <w:rFonts w:hint="eastAsia" w:asciiTheme="majorEastAsia" w:hAnsiTheme="majorEastAsia" w:eastAsiaTheme="majorEastAsia" w:cstheme="majorEastAsia"/>
                <w:b/>
                <w:bCs/>
                <w:color w:val="auto"/>
                <w:sz w:val="22"/>
                <w:szCs w:val="22"/>
                <w:highlight w:val="none"/>
              </w:rPr>
              <w:t>7、电子加密投标文件的解密：</w:t>
            </w:r>
          </w:p>
          <w:p w14:paraId="156396EA">
            <w:pPr>
              <w:autoSpaceDE w:val="0"/>
              <w:autoSpaceDN w:val="0"/>
              <w:adjustRightInd w:val="0"/>
              <w:jc w:val="left"/>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（1）开标后，采购组织机构将向各供应商发出“电子加密投标文件”的解密通知，各供应商代表应当在接到解密通知后30分钟内自行完成“电子加密投标文件”的在线解密。</w:t>
            </w:r>
          </w:p>
          <w:p w14:paraId="6313EA23">
            <w:pPr>
              <w:autoSpaceDE w:val="0"/>
              <w:autoSpaceDN w:val="0"/>
              <w:adjustRightInd w:val="0"/>
              <w:jc w:val="left"/>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（2）通过“政府采购云平台”成功上传递交的“电子加密投标文件”无法按时解密的，投标无效。</w:t>
            </w:r>
          </w:p>
          <w:p w14:paraId="719DE884">
            <w:pPr>
              <w:snapToGrid w:val="0"/>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8、投标截止后，在投标有效期内，供应商不能撤销投标文件。</w:t>
            </w:r>
          </w:p>
          <w:p w14:paraId="59599E5D">
            <w:pPr>
              <w:snapToGrid w:val="0"/>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9、存在下列行为的，招标代理机构将其失信行为上报政府采购主管部门，由主管部门按有关规定对其违法失信行为记录进行公开：</w:t>
            </w:r>
          </w:p>
          <w:p w14:paraId="4D7AAC94">
            <w:pPr>
              <w:snapToGrid w:val="0"/>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（1）中标或者成交后，拒绝签订政府采购合同的；</w:t>
            </w:r>
          </w:p>
          <w:p w14:paraId="537BBAFA">
            <w:pPr>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（2）投标有效期内撤销投标文件的</w:t>
            </w:r>
          </w:p>
          <w:p w14:paraId="26698980">
            <w:pPr>
              <w:rPr>
                <w:rFonts w:eastAsia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10、</w:t>
            </w:r>
            <w:r>
              <w:rPr>
                <w:rFonts w:hint="eastAsia" w:asciiTheme="majorEastAsia" w:hAnsiTheme="majorEastAsia" w:eastAsiaTheme="majorEastAsia" w:cstheme="majorEastAsia"/>
                <w:b/>
                <w:bCs/>
                <w:color w:val="auto"/>
                <w:sz w:val="22"/>
                <w:szCs w:val="22"/>
                <w:highlight w:val="none"/>
                <w:u w:val="single"/>
              </w:rPr>
              <w:t>中标后，中标供应商须提供</w:t>
            </w:r>
            <w:r>
              <w:rPr>
                <w:rFonts w:hint="eastAsia" w:asciiTheme="majorEastAsia" w:hAnsiTheme="majorEastAsia" w:eastAsiaTheme="majorEastAsia" w:cstheme="majorEastAsia"/>
                <w:b/>
                <w:bCs/>
                <w:color w:val="auto"/>
                <w:sz w:val="22"/>
                <w:szCs w:val="22"/>
                <w:highlight w:val="none"/>
                <w:u w:val="single"/>
                <w:lang w:val="en-US" w:eastAsia="zh-CN"/>
              </w:rPr>
              <w:t>3</w:t>
            </w:r>
            <w:r>
              <w:rPr>
                <w:rFonts w:hint="eastAsia" w:asciiTheme="majorEastAsia" w:hAnsiTheme="majorEastAsia" w:eastAsiaTheme="majorEastAsia" w:cstheme="majorEastAsia"/>
                <w:b/>
                <w:bCs/>
                <w:color w:val="auto"/>
                <w:sz w:val="22"/>
                <w:szCs w:val="22"/>
                <w:highlight w:val="none"/>
                <w:u w:val="single"/>
              </w:rPr>
              <w:t>份纸质投标文件至招标代理机构处作为纸质存档（正本一份，副本</w:t>
            </w:r>
            <w:r>
              <w:rPr>
                <w:rFonts w:hint="eastAsia" w:asciiTheme="majorEastAsia" w:hAnsiTheme="majorEastAsia" w:eastAsiaTheme="majorEastAsia" w:cstheme="majorEastAsia"/>
                <w:b/>
                <w:bCs/>
                <w:color w:val="auto"/>
                <w:sz w:val="22"/>
                <w:szCs w:val="22"/>
                <w:highlight w:val="none"/>
                <w:u w:val="single"/>
                <w:lang w:val="en-US" w:eastAsia="zh-CN"/>
              </w:rPr>
              <w:t>二</w:t>
            </w:r>
            <w:r>
              <w:rPr>
                <w:rFonts w:hint="eastAsia" w:asciiTheme="majorEastAsia" w:hAnsiTheme="majorEastAsia" w:eastAsiaTheme="majorEastAsia" w:cstheme="majorEastAsia"/>
                <w:b/>
                <w:bCs/>
                <w:color w:val="auto"/>
                <w:sz w:val="22"/>
                <w:szCs w:val="22"/>
                <w:highlight w:val="none"/>
                <w:u w:val="single"/>
              </w:rPr>
              <w:t>份</w:t>
            </w:r>
            <w:r>
              <w:rPr>
                <w:rFonts w:hint="eastAsia" w:asciiTheme="majorEastAsia" w:hAnsiTheme="majorEastAsia" w:eastAsiaTheme="majorEastAsia" w:cstheme="majorEastAsia"/>
                <w:b/>
                <w:bCs/>
                <w:color w:val="auto"/>
                <w:sz w:val="22"/>
                <w:szCs w:val="22"/>
                <w:highlight w:val="none"/>
                <w:u w:val="single"/>
                <w:lang w:eastAsia="zh-CN"/>
              </w:rPr>
              <w:t>）</w:t>
            </w:r>
            <w:r>
              <w:rPr>
                <w:rFonts w:hint="eastAsia" w:ascii="宋体" w:cs="宋体"/>
                <w:b/>
                <w:bCs/>
                <w:color w:val="auto"/>
                <w:sz w:val="22"/>
                <w:highlight w:val="none"/>
                <w:u w:val="single"/>
                <w:lang w:bidi="ar"/>
              </w:rPr>
              <w:t>邮寄至泰顺县公共资源交易中心（邮寄信息：温州市泰顺县罗阳镇新城大道123号</w:t>
            </w:r>
            <w:r>
              <w:rPr>
                <w:rFonts w:hint="eastAsia" w:ascii="宋体" w:cs="宋体"/>
                <w:b/>
                <w:bCs/>
                <w:color w:val="auto"/>
                <w:sz w:val="22"/>
                <w:highlight w:val="none"/>
                <w:u w:val="single"/>
                <w:lang w:val="en-US" w:eastAsia="zh-CN" w:bidi="ar"/>
              </w:rPr>
              <w:t>204室</w:t>
            </w:r>
            <w:r>
              <w:rPr>
                <w:rFonts w:hint="eastAsia" w:ascii="宋体" w:cs="宋体"/>
                <w:b/>
                <w:bCs/>
                <w:color w:val="auto"/>
                <w:sz w:val="22"/>
                <w:highlight w:val="none"/>
                <w:u w:val="single"/>
                <w:lang w:bidi="ar"/>
              </w:rPr>
              <w:t>，吴</w:t>
            </w:r>
            <w:r>
              <w:rPr>
                <w:rFonts w:hint="eastAsia" w:ascii="宋体" w:cs="宋体"/>
                <w:b/>
                <w:bCs/>
                <w:color w:val="auto"/>
                <w:sz w:val="22"/>
                <w:highlight w:val="none"/>
                <w:u w:val="single"/>
                <w:lang w:val="en-US" w:eastAsia="zh-CN" w:bidi="ar"/>
              </w:rPr>
              <w:t>先生</w:t>
            </w:r>
            <w:r>
              <w:rPr>
                <w:rFonts w:hint="eastAsia" w:ascii="宋体" w:cs="宋体"/>
                <w:b/>
                <w:bCs/>
                <w:color w:val="auto"/>
                <w:sz w:val="22"/>
                <w:highlight w:val="none"/>
                <w:u w:val="single"/>
                <w:lang w:bidi="ar"/>
              </w:rPr>
              <w:t>，0577-67592508）。</w:t>
            </w:r>
          </w:p>
        </w:tc>
      </w:tr>
      <w:tr w14:paraId="3D5185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19916E9C">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403E8DB0">
            <w:pPr>
              <w:adjustRightInd w:val="0"/>
              <w:jc w:val="center"/>
              <w:rPr>
                <w:rFonts w:ascii="宋体"/>
                <w:color w:val="auto"/>
                <w:sz w:val="22"/>
                <w:szCs w:val="22"/>
                <w:highlight w:val="none"/>
              </w:rPr>
            </w:pPr>
            <w:r>
              <w:rPr>
                <w:rFonts w:hint="eastAsia" w:ascii="宋体"/>
                <w:color w:val="auto"/>
                <w:sz w:val="22"/>
                <w:szCs w:val="22"/>
                <w:highlight w:val="none"/>
              </w:rPr>
              <w:t>投标样品</w:t>
            </w:r>
          </w:p>
        </w:tc>
        <w:tc>
          <w:tcPr>
            <w:tcW w:w="7619" w:type="dxa"/>
            <w:vAlign w:val="center"/>
          </w:tcPr>
          <w:p w14:paraId="6CDA9BEB">
            <w:pPr>
              <w:adjustRightInd w:val="0"/>
              <w:rPr>
                <w:color w:val="auto"/>
                <w:highlight w:val="none"/>
              </w:rPr>
            </w:pPr>
            <w:r>
              <w:rPr>
                <w:rFonts w:hint="eastAsia"/>
                <w:color w:val="auto"/>
                <w:highlight w:val="none"/>
              </w:rPr>
              <w:fldChar w:fldCharType="begin"/>
            </w:r>
            <w:r>
              <w:rPr>
                <w:rFonts w:hint="eastAsia"/>
                <w:color w:val="auto"/>
                <w:highlight w:val="none"/>
              </w:rPr>
              <w:instrText xml:space="preserve"> eq \o\ac(□)</w:instrText>
            </w:r>
            <w:r>
              <w:rPr>
                <w:rFonts w:hint="eastAsia"/>
                <w:color w:val="auto"/>
                <w:highlight w:val="none"/>
              </w:rPr>
              <w:fldChar w:fldCharType="end"/>
            </w:r>
            <w:r>
              <w:rPr>
                <w:rFonts w:hint="eastAsia"/>
                <w:color w:val="auto"/>
                <w:highlight w:val="none"/>
              </w:rPr>
              <w:t>不需要</w:t>
            </w:r>
          </w:p>
          <w:p w14:paraId="67D6DD2B">
            <w:pPr>
              <w:adjustRightInd w:val="0"/>
              <w:rPr>
                <w:rFonts w:hint="default" w:eastAsia="宋体"/>
                <w:color w:val="auto"/>
                <w:highlight w:val="none"/>
                <w:lang w:val="en-US" w:eastAsia="zh-CN"/>
              </w:rPr>
            </w:pPr>
            <w:r>
              <w:rPr>
                <w:rFonts w:hint="eastAsia"/>
                <w:color w:val="auto"/>
                <w:highlight w:val="none"/>
              </w:rPr>
              <w:sym w:font="Wingdings 2" w:char="0052"/>
            </w:r>
            <w:r>
              <w:rPr>
                <w:rFonts w:hint="eastAsia"/>
                <w:color w:val="auto"/>
                <w:highlight w:val="none"/>
              </w:rPr>
              <w:t>需要</w:t>
            </w:r>
            <w:r>
              <w:rPr>
                <w:rFonts w:hint="eastAsia"/>
                <w:color w:val="auto"/>
                <w:highlight w:val="none"/>
                <w:lang w:eastAsia="zh-CN"/>
              </w:rPr>
              <w:t>：</w:t>
            </w:r>
            <w:r>
              <w:rPr>
                <w:rFonts w:hint="eastAsia"/>
                <w:color w:val="auto"/>
                <w:highlight w:val="none"/>
                <w:lang w:val="en-US" w:eastAsia="zh-CN"/>
              </w:rPr>
              <w:t>详见本标书第二部分、第七部分要求。</w:t>
            </w:r>
          </w:p>
        </w:tc>
      </w:tr>
      <w:tr w14:paraId="39E585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0A48CFE6">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3CA4F992">
            <w:pPr>
              <w:jc w:val="center"/>
              <w:rPr>
                <w:rFonts w:ascii="宋体" w:cs="Arial"/>
                <w:color w:val="auto"/>
                <w:sz w:val="22"/>
                <w:szCs w:val="22"/>
                <w:highlight w:val="none"/>
              </w:rPr>
            </w:pPr>
            <w:r>
              <w:rPr>
                <w:rFonts w:hint="eastAsia" w:ascii="宋体" w:cs="Arial"/>
                <w:color w:val="auto"/>
                <w:sz w:val="22"/>
                <w:szCs w:val="22"/>
                <w:highlight w:val="none"/>
              </w:rPr>
              <w:t>投标保证金</w:t>
            </w:r>
          </w:p>
        </w:tc>
        <w:tc>
          <w:tcPr>
            <w:tcW w:w="7619" w:type="dxa"/>
            <w:vAlign w:val="center"/>
          </w:tcPr>
          <w:p w14:paraId="056C5DA3">
            <w:pPr>
              <w:adjustRightInd w:val="0"/>
              <w:rPr>
                <w:rFonts w:ascii="宋体"/>
                <w:color w:val="auto"/>
                <w:sz w:val="22"/>
                <w:szCs w:val="22"/>
                <w:highlight w:val="none"/>
              </w:rPr>
            </w:pPr>
            <w:r>
              <w:rPr>
                <w:rFonts w:hint="eastAsia" w:ascii="宋体"/>
                <w:color w:val="auto"/>
                <w:sz w:val="22"/>
                <w:szCs w:val="22"/>
                <w:highlight w:val="none"/>
              </w:rPr>
              <w:fldChar w:fldCharType="begin"/>
            </w:r>
            <w:r>
              <w:rPr>
                <w:rFonts w:hint="eastAsia" w:ascii="宋体"/>
                <w:color w:val="auto"/>
                <w:sz w:val="22"/>
                <w:szCs w:val="22"/>
                <w:highlight w:val="none"/>
              </w:rPr>
              <w:instrText xml:space="preserve"> eq \o\ac(□,</w:instrText>
            </w:r>
            <w:r>
              <w:rPr>
                <w:rFonts w:hint="eastAsia" w:ascii="宋体"/>
                <w:color w:val="auto"/>
                <w:position w:val="2"/>
                <w:sz w:val="15"/>
                <w:szCs w:val="22"/>
                <w:highlight w:val="none"/>
              </w:rPr>
              <w:instrText xml:space="preserve">√</w:instrText>
            </w:r>
            <w:r>
              <w:rPr>
                <w:rFonts w:hint="eastAsia" w:ascii="宋体"/>
                <w:color w:val="auto"/>
                <w:sz w:val="22"/>
                <w:szCs w:val="22"/>
                <w:highlight w:val="none"/>
              </w:rPr>
              <w:instrText xml:space="preserve">)</w:instrText>
            </w:r>
            <w:r>
              <w:rPr>
                <w:rFonts w:hint="eastAsia" w:ascii="宋体"/>
                <w:color w:val="auto"/>
                <w:sz w:val="22"/>
                <w:szCs w:val="22"/>
                <w:highlight w:val="none"/>
              </w:rPr>
              <w:fldChar w:fldCharType="end"/>
            </w:r>
            <w:r>
              <w:rPr>
                <w:rFonts w:hint="eastAsia" w:ascii="宋体"/>
                <w:color w:val="auto"/>
                <w:sz w:val="22"/>
                <w:szCs w:val="22"/>
                <w:highlight w:val="none"/>
              </w:rPr>
              <w:t>不需要</w:t>
            </w:r>
          </w:p>
          <w:p w14:paraId="195D4B00">
            <w:pPr>
              <w:widowControl/>
              <w:jc w:val="left"/>
              <w:rPr>
                <w:rFonts w:ascii="Arial" w:hAnsi="Arial" w:cs="Arial"/>
                <w:color w:val="auto"/>
                <w:sz w:val="22"/>
                <w:szCs w:val="22"/>
                <w:highlight w:val="none"/>
              </w:rPr>
            </w:pPr>
            <w:r>
              <w:rPr>
                <w:rFonts w:hint="eastAsia" w:ascii="宋体"/>
                <w:color w:val="auto"/>
                <w:sz w:val="22"/>
                <w:szCs w:val="22"/>
                <w:highlight w:val="none"/>
              </w:rPr>
              <w:sym w:font="Wingdings 2" w:char="00A3"/>
            </w:r>
            <w:r>
              <w:rPr>
                <w:rFonts w:hint="eastAsia" w:ascii="宋体"/>
                <w:color w:val="auto"/>
                <w:sz w:val="22"/>
                <w:szCs w:val="22"/>
                <w:highlight w:val="none"/>
              </w:rPr>
              <w:t>需要</w:t>
            </w:r>
          </w:p>
        </w:tc>
      </w:tr>
      <w:tr w14:paraId="4658E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1D0F2EDB">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50FE853F">
            <w:pPr>
              <w:jc w:val="center"/>
              <w:rPr>
                <w:rFonts w:hint="default" w:ascii="宋体" w:eastAsia="宋体" w:cs="Arial"/>
                <w:color w:val="auto"/>
                <w:sz w:val="22"/>
                <w:szCs w:val="22"/>
                <w:highlight w:val="none"/>
                <w:lang w:val="en-US" w:eastAsia="zh-CN"/>
              </w:rPr>
            </w:pPr>
            <w:r>
              <w:rPr>
                <w:rFonts w:hint="eastAsia" w:ascii="宋体" w:cs="Arial"/>
                <w:color w:val="auto"/>
                <w:sz w:val="22"/>
                <w:szCs w:val="22"/>
                <w:highlight w:val="none"/>
                <w:lang w:val="en-US" w:eastAsia="zh-CN"/>
              </w:rPr>
              <w:t>核心产品</w:t>
            </w:r>
          </w:p>
        </w:tc>
        <w:tc>
          <w:tcPr>
            <w:tcW w:w="7619" w:type="dxa"/>
            <w:vAlign w:val="center"/>
          </w:tcPr>
          <w:p w14:paraId="5B989BD0">
            <w:pPr>
              <w:widowControl/>
              <w:jc w:val="left"/>
              <w:rPr>
                <w:rFonts w:hint="eastAsia" w:ascii="宋体"/>
                <w:color w:val="auto"/>
                <w:sz w:val="22"/>
                <w:szCs w:val="22"/>
                <w:highlight w:val="none"/>
                <w:lang w:val="en-US" w:eastAsia="zh-CN"/>
              </w:rPr>
            </w:pPr>
            <w:r>
              <w:rPr>
                <w:rFonts w:hint="eastAsia" w:ascii="宋体"/>
                <w:color w:val="auto"/>
                <w:sz w:val="22"/>
                <w:szCs w:val="22"/>
                <w:highlight w:val="none"/>
              </w:rPr>
              <w:sym w:font="Wingdings 2" w:char="0052"/>
            </w:r>
            <w:r>
              <w:rPr>
                <w:rFonts w:hint="eastAsia" w:ascii="宋体"/>
                <w:color w:val="auto"/>
                <w:sz w:val="22"/>
                <w:szCs w:val="22"/>
                <w:highlight w:val="none"/>
                <w:lang w:val="en-US" w:eastAsia="zh-CN"/>
              </w:rPr>
              <w:t>无</w:t>
            </w:r>
          </w:p>
          <w:p w14:paraId="50ED9AF1">
            <w:pPr>
              <w:pStyle w:val="4"/>
              <w:ind w:left="0" w:leftChars="0" w:firstLine="0" w:firstLineChars="0"/>
              <w:rPr>
                <w:rFonts w:hint="default"/>
                <w:color w:val="auto"/>
                <w:highlight w:val="none"/>
                <w:lang w:val="en-US" w:eastAsia="zh-CN"/>
              </w:rPr>
            </w:pPr>
            <w:r>
              <w:rPr>
                <w:rFonts w:hint="eastAsia" w:ascii="宋体"/>
                <w:color w:val="auto"/>
                <w:sz w:val="22"/>
                <w:szCs w:val="22"/>
                <w:highlight w:val="none"/>
              </w:rPr>
              <w:sym w:font="Wingdings 2" w:char="00A3"/>
            </w:r>
            <w:r>
              <w:rPr>
                <w:rFonts w:hint="eastAsia" w:ascii="宋体"/>
                <w:color w:val="auto"/>
                <w:sz w:val="22"/>
                <w:szCs w:val="22"/>
                <w:highlight w:val="none"/>
                <w:lang w:val="en-US" w:eastAsia="zh-CN"/>
              </w:rPr>
              <w:t>有：</w:t>
            </w:r>
            <w:r>
              <w:rPr>
                <w:rFonts w:hint="eastAsia" w:ascii="宋体"/>
                <w:b w:val="0"/>
                <w:bCs w:val="0"/>
                <w:color w:val="auto"/>
                <w:sz w:val="22"/>
                <w:szCs w:val="22"/>
                <w:highlight w:val="none"/>
                <w:u w:val="single"/>
                <w:lang w:val="en-US" w:eastAsia="zh-CN"/>
              </w:rPr>
              <w:t>/。</w:t>
            </w:r>
          </w:p>
        </w:tc>
      </w:tr>
      <w:tr w14:paraId="3340E5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19" w:hRule="atLeast"/>
          <w:jc w:val="center"/>
        </w:trPr>
        <w:tc>
          <w:tcPr>
            <w:tcW w:w="952" w:type="dxa"/>
            <w:vAlign w:val="center"/>
          </w:tcPr>
          <w:p w14:paraId="2D08C31E">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05CC1B0F">
            <w:pPr>
              <w:snapToGrid w:val="0"/>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履约担保</w:t>
            </w:r>
          </w:p>
        </w:tc>
        <w:tc>
          <w:tcPr>
            <w:tcW w:w="7619" w:type="dxa"/>
            <w:vAlign w:val="center"/>
          </w:tcPr>
          <w:p w14:paraId="53CF379E">
            <w:pPr>
              <w:snapToGrid w:val="0"/>
              <w:rPr>
                <w:rFonts w:hint="eastAsia"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sym w:font="Wingdings 2" w:char="0052"/>
            </w:r>
            <w:r>
              <w:rPr>
                <w:rFonts w:hint="eastAsia" w:asciiTheme="majorEastAsia" w:hAnsiTheme="majorEastAsia" w:eastAsiaTheme="majorEastAsia" w:cstheme="majorEastAsia"/>
                <w:color w:val="auto"/>
                <w:sz w:val="22"/>
                <w:szCs w:val="22"/>
                <w:highlight w:val="none"/>
              </w:rPr>
              <w:t>不需要</w:t>
            </w:r>
          </w:p>
          <w:p w14:paraId="2591297F">
            <w:pPr>
              <w:snapToGrid w:val="0"/>
              <w:rPr>
                <w:rFonts w:hint="eastAsia" w:asciiTheme="majorEastAsia" w:hAnsiTheme="majorEastAsia" w:eastAsiaTheme="majorEastAsia" w:cstheme="majorEastAsia"/>
                <w:color w:val="auto"/>
                <w:sz w:val="22"/>
                <w:szCs w:val="22"/>
                <w:highlight w:val="none"/>
                <w:lang w:eastAsia="zh-CN"/>
              </w:rPr>
            </w:pPr>
            <w:r>
              <w:rPr>
                <w:rFonts w:hint="eastAsia" w:asciiTheme="majorEastAsia" w:hAnsiTheme="majorEastAsia" w:eastAsiaTheme="majorEastAsia" w:cstheme="majorEastAsia"/>
                <w:color w:val="auto"/>
                <w:sz w:val="22"/>
                <w:szCs w:val="22"/>
                <w:highlight w:val="none"/>
              </w:rPr>
              <w:fldChar w:fldCharType="begin"/>
            </w:r>
            <w:r>
              <w:rPr>
                <w:rFonts w:hint="eastAsia" w:asciiTheme="majorEastAsia" w:hAnsiTheme="majorEastAsia" w:eastAsiaTheme="majorEastAsia" w:cstheme="majorEastAsia"/>
                <w:color w:val="auto"/>
                <w:sz w:val="22"/>
                <w:szCs w:val="22"/>
                <w:highlight w:val="none"/>
              </w:rPr>
              <w:instrText xml:space="preserve"> eq \o\ac(□)</w:instrText>
            </w:r>
            <w:r>
              <w:rPr>
                <w:rFonts w:hint="eastAsia" w:asciiTheme="majorEastAsia" w:hAnsiTheme="majorEastAsia" w:eastAsiaTheme="majorEastAsia" w:cstheme="majorEastAsia"/>
                <w:color w:val="auto"/>
                <w:sz w:val="22"/>
                <w:szCs w:val="22"/>
                <w:highlight w:val="none"/>
              </w:rPr>
              <w:fldChar w:fldCharType="end"/>
            </w:r>
            <w:r>
              <w:rPr>
                <w:rFonts w:hint="eastAsia" w:asciiTheme="majorEastAsia" w:hAnsiTheme="majorEastAsia" w:eastAsiaTheme="majorEastAsia" w:cstheme="majorEastAsia"/>
                <w:color w:val="auto"/>
                <w:sz w:val="22"/>
                <w:szCs w:val="22"/>
                <w:highlight w:val="none"/>
              </w:rPr>
              <w:t xml:space="preserve">需要 </w:t>
            </w:r>
          </w:p>
        </w:tc>
      </w:tr>
      <w:tr w14:paraId="386B1C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19" w:hRule="atLeast"/>
          <w:jc w:val="center"/>
        </w:trPr>
        <w:tc>
          <w:tcPr>
            <w:tcW w:w="952" w:type="dxa"/>
            <w:vAlign w:val="center"/>
          </w:tcPr>
          <w:p w14:paraId="6E93224B">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1FB5A2C6">
            <w:pPr>
              <w:snapToGrid w:val="0"/>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招标文件获取方式</w:t>
            </w:r>
          </w:p>
        </w:tc>
        <w:tc>
          <w:tcPr>
            <w:tcW w:w="7619" w:type="dxa"/>
            <w:vAlign w:val="center"/>
          </w:tcPr>
          <w:p w14:paraId="231695C1">
            <w:pPr>
              <w:snapToGrid w:val="0"/>
              <w:rPr>
                <w:rFonts w:hint="eastAsia"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登录浙江省政府采购网（网址：</w:t>
            </w:r>
            <w:r>
              <w:rPr>
                <w:rFonts w:hint="eastAsia" w:asciiTheme="majorEastAsia" w:hAnsiTheme="majorEastAsia" w:eastAsiaTheme="majorEastAsia" w:cstheme="majorEastAsia"/>
                <w:color w:val="auto"/>
                <w:sz w:val="22"/>
                <w:szCs w:val="22"/>
                <w:highlight w:val="none"/>
              </w:rPr>
              <w:fldChar w:fldCharType="begin"/>
            </w:r>
            <w:r>
              <w:rPr>
                <w:rFonts w:hint="eastAsia" w:asciiTheme="majorEastAsia" w:hAnsiTheme="majorEastAsia" w:eastAsiaTheme="majorEastAsia" w:cstheme="majorEastAsia"/>
                <w:color w:val="auto"/>
                <w:sz w:val="22"/>
                <w:szCs w:val="22"/>
                <w:highlight w:val="none"/>
              </w:rPr>
              <w:instrText xml:space="preserve"> HYPERLINK "http://www.zjzfcg.gov.cn）查找本项目并获取采购文件，获取采购文件时应填写正确的电子邮箱。" </w:instrText>
            </w:r>
            <w:r>
              <w:rPr>
                <w:rFonts w:hint="eastAsia" w:asciiTheme="majorEastAsia" w:hAnsiTheme="majorEastAsia" w:eastAsiaTheme="majorEastAsia" w:cstheme="majorEastAsia"/>
                <w:color w:val="auto"/>
                <w:sz w:val="22"/>
                <w:szCs w:val="22"/>
                <w:highlight w:val="none"/>
              </w:rPr>
              <w:fldChar w:fldCharType="separate"/>
            </w:r>
            <w:r>
              <w:rPr>
                <w:rFonts w:hint="eastAsia" w:asciiTheme="majorEastAsia" w:hAnsiTheme="majorEastAsia" w:eastAsiaTheme="majorEastAsia" w:cstheme="majorEastAsia"/>
                <w:color w:val="auto"/>
                <w:sz w:val="22"/>
                <w:szCs w:val="22"/>
                <w:highlight w:val="none"/>
              </w:rPr>
              <w:t>http://zfcg.czt.zj.gov.cn/）查找本项目并获取采购文件。</w:t>
            </w:r>
          </w:p>
          <w:p w14:paraId="59E72501">
            <w:pPr>
              <w:snapToGrid w:val="0"/>
              <w:rPr>
                <w:rFonts w:hint="eastAsia"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fldChar w:fldCharType="end"/>
            </w:r>
            <w:r>
              <w:rPr>
                <w:rFonts w:hint="eastAsia" w:asciiTheme="majorEastAsia" w:hAnsiTheme="majorEastAsia" w:eastAsiaTheme="majorEastAsia" w:cstheme="majorEastAsia"/>
                <w:color w:val="auto"/>
                <w:sz w:val="22"/>
                <w:szCs w:val="22"/>
                <w:highlight w:val="none"/>
              </w:rPr>
              <w:t>采购文件获取截止时间：本项目开标时间。</w:t>
            </w:r>
          </w:p>
        </w:tc>
      </w:tr>
      <w:tr w14:paraId="0DAD80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25" w:hRule="atLeast"/>
          <w:jc w:val="center"/>
        </w:trPr>
        <w:tc>
          <w:tcPr>
            <w:tcW w:w="952" w:type="dxa"/>
            <w:vAlign w:val="center"/>
          </w:tcPr>
          <w:p w14:paraId="68F2786E">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4BF00EC4">
            <w:pPr>
              <w:jc w:val="center"/>
              <w:rPr>
                <w:rFonts w:ascii="宋体" w:cs="Arial"/>
                <w:color w:val="auto"/>
                <w:sz w:val="22"/>
                <w:szCs w:val="22"/>
                <w:highlight w:val="none"/>
              </w:rPr>
            </w:pPr>
            <w:r>
              <w:rPr>
                <w:rFonts w:hint="eastAsia" w:ascii="宋体" w:hAnsi="宋体" w:cs="宋体"/>
                <w:color w:val="auto"/>
                <w:sz w:val="22"/>
                <w:highlight w:val="none"/>
              </w:rPr>
              <w:t>投标文件递交截止时间及地点</w:t>
            </w:r>
          </w:p>
        </w:tc>
        <w:tc>
          <w:tcPr>
            <w:tcW w:w="7619" w:type="dxa"/>
            <w:vAlign w:val="center"/>
          </w:tcPr>
          <w:p w14:paraId="7912256E">
            <w:pPr>
              <w:rPr>
                <w:rFonts w:ascii="宋体" w:hAnsi="宋体" w:cs="宋体"/>
                <w:color w:val="auto"/>
                <w:sz w:val="22"/>
                <w:highlight w:val="none"/>
              </w:rPr>
            </w:pPr>
            <w:r>
              <w:rPr>
                <w:rFonts w:hint="eastAsia" w:ascii="宋体" w:hAnsi="宋体" w:cs="宋体"/>
                <w:color w:val="auto"/>
                <w:sz w:val="22"/>
                <w:highlight w:val="none"/>
                <w:lang w:eastAsia="zh-CN"/>
              </w:rPr>
              <w:t>2025年7月23日</w:t>
            </w:r>
            <w:r>
              <w:rPr>
                <w:rFonts w:hint="eastAsia" w:ascii="宋体" w:hAnsi="宋体" w:cs="宋体"/>
                <w:color w:val="auto"/>
                <w:sz w:val="22"/>
                <w:highlight w:val="none"/>
              </w:rPr>
              <w:t xml:space="preserve"> </w:t>
            </w:r>
            <w:r>
              <w:rPr>
                <w:rFonts w:hint="eastAsia" w:ascii="宋体" w:hAnsi="宋体" w:cs="宋体"/>
                <w:color w:val="auto"/>
                <w:sz w:val="22"/>
                <w:highlight w:val="none"/>
                <w:lang w:val="en-US" w:eastAsia="zh-CN"/>
              </w:rPr>
              <w:t>9:00（北京时间）</w:t>
            </w:r>
          </w:p>
          <w:p w14:paraId="1FC0B019">
            <w:pPr>
              <w:rPr>
                <w:rFonts w:ascii="宋体" w:cs="Arial"/>
                <w:color w:val="auto"/>
                <w:sz w:val="22"/>
                <w:szCs w:val="22"/>
                <w:highlight w:val="none"/>
              </w:rPr>
            </w:pPr>
            <w:r>
              <w:rPr>
                <w:rFonts w:hint="eastAsia" w:ascii="宋体" w:hAnsi="宋体" w:cs="宋体"/>
                <w:bCs/>
                <w:color w:val="auto"/>
                <w:sz w:val="22"/>
                <w:highlight w:val="none"/>
              </w:rPr>
              <w:t>投标文件递交地点：</w:t>
            </w:r>
            <w:r>
              <w:rPr>
                <w:rFonts w:hint="eastAsia" w:ascii="宋体" w:hAnsi="宋体" w:cs="宋体"/>
                <w:color w:val="auto"/>
                <w:sz w:val="22"/>
                <w:highlight w:val="none"/>
              </w:rPr>
              <w:t>“政府采购云平台（http://zfcg.czt.zj.gov.cn/）”在线递交</w:t>
            </w:r>
          </w:p>
        </w:tc>
      </w:tr>
      <w:tr w14:paraId="12F5BF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25" w:hRule="atLeast"/>
          <w:jc w:val="center"/>
        </w:trPr>
        <w:tc>
          <w:tcPr>
            <w:tcW w:w="952" w:type="dxa"/>
            <w:vAlign w:val="center"/>
          </w:tcPr>
          <w:p w14:paraId="713C8983">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34ED4A04">
            <w:pPr>
              <w:jc w:val="center"/>
              <w:rPr>
                <w:rFonts w:ascii="宋体" w:hAnsi="宋体" w:cs="宋体"/>
                <w:color w:val="auto"/>
                <w:sz w:val="22"/>
                <w:highlight w:val="none"/>
              </w:rPr>
            </w:pPr>
            <w:r>
              <w:rPr>
                <w:rFonts w:hint="eastAsia" w:ascii="宋体" w:hAnsi="宋体" w:cs="宋体"/>
                <w:color w:val="auto"/>
                <w:sz w:val="22"/>
                <w:highlight w:val="none"/>
              </w:rPr>
              <w:t>开标时间</w:t>
            </w:r>
          </w:p>
          <w:p w14:paraId="52644BE8">
            <w:pPr>
              <w:jc w:val="center"/>
              <w:rPr>
                <w:rFonts w:ascii="宋体" w:cs="Arial"/>
                <w:color w:val="auto"/>
                <w:sz w:val="22"/>
                <w:szCs w:val="22"/>
                <w:highlight w:val="none"/>
              </w:rPr>
            </w:pPr>
            <w:r>
              <w:rPr>
                <w:rFonts w:hint="eastAsia" w:ascii="宋体" w:hAnsi="宋体" w:cs="宋体"/>
                <w:color w:val="auto"/>
                <w:sz w:val="22"/>
                <w:highlight w:val="none"/>
              </w:rPr>
              <w:t>开标地点</w:t>
            </w:r>
          </w:p>
        </w:tc>
        <w:tc>
          <w:tcPr>
            <w:tcW w:w="7619" w:type="dxa"/>
            <w:vAlign w:val="center"/>
          </w:tcPr>
          <w:p w14:paraId="4C75E8CE">
            <w:pPr>
              <w:rPr>
                <w:rFonts w:ascii="宋体" w:hAnsi="宋体" w:cs="宋体"/>
                <w:color w:val="auto"/>
                <w:sz w:val="22"/>
                <w:highlight w:val="none"/>
              </w:rPr>
            </w:pPr>
            <w:r>
              <w:rPr>
                <w:rFonts w:hint="eastAsia" w:ascii="宋体" w:hAnsi="宋体" w:cs="宋体"/>
                <w:color w:val="auto"/>
                <w:sz w:val="22"/>
                <w:highlight w:val="none"/>
              </w:rPr>
              <w:t>开标时间：</w:t>
            </w:r>
            <w:r>
              <w:rPr>
                <w:rFonts w:hint="eastAsia" w:ascii="宋体" w:hAnsi="宋体" w:cs="宋体"/>
                <w:color w:val="auto"/>
                <w:sz w:val="22"/>
                <w:highlight w:val="none"/>
                <w:lang w:eastAsia="zh-CN"/>
              </w:rPr>
              <w:t>2025年7月23日</w:t>
            </w:r>
            <w:r>
              <w:rPr>
                <w:rFonts w:hint="eastAsia" w:ascii="宋体" w:hAnsi="宋体" w:cs="宋体"/>
                <w:color w:val="auto"/>
                <w:sz w:val="22"/>
                <w:highlight w:val="none"/>
              </w:rPr>
              <w:t xml:space="preserve"> </w:t>
            </w:r>
            <w:r>
              <w:rPr>
                <w:rFonts w:hint="eastAsia" w:ascii="宋体" w:hAnsi="宋体" w:cs="宋体"/>
                <w:color w:val="auto"/>
                <w:sz w:val="22"/>
                <w:highlight w:val="none"/>
                <w:lang w:val="en-US" w:eastAsia="zh-CN"/>
              </w:rPr>
              <w:t>9:00（北京时间）</w:t>
            </w:r>
          </w:p>
          <w:p w14:paraId="7D2B0F17">
            <w:pPr>
              <w:rPr>
                <w:rFonts w:ascii="宋体" w:cs="Arial"/>
                <w:color w:val="auto"/>
                <w:sz w:val="22"/>
                <w:szCs w:val="22"/>
                <w:highlight w:val="none"/>
              </w:rPr>
            </w:pPr>
            <w:r>
              <w:rPr>
                <w:rFonts w:hint="eastAsia" w:ascii="宋体" w:hAnsi="宋体" w:cs="宋体"/>
                <w:color w:val="auto"/>
                <w:sz w:val="22"/>
                <w:highlight w:val="none"/>
              </w:rPr>
              <w:t>开标地点：“政府采购云平台（http://zfcg.czt.zj.gov.cn/）”在线开标</w:t>
            </w:r>
          </w:p>
        </w:tc>
      </w:tr>
      <w:tr w14:paraId="11AE5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634" w:hRule="atLeast"/>
          <w:jc w:val="center"/>
        </w:trPr>
        <w:tc>
          <w:tcPr>
            <w:tcW w:w="952" w:type="dxa"/>
            <w:vAlign w:val="center"/>
          </w:tcPr>
          <w:p w14:paraId="6C6A8A06">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2C6E83AE">
            <w:pPr>
              <w:jc w:val="center"/>
              <w:rPr>
                <w:rFonts w:ascii="宋体" w:cs="Arial"/>
                <w:color w:val="auto"/>
                <w:sz w:val="22"/>
                <w:szCs w:val="22"/>
                <w:highlight w:val="none"/>
              </w:rPr>
            </w:pPr>
            <w:r>
              <w:rPr>
                <w:rFonts w:hint="eastAsia" w:ascii="宋体" w:hAnsi="宋体" w:cs="宋体"/>
                <w:color w:val="auto"/>
                <w:sz w:val="22"/>
                <w:highlight w:val="none"/>
              </w:rPr>
              <w:t>评标地点</w:t>
            </w:r>
          </w:p>
        </w:tc>
        <w:tc>
          <w:tcPr>
            <w:tcW w:w="7619" w:type="dxa"/>
            <w:vAlign w:val="center"/>
          </w:tcPr>
          <w:p w14:paraId="7A5F82D9">
            <w:pPr>
              <w:rPr>
                <w:rFonts w:ascii="宋体"/>
                <w:color w:val="auto"/>
                <w:sz w:val="22"/>
                <w:szCs w:val="22"/>
                <w:highlight w:val="none"/>
              </w:rPr>
            </w:pPr>
            <w:r>
              <w:rPr>
                <w:rFonts w:hint="eastAsia" w:ascii="宋体" w:hAnsi="宋体" w:cs="宋体"/>
                <w:color w:val="auto"/>
                <w:sz w:val="22"/>
                <w:highlight w:val="none"/>
              </w:rPr>
              <w:t>评标地点</w:t>
            </w:r>
            <w:r>
              <w:rPr>
                <w:rFonts w:hint="eastAsia" w:ascii="宋体"/>
                <w:color w:val="auto"/>
                <w:sz w:val="22"/>
                <w:szCs w:val="22"/>
                <w:highlight w:val="none"/>
              </w:rPr>
              <w:t>：</w:t>
            </w:r>
            <w:r>
              <w:rPr>
                <w:rFonts w:hint="eastAsia" w:hAnsi="宋体"/>
                <w:color w:val="auto"/>
                <w:sz w:val="22"/>
                <w:szCs w:val="22"/>
                <w:highlight w:val="none"/>
              </w:rPr>
              <w:t>泰顺县公共资源交易中心5楼评标室（温州市泰顺县罗阳镇新城大道123号）。</w:t>
            </w:r>
          </w:p>
        </w:tc>
      </w:tr>
      <w:tr w14:paraId="74E197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1FB26CC8">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729B1F66">
            <w:pPr>
              <w:jc w:val="center"/>
              <w:rPr>
                <w:rFonts w:ascii="宋体" w:cs="Arial"/>
                <w:color w:val="auto"/>
                <w:sz w:val="22"/>
                <w:szCs w:val="22"/>
                <w:highlight w:val="none"/>
              </w:rPr>
            </w:pPr>
            <w:r>
              <w:rPr>
                <w:rFonts w:hint="eastAsia" w:ascii="宋体" w:cs="Arial"/>
                <w:color w:val="auto"/>
                <w:sz w:val="22"/>
                <w:szCs w:val="22"/>
                <w:highlight w:val="none"/>
              </w:rPr>
              <w:t>评审委员会的</w:t>
            </w:r>
          </w:p>
          <w:p w14:paraId="33AD5B24">
            <w:pPr>
              <w:jc w:val="center"/>
              <w:rPr>
                <w:rFonts w:ascii="宋体" w:cs="Arial"/>
                <w:color w:val="auto"/>
                <w:sz w:val="22"/>
                <w:szCs w:val="22"/>
                <w:highlight w:val="none"/>
              </w:rPr>
            </w:pPr>
            <w:r>
              <w:rPr>
                <w:rFonts w:hint="eastAsia" w:ascii="宋体" w:cs="Arial"/>
                <w:color w:val="auto"/>
                <w:sz w:val="22"/>
                <w:szCs w:val="22"/>
                <w:highlight w:val="none"/>
              </w:rPr>
              <w:t>组建</w:t>
            </w:r>
          </w:p>
        </w:tc>
        <w:tc>
          <w:tcPr>
            <w:tcW w:w="7619" w:type="dxa"/>
            <w:vAlign w:val="center"/>
          </w:tcPr>
          <w:p w14:paraId="1BB71B1F">
            <w:pPr>
              <w:rPr>
                <w:rFonts w:ascii="宋体" w:cs="Arial"/>
                <w:color w:val="auto"/>
                <w:sz w:val="22"/>
                <w:szCs w:val="22"/>
                <w:highlight w:val="none"/>
              </w:rPr>
            </w:pPr>
            <w:r>
              <w:rPr>
                <w:rFonts w:hint="eastAsia" w:ascii="宋体" w:cs="Arial"/>
                <w:color w:val="auto"/>
                <w:sz w:val="22"/>
                <w:szCs w:val="22"/>
                <w:highlight w:val="none"/>
              </w:rPr>
              <w:t>评审委员会构成：</w:t>
            </w:r>
            <w:r>
              <w:rPr>
                <w:rFonts w:ascii="宋体" w:cs="Arial"/>
                <w:color w:val="auto"/>
                <w:sz w:val="22"/>
                <w:szCs w:val="22"/>
                <w:highlight w:val="none"/>
              </w:rPr>
              <w:t xml:space="preserve"> </w:t>
            </w:r>
            <w:r>
              <w:rPr>
                <w:rFonts w:hint="eastAsia" w:ascii="宋体" w:cs="Arial"/>
                <w:color w:val="auto"/>
                <w:sz w:val="22"/>
                <w:szCs w:val="22"/>
                <w:highlight w:val="none"/>
              </w:rPr>
              <w:t>由采购人代表以及有关技术、经济等方面的专家组成，成员为</w:t>
            </w:r>
            <w:r>
              <w:rPr>
                <w:rFonts w:hint="eastAsia" w:ascii="宋体" w:cs="Arial"/>
                <w:color w:val="auto"/>
                <w:sz w:val="22"/>
                <w:szCs w:val="22"/>
                <w:highlight w:val="none"/>
                <w:lang w:val="en-US" w:eastAsia="zh-CN"/>
              </w:rPr>
              <w:t>5</w:t>
            </w:r>
            <w:r>
              <w:rPr>
                <w:rFonts w:hint="eastAsia" w:ascii="宋体" w:cs="Arial"/>
                <w:color w:val="auto"/>
                <w:sz w:val="22"/>
                <w:szCs w:val="22"/>
                <w:highlight w:val="none"/>
              </w:rPr>
              <w:t>人及以上单数，其中技术、经济类专家不得少于总人数的</w:t>
            </w:r>
            <w:r>
              <w:rPr>
                <w:rFonts w:ascii="宋体" w:cs="Arial"/>
                <w:color w:val="auto"/>
                <w:sz w:val="22"/>
                <w:szCs w:val="22"/>
                <w:highlight w:val="none"/>
              </w:rPr>
              <w:t>2/3</w:t>
            </w:r>
            <w:r>
              <w:rPr>
                <w:rFonts w:hint="eastAsia" w:ascii="宋体" w:cs="Arial"/>
                <w:color w:val="auto"/>
                <w:sz w:val="22"/>
                <w:szCs w:val="22"/>
                <w:highlight w:val="none"/>
              </w:rPr>
              <w:t>；</w:t>
            </w:r>
            <w:r>
              <w:rPr>
                <w:rFonts w:hint="eastAsia" w:ascii="宋体" w:hAnsi="宋体" w:cs="宋体"/>
                <w:color w:val="auto"/>
                <w:sz w:val="22"/>
                <w:highlight w:val="none"/>
              </w:rPr>
              <w:t>评标专家确定方式：依法组建</w:t>
            </w:r>
            <w:r>
              <w:rPr>
                <w:rFonts w:hint="eastAsia" w:ascii="宋体" w:cs="Arial"/>
                <w:color w:val="auto"/>
                <w:sz w:val="22"/>
                <w:szCs w:val="22"/>
                <w:highlight w:val="none"/>
              </w:rPr>
              <w:t>。</w:t>
            </w:r>
          </w:p>
        </w:tc>
      </w:tr>
      <w:tr w14:paraId="552AC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630" w:hRule="atLeast"/>
          <w:jc w:val="center"/>
        </w:trPr>
        <w:tc>
          <w:tcPr>
            <w:tcW w:w="952" w:type="dxa"/>
            <w:vAlign w:val="center"/>
          </w:tcPr>
          <w:p w14:paraId="5E51ACFC">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197BE706">
            <w:pPr>
              <w:adjustRightInd w:val="0"/>
              <w:jc w:val="center"/>
              <w:rPr>
                <w:rFonts w:ascii="宋体" w:hAnsi="宋体" w:cs="宋体"/>
                <w:color w:val="auto"/>
                <w:sz w:val="22"/>
                <w:highlight w:val="none"/>
              </w:rPr>
            </w:pPr>
            <w:r>
              <w:rPr>
                <w:rFonts w:hint="eastAsia" w:ascii="宋体" w:hAnsi="宋体" w:cs="宋体"/>
                <w:color w:val="auto"/>
                <w:sz w:val="22"/>
                <w:highlight w:val="none"/>
              </w:rPr>
              <w:t>政府采购</w:t>
            </w:r>
          </w:p>
          <w:p w14:paraId="0C9BA051">
            <w:pPr>
              <w:adjustRightInd w:val="0"/>
              <w:jc w:val="center"/>
              <w:rPr>
                <w:rFonts w:ascii="宋体"/>
                <w:color w:val="auto"/>
                <w:sz w:val="22"/>
                <w:szCs w:val="22"/>
                <w:highlight w:val="none"/>
              </w:rPr>
            </w:pPr>
            <w:r>
              <w:rPr>
                <w:rFonts w:hint="eastAsia" w:ascii="宋体" w:hAnsi="宋体" w:cs="宋体"/>
                <w:color w:val="auto"/>
                <w:sz w:val="22"/>
                <w:highlight w:val="none"/>
              </w:rPr>
              <w:t>扶持政策</w:t>
            </w:r>
          </w:p>
        </w:tc>
        <w:tc>
          <w:tcPr>
            <w:tcW w:w="7619" w:type="dxa"/>
            <w:vAlign w:val="center"/>
          </w:tcPr>
          <w:p w14:paraId="1DFF3B7B">
            <w:pPr>
              <w:rPr>
                <w:rFonts w:hint="eastAsia" w:hAnsi="宋体" w:eastAsia="宋体"/>
                <w:color w:val="auto"/>
                <w:sz w:val="22"/>
                <w:szCs w:val="22"/>
                <w:highlight w:val="none"/>
              </w:rPr>
            </w:pPr>
            <w:r>
              <w:rPr>
                <w:rFonts w:hint="eastAsia" w:ascii="宋体" w:hAnsi="宋体" w:eastAsia="宋体" w:cs="宋体"/>
                <w:color w:val="auto"/>
                <w:sz w:val="22"/>
                <w:highlight w:val="none"/>
                <w:lang w:val="en-US" w:eastAsia="zh-CN"/>
              </w:rPr>
              <w:t>1</w:t>
            </w:r>
            <w:r>
              <w:rPr>
                <w:rFonts w:hint="eastAsia" w:hAnsi="宋体" w:eastAsia="宋体"/>
                <w:color w:val="auto"/>
                <w:sz w:val="22"/>
                <w:szCs w:val="22"/>
                <w:highlight w:val="none"/>
                <w:lang w:val="en-US" w:eastAsia="zh-CN"/>
              </w:rPr>
              <w:t>、</w:t>
            </w:r>
            <w:r>
              <w:rPr>
                <w:rFonts w:hint="eastAsia" w:ascii="宋体" w:hAnsi="宋体" w:cs="宋体"/>
                <w:color w:val="auto"/>
                <w:sz w:val="22"/>
                <w:highlight w:val="none"/>
              </w:rPr>
              <w:t>本项目专门面向中小企业采购，不再执行价格评审优惠的扶持政策</w:t>
            </w:r>
            <w:r>
              <w:rPr>
                <w:rFonts w:hint="eastAsia" w:hAnsi="宋体" w:eastAsia="宋体"/>
                <w:color w:val="auto"/>
                <w:sz w:val="22"/>
                <w:szCs w:val="22"/>
                <w:highlight w:val="none"/>
              </w:rPr>
              <w:t>。监狱企业视同小型、微型企业。残疾人福利性单位视同小型、微型企业。</w:t>
            </w:r>
          </w:p>
          <w:p w14:paraId="3790D9F0">
            <w:pPr>
              <w:rPr>
                <w:rFonts w:ascii="宋体"/>
                <w:color w:val="auto"/>
                <w:sz w:val="22"/>
                <w:szCs w:val="22"/>
                <w:highlight w:val="none"/>
              </w:rPr>
            </w:pPr>
            <w:r>
              <w:rPr>
                <w:rFonts w:hint="eastAsia" w:hAnsi="宋体" w:eastAsia="宋体"/>
                <w:color w:val="auto"/>
                <w:sz w:val="22"/>
                <w:szCs w:val="22"/>
                <w:highlight w:val="none"/>
              </w:rPr>
              <w:t>2、对节能、环保产品优先采购。</w:t>
            </w:r>
          </w:p>
        </w:tc>
      </w:tr>
      <w:tr w14:paraId="27B170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17" w:hRule="atLeast"/>
          <w:jc w:val="center"/>
        </w:trPr>
        <w:tc>
          <w:tcPr>
            <w:tcW w:w="952" w:type="dxa"/>
            <w:vAlign w:val="center"/>
          </w:tcPr>
          <w:p w14:paraId="5F29744C">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1263C66B">
            <w:pPr>
              <w:jc w:val="center"/>
              <w:rPr>
                <w:rFonts w:ascii="宋体" w:cs="Arial"/>
                <w:color w:val="auto"/>
                <w:sz w:val="22"/>
                <w:szCs w:val="22"/>
                <w:highlight w:val="none"/>
              </w:rPr>
            </w:pPr>
            <w:r>
              <w:rPr>
                <w:rFonts w:hint="eastAsia" w:ascii="宋体" w:cs="Arial"/>
                <w:color w:val="auto"/>
                <w:sz w:val="22"/>
                <w:szCs w:val="22"/>
                <w:highlight w:val="none"/>
              </w:rPr>
              <w:t>供应商信用查询</w:t>
            </w:r>
          </w:p>
        </w:tc>
        <w:tc>
          <w:tcPr>
            <w:tcW w:w="7619" w:type="dxa"/>
            <w:vAlign w:val="center"/>
          </w:tcPr>
          <w:p w14:paraId="371D0ECA">
            <w:pPr>
              <w:keepNext w:val="0"/>
              <w:keepLines w:val="0"/>
              <w:pageBreakBefore w:val="0"/>
              <w:widowControl w:val="0"/>
              <w:kinsoku/>
              <w:wordWrap w:val="0"/>
              <w:overflowPunct/>
              <w:topLinePunct w:val="0"/>
              <w:autoSpaceDE/>
              <w:autoSpaceDN/>
              <w:bidi w:val="0"/>
              <w:adjustRightInd/>
              <w:snapToGrid/>
              <w:textAlignment w:val="auto"/>
              <w:rPr>
                <w:rFonts w:ascii="宋体" w:cs="Arial"/>
                <w:color w:val="auto"/>
                <w:sz w:val="22"/>
                <w:szCs w:val="22"/>
                <w:highlight w:val="none"/>
              </w:rPr>
            </w:pPr>
            <w:r>
              <w:rPr>
                <w:rFonts w:ascii="宋体" w:cs="Arial"/>
                <w:color w:val="auto"/>
                <w:sz w:val="22"/>
                <w:szCs w:val="22"/>
                <w:highlight w:val="none"/>
              </w:rPr>
              <w:t>1</w:t>
            </w:r>
            <w:r>
              <w:rPr>
                <w:rFonts w:hint="eastAsia" w:ascii="宋体" w:cs="Arial"/>
                <w:color w:val="auto"/>
                <w:sz w:val="22"/>
                <w:szCs w:val="22"/>
                <w:highlight w:val="none"/>
              </w:rPr>
              <w:t>、投标供应商信用信息查询的查询渠道：“信用中国”</w:t>
            </w:r>
            <w:r>
              <w:rPr>
                <w:rFonts w:ascii="宋体" w:cs="Arial"/>
                <w:color w:val="auto"/>
                <w:sz w:val="22"/>
                <w:szCs w:val="22"/>
                <w:highlight w:val="none"/>
              </w:rPr>
              <w:t>(</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ascii="宋体" w:cs="Arial"/>
                <w:color w:val="auto"/>
                <w:sz w:val="22"/>
                <w:szCs w:val="22"/>
                <w:highlight w:val="none"/>
              </w:rPr>
              <w:t>www.creditchina.gov.cn</w:t>
            </w:r>
            <w:r>
              <w:rPr>
                <w:rFonts w:ascii="宋体" w:cs="Arial"/>
                <w:color w:val="auto"/>
                <w:sz w:val="22"/>
                <w:szCs w:val="22"/>
                <w:highlight w:val="none"/>
              </w:rPr>
              <w:fldChar w:fldCharType="end"/>
            </w:r>
            <w:r>
              <w:rPr>
                <w:rFonts w:ascii="宋体" w:cs="Arial"/>
                <w:color w:val="auto"/>
                <w:sz w:val="22"/>
                <w:szCs w:val="22"/>
                <w:highlight w:val="none"/>
              </w:rPr>
              <w:t>)</w:t>
            </w:r>
            <w:r>
              <w:rPr>
                <w:rFonts w:hint="eastAsia" w:ascii="宋体" w:cs="Arial"/>
                <w:color w:val="auto"/>
                <w:sz w:val="22"/>
                <w:szCs w:val="22"/>
                <w:highlight w:val="none"/>
              </w:rPr>
              <w:t>；“中国政府采购网”（</w:t>
            </w:r>
            <w:r>
              <w:rPr>
                <w:rFonts w:ascii="宋体" w:cs="Arial"/>
                <w:color w:val="auto"/>
                <w:sz w:val="22"/>
                <w:szCs w:val="22"/>
                <w:highlight w:val="none"/>
              </w:rPr>
              <w:t>http://www.ccgp.gov.cn/</w:t>
            </w:r>
            <w:r>
              <w:rPr>
                <w:rFonts w:hint="eastAsia" w:ascii="宋体" w:cs="Arial"/>
                <w:color w:val="auto"/>
                <w:sz w:val="22"/>
                <w:szCs w:val="22"/>
                <w:highlight w:val="none"/>
              </w:rPr>
              <w:t>）；</w:t>
            </w:r>
          </w:p>
          <w:p w14:paraId="360B8A74">
            <w:pPr>
              <w:keepNext w:val="0"/>
              <w:keepLines w:val="0"/>
              <w:pageBreakBefore w:val="0"/>
              <w:widowControl w:val="0"/>
              <w:kinsoku/>
              <w:wordWrap w:val="0"/>
              <w:overflowPunct/>
              <w:topLinePunct w:val="0"/>
              <w:autoSpaceDE/>
              <w:autoSpaceDN/>
              <w:bidi w:val="0"/>
              <w:adjustRightInd/>
              <w:snapToGrid/>
              <w:textAlignment w:val="auto"/>
              <w:rPr>
                <w:rFonts w:ascii="宋体" w:cs="Arial"/>
                <w:color w:val="auto"/>
                <w:sz w:val="22"/>
                <w:szCs w:val="22"/>
                <w:highlight w:val="none"/>
              </w:rPr>
            </w:pPr>
            <w:r>
              <w:rPr>
                <w:rFonts w:ascii="宋体" w:cs="Arial"/>
                <w:color w:val="auto"/>
                <w:sz w:val="22"/>
                <w:szCs w:val="22"/>
                <w:highlight w:val="none"/>
              </w:rPr>
              <w:t>2</w:t>
            </w:r>
            <w:r>
              <w:rPr>
                <w:rFonts w:hint="eastAsia" w:ascii="宋体" w:cs="Arial"/>
                <w:color w:val="auto"/>
                <w:sz w:val="22"/>
                <w:szCs w:val="22"/>
                <w:highlight w:val="none"/>
              </w:rPr>
              <w:t>、投标供应商信用信息查询截止时点：本项目投标截止时间。</w:t>
            </w:r>
          </w:p>
          <w:p w14:paraId="6D8D32A7">
            <w:pPr>
              <w:keepNext w:val="0"/>
              <w:keepLines w:val="0"/>
              <w:pageBreakBefore w:val="0"/>
              <w:widowControl w:val="0"/>
              <w:kinsoku/>
              <w:wordWrap w:val="0"/>
              <w:overflowPunct/>
              <w:topLinePunct w:val="0"/>
              <w:autoSpaceDE/>
              <w:autoSpaceDN/>
              <w:bidi w:val="0"/>
              <w:adjustRightInd/>
              <w:snapToGrid/>
              <w:textAlignment w:val="auto"/>
              <w:rPr>
                <w:rFonts w:ascii="宋体" w:cs="Arial"/>
                <w:color w:val="auto"/>
                <w:sz w:val="22"/>
                <w:szCs w:val="22"/>
                <w:highlight w:val="none"/>
              </w:rPr>
            </w:pPr>
            <w:r>
              <w:rPr>
                <w:rFonts w:ascii="宋体" w:cs="Arial"/>
                <w:color w:val="auto"/>
                <w:sz w:val="22"/>
                <w:szCs w:val="22"/>
                <w:highlight w:val="none"/>
              </w:rPr>
              <w:t>3</w:t>
            </w:r>
            <w:r>
              <w:rPr>
                <w:rFonts w:hint="eastAsia" w:ascii="宋体" w:cs="Arial"/>
                <w:color w:val="auto"/>
                <w:sz w:val="22"/>
                <w:szCs w:val="22"/>
                <w:highlight w:val="none"/>
              </w:rPr>
              <w:t>、投标供应商信用信息查询记录和证据留存的具体方式：网页截图打印；</w:t>
            </w:r>
          </w:p>
          <w:p w14:paraId="312216AA">
            <w:pPr>
              <w:keepNext w:val="0"/>
              <w:keepLines w:val="0"/>
              <w:pageBreakBefore w:val="0"/>
              <w:widowControl w:val="0"/>
              <w:kinsoku/>
              <w:wordWrap w:val="0"/>
              <w:overflowPunct/>
              <w:topLinePunct w:val="0"/>
              <w:autoSpaceDE/>
              <w:autoSpaceDN/>
              <w:bidi w:val="0"/>
              <w:adjustRightInd/>
              <w:snapToGrid/>
              <w:textAlignment w:val="auto"/>
              <w:rPr>
                <w:rFonts w:ascii="宋体" w:cs="Arial"/>
                <w:color w:val="auto"/>
                <w:sz w:val="22"/>
                <w:szCs w:val="22"/>
                <w:highlight w:val="none"/>
              </w:rPr>
            </w:pPr>
            <w:r>
              <w:rPr>
                <w:rFonts w:ascii="宋体" w:cs="Arial"/>
                <w:color w:val="auto"/>
                <w:sz w:val="22"/>
                <w:szCs w:val="22"/>
                <w:highlight w:val="none"/>
              </w:rPr>
              <w:t>4</w:t>
            </w:r>
            <w:r>
              <w:rPr>
                <w:rFonts w:hint="eastAsia" w:ascii="宋体" w:cs="Arial"/>
                <w:color w:val="auto"/>
                <w:sz w:val="22"/>
                <w:szCs w:val="22"/>
                <w:highlight w:val="none"/>
              </w:rPr>
              <w:t>、信用信息的使用规则：“信用中国”被列入失信被执行人名单、重大税收违法案件当事人名单的供应商，或“中国政府采购网”具有严重违法失信行为信息记录的供应商，其投标做无效投标处理。</w:t>
            </w:r>
          </w:p>
        </w:tc>
      </w:tr>
      <w:tr w14:paraId="5B0E7A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219" w:hRule="atLeast"/>
          <w:jc w:val="center"/>
        </w:trPr>
        <w:tc>
          <w:tcPr>
            <w:tcW w:w="952" w:type="dxa"/>
            <w:vAlign w:val="center"/>
          </w:tcPr>
          <w:p w14:paraId="7EF019A3">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7EBB576A">
            <w:pPr>
              <w:rPr>
                <w:rFonts w:ascii="宋体" w:cs="Arial"/>
                <w:color w:val="auto"/>
                <w:sz w:val="22"/>
                <w:szCs w:val="22"/>
                <w:highlight w:val="none"/>
              </w:rPr>
            </w:pPr>
            <w:r>
              <w:rPr>
                <w:rFonts w:hint="eastAsia" w:ascii="宋体" w:cs="宋体"/>
                <w:color w:val="auto"/>
                <w:sz w:val="22"/>
                <w:highlight w:val="none"/>
              </w:rPr>
              <w:t>合同备案</w:t>
            </w:r>
          </w:p>
        </w:tc>
        <w:tc>
          <w:tcPr>
            <w:tcW w:w="7619" w:type="dxa"/>
            <w:vAlign w:val="center"/>
          </w:tcPr>
          <w:p w14:paraId="032E1339">
            <w:pPr>
              <w:rPr>
                <w:rFonts w:ascii="宋体" w:cs="宋体"/>
                <w:color w:val="auto"/>
                <w:sz w:val="22"/>
                <w:highlight w:val="none"/>
              </w:rPr>
            </w:pPr>
            <w:r>
              <w:rPr>
                <w:rFonts w:hint="eastAsia" w:ascii="宋体" w:cs="宋体"/>
                <w:color w:val="auto"/>
                <w:sz w:val="22"/>
                <w:highlight w:val="none"/>
              </w:rPr>
              <w:t>1.中标（成交）供应商须在发出中标（成交）通知书之日起30日历天内与</w:t>
            </w:r>
          </w:p>
          <w:p w14:paraId="79104DC0">
            <w:pPr>
              <w:rPr>
                <w:rFonts w:ascii="宋体" w:cs="宋体"/>
                <w:color w:val="auto"/>
                <w:sz w:val="22"/>
                <w:highlight w:val="none"/>
              </w:rPr>
            </w:pPr>
            <w:r>
              <w:rPr>
                <w:rFonts w:hint="eastAsia" w:ascii="宋体" w:cs="宋体"/>
                <w:color w:val="auto"/>
                <w:sz w:val="22"/>
                <w:highlight w:val="none"/>
              </w:rPr>
              <w:t>采购人签订合同。</w:t>
            </w:r>
          </w:p>
          <w:p w14:paraId="1AA3ABD7">
            <w:pPr>
              <w:rPr>
                <w:rFonts w:ascii="宋体" w:cs="宋体"/>
                <w:color w:val="auto"/>
                <w:sz w:val="22"/>
                <w:highlight w:val="none"/>
              </w:rPr>
            </w:pPr>
            <w:r>
              <w:rPr>
                <w:rFonts w:hint="eastAsia" w:ascii="宋体" w:cs="宋体"/>
                <w:color w:val="auto"/>
                <w:sz w:val="22"/>
                <w:highlight w:val="none"/>
              </w:rPr>
              <w:t>2.中标（成交）供应商与采购人签订合同后，应在3个工作日内将合同原件交招标代理机构备案。</w:t>
            </w:r>
          </w:p>
          <w:p w14:paraId="282AC303">
            <w:pPr>
              <w:rPr>
                <w:rFonts w:ascii="宋体" w:cs="Arial"/>
                <w:color w:val="auto"/>
                <w:sz w:val="22"/>
                <w:szCs w:val="22"/>
                <w:highlight w:val="none"/>
              </w:rPr>
            </w:pPr>
            <w:r>
              <w:rPr>
                <w:rFonts w:hint="eastAsia" w:ascii="宋体" w:cs="宋体"/>
                <w:color w:val="auto"/>
                <w:sz w:val="22"/>
                <w:highlight w:val="none"/>
              </w:rPr>
              <w:t>3.本项目政府采购合同按规定在泰顺县公共资源交易中心网站（</w:t>
            </w:r>
            <w:r>
              <w:rPr>
                <w:rFonts w:ascii="宋体" w:cs="宋体"/>
                <w:color w:val="auto"/>
                <w:sz w:val="22"/>
                <w:highlight w:val="none"/>
              </w:rPr>
              <w:t>http://dzjy.ts.gov.cn/TPFront/</w:t>
            </w:r>
            <w:r>
              <w:rPr>
                <w:rFonts w:hint="eastAsia" w:ascii="宋体" w:cs="宋体"/>
                <w:color w:val="auto"/>
                <w:sz w:val="22"/>
                <w:highlight w:val="none"/>
              </w:rPr>
              <w:t>）、浙江政府采购网（http://www.zjzfcg.gov.cn）予以公告。</w:t>
            </w:r>
          </w:p>
        </w:tc>
      </w:tr>
      <w:tr w14:paraId="30D219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24" w:hRule="atLeast"/>
          <w:jc w:val="center"/>
        </w:trPr>
        <w:tc>
          <w:tcPr>
            <w:tcW w:w="952" w:type="dxa"/>
            <w:vAlign w:val="center"/>
          </w:tcPr>
          <w:p w14:paraId="0C2EE804">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2A789B50">
            <w:pPr>
              <w:jc w:val="center"/>
              <w:rPr>
                <w:rFonts w:ascii="宋体"/>
                <w:color w:val="auto"/>
                <w:sz w:val="22"/>
                <w:szCs w:val="22"/>
                <w:highlight w:val="none"/>
              </w:rPr>
            </w:pPr>
            <w:r>
              <w:rPr>
                <w:rFonts w:hint="eastAsia" w:ascii="宋体"/>
                <w:color w:val="auto"/>
                <w:sz w:val="22"/>
                <w:szCs w:val="22"/>
                <w:highlight w:val="none"/>
              </w:rPr>
              <w:t>合同履约管理</w:t>
            </w:r>
          </w:p>
        </w:tc>
        <w:tc>
          <w:tcPr>
            <w:tcW w:w="7619" w:type="dxa"/>
            <w:vAlign w:val="center"/>
          </w:tcPr>
          <w:p w14:paraId="7CC06250">
            <w:pPr>
              <w:rPr>
                <w:rFonts w:ascii="宋体" w:cs="Arial"/>
                <w:color w:val="auto"/>
                <w:sz w:val="22"/>
                <w:szCs w:val="22"/>
                <w:highlight w:val="none"/>
              </w:rPr>
            </w:pPr>
            <w:r>
              <w:rPr>
                <w:rFonts w:hint="eastAsia" w:ascii="宋体" w:cs="Arial"/>
                <w:color w:val="auto"/>
                <w:sz w:val="22"/>
                <w:szCs w:val="22"/>
                <w:highlight w:val="none"/>
              </w:rPr>
              <w:t>合同签订后，采购人依法加强对合同履约进行管理，并在中标单位供货、项目验收等重要关节，如实填写《合同验收报告》（表附合同条款中），并及时向同级财政部门报告验收过程中遇到的问题。</w:t>
            </w:r>
          </w:p>
        </w:tc>
      </w:tr>
      <w:tr w14:paraId="348C1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122" w:hRule="atLeast"/>
          <w:jc w:val="center"/>
        </w:trPr>
        <w:tc>
          <w:tcPr>
            <w:tcW w:w="952" w:type="dxa"/>
            <w:vAlign w:val="center"/>
          </w:tcPr>
          <w:p w14:paraId="5DD54B7E">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7F6E954F">
            <w:pPr>
              <w:jc w:val="center"/>
              <w:rPr>
                <w:rFonts w:ascii="宋体"/>
                <w:color w:val="auto"/>
                <w:sz w:val="22"/>
                <w:szCs w:val="22"/>
                <w:highlight w:val="none"/>
              </w:rPr>
            </w:pPr>
            <w:r>
              <w:rPr>
                <w:rFonts w:hint="eastAsia" w:ascii="宋体"/>
                <w:color w:val="auto"/>
                <w:sz w:val="22"/>
                <w:szCs w:val="22"/>
                <w:highlight w:val="none"/>
              </w:rPr>
              <w:t>免责声明</w:t>
            </w:r>
          </w:p>
        </w:tc>
        <w:tc>
          <w:tcPr>
            <w:tcW w:w="7619" w:type="dxa"/>
            <w:vAlign w:val="center"/>
          </w:tcPr>
          <w:p w14:paraId="5D181FC2">
            <w:pPr>
              <w:rPr>
                <w:rFonts w:ascii="宋体" w:cs="Arial"/>
                <w:color w:val="auto"/>
                <w:sz w:val="22"/>
                <w:szCs w:val="22"/>
                <w:highlight w:val="none"/>
              </w:rPr>
            </w:pPr>
            <w:r>
              <w:rPr>
                <w:rFonts w:ascii="宋体" w:cs="Arial"/>
                <w:color w:val="auto"/>
                <w:sz w:val="22"/>
                <w:szCs w:val="22"/>
                <w:highlight w:val="none"/>
              </w:rPr>
              <w:t>1</w:t>
            </w:r>
            <w:r>
              <w:rPr>
                <w:rFonts w:hint="eastAsia" w:ascii="宋体" w:cs="Arial"/>
                <w:color w:val="auto"/>
                <w:sz w:val="22"/>
                <w:szCs w:val="22"/>
                <w:highlight w:val="none"/>
              </w:rPr>
              <w:t>、投标供应商自行承担投标过程中产生的费用。无论何种因素导致采购项目延期开标、废标（流标）、投标供应商未中标、项目终止采购的，采购人与代理机构均不承担供应商投标费用。</w:t>
            </w:r>
          </w:p>
          <w:p w14:paraId="05F34065">
            <w:pPr>
              <w:rPr>
                <w:rFonts w:ascii="宋体" w:cs="Arial"/>
                <w:color w:val="auto"/>
                <w:sz w:val="22"/>
                <w:szCs w:val="22"/>
                <w:highlight w:val="none"/>
              </w:rPr>
            </w:pPr>
            <w:r>
              <w:rPr>
                <w:rFonts w:ascii="宋体" w:cs="Arial"/>
                <w:color w:val="auto"/>
                <w:sz w:val="22"/>
                <w:szCs w:val="22"/>
                <w:highlight w:val="none"/>
              </w:rPr>
              <w:t>2</w:t>
            </w:r>
            <w:r>
              <w:rPr>
                <w:rFonts w:hint="eastAsia" w:ascii="宋体" w:cs="Arial"/>
                <w:color w:val="auto"/>
                <w:sz w:val="22"/>
                <w:szCs w:val="22"/>
                <w:highlight w:val="none"/>
              </w:rPr>
              <w:t>、投标供应商在投标、合同履行过程中必须做好安全保障工作，不因项目实施而危及自身及第三方人员、财产安全。若发生任何安全事故，由中标方自行承担一切责任并赔偿损失。</w:t>
            </w:r>
          </w:p>
        </w:tc>
      </w:tr>
      <w:tr w14:paraId="7D808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tcBorders>
              <w:bottom w:val="single" w:color="auto" w:sz="12" w:space="0"/>
            </w:tcBorders>
            <w:vAlign w:val="center"/>
          </w:tcPr>
          <w:p w14:paraId="56034F22">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tcBorders>
              <w:bottom w:val="single" w:color="auto" w:sz="12" w:space="0"/>
            </w:tcBorders>
            <w:vAlign w:val="center"/>
          </w:tcPr>
          <w:p w14:paraId="669930D6">
            <w:pPr>
              <w:rPr>
                <w:rFonts w:ascii="宋体" w:cs="Arial"/>
                <w:color w:val="auto"/>
                <w:sz w:val="22"/>
                <w:szCs w:val="22"/>
                <w:highlight w:val="none"/>
              </w:rPr>
            </w:pPr>
            <w:r>
              <w:rPr>
                <w:rFonts w:hint="eastAsia" w:ascii="宋体" w:cs="Arial"/>
                <w:color w:val="auto"/>
                <w:sz w:val="22"/>
                <w:szCs w:val="22"/>
                <w:highlight w:val="none"/>
              </w:rPr>
              <w:t>注意事项</w:t>
            </w:r>
          </w:p>
        </w:tc>
        <w:tc>
          <w:tcPr>
            <w:tcW w:w="7619" w:type="dxa"/>
            <w:tcBorders>
              <w:bottom w:val="single" w:color="auto" w:sz="12" w:space="0"/>
            </w:tcBorders>
            <w:vAlign w:val="center"/>
          </w:tcPr>
          <w:p w14:paraId="517082BF">
            <w:pPr>
              <w:rPr>
                <w:rFonts w:ascii="宋体" w:cs="Arial"/>
                <w:color w:val="auto"/>
                <w:sz w:val="22"/>
                <w:szCs w:val="22"/>
                <w:highlight w:val="none"/>
              </w:rPr>
            </w:pPr>
            <w:r>
              <w:rPr>
                <w:rFonts w:hint="eastAsia" w:ascii="宋体" w:cs="Arial"/>
                <w:color w:val="auto"/>
                <w:sz w:val="22"/>
                <w:szCs w:val="22"/>
                <w:highlight w:val="none"/>
              </w:rPr>
              <w:t>1.请务必确保投标文件制作客户端为最新版本，旧版本可能导致投标文件解密失败。</w:t>
            </w:r>
          </w:p>
          <w:p w14:paraId="2AA06ED3">
            <w:pPr>
              <w:rPr>
                <w:rFonts w:ascii="宋体" w:cs="Arial"/>
                <w:color w:val="auto"/>
                <w:sz w:val="22"/>
                <w:szCs w:val="22"/>
                <w:highlight w:val="none"/>
              </w:rPr>
            </w:pPr>
            <w:r>
              <w:rPr>
                <w:rFonts w:hint="eastAsia" w:ascii="宋体" w:cs="Arial"/>
                <w:color w:val="auto"/>
                <w:sz w:val="22"/>
                <w:szCs w:val="22"/>
                <w:highlight w:val="none"/>
              </w:rPr>
              <w:t>2.请务必确保投标文件制作时所用的 CA 锁与投标文件解密时的 CA 锁为同一把，否则可能导致投标文件解密失败。</w:t>
            </w:r>
          </w:p>
        </w:tc>
      </w:tr>
    </w:tbl>
    <w:p w14:paraId="73E17FD2">
      <w:pPr>
        <w:autoSpaceDE w:val="0"/>
        <w:autoSpaceDN w:val="0"/>
        <w:adjustRightInd w:val="0"/>
        <w:snapToGrid w:val="0"/>
        <w:spacing w:line="400" w:lineRule="atLeast"/>
        <w:jc w:val="center"/>
        <w:textAlignment w:val="bottom"/>
        <w:rPr>
          <w:rFonts w:ascii="宋体" w:hAnsi="宋体"/>
          <w:b/>
          <w:color w:val="auto"/>
          <w:sz w:val="32"/>
          <w:szCs w:val="32"/>
          <w:highlight w:val="none"/>
        </w:rPr>
      </w:pPr>
    </w:p>
    <w:p w14:paraId="28A452F7">
      <w:pPr>
        <w:autoSpaceDE w:val="0"/>
        <w:autoSpaceDN w:val="0"/>
        <w:adjustRightInd w:val="0"/>
        <w:snapToGrid w:val="0"/>
        <w:spacing w:line="400" w:lineRule="atLeast"/>
        <w:jc w:val="center"/>
        <w:textAlignment w:val="bottom"/>
        <w:rPr>
          <w:rFonts w:ascii="宋体" w:hAnsi="宋体"/>
          <w:b/>
          <w:color w:val="auto"/>
          <w:sz w:val="32"/>
          <w:szCs w:val="32"/>
          <w:highlight w:val="none"/>
        </w:rPr>
      </w:pPr>
    </w:p>
    <w:p w14:paraId="579C69FD">
      <w:pPr>
        <w:autoSpaceDE w:val="0"/>
        <w:autoSpaceDN w:val="0"/>
        <w:adjustRightInd w:val="0"/>
        <w:snapToGrid w:val="0"/>
        <w:spacing w:line="400" w:lineRule="atLeast"/>
        <w:jc w:val="center"/>
        <w:textAlignment w:val="bottom"/>
        <w:rPr>
          <w:rFonts w:ascii="宋体" w:hAnsi="宋体"/>
          <w:b/>
          <w:color w:val="auto"/>
          <w:sz w:val="32"/>
          <w:szCs w:val="32"/>
          <w:highlight w:val="none"/>
        </w:rPr>
      </w:pPr>
    </w:p>
    <w:p w14:paraId="2FA809B6">
      <w:pPr>
        <w:autoSpaceDE w:val="0"/>
        <w:autoSpaceDN w:val="0"/>
        <w:adjustRightInd w:val="0"/>
        <w:snapToGrid w:val="0"/>
        <w:spacing w:line="400" w:lineRule="atLeast"/>
        <w:jc w:val="center"/>
        <w:textAlignment w:val="bottom"/>
        <w:rPr>
          <w:rFonts w:ascii="宋体" w:hAnsi="宋体"/>
          <w:b/>
          <w:color w:val="auto"/>
          <w:sz w:val="32"/>
          <w:szCs w:val="32"/>
          <w:highlight w:val="none"/>
        </w:rPr>
      </w:pPr>
    </w:p>
    <w:p w14:paraId="671CB601">
      <w:pPr>
        <w:autoSpaceDE w:val="0"/>
        <w:autoSpaceDN w:val="0"/>
        <w:adjustRightInd w:val="0"/>
        <w:snapToGrid w:val="0"/>
        <w:spacing w:line="400" w:lineRule="atLeast"/>
        <w:jc w:val="center"/>
        <w:textAlignment w:val="bottom"/>
        <w:rPr>
          <w:rFonts w:ascii="宋体" w:hAnsi="宋体"/>
          <w:b/>
          <w:color w:val="auto"/>
          <w:sz w:val="32"/>
          <w:szCs w:val="32"/>
          <w:highlight w:val="none"/>
        </w:rPr>
      </w:pPr>
    </w:p>
    <w:p w14:paraId="52192B45">
      <w:pPr>
        <w:autoSpaceDE w:val="0"/>
        <w:autoSpaceDN w:val="0"/>
        <w:adjustRightInd w:val="0"/>
        <w:snapToGrid w:val="0"/>
        <w:spacing w:line="400" w:lineRule="atLeast"/>
        <w:jc w:val="center"/>
        <w:textAlignment w:val="bottom"/>
        <w:rPr>
          <w:rFonts w:ascii="宋体" w:hAnsi="宋体"/>
          <w:b/>
          <w:color w:val="auto"/>
          <w:sz w:val="32"/>
          <w:szCs w:val="32"/>
          <w:highlight w:val="none"/>
        </w:rPr>
      </w:pPr>
    </w:p>
    <w:p w14:paraId="6886B53E">
      <w:pPr>
        <w:rPr>
          <w:rFonts w:hint="eastAsia" w:ascii="宋体" w:hAnsi="宋体"/>
          <w:b/>
          <w:color w:val="auto"/>
          <w:sz w:val="32"/>
          <w:szCs w:val="32"/>
          <w:highlight w:val="none"/>
        </w:rPr>
      </w:pPr>
      <w:r>
        <w:rPr>
          <w:rFonts w:hint="eastAsia" w:ascii="宋体" w:hAnsi="宋体"/>
          <w:b/>
          <w:color w:val="auto"/>
          <w:sz w:val="32"/>
          <w:szCs w:val="32"/>
          <w:highlight w:val="none"/>
        </w:rPr>
        <w:br w:type="page"/>
      </w:r>
    </w:p>
    <w:p w14:paraId="61D0BE35">
      <w:pPr>
        <w:autoSpaceDE w:val="0"/>
        <w:autoSpaceDN w:val="0"/>
        <w:adjustRightInd w:val="0"/>
        <w:snapToGrid w:val="0"/>
        <w:spacing w:line="400" w:lineRule="atLeast"/>
        <w:jc w:val="center"/>
        <w:textAlignment w:val="bottom"/>
        <w:rPr>
          <w:color w:val="auto"/>
          <w:highlight w:val="none"/>
        </w:rPr>
      </w:pPr>
      <w:r>
        <w:rPr>
          <w:rFonts w:hint="eastAsia" w:ascii="宋体" w:hAnsi="宋体"/>
          <w:b/>
          <w:color w:val="auto"/>
          <w:sz w:val="32"/>
          <w:szCs w:val="32"/>
          <w:highlight w:val="none"/>
        </w:rPr>
        <w:t>第二部分 招标内容及技术要求</w:t>
      </w:r>
      <w:bookmarkStart w:id="1" w:name="_Toc142902564"/>
      <w:bookmarkEnd w:id="1"/>
    </w:p>
    <w:p w14:paraId="5BC1C682">
      <w:pPr>
        <w:snapToGrid w:val="0"/>
        <w:spacing w:line="380" w:lineRule="exact"/>
        <w:ind w:left="443" w:leftChars="208"/>
        <w:rPr>
          <w:rFonts w:ascii="宋体" w:hAnsi="宋体" w:cs="宋体"/>
          <w:b/>
          <w:bCs/>
          <w:color w:val="auto"/>
          <w:sz w:val="22"/>
          <w:highlight w:val="none"/>
        </w:rPr>
      </w:pPr>
      <w:r>
        <w:rPr>
          <w:rFonts w:hint="eastAsia" w:ascii="宋体" w:hAnsi="宋体" w:cs="宋体"/>
          <w:b/>
          <w:bCs/>
          <w:color w:val="auto"/>
          <w:sz w:val="22"/>
          <w:highlight w:val="none"/>
        </w:rPr>
        <w:t>一、采购总说明</w:t>
      </w:r>
    </w:p>
    <w:p w14:paraId="4D304939">
      <w:pPr>
        <w:widowControl/>
        <w:autoSpaceDE w:val="0"/>
        <w:autoSpaceDN w:val="0"/>
        <w:adjustRightInd w:val="0"/>
        <w:spacing w:line="380" w:lineRule="exact"/>
        <w:ind w:firstLine="446" w:firstLineChars="200"/>
        <w:textAlignment w:val="bottom"/>
        <w:rPr>
          <w:rFonts w:ascii="宋体" w:hAnsi="宋体" w:cs="宋体"/>
          <w:bCs/>
          <w:color w:val="auto"/>
          <w:sz w:val="22"/>
          <w:highlight w:val="none"/>
        </w:rPr>
      </w:pPr>
      <w:r>
        <w:rPr>
          <w:rFonts w:hint="eastAsia" w:ascii="宋体" w:hAnsi="宋体" w:cs="宋体"/>
          <w:bCs/>
          <w:color w:val="auto"/>
          <w:sz w:val="22"/>
          <w:highlight w:val="none"/>
        </w:rPr>
        <w:t>1.1 本技术规范要求提出的是最低限度的基本技术要求，并未对所有技术细节作出规定，供应商应提供符合本技术要求和国家标准、行业标准的优质产品。</w:t>
      </w:r>
    </w:p>
    <w:p w14:paraId="659113E7">
      <w:pPr>
        <w:widowControl/>
        <w:autoSpaceDE w:val="0"/>
        <w:autoSpaceDN w:val="0"/>
        <w:adjustRightInd w:val="0"/>
        <w:spacing w:line="380" w:lineRule="exact"/>
        <w:ind w:firstLine="446" w:firstLineChars="200"/>
        <w:textAlignment w:val="bottom"/>
        <w:rPr>
          <w:rFonts w:ascii="宋体" w:hAnsi="宋体" w:cs="宋体"/>
          <w:bCs/>
          <w:color w:val="auto"/>
          <w:sz w:val="22"/>
          <w:highlight w:val="none"/>
        </w:rPr>
      </w:pPr>
      <w:r>
        <w:rPr>
          <w:rFonts w:hint="eastAsia" w:ascii="宋体" w:hAnsi="宋体" w:cs="宋体"/>
          <w:bCs/>
          <w:color w:val="auto"/>
          <w:sz w:val="22"/>
          <w:highlight w:val="none"/>
        </w:rPr>
        <w:t>1.2 供应商产品与本技术要求不一致时，供应商应在投标文件中予以说明，并由评审小组鉴定供应商产品能否达到要求。如供应商没有在投标文件中提出异议，则视为供应商提供的产品完全按照本招标文件要求。</w:t>
      </w:r>
    </w:p>
    <w:p w14:paraId="1EC06156">
      <w:pPr>
        <w:widowControl/>
        <w:autoSpaceDE w:val="0"/>
        <w:autoSpaceDN w:val="0"/>
        <w:adjustRightInd w:val="0"/>
        <w:spacing w:line="380" w:lineRule="exact"/>
        <w:ind w:firstLine="446" w:firstLineChars="200"/>
        <w:textAlignment w:val="bottom"/>
        <w:rPr>
          <w:rFonts w:ascii="宋体" w:hAnsi="宋体" w:cs="宋体"/>
          <w:bCs/>
          <w:color w:val="auto"/>
          <w:sz w:val="22"/>
          <w:highlight w:val="none"/>
        </w:rPr>
      </w:pPr>
      <w:r>
        <w:rPr>
          <w:rFonts w:hint="eastAsia" w:ascii="宋体" w:hAnsi="宋体" w:cs="宋体"/>
          <w:bCs/>
          <w:color w:val="auto"/>
          <w:sz w:val="22"/>
          <w:highlight w:val="none"/>
        </w:rPr>
        <w:t>2、技术要求及标准的执行</w:t>
      </w:r>
    </w:p>
    <w:p w14:paraId="1E1EA3C8">
      <w:pPr>
        <w:widowControl/>
        <w:autoSpaceDE w:val="0"/>
        <w:autoSpaceDN w:val="0"/>
        <w:adjustRightInd w:val="0"/>
        <w:spacing w:line="380" w:lineRule="exact"/>
        <w:ind w:firstLine="446" w:firstLineChars="200"/>
        <w:textAlignment w:val="bottom"/>
        <w:rPr>
          <w:rFonts w:hint="eastAsia" w:ascii="宋体" w:hAnsi="宋体" w:cs="宋体"/>
          <w:bCs/>
          <w:color w:val="auto"/>
          <w:sz w:val="22"/>
          <w:highlight w:val="none"/>
        </w:rPr>
      </w:pPr>
      <w:r>
        <w:rPr>
          <w:rFonts w:hint="eastAsia" w:ascii="宋体" w:hAnsi="宋体" w:cs="宋体"/>
          <w:bCs/>
          <w:color w:val="auto"/>
          <w:sz w:val="22"/>
          <w:highlight w:val="none"/>
        </w:rPr>
        <w:t>供应商提供的产品应标明所执行的质量标准，若同一标准已颁发新标准，则按最新标准执行。若同一产品同时有几个标准（国际标准、国家标准、行业标准、企业标准等），则按最高层次的标准执行。</w:t>
      </w:r>
    </w:p>
    <w:p w14:paraId="52D59AA2">
      <w:pPr>
        <w:spacing w:line="400" w:lineRule="exact"/>
        <w:ind w:firstLine="446" w:firstLineChars="200"/>
        <w:rPr>
          <w:rFonts w:ascii="宋体" w:hAnsi="宋体" w:cs="宋体"/>
          <w:bCs/>
          <w:color w:val="auto"/>
          <w:szCs w:val="21"/>
          <w:highlight w:val="none"/>
        </w:rPr>
      </w:pPr>
      <w:r>
        <w:rPr>
          <w:rFonts w:hint="eastAsia" w:ascii="宋体" w:hAnsi="宋体" w:cs="宋体"/>
          <w:bCs/>
          <w:color w:val="auto"/>
          <w:sz w:val="22"/>
          <w:highlight w:val="none"/>
        </w:rPr>
        <w:t>3、以下所列仅为基本要求， 供应商须按国家有关规定及标准完成本次招标货物的供货、施工、运输、装卸、就位、安装、调试、技术培训、检验、通过有关部门验收、维保期服务、货物终身维修等各项工作，并保证货物使用的安全性能与检测结果的可靠性。如中标，中标（成交）供应商必须提供原包装的新货物，并随机提供产品序列号（或原厂生产证明）、中文操作说明书与维保卡，对中标货物使用的安全性能与可靠性负全部责任；供应商报价应包括货物价格、税费、运输、系统集成、质保期内的维护保养等所有费用，以及供应商认为必要的其他服务；供应商提供的系统正常、合法、安全运行及使用所必需的所有费用，包含所有的版权、专利等一切费用，如果供应商在中标并签署合同后，在供货、安装与调试、培训等工作中出现货物及软件等方面的任何遗漏，均由中标（成交）供应商免费提供，采购人将不再支付任何费用</w:t>
      </w:r>
      <w:r>
        <w:rPr>
          <w:rFonts w:hint="eastAsia" w:ascii="宋体" w:hAnsi="宋体" w:cs="宋体"/>
          <w:bCs/>
          <w:color w:val="auto"/>
          <w:szCs w:val="21"/>
          <w:highlight w:val="none"/>
        </w:rPr>
        <w:t>。</w:t>
      </w:r>
    </w:p>
    <w:p w14:paraId="459C5492">
      <w:pPr>
        <w:spacing w:line="400" w:lineRule="exact"/>
        <w:ind w:left="443" w:leftChars="208"/>
        <w:jc w:val="left"/>
        <w:rPr>
          <w:rFonts w:hint="eastAsia" w:ascii="宋体" w:hAnsi="宋体" w:eastAsia="宋体"/>
          <w:b/>
          <w:bCs/>
          <w:color w:val="auto"/>
          <w:sz w:val="22"/>
          <w:highlight w:val="none"/>
          <w:lang w:eastAsia="zh-CN"/>
        </w:rPr>
      </w:pPr>
      <w:bookmarkStart w:id="2" w:name="_Toc25"/>
      <w:r>
        <w:rPr>
          <w:rFonts w:hint="eastAsia" w:ascii="宋体" w:hAnsi="宋体"/>
          <w:b/>
          <w:bCs/>
          <w:color w:val="auto"/>
          <w:sz w:val="22"/>
          <w:highlight w:val="none"/>
        </w:rPr>
        <w:t>二、采购内容及详细技术参数</w:t>
      </w:r>
    </w:p>
    <w:p w14:paraId="4025CB97">
      <w:pPr>
        <w:spacing w:line="400" w:lineRule="exact"/>
        <w:ind w:left="443" w:leftChars="208"/>
        <w:jc w:val="left"/>
        <w:rPr>
          <w:rFonts w:hint="eastAsia" w:ascii="宋体" w:hAnsi="宋体" w:cs="宋体"/>
          <w:b/>
          <w:bCs/>
          <w:color w:val="auto"/>
          <w:kern w:val="0"/>
          <w:sz w:val="22"/>
          <w:highlight w:val="none"/>
        </w:rPr>
      </w:pPr>
      <w:r>
        <w:rPr>
          <w:rFonts w:hint="eastAsia" w:ascii="宋体" w:hAnsi="宋体" w:cs="宋体"/>
          <w:b/>
          <w:bCs/>
          <w:color w:val="auto"/>
          <w:sz w:val="22"/>
          <w:highlight w:val="none"/>
        </w:rPr>
        <w:t>注：</w:t>
      </w:r>
      <w:r>
        <w:rPr>
          <w:rFonts w:hint="eastAsia" w:ascii="宋体" w:cs="宋体"/>
          <w:b/>
          <w:bCs/>
          <w:color w:val="auto"/>
          <w:sz w:val="24"/>
          <w:szCs w:val="24"/>
          <w:highlight w:val="none"/>
          <w:u w:val="single"/>
        </w:rPr>
        <w:t>▲</w:t>
      </w:r>
      <w:r>
        <w:rPr>
          <w:rFonts w:hint="eastAsia" w:ascii="宋体" w:hAnsi="宋体" w:cs="宋体"/>
          <w:b/>
          <w:bCs/>
          <w:color w:val="auto"/>
          <w:sz w:val="22"/>
          <w:highlight w:val="none"/>
          <w:u w:val="single"/>
        </w:rPr>
        <w:t>下表有列明单价限价的，投标人报价不得高于该限价要求。</w:t>
      </w:r>
    </w:p>
    <w:p w14:paraId="23376276">
      <w:pPr>
        <w:pStyle w:val="4"/>
        <w:spacing w:line="400" w:lineRule="exact"/>
        <w:ind w:left="864" w:leftChars="312" w:hanging="200" w:hangingChars="90"/>
        <w:rPr>
          <w:rFonts w:hint="default" w:eastAsia="宋体"/>
          <w:b/>
          <w:bCs/>
          <w:color w:val="auto"/>
          <w:sz w:val="22"/>
          <w:szCs w:val="22"/>
          <w:highlight w:val="none"/>
          <w:lang w:val="en-US" w:eastAsia="zh-CN"/>
        </w:rPr>
      </w:pPr>
      <w:r>
        <w:rPr>
          <w:rFonts w:hint="eastAsia"/>
          <w:b/>
          <w:bCs/>
          <w:color w:val="auto"/>
          <w:sz w:val="22"/>
          <w:highlight w:val="none"/>
          <w:lang w:val="en-US" w:eastAsia="zh-CN"/>
        </w:rPr>
        <w:t>1.</w:t>
      </w:r>
      <w:r>
        <w:rPr>
          <w:rFonts w:hint="eastAsia"/>
          <w:b/>
          <w:bCs/>
          <w:color w:val="auto"/>
          <w:sz w:val="22"/>
          <w:highlight w:val="none"/>
        </w:rPr>
        <w:t>采购清单</w:t>
      </w:r>
      <w:r>
        <w:rPr>
          <w:rFonts w:hint="eastAsia"/>
          <w:b/>
          <w:bCs/>
          <w:color w:val="auto"/>
          <w:sz w:val="22"/>
          <w:highlight w:val="none"/>
          <w:lang w:val="en-US" w:eastAsia="zh-CN"/>
        </w:rPr>
        <w:t>及参数</w:t>
      </w:r>
    </w:p>
    <w:tbl>
      <w:tblPr>
        <w:tblStyle w:val="21"/>
        <w:tblW w:w="5264" w:type="pct"/>
        <w:tblInd w:w="-4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3837"/>
        <w:gridCol w:w="4272"/>
        <w:gridCol w:w="510"/>
        <w:gridCol w:w="857"/>
      </w:tblGrid>
      <w:tr w14:paraId="6335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5" w:type="pct"/>
            <w:tcBorders>
              <w:top w:val="single" w:color="000000" w:themeColor="dark1"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2CAA4444">
            <w:pPr>
              <w:jc w:val="center"/>
              <w:rPr>
                <w:rFonts w:hint="default" w:eastAsiaTheme="minorEastAsia"/>
                <w:b/>
                <w:i w:val="0"/>
                <w:color w:val="auto"/>
                <w:vertAlign w:val="baseline"/>
                <w:lang w:val="en-US" w:eastAsia="zh-CN"/>
              </w:rPr>
            </w:pPr>
            <w:r>
              <w:rPr>
                <w:rFonts w:hint="eastAsia"/>
                <w:b/>
                <w:i w:val="0"/>
                <w:color w:val="auto"/>
                <w:vertAlign w:val="baseline"/>
                <w:lang w:val="en-US" w:eastAsia="zh-CN"/>
              </w:rPr>
              <w:t>物品名称</w:t>
            </w:r>
          </w:p>
        </w:tc>
        <w:tc>
          <w:tcPr>
            <w:tcW w:w="1892" w:type="pct"/>
            <w:tcBorders>
              <w:top w:val="single" w:color="000000" w:themeColor="dark1"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69AB27C">
            <w:pPr>
              <w:jc w:val="center"/>
              <w:rPr>
                <w:rFonts w:hint="default" w:eastAsiaTheme="minorEastAsia"/>
                <w:b/>
                <w:i w:val="0"/>
                <w:color w:val="auto"/>
                <w:vertAlign w:val="baseline"/>
                <w:lang w:val="en-US" w:eastAsia="zh-CN"/>
              </w:rPr>
            </w:pPr>
            <w:r>
              <w:rPr>
                <w:rFonts w:hint="eastAsia"/>
                <w:b/>
                <w:i w:val="0"/>
                <w:color w:val="auto"/>
                <w:vertAlign w:val="baseline"/>
                <w:lang w:val="en-US" w:eastAsia="zh-CN"/>
              </w:rPr>
              <w:t>图片及规格</w:t>
            </w:r>
          </w:p>
        </w:tc>
        <w:tc>
          <w:tcPr>
            <w:tcW w:w="2107" w:type="pct"/>
            <w:tcBorders>
              <w:top w:val="single" w:color="000000" w:themeColor="dark1"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AEE3125">
            <w:pPr>
              <w:jc w:val="center"/>
              <w:rPr>
                <w:rFonts w:hint="default" w:eastAsiaTheme="minorEastAsia"/>
                <w:b/>
                <w:i w:val="0"/>
                <w:color w:val="auto"/>
                <w:vertAlign w:val="baseline"/>
                <w:lang w:val="en-US" w:eastAsia="zh-CN"/>
              </w:rPr>
            </w:pPr>
            <w:r>
              <w:rPr>
                <w:rFonts w:hint="eastAsia"/>
                <w:b/>
                <w:i w:val="0"/>
                <w:color w:val="auto"/>
                <w:vertAlign w:val="baseline"/>
                <w:lang w:val="en-US" w:eastAsia="zh-CN"/>
              </w:rPr>
              <w:t>技术参数</w:t>
            </w:r>
          </w:p>
        </w:tc>
        <w:tc>
          <w:tcPr>
            <w:tcW w:w="251" w:type="pct"/>
            <w:tcBorders>
              <w:top w:val="single" w:color="000000" w:themeColor="dark1"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36EB81A">
            <w:pPr>
              <w:jc w:val="center"/>
              <w:rPr>
                <w:rFonts w:hint="eastAsia" w:eastAsiaTheme="minorEastAsia"/>
                <w:b/>
                <w:i w:val="0"/>
                <w:color w:val="auto"/>
                <w:vertAlign w:val="baseline"/>
                <w:lang w:val="en-US" w:eastAsia="zh-CN"/>
              </w:rPr>
            </w:pPr>
            <w:r>
              <w:rPr>
                <w:rFonts w:hint="eastAsia"/>
                <w:b/>
                <w:i w:val="0"/>
                <w:color w:val="auto"/>
                <w:vertAlign w:val="baseline"/>
                <w:lang w:val="en-US" w:eastAsia="zh-CN"/>
              </w:rPr>
              <w:t>数量</w:t>
            </w:r>
          </w:p>
        </w:tc>
        <w:tc>
          <w:tcPr>
            <w:tcW w:w="422" w:type="pct"/>
            <w:tcBorders>
              <w:top w:val="single" w:color="000000" w:themeColor="dark1"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B421ABE">
            <w:pPr>
              <w:jc w:val="center"/>
              <w:rPr>
                <w:rFonts w:hint="default" w:eastAsiaTheme="minorEastAsia"/>
                <w:b/>
                <w:i w:val="0"/>
                <w:color w:val="auto"/>
                <w:vertAlign w:val="baseline"/>
                <w:lang w:val="en-US" w:eastAsia="zh-CN"/>
              </w:rPr>
            </w:pPr>
            <w:r>
              <w:rPr>
                <w:rFonts w:hint="eastAsia"/>
                <w:b/>
                <w:i w:val="0"/>
                <w:color w:val="auto"/>
                <w:vertAlign w:val="baseline"/>
                <w:lang w:val="en-US" w:eastAsia="zh-CN"/>
              </w:rPr>
              <w:t>单价限价（元）</w:t>
            </w:r>
          </w:p>
        </w:tc>
      </w:tr>
      <w:tr w14:paraId="26837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5"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E5E5E5" w:themeFill="dark1" w:themeFillTint="19"/>
          </w:tcPr>
          <w:p w14:paraId="715DAE32">
            <w:pPr>
              <w:rPr>
                <w:rFonts w:hint="default" w:eastAsiaTheme="minorEastAsia"/>
                <w:b w:val="0"/>
                <w:i w:val="0"/>
                <w:color w:val="auto"/>
                <w:vertAlign w:val="baseline"/>
                <w:lang w:val="en-US" w:eastAsia="zh-CN"/>
              </w:rPr>
            </w:pPr>
            <w:r>
              <w:rPr>
                <w:rFonts w:hint="eastAsia"/>
                <w:b w:val="0"/>
                <w:i w:val="0"/>
                <w:color w:val="auto"/>
                <w:vertAlign w:val="baseline"/>
                <w:lang w:val="en-US" w:eastAsia="zh-CN"/>
              </w:rPr>
              <w:t>学生上下床</w:t>
            </w:r>
          </w:p>
        </w:tc>
        <w:tc>
          <w:tcPr>
            <w:tcW w:w="1892"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E5E5E5" w:themeFill="dark1" w:themeFillTint="19"/>
          </w:tcPr>
          <w:p w14:paraId="235620AA">
            <w:pPr>
              <w:rPr>
                <w:rFonts w:hint="eastAsia" w:eastAsiaTheme="minorEastAsia"/>
                <w:b w:val="0"/>
                <w:i w:val="0"/>
                <w:color w:val="auto"/>
                <w:vertAlign w:val="baseline"/>
                <w:lang w:eastAsia="zh-CN"/>
              </w:rPr>
            </w:pPr>
            <w:r>
              <w:rPr>
                <w:rFonts w:hint="eastAsia" w:eastAsiaTheme="minorEastAsia"/>
                <w:b w:val="0"/>
                <w:i w:val="0"/>
                <w:color w:val="auto"/>
                <w:vertAlign w:val="baseline"/>
                <w:lang w:eastAsia="zh-CN"/>
              </w:rPr>
              <w:drawing>
                <wp:inline distT="0" distB="0" distL="114300" distR="114300">
                  <wp:extent cx="2112010" cy="1882775"/>
                  <wp:effectExtent l="0" t="0" r="0" b="0"/>
                  <wp:docPr id="1" name="图片 1" descr="bdba1b2530656b153fa5695632fb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dba1b2530656b153fa5695632fbfc7"/>
                          <pic:cNvPicPr>
                            <a:picLocks noChangeAspect="1"/>
                          </pic:cNvPicPr>
                        </pic:nvPicPr>
                        <pic:blipFill>
                          <a:blip r:embed="rId16"/>
                          <a:srcRect t="17334" r="-1033" b="14048"/>
                          <a:stretch>
                            <a:fillRect/>
                          </a:stretch>
                        </pic:blipFill>
                        <pic:spPr>
                          <a:xfrm>
                            <a:off x="0" y="0"/>
                            <a:ext cx="2112010" cy="1882775"/>
                          </a:xfrm>
                          <a:prstGeom prst="rect">
                            <a:avLst/>
                          </a:prstGeom>
                        </pic:spPr>
                      </pic:pic>
                    </a:graphicData>
                  </a:graphic>
                </wp:inline>
              </w:drawing>
            </w:r>
          </w:p>
          <w:p w14:paraId="03887881">
            <w:pP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w:t>
            </w:r>
            <w:r>
              <w:rPr>
                <w:rFonts w:hint="eastAsia" w:ascii="宋体" w:hAnsi="宋体" w:cs="宋体"/>
                <w:i w:val="0"/>
                <w:iCs w:val="0"/>
                <w:color w:val="auto"/>
                <w:kern w:val="0"/>
                <w:sz w:val="24"/>
                <w:szCs w:val="24"/>
                <w:u w:val="none"/>
                <w:lang w:val="en-US" w:eastAsia="zh-CN" w:bidi="ar"/>
              </w:rPr>
              <w:t>523</w:t>
            </w:r>
            <w:r>
              <w:rPr>
                <w:rFonts w:hint="default" w:ascii="宋体" w:hAnsi="宋体" w:eastAsia="宋体" w:cs="宋体"/>
                <w:i w:val="0"/>
                <w:iCs w:val="0"/>
                <w:color w:val="auto"/>
                <w:kern w:val="0"/>
                <w:sz w:val="24"/>
                <w:szCs w:val="24"/>
                <w:u w:val="none"/>
                <w:lang w:val="en-US" w:eastAsia="zh-CN" w:bidi="ar"/>
              </w:rPr>
              <w:t>mm</w:t>
            </w:r>
            <w:r>
              <w:rPr>
                <w:rFonts w:hint="eastAsia" w:ascii="宋体" w:hAnsi="宋体" w:eastAsia="宋体" w:cs="宋体"/>
                <w:i w:val="0"/>
                <w:iCs w:val="0"/>
                <w:color w:val="auto"/>
                <w:kern w:val="0"/>
                <w:sz w:val="24"/>
                <w:szCs w:val="24"/>
                <w:u w:val="none"/>
                <w:lang w:val="en-US" w:eastAsia="zh-CN" w:bidi="ar"/>
              </w:rPr>
              <w:t>*900</w:t>
            </w:r>
            <w:r>
              <w:rPr>
                <w:rFonts w:hint="default" w:ascii="宋体" w:hAnsi="宋体" w:eastAsia="宋体" w:cs="宋体"/>
                <w:i w:val="0"/>
                <w:iCs w:val="0"/>
                <w:color w:val="auto"/>
                <w:kern w:val="0"/>
                <w:sz w:val="24"/>
                <w:szCs w:val="24"/>
                <w:u w:val="none"/>
                <w:lang w:val="en-US" w:eastAsia="zh-CN" w:bidi="ar"/>
              </w:rPr>
              <w:t>mm</w:t>
            </w:r>
            <w:r>
              <w:rPr>
                <w:rFonts w:hint="eastAsia" w:ascii="宋体" w:hAnsi="宋体" w:eastAsia="宋体" w:cs="宋体"/>
                <w:i w:val="0"/>
                <w:iCs w:val="0"/>
                <w:color w:val="auto"/>
                <w:kern w:val="0"/>
                <w:sz w:val="24"/>
                <w:szCs w:val="24"/>
                <w:u w:val="none"/>
                <w:lang w:val="en-US" w:eastAsia="zh-CN" w:bidi="ar"/>
              </w:rPr>
              <w:t>*2100</w:t>
            </w:r>
            <w:r>
              <w:rPr>
                <w:rFonts w:hint="default" w:ascii="宋体" w:hAnsi="宋体" w:eastAsia="宋体" w:cs="宋体"/>
                <w:i w:val="0"/>
                <w:iCs w:val="0"/>
                <w:color w:val="auto"/>
                <w:kern w:val="0"/>
                <w:sz w:val="24"/>
                <w:szCs w:val="24"/>
                <w:u w:val="none"/>
                <w:lang w:val="en-US" w:eastAsia="zh-CN" w:bidi="ar"/>
              </w:rPr>
              <w:t>mm</w:t>
            </w:r>
            <w:r>
              <w:rPr>
                <w:rFonts w:hint="eastAsia" w:ascii="宋体" w:hAnsi="宋体" w:eastAsia="宋体" w:cs="宋体"/>
                <w:i w:val="0"/>
                <w:iCs w:val="0"/>
                <w:color w:val="auto"/>
                <w:kern w:val="0"/>
                <w:sz w:val="24"/>
                <w:szCs w:val="24"/>
                <w:u w:val="none"/>
                <w:lang w:val="en-US" w:eastAsia="zh-CN" w:bidi="ar"/>
              </w:rPr>
              <w:t>（112间宿舍）</w:t>
            </w:r>
          </w:p>
        </w:tc>
        <w:tc>
          <w:tcPr>
            <w:tcW w:w="2107"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E5E5E5" w:themeFill="dark1" w:themeFillTint="19"/>
          </w:tcPr>
          <w:p w14:paraId="39B61B07">
            <w:pPr>
              <w:rPr>
                <w:rFonts w:hint="default"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t>◆（1）</w:t>
            </w:r>
            <w:r>
              <w:rPr>
                <w:rFonts w:hint="eastAsia" w:ascii="宋体" w:hAnsi="宋体" w:eastAsia="宋体" w:cs="宋体"/>
                <w:i w:val="0"/>
                <w:iCs w:val="0"/>
                <w:color w:val="auto"/>
                <w:kern w:val="0"/>
                <w:sz w:val="24"/>
                <w:szCs w:val="24"/>
                <w:u w:val="none"/>
                <w:lang w:val="en-US" w:eastAsia="zh-CN" w:bidi="ar"/>
              </w:rPr>
              <w:t>床边</w:t>
            </w:r>
            <w:r>
              <w:rPr>
                <w:rFonts w:hint="default" w:ascii="宋体" w:hAnsi="宋体" w:eastAsia="宋体" w:cs="宋体"/>
                <w:i w:val="0"/>
                <w:iCs w:val="0"/>
                <w:color w:val="auto"/>
                <w:kern w:val="0"/>
                <w:sz w:val="24"/>
                <w:szCs w:val="24"/>
                <w:u w:val="none"/>
                <w:lang w:val="en-US" w:eastAsia="zh-CN" w:bidi="ar"/>
              </w:rPr>
              <w:t>立柱：选用</w:t>
            </w:r>
            <w:r>
              <w:rPr>
                <w:rFonts w:hint="eastAsia" w:ascii="宋体" w:hAnsi="宋体" w:cs="宋体"/>
                <w:i w:val="0"/>
                <w:iCs w:val="0"/>
                <w:color w:val="auto"/>
                <w:kern w:val="0"/>
                <w:sz w:val="24"/>
                <w:szCs w:val="24"/>
                <w:u w:val="none"/>
                <w:lang w:val="en-US" w:eastAsia="zh-CN" w:bidi="ar"/>
              </w:rPr>
              <w:t>冷</w:t>
            </w:r>
            <w:r>
              <w:rPr>
                <w:rFonts w:hint="default" w:ascii="宋体" w:hAnsi="宋体" w:eastAsia="宋体" w:cs="宋体"/>
                <w:i w:val="0"/>
                <w:iCs w:val="0"/>
                <w:color w:val="auto"/>
                <w:kern w:val="0"/>
                <w:sz w:val="24"/>
                <w:szCs w:val="24"/>
                <w:u w:val="none"/>
                <w:lang w:val="en-US" w:eastAsia="zh-CN" w:bidi="ar"/>
              </w:rPr>
              <w:t>轧钢板经成型机一次轧制而成的闭口异型管，成型后立柱外部接触面需倒圆角，防止磕碰，增加安全性，,立面成型后整体尺寸为</w:t>
            </w:r>
            <w:r>
              <w:rPr>
                <w:rFonts w:hint="eastAsia" w:ascii="宋体" w:hAnsi="宋体" w:eastAsia="宋体" w:cs="宋体"/>
                <w:i w:val="0"/>
                <w:iCs w:val="0"/>
                <w:color w:val="auto"/>
                <w:kern w:val="0"/>
                <w:sz w:val="24"/>
                <w:szCs w:val="24"/>
                <w:u w:val="none"/>
                <w:lang w:val="en-US" w:eastAsia="zh-CN" w:bidi="ar"/>
              </w:rPr>
              <w:t>75</w:t>
            </w:r>
            <w:r>
              <w:rPr>
                <w:rFonts w:hint="default" w:ascii="宋体" w:hAnsi="宋体" w:eastAsia="宋体" w:cs="宋体"/>
                <w:i w:val="0"/>
                <w:iCs w:val="0"/>
                <w:color w:val="auto"/>
                <w:kern w:val="0"/>
                <w:sz w:val="24"/>
                <w:szCs w:val="24"/>
                <w:u w:val="none"/>
                <w:lang w:val="en-US" w:eastAsia="zh-CN" w:bidi="ar"/>
              </w:rPr>
              <w:t>mm*</w:t>
            </w:r>
            <w:r>
              <w:rPr>
                <w:rFonts w:hint="eastAsia" w:ascii="宋体" w:hAnsi="宋体" w:eastAsia="宋体" w:cs="宋体"/>
                <w:i w:val="0"/>
                <w:iCs w:val="0"/>
                <w:color w:val="auto"/>
                <w:kern w:val="0"/>
                <w:sz w:val="24"/>
                <w:szCs w:val="24"/>
                <w:u w:val="none"/>
                <w:lang w:val="en-US" w:eastAsia="zh-CN" w:bidi="ar"/>
              </w:rPr>
              <w:t>75</w:t>
            </w:r>
            <w:r>
              <w:rPr>
                <w:rFonts w:hint="default" w:ascii="宋体" w:hAnsi="宋体" w:eastAsia="宋体" w:cs="宋体"/>
                <w:i w:val="0"/>
                <w:iCs w:val="0"/>
                <w:color w:val="auto"/>
                <w:kern w:val="0"/>
                <w:sz w:val="24"/>
                <w:szCs w:val="24"/>
                <w:u w:val="none"/>
                <w:lang w:val="en-US" w:eastAsia="zh-CN" w:bidi="ar"/>
              </w:rPr>
              <w:t>mm，厚度为1.2mm。立柱上下均采用PP塑料脚套封口，防止钢材接触地面磨损及增加安全性。</w:t>
            </w:r>
          </w:p>
          <w:p w14:paraId="704E80E4">
            <w:pPr>
              <w:rPr>
                <w:rFonts w:hint="default"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drawing>
                <wp:inline distT="0" distB="0" distL="114300" distR="114300">
                  <wp:extent cx="748030" cy="767715"/>
                  <wp:effectExtent l="0" t="0" r="13970" b="13335"/>
                  <wp:docPr id="12" name="图片 12" descr="57a8907c8aaafba831906a180fc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7a8907c8aaafba831906a180fc6862"/>
                          <pic:cNvPicPr>
                            <a:picLocks noChangeAspect="1"/>
                          </pic:cNvPicPr>
                        </pic:nvPicPr>
                        <pic:blipFill>
                          <a:blip r:embed="rId17"/>
                          <a:stretch>
                            <a:fillRect/>
                          </a:stretch>
                        </pic:blipFill>
                        <pic:spPr>
                          <a:xfrm>
                            <a:off x="0" y="0"/>
                            <a:ext cx="748030" cy="767715"/>
                          </a:xfrm>
                          <a:prstGeom prst="rect">
                            <a:avLst/>
                          </a:prstGeom>
                        </pic:spPr>
                      </pic:pic>
                    </a:graphicData>
                  </a:graphic>
                </wp:inline>
              </w:drawing>
            </w:r>
          </w:p>
          <w:p w14:paraId="31B14550">
            <w:pPr>
              <w:rPr>
                <w:rFonts w:hint="default"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2</w:t>
            </w:r>
            <w:r>
              <w:rPr>
                <w:rFonts w:hint="default" w:ascii="宋体" w:hAnsi="宋体" w:eastAsia="宋体" w:cs="宋体"/>
                <w:i w:val="0"/>
                <w:iCs w:val="0"/>
                <w:color w:val="auto"/>
                <w:kern w:val="0"/>
                <w:sz w:val="24"/>
                <w:szCs w:val="24"/>
                <w:u w:val="none"/>
                <w:lang w:val="en-US" w:eastAsia="zh-CN" w:bidi="ar"/>
              </w:rPr>
              <w:t>）前后床厅：选用</w:t>
            </w:r>
            <w:r>
              <w:rPr>
                <w:rFonts w:hint="eastAsia" w:ascii="宋体" w:hAnsi="宋体" w:cs="宋体"/>
                <w:i w:val="0"/>
                <w:iCs w:val="0"/>
                <w:color w:val="auto"/>
                <w:kern w:val="0"/>
                <w:sz w:val="24"/>
                <w:szCs w:val="24"/>
                <w:u w:val="none"/>
                <w:lang w:val="en-US" w:eastAsia="zh-CN" w:bidi="ar"/>
              </w:rPr>
              <w:t>冷</w:t>
            </w:r>
            <w:r>
              <w:rPr>
                <w:rFonts w:hint="default" w:ascii="宋体" w:hAnsi="宋体" w:eastAsia="宋体" w:cs="宋体"/>
                <w:i w:val="0"/>
                <w:iCs w:val="0"/>
                <w:color w:val="auto"/>
                <w:kern w:val="0"/>
                <w:sz w:val="24"/>
                <w:szCs w:val="24"/>
                <w:u w:val="none"/>
                <w:lang w:val="en-US" w:eastAsia="zh-CN" w:bidi="ar"/>
              </w:rPr>
              <w:t>轧钢板经成型机一次轧制而成的闭口异型材，</w:t>
            </w:r>
            <w:r>
              <w:rPr>
                <w:rFonts w:hint="eastAsia" w:ascii="宋体" w:hAnsi="宋体" w:eastAsia="宋体" w:cs="宋体"/>
                <w:i w:val="0"/>
                <w:iCs w:val="0"/>
                <w:color w:val="auto"/>
                <w:kern w:val="0"/>
                <w:sz w:val="24"/>
                <w:szCs w:val="24"/>
                <w:u w:val="none"/>
                <w:lang w:val="en-US" w:eastAsia="zh-CN" w:bidi="ar"/>
              </w:rPr>
              <w:t>，成型尺寸为95mm*40mm（±2mm），正面带有2条凸型加强筋，2条加强筋中间距为40mm（±2mm），厚度1.2mm，下部圆弧式设计，防磕碰。</w:t>
            </w:r>
          </w:p>
          <w:p w14:paraId="0468B344">
            <w:pP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drawing>
                <wp:inline distT="0" distB="0" distL="114300" distR="114300">
                  <wp:extent cx="974090" cy="624840"/>
                  <wp:effectExtent l="0" t="0" r="3810" b="16510"/>
                  <wp:docPr id="7" name="图片 7" descr="391c9817b1787707067ccb654de4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91c9817b1787707067ccb654de40ea"/>
                          <pic:cNvPicPr>
                            <a:picLocks noChangeAspect="1"/>
                          </pic:cNvPicPr>
                        </pic:nvPicPr>
                        <pic:blipFill>
                          <a:blip r:embed="rId18"/>
                          <a:stretch>
                            <a:fillRect/>
                          </a:stretch>
                        </pic:blipFill>
                        <pic:spPr>
                          <a:xfrm rot="5400000">
                            <a:off x="0" y="0"/>
                            <a:ext cx="974090" cy="624840"/>
                          </a:xfrm>
                          <a:prstGeom prst="rect">
                            <a:avLst/>
                          </a:prstGeom>
                        </pic:spPr>
                      </pic:pic>
                    </a:graphicData>
                  </a:graphic>
                </wp:inline>
              </w:drawing>
            </w:r>
          </w:p>
          <w:p w14:paraId="09E11F80">
            <w:pPr>
              <w:rPr>
                <w:rFonts w:hint="default"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3</w:t>
            </w:r>
            <w:r>
              <w:rPr>
                <w:rFonts w:hint="default" w:ascii="宋体" w:hAnsi="宋体" w:eastAsia="宋体" w:cs="宋体"/>
                <w:i w:val="0"/>
                <w:iCs w:val="0"/>
                <w:color w:val="auto"/>
                <w:kern w:val="0"/>
                <w:sz w:val="24"/>
                <w:szCs w:val="24"/>
                <w:u w:val="none"/>
                <w:lang w:val="en-US" w:eastAsia="zh-CN" w:bidi="ar"/>
              </w:rPr>
              <w:t>）卡式连接件：外形规格为≥200mm</w:t>
            </w:r>
            <w:r>
              <w:rPr>
                <w:rFonts w:hint="eastAsia" w:ascii="宋体" w:hAnsi="宋体" w:eastAsia="宋体" w:cs="宋体"/>
                <w:i w:val="0"/>
                <w:iCs w:val="0"/>
                <w:color w:val="auto"/>
                <w:kern w:val="0"/>
                <w:sz w:val="24"/>
                <w:szCs w:val="24"/>
                <w:u w:val="none"/>
                <w:lang w:val="en-US" w:eastAsia="zh-CN" w:bidi="ar"/>
              </w:rPr>
              <w:t>*20</w:t>
            </w:r>
            <w:r>
              <w:rPr>
                <w:rFonts w:hint="default" w:ascii="宋体" w:hAnsi="宋体" w:eastAsia="宋体" w:cs="宋体"/>
                <w:i w:val="0"/>
                <w:iCs w:val="0"/>
                <w:color w:val="auto"/>
                <w:kern w:val="0"/>
                <w:sz w:val="24"/>
                <w:szCs w:val="24"/>
                <w:u w:val="none"/>
                <w:lang w:val="en-US" w:eastAsia="zh-CN" w:bidi="ar"/>
              </w:rPr>
              <w:t>mm，厚度≥2.0mm。床厅与床立柱采用直角卡扣，连接卡口采用不少于3个位置连接，经模具冲出卡扣，立柱上经数控冲床加工不少于3个连接孔，通过与卡式连接件无缝式下压连接。</w:t>
            </w:r>
          </w:p>
          <w:p w14:paraId="5A82BBBF">
            <w:pPr>
              <w:rPr>
                <w:rFonts w:hint="default"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t xml:space="preserve">  </w:t>
            </w:r>
            <w:r>
              <w:rPr>
                <w:rFonts w:hint="eastAsia" w:ascii="宋体" w:hAnsi="宋体" w:eastAsia="宋体" w:cs="宋体"/>
                <w:i w:val="0"/>
                <w:iCs w:val="0"/>
                <w:color w:val="auto"/>
                <w:kern w:val="0"/>
                <w:sz w:val="24"/>
                <w:szCs w:val="24"/>
                <w:u w:val="none"/>
                <w:lang w:val="en-US" w:eastAsia="zh-CN" w:bidi="ar"/>
              </w:rPr>
              <w:drawing>
                <wp:inline distT="0" distB="0" distL="114300" distR="114300">
                  <wp:extent cx="294005" cy="738505"/>
                  <wp:effectExtent l="0" t="0" r="10795" b="44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tretch>
                            <a:fillRect/>
                          </a:stretch>
                        </pic:blipFill>
                        <pic:spPr>
                          <a:xfrm>
                            <a:off x="0" y="0"/>
                            <a:ext cx="294005" cy="738505"/>
                          </a:xfrm>
                          <a:prstGeom prst="rect">
                            <a:avLst/>
                          </a:prstGeom>
                          <a:noFill/>
                          <a:ln>
                            <a:noFill/>
                          </a:ln>
                        </pic:spPr>
                      </pic:pic>
                    </a:graphicData>
                  </a:graphic>
                </wp:inline>
              </w:drawing>
            </w:r>
          </w:p>
          <w:p w14:paraId="6BE09251">
            <w:pPr>
              <w:rPr>
                <w:rFonts w:hint="default"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4</w:t>
            </w:r>
            <w:r>
              <w:rPr>
                <w:rFonts w:hint="default" w:ascii="宋体" w:hAnsi="宋体" w:eastAsia="宋体" w:cs="宋体"/>
                <w:i w:val="0"/>
                <w:iCs w:val="0"/>
                <w:color w:val="auto"/>
                <w:kern w:val="0"/>
                <w:sz w:val="24"/>
                <w:szCs w:val="24"/>
                <w:u w:val="none"/>
                <w:lang w:val="en-US" w:eastAsia="zh-CN" w:bidi="ar"/>
              </w:rPr>
              <w:t>）立柱床挡头：</w:t>
            </w:r>
          </w:p>
          <w:p w14:paraId="41FB5AD5">
            <w:pPr>
              <w:rPr>
                <w:rFonts w:hint="default"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t>◆a边立柱床头拉换：选用</w:t>
            </w:r>
            <w:r>
              <w:rPr>
                <w:rFonts w:hint="eastAsia" w:ascii="宋体" w:hAnsi="宋体" w:eastAsia="宋体" w:cs="宋体"/>
                <w:i w:val="0"/>
                <w:iCs w:val="0"/>
                <w:color w:val="auto"/>
                <w:kern w:val="0"/>
                <w:sz w:val="24"/>
                <w:szCs w:val="24"/>
                <w:u w:val="none"/>
                <w:lang w:val="en-US" w:eastAsia="zh-CN" w:bidi="ar"/>
              </w:rPr>
              <w:t>冷轧钢管25mm*50mm，壁厚1.0mm</w:t>
            </w:r>
            <w:r>
              <w:rPr>
                <w:rFonts w:hint="default" w:ascii="宋体" w:hAnsi="宋体" w:eastAsia="宋体" w:cs="宋体"/>
                <w:i w:val="0"/>
                <w:iCs w:val="0"/>
                <w:color w:val="auto"/>
                <w:kern w:val="0"/>
                <w:sz w:val="24"/>
                <w:szCs w:val="24"/>
                <w:u w:val="none"/>
                <w:lang w:val="en-US" w:eastAsia="zh-CN" w:bidi="ar"/>
              </w:rPr>
              <w:t>。</w:t>
            </w:r>
          </w:p>
          <w:p w14:paraId="6895C538">
            <w:pPr>
              <w:rPr>
                <w:rFonts w:hint="default"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t>b床头：</w:t>
            </w:r>
            <w:r>
              <w:rPr>
                <w:rFonts w:hint="eastAsia" w:ascii="宋体" w:hAnsi="宋体" w:eastAsia="宋体" w:cs="宋体"/>
                <w:i w:val="0"/>
                <w:iCs w:val="0"/>
                <w:color w:val="auto"/>
                <w:kern w:val="0"/>
                <w:sz w:val="24"/>
                <w:szCs w:val="24"/>
                <w:u w:val="none"/>
                <w:lang w:val="en-US" w:eastAsia="zh-CN" w:bidi="ar"/>
              </w:rPr>
              <w:t>上横连采用20*20*1.0mm方管,竖连采用3跟φ19*1.0mm圆管</w:t>
            </w:r>
            <w:r>
              <w:rPr>
                <w:rFonts w:hint="default" w:ascii="宋体" w:hAnsi="宋体" w:eastAsia="宋体" w:cs="宋体"/>
                <w:i w:val="0"/>
                <w:iCs w:val="0"/>
                <w:color w:val="auto"/>
                <w:kern w:val="0"/>
                <w:sz w:val="24"/>
                <w:szCs w:val="24"/>
                <w:u w:val="none"/>
                <w:lang w:val="en-US" w:eastAsia="zh-CN" w:bidi="ar"/>
              </w:rPr>
              <w:t>。</w:t>
            </w:r>
          </w:p>
          <w:p w14:paraId="63E2EEDB">
            <w:pPr>
              <w:rPr>
                <w:rFonts w:hint="eastAsia"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6</w:t>
            </w:r>
            <w:r>
              <w:rPr>
                <w:rFonts w:hint="default" w:ascii="宋体" w:hAnsi="宋体" w:eastAsia="宋体" w:cs="宋体"/>
                <w:i w:val="0"/>
                <w:iCs w:val="0"/>
                <w:color w:val="auto"/>
                <w:kern w:val="0"/>
                <w:sz w:val="24"/>
                <w:szCs w:val="24"/>
                <w:u w:val="none"/>
                <w:lang w:val="en-US" w:eastAsia="zh-CN" w:bidi="ar"/>
              </w:rPr>
              <w:t>）前护栏：</w:t>
            </w:r>
            <w:r>
              <w:rPr>
                <w:rFonts w:hint="eastAsia" w:ascii="宋体" w:hAnsi="宋体" w:eastAsia="宋体" w:cs="宋体"/>
                <w:i w:val="0"/>
                <w:iCs w:val="0"/>
                <w:color w:val="auto"/>
                <w:kern w:val="0"/>
                <w:sz w:val="24"/>
                <w:szCs w:val="24"/>
                <w:u w:val="none"/>
                <w:lang w:val="en-US" w:eastAsia="zh-CN" w:bidi="ar"/>
              </w:rPr>
              <w:t>护栏采用整体式，整体外形规格尺寸为约为≥1850mm×370mm×30mmmm,基材采用E</w:t>
            </w:r>
            <w:r>
              <w:rPr>
                <w:rFonts w:hint="eastAsia" w:ascii="宋体" w:hAnsi="宋体" w:cs="宋体"/>
                <w:i w:val="0"/>
                <w:iCs w:val="0"/>
                <w:color w:val="auto"/>
                <w:kern w:val="0"/>
                <w:sz w:val="24"/>
                <w:szCs w:val="24"/>
                <w:u w:val="none"/>
                <w:lang w:val="en-US" w:eastAsia="zh-CN" w:bidi="ar"/>
              </w:rPr>
              <w:t>0</w:t>
            </w:r>
            <w:r>
              <w:rPr>
                <w:rFonts w:hint="eastAsia" w:ascii="宋体" w:hAnsi="宋体" w:eastAsia="宋体" w:cs="宋体"/>
                <w:i w:val="0"/>
                <w:iCs w:val="0"/>
                <w:color w:val="auto"/>
                <w:kern w:val="0"/>
                <w:sz w:val="24"/>
                <w:szCs w:val="24"/>
                <w:u w:val="none"/>
                <w:lang w:val="en-US" w:eastAsia="zh-CN" w:bidi="ar"/>
              </w:rPr>
              <w:t>级多层实木饰面板，四周整体一次成型PP塑料注塑嵌边，采用大型注塑设备最新气辅成型技术整体一次成型，确保护栏强度与刚性且四周无任何接缝及刃口。护栏外形设计符合人体工程学，下方整体封蔽式设计可保护使用者的隐私，中间区域可设置学校校徽及学生信息等内容。上方采用全PP塑料材质镂空设计，两端设计整体成型的拉手，为达到学生频繁使用此处的安全防护考虑，此拉手部位必须为整体成型设计。</w:t>
            </w:r>
          </w:p>
          <w:p w14:paraId="592C056B">
            <w:pP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drawing>
                <wp:inline distT="0" distB="0" distL="114300" distR="114300">
                  <wp:extent cx="2712085" cy="1045845"/>
                  <wp:effectExtent l="0" t="0" r="1206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2712085" cy="1045845"/>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u w:val="none"/>
                <w:lang w:val="en-US" w:eastAsia="zh-CN" w:bidi="ar"/>
              </w:rPr>
              <w:t xml:space="preserve"> </w:t>
            </w:r>
          </w:p>
          <w:p w14:paraId="1D85EA00">
            <w:pPr>
              <w:rPr>
                <w:rFonts w:hint="default"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t>（7）</w:t>
            </w:r>
            <w:r>
              <w:rPr>
                <w:rFonts w:hint="eastAsia" w:ascii="宋体" w:hAnsi="宋体" w:eastAsia="宋体" w:cs="宋体"/>
                <w:i w:val="0"/>
                <w:iCs w:val="0"/>
                <w:color w:val="auto"/>
                <w:kern w:val="0"/>
                <w:sz w:val="24"/>
                <w:szCs w:val="24"/>
                <w:u w:val="none"/>
                <w:lang w:val="en-US" w:eastAsia="zh-CN" w:bidi="ar"/>
              </w:rPr>
              <w:t>中</w:t>
            </w:r>
            <w:r>
              <w:rPr>
                <w:rFonts w:hint="default" w:ascii="宋体" w:hAnsi="宋体" w:eastAsia="宋体" w:cs="宋体"/>
                <w:i w:val="0"/>
                <w:iCs w:val="0"/>
                <w:color w:val="auto"/>
                <w:kern w:val="0"/>
                <w:sz w:val="24"/>
                <w:szCs w:val="24"/>
                <w:u w:val="none"/>
                <w:lang w:val="en-US" w:eastAsia="zh-CN" w:bidi="ar"/>
              </w:rPr>
              <w:t>护栏：采用整体式，规格为410mm（±1）×450mm（±1）×28mm(±1)，档头基材采用E</w:t>
            </w:r>
            <w:r>
              <w:rPr>
                <w:rFonts w:hint="eastAsia" w:ascii="宋体" w:hAnsi="宋体" w:cs="宋体"/>
                <w:i w:val="0"/>
                <w:iCs w:val="0"/>
                <w:color w:val="auto"/>
                <w:kern w:val="0"/>
                <w:sz w:val="24"/>
                <w:szCs w:val="24"/>
                <w:u w:val="none"/>
                <w:lang w:val="en-US" w:eastAsia="zh-CN" w:bidi="ar"/>
              </w:rPr>
              <w:t>0</w:t>
            </w:r>
            <w:r>
              <w:rPr>
                <w:rFonts w:hint="default" w:ascii="宋体" w:hAnsi="宋体" w:eastAsia="宋体" w:cs="宋体"/>
                <w:i w:val="0"/>
                <w:iCs w:val="0"/>
                <w:color w:val="auto"/>
                <w:kern w:val="0"/>
                <w:sz w:val="24"/>
                <w:szCs w:val="24"/>
                <w:u w:val="none"/>
                <w:lang w:val="en-US" w:eastAsia="zh-CN" w:bidi="ar"/>
              </w:rPr>
              <w:t>级不低于18mm厚三聚氰胺饰面板，四周整体一次PP塑料注塑嵌边成型，确保档头强度与刚性且四周无任何接缝及刃口，档头前带有符合人体工程学拉手设计,拉手尺寸：≥69mm×140mm，方便学生上下床（如图示）。</w:t>
            </w:r>
          </w:p>
          <w:p w14:paraId="6207101B">
            <w:pP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drawing>
                <wp:inline distT="0" distB="0" distL="114300" distR="114300">
                  <wp:extent cx="1856105" cy="1047115"/>
                  <wp:effectExtent l="0" t="0" r="10795" b="635"/>
                  <wp:docPr id="40" name="图片 17" descr="be6696dce8cb84d11352cc51a895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descr="be6696dce8cb84d11352cc51a895dbb"/>
                          <pic:cNvPicPr>
                            <a:picLocks noChangeAspect="1"/>
                          </pic:cNvPicPr>
                        </pic:nvPicPr>
                        <pic:blipFill>
                          <a:blip r:embed="rId21"/>
                          <a:srcRect l="8055" t="6448" r="3101" b="9161"/>
                          <a:stretch>
                            <a:fillRect/>
                          </a:stretch>
                        </pic:blipFill>
                        <pic:spPr>
                          <a:xfrm>
                            <a:off x="0" y="0"/>
                            <a:ext cx="1856105" cy="1047115"/>
                          </a:xfrm>
                          <a:prstGeom prst="rect">
                            <a:avLst/>
                          </a:prstGeom>
                          <a:noFill/>
                          <a:ln>
                            <a:noFill/>
                          </a:ln>
                        </pic:spPr>
                      </pic:pic>
                    </a:graphicData>
                  </a:graphic>
                </wp:inline>
              </w:drawing>
            </w:r>
          </w:p>
          <w:p w14:paraId="6306BFC9">
            <w:pPr>
              <w:rPr>
                <w:rFonts w:hint="default"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8</w:t>
            </w:r>
            <w:r>
              <w:rPr>
                <w:rFonts w:hint="default" w:ascii="宋体" w:hAnsi="宋体" w:eastAsia="宋体" w:cs="宋体"/>
                <w:i w:val="0"/>
                <w:iCs w:val="0"/>
                <w:color w:val="auto"/>
                <w:kern w:val="0"/>
                <w:sz w:val="24"/>
                <w:szCs w:val="24"/>
                <w:u w:val="none"/>
                <w:lang w:val="en-US" w:eastAsia="zh-CN" w:bidi="ar"/>
              </w:rPr>
              <w:t>）床铺拉换：</w:t>
            </w:r>
            <w:r>
              <w:rPr>
                <w:rFonts w:hint="eastAsia" w:ascii="宋体" w:hAnsi="宋体" w:eastAsia="宋体" w:cs="宋体"/>
                <w:i w:val="0"/>
                <w:iCs w:val="0"/>
                <w:color w:val="auto"/>
                <w:kern w:val="0"/>
                <w:sz w:val="24"/>
                <w:szCs w:val="24"/>
                <w:u w:val="none"/>
                <w:lang w:val="en-US" w:eastAsia="zh-CN" w:bidi="ar"/>
              </w:rPr>
              <w:t>采用“D”型钢管33mm（±1mm）*30mm（±1mm）厚度1.0mm，中间设有两条凹型加强筋，整体增加其牢固性、安全性更高，每位采用5根。</w:t>
            </w:r>
          </w:p>
          <w:p w14:paraId="13904278">
            <w:pP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en-US" w:bidi="ar"/>
              </w:rPr>
              <w:drawing>
                <wp:inline distT="0" distB="0" distL="114300" distR="114300">
                  <wp:extent cx="715010" cy="725170"/>
                  <wp:effectExtent l="0" t="0" r="8890" b="17780"/>
                  <wp:docPr id="10" name="图片 10" descr="75004e96cb7f480228c2f96fb057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5004e96cb7f480228c2f96fb057d22"/>
                          <pic:cNvPicPr>
                            <a:picLocks noChangeAspect="1"/>
                          </pic:cNvPicPr>
                        </pic:nvPicPr>
                        <pic:blipFill>
                          <a:blip r:embed="rId22"/>
                          <a:stretch>
                            <a:fillRect/>
                          </a:stretch>
                        </pic:blipFill>
                        <pic:spPr>
                          <a:xfrm>
                            <a:off x="0" y="0"/>
                            <a:ext cx="715010" cy="725170"/>
                          </a:xfrm>
                          <a:prstGeom prst="rect">
                            <a:avLst/>
                          </a:prstGeom>
                        </pic:spPr>
                      </pic:pic>
                    </a:graphicData>
                  </a:graphic>
                </wp:inline>
              </w:drawing>
            </w:r>
          </w:p>
          <w:p w14:paraId="24E1E436">
            <w:pPr>
              <w:rPr>
                <w:rFonts w:hint="default"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9</w:t>
            </w:r>
            <w:r>
              <w:rPr>
                <w:rFonts w:hint="default"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中梯柜</w:t>
            </w:r>
            <w:r>
              <w:rPr>
                <w:rFonts w:hint="default" w:ascii="宋体" w:hAnsi="宋体" w:eastAsia="宋体" w:cs="宋体"/>
                <w:i w:val="0"/>
                <w:iCs w:val="0"/>
                <w:color w:val="auto"/>
                <w:kern w:val="0"/>
                <w:sz w:val="24"/>
                <w:szCs w:val="24"/>
                <w:u w:val="none"/>
                <w:lang w:val="en-US" w:eastAsia="zh-CN" w:bidi="ar"/>
              </w:rPr>
              <w:t>：a、步梯柜设计,柜体</w:t>
            </w:r>
            <w:r>
              <w:rPr>
                <w:rFonts w:hint="eastAsia" w:ascii="宋体" w:hAnsi="宋体" w:eastAsia="宋体" w:cs="宋体"/>
                <w:i w:val="0"/>
                <w:iCs w:val="0"/>
                <w:color w:val="auto"/>
                <w:kern w:val="0"/>
                <w:sz w:val="24"/>
                <w:szCs w:val="24"/>
                <w:u w:val="none"/>
                <w:lang w:val="en-US" w:eastAsia="zh-CN" w:bidi="ar"/>
              </w:rPr>
              <w:t>≥18mm厚E</w:t>
            </w:r>
            <w:r>
              <w:rPr>
                <w:rFonts w:hint="eastAsia" w:ascii="宋体" w:hAnsi="宋体" w:cs="宋体"/>
                <w:i w:val="0"/>
                <w:iCs w:val="0"/>
                <w:color w:val="auto"/>
                <w:kern w:val="0"/>
                <w:sz w:val="24"/>
                <w:szCs w:val="24"/>
                <w:u w:val="none"/>
                <w:lang w:val="en-US" w:eastAsia="zh-CN" w:bidi="ar"/>
              </w:rPr>
              <w:t>0</w:t>
            </w:r>
            <w:r>
              <w:rPr>
                <w:rFonts w:hint="eastAsia" w:ascii="宋体" w:hAnsi="宋体" w:eastAsia="宋体" w:cs="宋体"/>
                <w:i w:val="0"/>
                <w:iCs w:val="0"/>
                <w:color w:val="auto"/>
                <w:kern w:val="0"/>
                <w:sz w:val="24"/>
                <w:szCs w:val="24"/>
                <w:u w:val="none"/>
                <w:lang w:val="en-US" w:eastAsia="zh-CN" w:bidi="ar"/>
              </w:rPr>
              <w:t>级饰面多层板制作，板材不起鼓、不起泡，板面平整光滑，抗易折断，甲醛排放符合国家标准，板材外露处封板处理</w:t>
            </w:r>
            <w:r>
              <w:rPr>
                <w:rFonts w:hint="default" w:ascii="宋体" w:hAnsi="宋体" w:eastAsia="宋体" w:cs="宋体"/>
                <w:i w:val="0"/>
                <w:iCs w:val="0"/>
                <w:color w:val="auto"/>
                <w:kern w:val="0"/>
                <w:sz w:val="24"/>
                <w:szCs w:val="24"/>
                <w:u w:val="none"/>
                <w:lang w:val="en-US" w:eastAsia="zh-CN" w:bidi="ar"/>
              </w:rPr>
              <w:t>。走梯为四步外翻门设计</w:t>
            </w:r>
            <w:r>
              <w:rPr>
                <w:rFonts w:hint="eastAsia" w:ascii="宋体" w:hAnsi="宋体" w:eastAsia="宋体" w:cs="宋体"/>
                <w:i w:val="0"/>
                <w:iCs w:val="0"/>
                <w:color w:val="auto"/>
                <w:kern w:val="0"/>
                <w:sz w:val="24"/>
                <w:szCs w:val="24"/>
                <w:u w:val="none"/>
                <w:lang w:val="en-US" w:eastAsia="zh-CN" w:bidi="ar"/>
              </w:rPr>
              <w:t>,</w:t>
            </w:r>
            <w:r>
              <w:rPr>
                <w:rFonts w:hint="default" w:ascii="宋体" w:hAnsi="宋体" w:eastAsia="宋体" w:cs="宋体"/>
                <w:i w:val="0"/>
                <w:iCs w:val="0"/>
                <w:color w:val="auto"/>
                <w:kern w:val="0"/>
                <w:sz w:val="24"/>
                <w:szCs w:val="24"/>
                <w:u w:val="none"/>
                <w:lang w:val="en-US" w:eastAsia="zh-CN" w:bidi="ar"/>
              </w:rPr>
              <w:t>拉手须与柜门为一体的内嵌式拉手，减少外凸明拉手对使用者带来的意外伤害</w:t>
            </w:r>
            <w:r>
              <w:rPr>
                <w:rFonts w:hint="eastAsia" w:ascii="宋体" w:hAnsi="宋体" w:eastAsia="宋体" w:cs="宋体"/>
                <w:i w:val="0"/>
                <w:iCs w:val="0"/>
                <w:color w:val="auto"/>
                <w:kern w:val="0"/>
                <w:sz w:val="24"/>
                <w:szCs w:val="24"/>
                <w:u w:val="none"/>
                <w:lang w:val="en-US" w:eastAsia="zh-CN" w:bidi="ar"/>
              </w:rPr>
              <w:t>,中梯柜底部安装防潮脚,既方便学生打扫卫生也可防止梯柜接触地面磨损生锈等</w:t>
            </w:r>
            <w:r>
              <w:rPr>
                <w:rFonts w:hint="default" w:ascii="宋体" w:hAnsi="宋体" w:eastAsia="宋体" w:cs="宋体"/>
                <w:i w:val="0"/>
                <w:iCs w:val="0"/>
                <w:color w:val="auto"/>
                <w:kern w:val="0"/>
                <w:sz w:val="24"/>
                <w:szCs w:val="24"/>
                <w:u w:val="none"/>
                <w:lang w:val="en-US" w:eastAsia="zh-CN" w:bidi="ar"/>
              </w:rPr>
              <w:t>。</w:t>
            </w:r>
          </w:p>
          <w:p w14:paraId="501BF531">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drawing>
                <wp:anchor distT="0" distB="0" distL="114300" distR="114300" simplePos="0" relativeHeight="251660288" behindDoc="0" locked="0" layoutInCell="1" allowOverlap="1">
                  <wp:simplePos x="0" y="0"/>
                  <wp:positionH relativeFrom="column">
                    <wp:posOffset>46990</wp:posOffset>
                  </wp:positionH>
                  <wp:positionV relativeFrom="paragraph">
                    <wp:posOffset>680720</wp:posOffset>
                  </wp:positionV>
                  <wp:extent cx="1572260" cy="758825"/>
                  <wp:effectExtent l="0" t="0" r="8890" b="3175"/>
                  <wp:wrapTopAndBottom/>
                  <wp:docPr id="8" name="图片 8" descr="9f2372ab1dd344b3caf4ec378a0b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f2372ab1dd344b3caf4ec378a0bfb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rot="10800000">
                            <a:off x="0" y="0"/>
                            <a:ext cx="1572260" cy="758825"/>
                          </a:xfrm>
                          <a:prstGeom prst="rect">
                            <a:avLst/>
                          </a:prstGeom>
                          <a:noFill/>
                          <a:ln>
                            <a:noFill/>
                          </a:ln>
                        </pic:spPr>
                      </pic:pic>
                    </a:graphicData>
                  </a:graphic>
                </wp:anchor>
              </w:drawing>
            </w:r>
            <w:r>
              <w:rPr>
                <w:rFonts w:hint="default" w:ascii="宋体" w:hAnsi="宋体" w:eastAsia="宋体" w:cs="宋体"/>
                <w:i w:val="0"/>
                <w:iCs w:val="0"/>
                <w:color w:val="auto"/>
                <w:kern w:val="0"/>
                <w:sz w:val="24"/>
                <w:szCs w:val="24"/>
                <w:u w:val="none"/>
                <w:lang w:val="en-US" w:eastAsia="zh-CN" w:bidi="ar"/>
              </w:rPr>
              <w:t>◆b、踏板规格</w:t>
            </w:r>
            <w:r>
              <w:rPr>
                <w:rFonts w:hint="eastAsia" w:ascii="宋体" w:hAnsi="宋体" w:eastAsia="宋体" w:cs="宋体"/>
                <w:i w:val="0"/>
                <w:iCs w:val="0"/>
                <w:color w:val="auto"/>
                <w:kern w:val="0"/>
                <w:sz w:val="24"/>
                <w:szCs w:val="24"/>
                <w:u w:val="none"/>
                <w:lang w:val="en-US" w:eastAsia="zh-CN" w:bidi="ar"/>
              </w:rPr>
              <w:t>：踏面采用PP塑料一次冲压成型，塑料踏面外套规格为：长523mm（</w:t>
            </w:r>
            <w:r>
              <w:rPr>
                <w:rFonts w:hint="cs"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2mm）*宽235mm（</w:t>
            </w:r>
            <w:r>
              <w:rPr>
                <w:rFonts w:hint="cs"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2mm）*高25mm（</w:t>
            </w:r>
            <w:r>
              <w:rPr>
                <w:rFonts w:hint="cs"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2mm），踏面上设有9个内径13</w:t>
            </w:r>
            <w:r>
              <w:rPr>
                <w:rFonts w:hint="cs"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1mm的圆孔，用于安装夜光粒子；为了保障学生上下楼梯的安全，塑料踏面正面左、右各有25个</w:t>
            </w:r>
            <w:r>
              <w:rPr>
                <w:rFonts w:hint="cs" w:ascii="宋体" w:hAnsi="宋体" w:eastAsia="宋体" w:cs="宋体"/>
                <w:i w:val="0"/>
                <w:iCs w:val="0"/>
                <w:color w:val="auto"/>
                <w:kern w:val="0"/>
                <w:sz w:val="24"/>
                <w:szCs w:val="24"/>
                <w:u w:val="none"/>
                <w:lang w:val="en-US" w:eastAsia="zh-CN" w:bidi="ar"/>
              </w:rPr>
              <w:t>φ</w:t>
            </w:r>
            <w:r>
              <w:rPr>
                <w:rFonts w:hint="eastAsia" w:ascii="宋体" w:hAnsi="宋体" w:eastAsia="宋体" w:cs="宋体"/>
                <w:i w:val="0"/>
                <w:iCs w:val="0"/>
                <w:color w:val="auto"/>
                <w:kern w:val="0"/>
                <w:sz w:val="24"/>
                <w:szCs w:val="24"/>
                <w:u w:val="none"/>
                <w:lang w:val="en-US" w:eastAsia="zh-CN" w:bidi="ar"/>
              </w:rPr>
              <w:t>15.5</w:t>
            </w:r>
            <w:r>
              <w:rPr>
                <w:rFonts w:hint="cs"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1mm凸起防滑圆点。踏面内需加装18mm厚多层板材。</w:t>
            </w:r>
          </w:p>
          <w:p w14:paraId="5B9A3CD4">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135255</wp:posOffset>
                  </wp:positionV>
                  <wp:extent cx="1740535" cy="876300"/>
                  <wp:effectExtent l="0" t="0" r="12065" b="0"/>
                  <wp:wrapTopAndBottom/>
                  <wp:docPr id="11" name="图片 11" descr="5f14dca6b17887e3ffd920bb81c14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f14dca6b17887e3ffd920bb81c14f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40535" cy="87630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u w:val="none"/>
                <w:lang w:val="en-US" w:eastAsia="zh-CN" w:bidi="ar"/>
              </w:rPr>
              <w:t>PP塑料踏面示意图</w:t>
            </w:r>
          </w:p>
          <w:p w14:paraId="745DAB59">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（10）蚊帐杆：整体采用≥∅16×0.8mm圆管。</w:t>
            </w:r>
          </w:p>
          <w:p w14:paraId="230C97C8">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（11）床板：按床实际空间制作，采用15mm厚杉木板，经干燥、防腐、防蛀处理，板底加固4根30*30mm实木横档条为支撑点，制作牢固可靠，双面平整。</w:t>
            </w:r>
          </w:p>
          <w:p w14:paraId="68188F61">
            <w:pP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（12）床下鞋架及储物柜：储物柜采用</w:t>
            </w:r>
            <w:r>
              <w:rPr>
                <w:rFonts w:hint="default" w:ascii="宋体" w:hAnsi="宋体" w:eastAsia="宋体" w:cs="宋体"/>
                <w:i w:val="0"/>
                <w:iCs w:val="0"/>
                <w:color w:val="auto"/>
                <w:kern w:val="0"/>
                <w:sz w:val="24"/>
                <w:szCs w:val="24"/>
                <w:u w:val="none"/>
                <w:lang w:val="en-US" w:eastAsia="zh-CN" w:bidi="ar"/>
              </w:rPr>
              <w:t>柜体</w:t>
            </w:r>
            <w:r>
              <w:rPr>
                <w:rFonts w:hint="eastAsia" w:ascii="宋体" w:hAnsi="宋体" w:eastAsia="宋体" w:cs="宋体"/>
                <w:i w:val="0"/>
                <w:iCs w:val="0"/>
                <w:color w:val="auto"/>
                <w:kern w:val="0"/>
                <w:sz w:val="24"/>
                <w:szCs w:val="24"/>
                <w:u w:val="none"/>
                <w:lang w:val="en-US" w:eastAsia="zh-CN" w:bidi="ar"/>
              </w:rPr>
              <w:t>≥18mm厚E</w:t>
            </w:r>
            <w:r>
              <w:rPr>
                <w:rFonts w:hint="eastAsia" w:ascii="宋体" w:hAnsi="宋体" w:cs="宋体"/>
                <w:i w:val="0"/>
                <w:iCs w:val="0"/>
                <w:color w:val="auto"/>
                <w:kern w:val="0"/>
                <w:sz w:val="24"/>
                <w:szCs w:val="24"/>
                <w:u w:val="none"/>
                <w:lang w:val="en-US" w:eastAsia="zh-CN" w:bidi="ar"/>
              </w:rPr>
              <w:t>0</w:t>
            </w:r>
            <w:r>
              <w:rPr>
                <w:rFonts w:hint="eastAsia" w:ascii="宋体" w:hAnsi="宋体" w:eastAsia="宋体" w:cs="宋体"/>
                <w:i w:val="0"/>
                <w:iCs w:val="0"/>
                <w:color w:val="auto"/>
                <w:kern w:val="0"/>
                <w:sz w:val="24"/>
                <w:szCs w:val="24"/>
                <w:u w:val="none"/>
                <w:lang w:val="en-US" w:eastAsia="zh-CN" w:bidi="ar"/>
              </w:rPr>
              <w:t>级饰面多层板制作，板材不起鼓、不起泡，板面平整光滑，抗易折断，甲醛排放符合国家标准，板材外露处封板处理</w:t>
            </w:r>
            <w:r>
              <w:rPr>
                <w:rFonts w:hint="default"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柜门采用优质铰链开合，柜底安装防潮脚，鞋架为双层设计，采用20*20*1.0mm方管。</w:t>
            </w:r>
          </w:p>
          <w:p w14:paraId="1C49E248">
            <w:pPr>
              <w:rPr>
                <w:rFonts w:hint="eastAsia" w:ascii="宋体" w:hAnsi="宋体" w:eastAsia="宋体" w:cs="宋体"/>
                <w:i w:val="0"/>
                <w:iCs w:val="0"/>
                <w:color w:val="auto"/>
                <w:kern w:val="0"/>
                <w:sz w:val="24"/>
                <w:szCs w:val="24"/>
                <w:u w:val="none"/>
                <w:lang w:val="en-US" w:eastAsia="zh-CN" w:bidi="ar"/>
              </w:rPr>
            </w:pPr>
          </w:p>
        </w:tc>
        <w:tc>
          <w:tcPr>
            <w:tcW w:w="251"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E5E5E5" w:themeFill="dark1" w:themeFillTint="19"/>
          </w:tcPr>
          <w:p w14:paraId="759B20DC">
            <w:pPr>
              <w:rPr>
                <w:rFonts w:hint="default" w:eastAsiaTheme="minorEastAsia"/>
                <w:b w:val="0"/>
                <w:i w:val="0"/>
                <w:color w:val="auto"/>
                <w:vertAlign w:val="baseline"/>
                <w:lang w:val="en-US" w:eastAsia="zh-CN"/>
              </w:rPr>
            </w:pPr>
            <w:r>
              <w:rPr>
                <w:rFonts w:hint="eastAsia"/>
                <w:b w:val="0"/>
                <w:i w:val="0"/>
                <w:color w:val="auto"/>
                <w:vertAlign w:val="baseline"/>
                <w:lang w:val="en-US" w:eastAsia="zh-CN"/>
              </w:rPr>
              <w:t>224套</w:t>
            </w:r>
          </w:p>
        </w:tc>
        <w:tc>
          <w:tcPr>
            <w:tcW w:w="422"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E5E5E5" w:themeFill="dark1" w:themeFillTint="19"/>
          </w:tcPr>
          <w:p w14:paraId="1F4C6A07">
            <w:pPr>
              <w:jc w:val="center"/>
              <w:rPr>
                <w:rFonts w:hint="default" w:eastAsia="宋体"/>
                <w:b w:val="0"/>
                <w:i w:val="0"/>
                <w:color w:val="auto"/>
                <w:vertAlign w:val="baseline"/>
                <w:lang w:val="en-US" w:eastAsia="zh-CN"/>
              </w:rPr>
            </w:pPr>
            <w:r>
              <w:rPr>
                <w:rFonts w:hint="eastAsia"/>
                <w:b w:val="0"/>
                <w:i w:val="0"/>
                <w:color w:val="auto"/>
                <w:vertAlign w:val="baseline"/>
                <w:lang w:val="en-US" w:eastAsia="zh-CN"/>
              </w:rPr>
              <w:t>5200</w:t>
            </w:r>
          </w:p>
        </w:tc>
      </w:tr>
      <w:tr w14:paraId="58A6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5"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E5E5E5" w:themeFill="dark1" w:themeFillTint="19"/>
          </w:tcPr>
          <w:p w14:paraId="3D021632">
            <w:pPr>
              <w:rPr>
                <w:rFonts w:hint="default" w:eastAsiaTheme="minorEastAsia"/>
                <w:b w:val="0"/>
                <w:i w:val="0"/>
                <w:color w:val="auto"/>
                <w:vertAlign w:val="baseline"/>
                <w:lang w:val="en-US" w:eastAsia="zh-CN"/>
              </w:rPr>
            </w:pPr>
            <w:r>
              <w:rPr>
                <w:rFonts w:hint="eastAsia"/>
                <w:b w:val="0"/>
                <w:i w:val="0"/>
                <w:color w:val="auto"/>
                <w:vertAlign w:val="baseline"/>
                <w:lang w:val="en-US" w:eastAsia="zh-CN"/>
              </w:rPr>
              <w:t>窗帘</w:t>
            </w:r>
          </w:p>
        </w:tc>
        <w:tc>
          <w:tcPr>
            <w:tcW w:w="1892"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E5E5E5" w:themeFill="dark1" w:themeFillTint="19"/>
          </w:tcPr>
          <w:p w14:paraId="618366B2">
            <w:pPr>
              <w:rPr>
                <w:rFonts w:hint="eastAsia" w:ascii="宋体" w:hAnsi="宋体" w:eastAsia="宋体" w:cs="宋体"/>
                <w:i w:val="0"/>
                <w:iCs w:val="0"/>
                <w:color w:val="auto"/>
                <w:kern w:val="0"/>
                <w:sz w:val="24"/>
                <w:szCs w:val="24"/>
                <w:u w:val="none"/>
                <w:lang w:val="en-US" w:eastAsia="zh-CN" w:bidi="ar"/>
              </w:rPr>
            </w:pPr>
            <w:r>
              <w:rPr>
                <w:b w:val="0"/>
                <w:i w:val="0"/>
                <w:color w:val="auto"/>
              </w:rPr>
              <w:drawing>
                <wp:inline distT="0" distB="0" distL="114300" distR="114300">
                  <wp:extent cx="2381250" cy="2167255"/>
                  <wp:effectExtent l="0" t="0" r="0" b="444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5"/>
                          <a:stretch>
                            <a:fillRect/>
                          </a:stretch>
                        </pic:blipFill>
                        <pic:spPr>
                          <a:xfrm>
                            <a:off x="0" y="0"/>
                            <a:ext cx="2381250" cy="2167255"/>
                          </a:xfrm>
                          <a:prstGeom prst="rect">
                            <a:avLst/>
                          </a:prstGeom>
                          <a:noFill/>
                          <a:ln>
                            <a:noFill/>
                          </a:ln>
                        </pic:spPr>
                      </pic:pic>
                    </a:graphicData>
                  </a:graphic>
                </wp:inline>
              </w:drawing>
            </w:r>
          </w:p>
        </w:tc>
        <w:tc>
          <w:tcPr>
            <w:tcW w:w="2107"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E5E5E5" w:themeFill="dark1" w:themeFillTint="19"/>
          </w:tcPr>
          <w:p w14:paraId="776D74DA">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杆体结构：采用直径≥3.8mm的铝合金型材，表面进行阳极氧化处理（膜厚≥15μm），静态承重≥50kg/m避免锐边设计：所有转角半径≥R5mm，滑轨开口处加装防护盖板（厚度≥1.2mm）</w:t>
            </w:r>
          </w:p>
          <w:p w14:paraId="2257DB43">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防火规范</w:t>
            </w:r>
          </w:p>
          <w:p w14:paraId="4C6936D4">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 帘布基材：氧指数≥28%（GB/T2406-2008），极限氧指数测试达标</w:t>
            </w:r>
          </w:p>
          <w:p w14:paraId="211A2AF4">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 火焰蔓延率：≤70mm/s（GB8624-2012 B1级标准）</w:t>
            </w:r>
          </w:p>
          <w:p w14:paraId="13EB6BB2">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 阻燃处理：采用磷系阻燃剂，PH值控制在6.5-7.5之间，无刺激性气味</w:t>
            </w:r>
          </w:p>
          <w:p w14:paraId="6B18071E">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1.遮光率：≥95%（CIE1931标准测试）</w:t>
            </w:r>
          </w:p>
          <w:p w14:paraId="62E5372B">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 透光均匀性：≤5%（使用柯尼卡美能达CS-2000分光光度计检测）</w:t>
            </w:r>
          </w:p>
          <w:p w14:paraId="28A696B2">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 UV阻隔率：≥99%（GB/T18830-2012标准）</w:t>
            </w:r>
          </w:p>
          <w:p w14:paraId="40E06CF6">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 声学性能</w:t>
            </w:r>
          </w:p>
          <w:p w14:paraId="6976D255">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 隔声量：≥35dB(A)（125-4000Hz频段，ASTM E413-17标准）</w:t>
            </w:r>
          </w:p>
          <w:p w14:paraId="4666DB3A">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3. 环境适应性</w:t>
            </w:r>
          </w:p>
          <w:p w14:paraId="2E62EFC9">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 抗菌性能：对金黄色葡萄球菌抑菌率≥99%（GB/T20944.3-2008）</w:t>
            </w:r>
          </w:p>
          <w:p w14:paraId="6038BFB7">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 防螨等级：达到ISO19602 Class5标准</w:t>
            </w:r>
          </w:p>
          <w:p w14:paraId="18A981F8">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 耐候性：通过5000次马丁代尔摩擦测试（ASTM D4966），色牢度4-5级（GB/T3921-2008）</w:t>
            </w:r>
          </w:p>
          <w:p w14:paraId="7ED4E7E8">
            <w:pPr>
              <w:rPr>
                <w:rFonts w:hint="eastAsia" w:ascii="宋体" w:hAnsi="宋体" w:eastAsia="宋体" w:cs="宋体"/>
                <w:i w:val="0"/>
                <w:iCs w:val="0"/>
                <w:color w:val="auto"/>
                <w:kern w:val="0"/>
                <w:sz w:val="24"/>
                <w:szCs w:val="24"/>
                <w:u w:val="none"/>
                <w:lang w:val="en-US" w:eastAsia="zh-CN" w:bidi="ar"/>
              </w:rPr>
            </w:pPr>
          </w:p>
        </w:tc>
        <w:tc>
          <w:tcPr>
            <w:tcW w:w="251"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E5E5E5" w:themeFill="dark1" w:themeFillTint="19"/>
          </w:tcPr>
          <w:p w14:paraId="0E708B5B">
            <w:pPr>
              <w:rPr>
                <w:rFonts w:hint="default" w:eastAsiaTheme="minorEastAsia"/>
                <w:b w:val="0"/>
                <w:i w:val="0"/>
                <w:color w:val="auto"/>
                <w:vertAlign w:val="baseline"/>
                <w:lang w:val="en-US" w:eastAsia="zh-CN"/>
              </w:rPr>
            </w:pPr>
            <w:r>
              <w:rPr>
                <w:rFonts w:hint="eastAsia"/>
                <w:b w:val="0"/>
                <w:i w:val="0"/>
                <w:color w:val="auto"/>
                <w:vertAlign w:val="baseline"/>
                <w:lang w:val="en-US" w:eastAsia="zh-CN"/>
              </w:rPr>
              <w:t>336米</w:t>
            </w:r>
          </w:p>
        </w:tc>
        <w:tc>
          <w:tcPr>
            <w:tcW w:w="422"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E5E5E5" w:themeFill="dark1" w:themeFillTint="19"/>
          </w:tcPr>
          <w:p w14:paraId="1EE6B783">
            <w:pPr>
              <w:jc w:val="center"/>
              <w:rPr>
                <w:rFonts w:hint="default" w:eastAsia="宋体"/>
                <w:b w:val="0"/>
                <w:i w:val="0"/>
                <w:color w:val="auto"/>
                <w:vertAlign w:val="baseline"/>
                <w:lang w:val="en-US" w:eastAsia="zh-CN"/>
              </w:rPr>
            </w:pPr>
            <w:r>
              <w:rPr>
                <w:rFonts w:hint="eastAsia"/>
                <w:b w:val="0"/>
                <w:i w:val="0"/>
                <w:color w:val="auto"/>
                <w:vertAlign w:val="baseline"/>
                <w:lang w:val="en-US" w:eastAsia="zh-CN"/>
              </w:rPr>
              <w:t>95</w:t>
            </w:r>
          </w:p>
        </w:tc>
      </w:tr>
      <w:tr w14:paraId="7A5A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7" w:hRule="atLeast"/>
        </w:trPr>
        <w:tc>
          <w:tcPr>
            <w:tcW w:w="325"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E5E5E5" w:themeFill="dark1" w:themeFillTint="19"/>
          </w:tcPr>
          <w:p w14:paraId="6F3E7909">
            <w:pPr>
              <w:rPr>
                <w:rFonts w:hint="default"/>
                <w:b w:val="0"/>
                <w:i w:val="0"/>
                <w:color w:val="auto"/>
                <w:vertAlign w:val="baseline"/>
                <w:lang w:val="en-US" w:eastAsia="zh-CN"/>
              </w:rPr>
            </w:pPr>
            <w:r>
              <w:rPr>
                <w:rFonts w:hint="eastAsia"/>
                <w:b w:val="0"/>
                <w:i w:val="0"/>
                <w:color w:val="auto"/>
                <w:vertAlign w:val="baseline"/>
                <w:lang w:val="en-US" w:eastAsia="zh-CN"/>
              </w:rPr>
              <w:t>更衣柜</w:t>
            </w:r>
          </w:p>
        </w:tc>
        <w:tc>
          <w:tcPr>
            <w:tcW w:w="1892"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E5E5E5" w:themeFill="dark1" w:themeFillTint="19"/>
          </w:tcPr>
          <w:p w14:paraId="185877F8">
            <w:pPr>
              <w:rPr>
                <w:b w:val="0"/>
                <w:i w:val="0"/>
                <w:color w:val="auto"/>
              </w:rPr>
            </w:pPr>
            <w:r>
              <w:rPr>
                <w:color w:val="auto"/>
              </w:rPr>
              <w:drawing>
                <wp:inline distT="0" distB="0" distL="114300" distR="114300">
                  <wp:extent cx="809625" cy="1443355"/>
                  <wp:effectExtent l="0" t="0" r="9525" b="444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6"/>
                          <a:stretch>
                            <a:fillRect/>
                          </a:stretch>
                        </pic:blipFill>
                        <pic:spPr>
                          <a:xfrm>
                            <a:off x="0" y="0"/>
                            <a:ext cx="809625" cy="1443355"/>
                          </a:xfrm>
                          <a:prstGeom prst="rect">
                            <a:avLst/>
                          </a:prstGeom>
                          <a:noFill/>
                          <a:ln>
                            <a:noFill/>
                          </a:ln>
                        </pic:spPr>
                      </pic:pic>
                    </a:graphicData>
                  </a:graphic>
                </wp:inline>
              </w:drawing>
            </w:r>
          </w:p>
          <w:p w14:paraId="2FE9F161">
            <w:pP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1200*600*2000</w:t>
            </w:r>
          </w:p>
        </w:tc>
        <w:tc>
          <w:tcPr>
            <w:tcW w:w="2107"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E5E5E5" w:themeFill="dark1" w:themeFillTint="19"/>
          </w:tcPr>
          <w:p w14:paraId="0B00AAEE">
            <w:pPr>
              <w:numPr>
                <w:ilvl w:val="0"/>
                <w:numId w:val="4"/>
              </w:num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板材基材：均采用环保刨花板防霉菌性能：黑曲霉防霉菌等级≥1级。</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2、板材贴面：采用树脂浸渍纸（MFC）贴面，防火，并具阻燃、耐磨性强、清洁方便等特点。</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3、封边：优质PVC封边条应无龟裂、 无鼓泡</w:t>
            </w:r>
          </w:p>
          <w:p w14:paraId="3CD1C95F">
            <w:pPr>
              <w:numPr>
                <w:ilvl w:val="0"/>
                <w:numId w:val="0"/>
              </w:num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4、五金件：采用不锈钢金属材质</w:t>
            </w:r>
          </w:p>
        </w:tc>
        <w:tc>
          <w:tcPr>
            <w:tcW w:w="251"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E5E5E5" w:themeFill="dark1" w:themeFillTint="19"/>
          </w:tcPr>
          <w:p w14:paraId="77ED130B">
            <w:pPr>
              <w:rPr>
                <w:rFonts w:hint="default"/>
                <w:b w:val="0"/>
                <w:i w:val="0"/>
                <w:color w:val="auto"/>
                <w:vertAlign w:val="baseline"/>
                <w:lang w:val="en-US" w:eastAsia="zh-CN"/>
              </w:rPr>
            </w:pPr>
            <w:r>
              <w:rPr>
                <w:rFonts w:hint="eastAsia"/>
                <w:b w:val="0"/>
                <w:i w:val="0"/>
                <w:color w:val="auto"/>
                <w:vertAlign w:val="baseline"/>
                <w:lang w:val="en-US" w:eastAsia="zh-CN"/>
              </w:rPr>
              <w:t>2个</w:t>
            </w:r>
          </w:p>
        </w:tc>
        <w:tc>
          <w:tcPr>
            <w:tcW w:w="422" w:type="pct"/>
            <w:vMerge w:val="restart"/>
            <w:tcBorders>
              <w:top w:val="single" w:color="999999" w:themeColor="dark1" w:themeTint="66" w:sz="6" w:space="0"/>
              <w:left w:val="single" w:color="999999" w:themeColor="dark1" w:themeTint="66" w:sz="6" w:space="0"/>
              <w:right w:val="single" w:color="999999" w:themeColor="dark1" w:themeTint="66" w:sz="6" w:space="0"/>
            </w:tcBorders>
            <w:shd w:val="clear" w:color="auto" w:fill="E5E5E5" w:themeFill="dark1" w:themeFillTint="19"/>
          </w:tcPr>
          <w:p w14:paraId="1F154B50">
            <w:pPr>
              <w:jc w:val="center"/>
              <w:rPr>
                <w:rFonts w:hint="default" w:eastAsiaTheme="minorEastAsia"/>
                <w:b w:val="0"/>
                <w:i w:val="0"/>
                <w:color w:val="auto"/>
                <w:vertAlign w:val="baseline"/>
                <w:lang w:val="en-US" w:eastAsia="zh-CN"/>
              </w:rPr>
            </w:pPr>
            <w:r>
              <w:rPr>
                <w:rFonts w:hint="eastAsia" w:eastAsiaTheme="minorEastAsia"/>
                <w:b w:val="0"/>
                <w:i w:val="0"/>
                <w:color w:val="auto"/>
                <w:vertAlign w:val="baseline"/>
                <w:lang w:val="en-US" w:eastAsia="zh-CN"/>
              </w:rPr>
              <w:t>2700</w:t>
            </w:r>
          </w:p>
        </w:tc>
      </w:tr>
      <w:tr w14:paraId="260C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5"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tcPr>
          <w:p w14:paraId="4CACA925">
            <w:pPr>
              <w:rPr>
                <w:rFonts w:hint="default"/>
                <w:b w:val="0"/>
                <w:i w:val="0"/>
                <w:color w:val="auto"/>
                <w:vertAlign w:val="baseline"/>
                <w:lang w:val="en-US" w:eastAsia="zh-CN"/>
              </w:rPr>
            </w:pPr>
            <w:r>
              <w:rPr>
                <w:rFonts w:hint="eastAsia"/>
                <w:b w:val="0"/>
                <w:i w:val="0"/>
                <w:color w:val="auto"/>
                <w:vertAlign w:val="baseline"/>
                <w:lang w:val="en-US" w:eastAsia="zh-CN"/>
              </w:rPr>
              <w:t>实木床</w:t>
            </w:r>
          </w:p>
        </w:tc>
        <w:tc>
          <w:tcPr>
            <w:tcW w:w="1892"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tcPr>
          <w:p w14:paraId="7282BE89">
            <w:pPr>
              <w:rPr>
                <w:rFonts w:hint="eastAsia" w:eastAsiaTheme="minorEastAsia"/>
                <w:b w:val="0"/>
                <w:i w:val="0"/>
                <w:color w:val="auto"/>
                <w:lang w:eastAsia="zh-CN"/>
              </w:rPr>
            </w:pPr>
            <w:r>
              <w:rPr>
                <w:rFonts w:hint="eastAsia" w:eastAsiaTheme="minorEastAsia"/>
                <w:b w:val="0"/>
                <w:i w:val="0"/>
                <w:color w:val="auto"/>
                <w:lang w:eastAsia="zh-CN"/>
              </w:rPr>
              <w:drawing>
                <wp:inline distT="0" distB="0" distL="114300" distR="114300">
                  <wp:extent cx="2355215" cy="3141345"/>
                  <wp:effectExtent l="0" t="0" r="6985" b="1905"/>
                  <wp:docPr id="16" name="图片 16" descr="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91"/>
                          <pic:cNvPicPr>
                            <a:picLocks noChangeAspect="1"/>
                          </pic:cNvPicPr>
                        </pic:nvPicPr>
                        <pic:blipFill>
                          <a:blip r:embed="rId27"/>
                          <a:stretch>
                            <a:fillRect/>
                          </a:stretch>
                        </pic:blipFill>
                        <pic:spPr>
                          <a:xfrm>
                            <a:off x="0" y="0"/>
                            <a:ext cx="2355215" cy="3141345"/>
                          </a:xfrm>
                          <a:prstGeom prst="rect">
                            <a:avLst/>
                          </a:prstGeom>
                        </pic:spPr>
                      </pic:pic>
                    </a:graphicData>
                  </a:graphic>
                </wp:inline>
              </w:drawing>
            </w:r>
          </w:p>
          <w:p w14:paraId="2E358144">
            <w:pP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1500*2000*900mm</w:t>
            </w:r>
          </w:p>
        </w:tc>
        <w:tc>
          <w:tcPr>
            <w:tcW w:w="2107"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tcPr>
          <w:p w14:paraId="4488A35A">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1、实木单人床整体尺寸：长2000mm*宽1500mm*前高450mm后高900mm； </w:t>
            </w:r>
          </w:p>
          <w:p w14:paraId="48E07107">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2、实木单人床整体均采用橡胶木制作，床腿大小50mm*70mm，床厅大小95mm*30mm，床靠背和床前镶嵌板采用18mm厚度橡胶木直拼板。</w:t>
            </w:r>
          </w:p>
          <w:p w14:paraId="162B5E7C">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3、实木单人床床板采用厚度14mm杉木原木规格板，每个床板条缝隙10mm。</w:t>
            </w:r>
          </w:p>
          <w:p w14:paraId="675697A7">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4、采用椭圆型带倒挂榫卯结构进行设计、安装时榫卯上需涂胶水，牢固，其中床厅与床立柱采用螺栓及螺母紧密连接，牢固性强。</w:t>
            </w:r>
          </w:p>
          <w:p w14:paraId="03F3C366">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5、五金配件：采用不锈钢金属材质。</w:t>
            </w:r>
          </w:p>
          <w:p w14:paraId="4D978DB0">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油漆为原木色，采用净味环保UV专用漆，先满面腻子再二底一面，表面纹理清晰无颗粒，无气泡，无渣点，颜色均匀。整体经过防潮，防腐，防虫，脱脂等化学处理，结构稳定，设计合理，美观大方，经久耐用，所有拐角处圆弧处理，无尖锐菱角。</w:t>
            </w:r>
          </w:p>
        </w:tc>
        <w:tc>
          <w:tcPr>
            <w:tcW w:w="251"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tcPr>
          <w:p w14:paraId="77596B45">
            <w:pPr>
              <w:rPr>
                <w:rFonts w:hint="default"/>
                <w:b w:val="0"/>
                <w:i w:val="0"/>
                <w:color w:val="auto"/>
                <w:vertAlign w:val="baseline"/>
                <w:lang w:val="en-US" w:eastAsia="zh-CN"/>
              </w:rPr>
            </w:pPr>
            <w:r>
              <w:rPr>
                <w:rFonts w:hint="eastAsia"/>
                <w:b w:val="0"/>
                <w:i w:val="0"/>
                <w:color w:val="auto"/>
                <w:vertAlign w:val="baseline"/>
                <w:lang w:val="en-US" w:eastAsia="zh-CN"/>
              </w:rPr>
              <w:t>2</w:t>
            </w:r>
          </w:p>
        </w:tc>
        <w:tc>
          <w:tcPr>
            <w:tcW w:w="422" w:type="pct"/>
            <w:vMerge w:val="continue"/>
            <w:tcBorders>
              <w:left w:val="single" w:color="999999" w:themeColor="dark1" w:themeTint="66" w:sz="6" w:space="0"/>
              <w:right w:val="single" w:color="999999" w:themeColor="dark1" w:themeTint="66" w:sz="6" w:space="0"/>
            </w:tcBorders>
            <w:shd w:val="clear" w:color="auto" w:fill="FFFFFF"/>
          </w:tcPr>
          <w:p w14:paraId="38236615">
            <w:pPr>
              <w:jc w:val="center"/>
              <w:rPr>
                <w:rFonts w:hint="default" w:eastAsiaTheme="minorEastAsia"/>
                <w:b w:val="0"/>
                <w:i w:val="0"/>
                <w:color w:val="auto"/>
                <w:vertAlign w:val="baseline"/>
                <w:lang w:val="en-US" w:eastAsia="zh-CN"/>
              </w:rPr>
            </w:pPr>
          </w:p>
        </w:tc>
      </w:tr>
      <w:tr w14:paraId="7E3C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5"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tcPr>
          <w:p w14:paraId="3FD61446">
            <w:pPr>
              <w:rPr>
                <w:rFonts w:hint="eastAsia"/>
                <w:b w:val="0"/>
                <w:i w:val="0"/>
                <w:color w:val="auto"/>
                <w:vertAlign w:val="baseline"/>
                <w:lang w:val="en-US" w:eastAsia="zh-CN"/>
              </w:rPr>
            </w:pPr>
            <w:r>
              <w:rPr>
                <w:rFonts w:hint="eastAsia"/>
                <w:b w:val="0"/>
                <w:i w:val="0"/>
                <w:color w:val="auto"/>
                <w:vertAlign w:val="baseline"/>
                <w:lang w:val="en-US" w:eastAsia="zh-CN"/>
              </w:rPr>
              <w:t>棕垫</w:t>
            </w:r>
          </w:p>
        </w:tc>
        <w:tc>
          <w:tcPr>
            <w:tcW w:w="1892"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tcPr>
          <w:p w14:paraId="3A757655">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1880mm*1430mm*80mm（适配实木床）</w:t>
            </w:r>
          </w:p>
        </w:tc>
        <w:tc>
          <w:tcPr>
            <w:tcW w:w="2107"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tcPr>
          <w:p w14:paraId="73F10CD0">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表面采用180克重织棉面料复合1公分超软海绵，蓬松透气，裥花饱满，立体感强，凹凸支撑，舒适柔软。内部采用5公分厚3E椰棕立体网壮结构，高温定型，防潮防螨，均衡受力，轻微回弹，密度为800*800，成品尺寸80mm；边部采用弧形安全转角，防撞、耐磨、避免磕碰；立体围边，双面加固，层次分明，环保无甲醛。</w:t>
            </w:r>
          </w:p>
        </w:tc>
        <w:tc>
          <w:tcPr>
            <w:tcW w:w="251"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tcPr>
          <w:p w14:paraId="0A10DE4F">
            <w:pPr>
              <w:rPr>
                <w:rFonts w:hint="default"/>
                <w:b w:val="0"/>
                <w:i w:val="0"/>
                <w:color w:val="auto"/>
                <w:vertAlign w:val="baseline"/>
                <w:lang w:val="en-US" w:eastAsia="zh-CN"/>
              </w:rPr>
            </w:pPr>
            <w:r>
              <w:rPr>
                <w:rFonts w:hint="eastAsia"/>
                <w:b w:val="0"/>
                <w:i w:val="0"/>
                <w:color w:val="auto"/>
                <w:vertAlign w:val="baseline"/>
                <w:lang w:val="en-US" w:eastAsia="zh-CN"/>
              </w:rPr>
              <w:t>2</w:t>
            </w:r>
          </w:p>
        </w:tc>
        <w:tc>
          <w:tcPr>
            <w:tcW w:w="422" w:type="pct"/>
            <w:vMerge w:val="continue"/>
            <w:tcBorders>
              <w:left w:val="single" w:color="999999" w:themeColor="dark1" w:themeTint="66" w:sz="6" w:space="0"/>
              <w:bottom w:val="single" w:color="999999" w:themeColor="dark1" w:themeTint="66" w:sz="6" w:space="0"/>
              <w:right w:val="single" w:color="999999" w:themeColor="dark1" w:themeTint="66" w:sz="6" w:space="0"/>
            </w:tcBorders>
            <w:shd w:val="clear" w:color="auto" w:fill="FFFFFF"/>
          </w:tcPr>
          <w:p w14:paraId="517200E4">
            <w:pPr>
              <w:jc w:val="center"/>
              <w:rPr>
                <w:rFonts w:hint="default" w:eastAsiaTheme="minorEastAsia"/>
                <w:b w:val="0"/>
                <w:i w:val="0"/>
                <w:color w:val="auto"/>
                <w:vertAlign w:val="baseline"/>
                <w:lang w:val="en-US" w:eastAsia="zh-CN"/>
              </w:rPr>
            </w:pPr>
          </w:p>
        </w:tc>
      </w:tr>
    </w:tbl>
    <w:p w14:paraId="061ACA7D">
      <w:pPr>
        <w:rPr>
          <w:rFonts w:hint="eastAsia" w:ascii="宋体" w:hAnsi="宋体" w:eastAsia="宋体" w:cs="宋体"/>
          <w:color w:val="auto"/>
          <w:sz w:val="21"/>
          <w:szCs w:val="21"/>
          <w:highlight w:val="none"/>
        </w:rPr>
      </w:pPr>
    </w:p>
    <w:p w14:paraId="003DCB5F">
      <w:pPr>
        <w:spacing w:line="440" w:lineRule="exact"/>
        <w:ind w:left="4842" w:leftChars="140" w:hanging="4544" w:hangingChars="2038"/>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（一）</w:t>
      </w:r>
      <w:r>
        <w:rPr>
          <w:rFonts w:hint="eastAsia" w:ascii="宋体" w:hAnsi="宋体" w:eastAsia="宋体" w:cs="宋体"/>
          <w:b/>
          <w:bCs/>
          <w:color w:val="auto"/>
          <w:sz w:val="22"/>
          <w:szCs w:val="22"/>
          <w:highlight w:val="none"/>
        </w:rPr>
        <w:t>采购要求</w:t>
      </w:r>
    </w:p>
    <w:p w14:paraId="46AC5C45">
      <w:pPr>
        <w:spacing w:line="440" w:lineRule="exact"/>
        <w:ind w:left="542" w:leftChars="153" w:hanging="217" w:hangingChars="98"/>
        <w:rPr>
          <w:rFonts w:hint="eastAsia"/>
          <w:color w:val="auto"/>
          <w:highlight w:val="none"/>
        </w:rPr>
      </w:pPr>
      <w:r>
        <w:rPr>
          <w:rFonts w:hint="eastAsia" w:ascii="宋体" w:hAnsi="宋体" w:eastAsia="宋体" w:cs="宋体"/>
          <w:color w:val="auto"/>
          <w:sz w:val="22"/>
          <w:szCs w:val="22"/>
          <w:highlight w:val="none"/>
        </w:rPr>
        <w:t>1、采购人可以根据实际需要调整数量，如有数量调整，按实际数量与成交单价调整合</w:t>
      </w:r>
    </w:p>
    <w:p w14:paraId="39625423">
      <w:pPr>
        <w:spacing w:line="440" w:lineRule="exact"/>
        <w:rPr>
          <w:rFonts w:hint="eastAsia" w:ascii="宋体" w:hAnsi="宋体" w:eastAsia="宋体" w:cs="宋体"/>
          <w:color w:val="C00000"/>
          <w:sz w:val="22"/>
          <w:szCs w:val="22"/>
          <w:highlight w:val="none"/>
        </w:rPr>
      </w:pPr>
      <w:r>
        <w:rPr>
          <w:rFonts w:hint="eastAsia" w:ascii="宋体" w:hAnsi="宋体" w:eastAsia="宋体" w:cs="宋体"/>
          <w:color w:val="auto"/>
          <w:sz w:val="22"/>
          <w:szCs w:val="22"/>
          <w:highlight w:val="none"/>
        </w:rPr>
        <w:t>同金额。确定</w:t>
      </w:r>
      <w:r>
        <w:rPr>
          <w:rFonts w:hint="eastAsia" w:ascii="宋体" w:hAnsi="宋体" w:cs="宋体"/>
          <w:color w:val="auto"/>
          <w:sz w:val="22"/>
          <w:szCs w:val="22"/>
          <w:highlight w:val="none"/>
          <w:lang w:eastAsia="zh-CN"/>
        </w:rPr>
        <w:t>中标供应商</w:t>
      </w:r>
      <w:r>
        <w:rPr>
          <w:rFonts w:hint="eastAsia" w:ascii="宋体" w:hAnsi="宋体" w:eastAsia="宋体" w:cs="宋体"/>
          <w:color w:val="auto"/>
          <w:sz w:val="22"/>
          <w:szCs w:val="22"/>
          <w:highlight w:val="none"/>
        </w:rPr>
        <w:t>后采购人提供学校详细的数量配置与学校联系人，便于供应商供货。</w:t>
      </w:r>
    </w:p>
    <w:p w14:paraId="4A2FBD8E">
      <w:pPr>
        <w:numPr>
          <w:ilvl w:val="0"/>
          <w:numId w:val="5"/>
        </w:numPr>
        <w:autoSpaceDE w:val="0"/>
        <w:autoSpaceDN w:val="0"/>
        <w:spacing w:line="440" w:lineRule="exact"/>
        <w:ind w:left="542" w:leftChars="153" w:hanging="217" w:hangingChars="98"/>
        <w:textAlignment w:val="bottom"/>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导轨、锁具、铰链、合页等采用知名品牌的优质五金配件：连接件应安装严密、平整、端</w:t>
      </w:r>
    </w:p>
    <w:p w14:paraId="6E8F371B">
      <w:pPr>
        <w:numPr>
          <w:ilvl w:val="0"/>
          <w:numId w:val="0"/>
        </w:numPr>
        <w:autoSpaceDE w:val="0"/>
        <w:autoSpaceDN w:val="0"/>
        <w:spacing w:line="440" w:lineRule="exact"/>
        <w:textAlignment w:val="bottom"/>
        <w:rPr>
          <w:rFonts w:hint="eastAsia" w:ascii="宋体" w:hAnsi="宋体" w:eastAsia="宋体" w:cs="宋体"/>
          <w:bCs/>
          <w:color w:val="auto"/>
          <w:sz w:val="22"/>
          <w:szCs w:val="22"/>
          <w:highlight w:val="none"/>
          <w:lang w:eastAsia="zh-CN"/>
        </w:rPr>
      </w:pPr>
      <w:r>
        <w:rPr>
          <w:rFonts w:hint="eastAsia" w:ascii="宋体" w:hAnsi="宋体" w:eastAsia="宋体" w:cs="宋体"/>
          <w:bCs/>
          <w:color w:val="auto"/>
          <w:sz w:val="22"/>
          <w:szCs w:val="22"/>
          <w:highlight w:val="none"/>
        </w:rPr>
        <w:t>正、牢固，无崩茬或松动，不得有漏钉、透钉</w:t>
      </w:r>
      <w:r>
        <w:rPr>
          <w:rFonts w:hint="eastAsia" w:ascii="宋体" w:hAnsi="宋体" w:eastAsia="宋体" w:cs="宋体"/>
          <w:bCs/>
          <w:color w:val="auto"/>
          <w:sz w:val="22"/>
          <w:szCs w:val="22"/>
          <w:highlight w:val="none"/>
          <w:lang w:eastAsia="zh-CN"/>
        </w:rPr>
        <w:t>。</w:t>
      </w:r>
    </w:p>
    <w:p w14:paraId="2F71D7B7">
      <w:pPr>
        <w:autoSpaceDE w:val="0"/>
        <w:autoSpaceDN w:val="0"/>
        <w:spacing w:line="440" w:lineRule="exact"/>
        <w:ind w:firstLine="446" w:firstLineChars="200"/>
        <w:textAlignment w:val="bottom"/>
        <w:rPr>
          <w:rFonts w:hint="eastAsia" w:ascii="宋体" w:hAnsi="宋体" w:eastAsia="宋体" w:cs="宋体"/>
          <w:bCs/>
          <w:color w:val="auto"/>
          <w:sz w:val="22"/>
          <w:szCs w:val="22"/>
          <w:highlight w:val="none"/>
          <w:lang w:eastAsia="zh-CN"/>
        </w:rPr>
      </w:pPr>
      <w:r>
        <w:rPr>
          <w:rFonts w:hint="eastAsia" w:ascii="宋体" w:hAnsi="宋体" w:eastAsia="宋体" w:cs="宋体"/>
          <w:bCs/>
          <w:color w:val="auto"/>
          <w:sz w:val="22"/>
          <w:szCs w:val="22"/>
          <w:highlight w:val="none"/>
        </w:rPr>
        <w:t>4、外表的倒棱、圆角、圆线应均匀一致，无毛刺及扎手的现象，装板部件配合不得松动</w:t>
      </w:r>
      <w:r>
        <w:rPr>
          <w:rFonts w:hint="eastAsia" w:ascii="宋体" w:hAnsi="宋体" w:eastAsia="宋体" w:cs="宋体"/>
          <w:bCs/>
          <w:color w:val="auto"/>
          <w:sz w:val="22"/>
          <w:szCs w:val="22"/>
          <w:highlight w:val="none"/>
          <w:lang w:eastAsia="zh-CN"/>
        </w:rPr>
        <w:t>。</w:t>
      </w:r>
    </w:p>
    <w:p w14:paraId="44C4FE84">
      <w:pPr>
        <w:autoSpaceDE w:val="0"/>
        <w:autoSpaceDN w:val="0"/>
        <w:spacing w:line="440" w:lineRule="exact"/>
        <w:ind w:left="445" w:leftChars="209"/>
        <w:textAlignment w:val="bottom"/>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5、</w:t>
      </w:r>
      <w:r>
        <w:rPr>
          <w:rFonts w:hint="eastAsia" w:ascii="宋体" w:hAnsi="宋体" w:cs="宋体"/>
          <w:b/>
          <w:color w:val="auto"/>
          <w:sz w:val="22"/>
          <w:szCs w:val="22"/>
          <w:highlight w:val="none"/>
          <w:lang w:val="en-US" w:eastAsia="zh-CN"/>
        </w:rPr>
        <w:t>学生床</w:t>
      </w:r>
      <w:r>
        <w:rPr>
          <w:rFonts w:hint="eastAsia" w:ascii="宋体" w:hAnsi="宋体" w:eastAsia="宋体" w:cs="宋体"/>
          <w:b/>
          <w:color w:val="auto"/>
          <w:sz w:val="22"/>
          <w:szCs w:val="22"/>
          <w:highlight w:val="none"/>
        </w:rPr>
        <w:t>具体颜色由采购人决定，选何种颜色价格不变。合同签订时</w:t>
      </w:r>
      <w:r>
        <w:rPr>
          <w:rFonts w:hint="eastAsia" w:ascii="宋体" w:hAnsi="宋体" w:cs="宋体"/>
          <w:b/>
          <w:color w:val="auto"/>
          <w:sz w:val="22"/>
          <w:szCs w:val="22"/>
          <w:highlight w:val="none"/>
          <w:lang w:eastAsia="zh-CN"/>
        </w:rPr>
        <w:t>中标供应商</w:t>
      </w:r>
      <w:r>
        <w:rPr>
          <w:rFonts w:hint="eastAsia" w:ascii="宋体" w:hAnsi="宋体" w:eastAsia="宋体" w:cs="宋体"/>
          <w:b/>
          <w:color w:val="auto"/>
          <w:sz w:val="22"/>
          <w:szCs w:val="22"/>
          <w:highlight w:val="none"/>
        </w:rPr>
        <w:t>须和采</w:t>
      </w:r>
    </w:p>
    <w:p w14:paraId="485042D3">
      <w:pPr>
        <w:autoSpaceDE w:val="0"/>
        <w:autoSpaceDN w:val="0"/>
        <w:spacing w:line="440" w:lineRule="exact"/>
        <w:textAlignment w:val="bottom"/>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购人再次确认</w:t>
      </w:r>
      <w:r>
        <w:rPr>
          <w:rFonts w:hint="eastAsia" w:ascii="宋体" w:hAnsi="宋体" w:cs="宋体"/>
          <w:b/>
          <w:color w:val="auto"/>
          <w:sz w:val="22"/>
          <w:szCs w:val="22"/>
          <w:highlight w:val="none"/>
          <w:lang w:val="en-US" w:eastAsia="zh-CN"/>
        </w:rPr>
        <w:t>学生床</w:t>
      </w:r>
      <w:r>
        <w:rPr>
          <w:rFonts w:hint="eastAsia" w:ascii="宋体" w:hAnsi="宋体" w:eastAsia="宋体" w:cs="宋体"/>
          <w:b/>
          <w:color w:val="auto"/>
          <w:sz w:val="22"/>
          <w:szCs w:val="22"/>
          <w:highlight w:val="none"/>
        </w:rPr>
        <w:t>颜色。</w:t>
      </w:r>
    </w:p>
    <w:p w14:paraId="1A9CE175">
      <w:pPr>
        <w:spacing w:line="440" w:lineRule="exact"/>
        <w:ind w:firstLine="446" w:firstLineChars="200"/>
        <w:rPr>
          <w:rFonts w:hint="eastAsia" w:ascii="宋体" w:hAnsi="宋体" w:eastAsia="宋体" w:cs="宋体"/>
          <w:bCs/>
          <w:color w:val="auto"/>
          <w:sz w:val="22"/>
          <w:szCs w:val="22"/>
          <w:highlight w:val="none"/>
        </w:rPr>
      </w:pPr>
      <w:r>
        <w:rPr>
          <w:rFonts w:hint="eastAsia" w:ascii="宋体" w:hAnsi="宋体" w:eastAsia="宋体" w:cs="宋体"/>
          <w:b/>
          <w:color w:val="auto"/>
          <w:sz w:val="22"/>
          <w:szCs w:val="22"/>
          <w:highlight w:val="none"/>
        </w:rPr>
        <w:t>6、</w:t>
      </w:r>
      <w:r>
        <w:rPr>
          <w:rFonts w:hint="eastAsia" w:ascii="宋体" w:hAnsi="宋体" w:eastAsia="宋体" w:cs="宋体"/>
          <w:bCs/>
          <w:color w:val="auto"/>
          <w:sz w:val="22"/>
          <w:szCs w:val="22"/>
          <w:highlight w:val="none"/>
        </w:rPr>
        <w:t>《投标分项报价表》必须填写所投产品的具体品牌型号。</w:t>
      </w:r>
    </w:p>
    <w:p w14:paraId="0A9F2F47">
      <w:pPr>
        <w:spacing w:line="440" w:lineRule="exact"/>
        <w:ind w:firstLine="446"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7、供应商须确保本项目按期完工，除采购人确认的批准的工期顺延外，如供应商自身原因导致的工期延误，采购人将严格按合同执行，追究供应商责任。</w:t>
      </w:r>
    </w:p>
    <w:p w14:paraId="2BEE3F07">
      <w:pPr>
        <w:keepNext w:val="0"/>
        <w:keepLines w:val="0"/>
        <w:pageBreakBefore w:val="0"/>
        <w:numPr>
          <w:ilvl w:val="0"/>
          <w:numId w:val="0"/>
        </w:numPr>
        <w:kinsoku/>
        <w:wordWrap/>
        <w:overflowPunct/>
        <w:topLinePunct w:val="0"/>
        <w:autoSpaceDE/>
        <w:autoSpaceDN/>
        <w:bidi w:val="0"/>
        <w:adjustRightInd/>
        <w:spacing w:line="440" w:lineRule="exact"/>
        <w:ind w:firstLine="446" w:firstLineChars="200"/>
        <w:textAlignment w:val="auto"/>
        <w:rPr>
          <w:rFonts w:hint="eastAsia" w:ascii="Calibri" w:hAnsi="Calibri" w:eastAsia="宋体" w:cs="黑体"/>
          <w:b/>
          <w:bCs/>
          <w:color w:val="auto"/>
          <w:kern w:val="2"/>
          <w:sz w:val="22"/>
          <w:szCs w:val="22"/>
          <w:highlight w:val="none"/>
          <w:lang w:val="en-US" w:eastAsia="zh-CN" w:bidi="ar-SA"/>
        </w:rPr>
      </w:pPr>
      <w:r>
        <w:rPr>
          <w:rFonts w:hint="eastAsia" w:eastAsia="宋体" w:cs="黑体"/>
          <w:b/>
          <w:bCs/>
          <w:color w:val="auto"/>
          <w:kern w:val="2"/>
          <w:sz w:val="22"/>
          <w:szCs w:val="22"/>
          <w:highlight w:val="none"/>
          <w:lang w:val="en-US" w:eastAsia="zh-CN" w:bidi="ar-SA"/>
        </w:rPr>
        <w:t>（二）</w:t>
      </w:r>
      <w:r>
        <w:rPr>
          <w:rFonts w:hint="eastAsia" w:ascii="Calibri" w:hAnsi="Calibri" w:eastAsia="宋体" w:cs="黑体"/>
          <w:b/>
          <w:bCs/>
          <w:color w:val="auto"/>
          <w:kern w:val="2"/>
          <w:sz w:val="22"/>
          <w:szCs w:val="22"/>
          <w:highlight w:val="none"/>
          <w:lang w:val="en-US" w:eastAsia="zh-CN" w:bidi="ar-SA"/>
        </w:rPr>
        <w:t>样品要求</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3419"/>
        <w:gridCol w:w="3105"/>
        <w:gridCol w:w="2346"/>
      </w:tblGrid>
      <w:tr w14:paraId="2E8A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tcPr>
          <w:p w14:paraId="4CACCEE1">
            <w:pPr>
              <w:pStyle w:val="40"/>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序号</w:t>
            </w:r>
          </w:p>
        </w:tc>
        <w:tc>
          <w:tcPr>
            <w:tcW w:w="3419" w:type="dxa"/>
          </w:tcPr>
          <w:p w14:paraId="3A05E98C">
            <w:pPr>
              <w:pStyle w:val="40"/>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产品名称</w:t>
            </w:r>
          </w:p>
        </w:tc>
        <w:tc>
          <w:tcPr>
            <w:tcW w:w="3105" w:type="dxa"/>
          </w:tcPr>
          <w:p w14:paraId="761F7B8E">
            <w:pPr>
              <w:pStyle w:val="40"/>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所提供样品尺寸要求</w:t>
            </w:r>
          </w:p>
        </w:tc>
        <w:tc>
          <w:tcPr>
            <w:tcW w:w="2346" w:type="dxa"/>
          </w:tcPr>
          <w:p w14:paraId="1EB36641">
            <w:pPr>
              <w:pStyle w:val="40"/>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备注</w:t>
            </w:r>
          </w:p>
        </w:tc>
      </w:tr>
      <w:tr w14:paraId="585BA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tcPr>
          <w:p w14:paraId="6B0E97B9">
            <w:pPr>
              <w:pStyle w:val="40"/>
              <w:ind w:left="0" w:leftChars="0" w:firstLine="213" w:firstLineChars="100"/>
              <w:jc w:val="both"/>
              <w:rPr>
                <w:rFonts w:hint="default"/>
                <w:color w:val="auto"/>
                <w:vertAlign w:val="baseline"/>
                <w:lang w:val="en-US" w:eastAsia="zh-CN"/>
              </w:rPr>
            </w:pPr>
            <w:r>
              <w:rPr>
                <w:rFonts w:hint="eastAsia"/>
                <w:color w:val="auto"/>
                <w:vertAlign w:val="baseline"/>
                <w:lang w:val="en-US" w:eastAsia="zh-CN"/>
              </w:rPr>
              <w:t>1</w:t>
            </w:r>
          </w:p>
        </w:tc>
        <w:tc>
          <w:tcPr>
            <w:tcW w:w="3419" w:type="dxa"/>
          </w:tcPr>
          <w:p w14:paraId="76360F9D">
            <w:pPr>
              <w:pStyle w:val="40"/>
              <w:ind w:left="0" w:leftChars="0" w:firstLine="0" w:firstLineChars="0"/>
              <w:jc w:val="center"/>
              <w:rPr>
                <w:rFonts w:hint="eastAsia"/>
                <w:color w:val="auto"/>
                <w:vertAlign w:val="baseline"/>
                <w:lang w:val="en-US" w:eastAsia="zh-CN"/>
              </w:rPr>
            </w:pPr>
            <w:r>
              <w:rPr>
                <w:rFonts w:hint="eastAsia"/>
                <w:color w:val="auto"/>
                <w:vertAlign w:val="baseline"/>
                <w:lang w:val="en-US" w:eastAsia="zh-CN"/>
              </w:rPr>
              <w:t>学生宿舍布帘(含辅料)</w:t>
            </w:r>
          </w:p>
        </w:tc>
        <w:tc>
          <w:tcPr>
            <w:tcW w:w="3105" w:type="dxa"/>
          </w:tcPr>
          <w:p w14:paraId="2CDFE058">
            <w:pPr>
              <w:pStyle w:val="40"/>
              <w:ind w:left="0" w:leftChars="0" w:firstLine="0" w:firstLineChars="0"/>
              <w:jc w:val="center"/>
              <w:rPr>
                <w:rFonts w:hint="eastAsia" w:eastAsia="宋体"/>
                <w:color w:val="auto"/>
                <w:vertAlign w:val="baseline"/>
                <w:lang w:val="en-US" w:eastAsia="zh-CN"/>
              </w:rPr>
            </w:pPr>
            <w:r>
              <w:rPr>
                <w:rFonts w:hint="eastAsia" w:eastAsia="宋体"/>
                <w:color w:val="auto"/>
                <w:vertAlign w:val="baseline"/>
                <w:lang w:val="en-US" w:eastAsia="zh-CN"/>
              </w:rPr>
              <w:t>&gt;80cm*80cm</w:t>
            </w:r>
          </w:p>
        </w:tc>
        <w:tc>
          <w:tcPr>
            <w:tcW w:w="2346" w:type="dxa"/>
            <w:vMerge w:val="restart"/>
            <w:vAlign w:val="center"/>
          </w:tcPr>
          <w:p w14:paraId="26800614">
            <w:pPr>
              <w:pStyle w:val="40"/>
              <w:jc w:val="center"/>
              <w:rPr>
                <w:rFonts w:hint="eastAsia"/>
                <w:color w:val="auto"/>
                <w:vertAlign w:val="baseline"/>
                <w:lang w:val="en-US" w:eastAsia="zh-CN"/>
              </w:rPr>
            </w:pPr>
            <w:r>
              <w:rPr>
                <w:rFonts w:hint="eastAsia"/>
                <w:color w:val="auto"/>
                <w:vertAlign w:val="baseline"/>
                <w:lang w:val="en-US" w:eastAsia="zh-CN"/>
              </w:rPr>
              <w:t>样品上面备注样品名称+供应商单位名称</w:t>
            </w:r>
          </w:p>
        </w:tc>
      </w:tr>
      <w:tr w14:paraId="4A8B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tcPr>
          <w:p w14:paraId="63F775B5">
            <w:pPr>
              <w:pStyle w:val="40"/>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2</w:t>
            </w:r>
          </w:p>
        </w:tc>
        <w:tc>
          <w:tcPr>
            <w:tcW w:w="3419" w:type="dxa"/>
          </w:tcPr>
          <w:p w14:paraId="56A7A506">
            <w:pPr>
              <w:pStyle w:val="40"/>
              <w:ind w:left="0" w:leftChars="0" w:firstLine="0" w:firstLineChars="0"/>
              <w:jc w:val="center"/>
              <w:rPr>
                <w:rFonts w:hint="eastAsia"/>
                <w:color w:val="auto"/>
                <w:vertAlign w:val="baseline"/>
                <w:lang w:val="en-US" w:eastAsia="zh-CN"/>
              </w:rPr>
            </w:pPr>
            <w:r>
              <w:rPr>
                <w:rFonts w:hint="eastAsia"/>
                <w:color w:val="auto"/>
                <w:vertAlign w:val="baseline"/>
                <w:lang w:val="en-US" w:eastAsia="zh-CN"/>
              </w:rPr>
              <w:t>直轨(含配件)</w:t>
            </w:r>
          </w:p>
        </w:tc>
        <w:tc>
          <w:tcPr>
            <w:tcW w:w="3105" w:type="dxa"/>
          </w:tcPr>
          <w:p w14:paraId="602D85D6">
            <w:pPr>
              <w:pStyle w:val="40"/>
              <w:ind w:left="0" w:leftChars="0" w:firstLine="0" w:firstLineChars="0"/>
              <w:jc w:val="center"/>
              <w:rPr>
                <w:rFonts w:hint="eastAsia" w:eastAsia="宋体"/>
                <w:color w:val="auto"/>
                <w:vertAlign w:val="baseline"/>
                <w:lang w:val="en-US" w:eastAsia="zh-CN"/>
              </w:rPr>
            </w:pPr>
            <w:r>
              <w:rPr>
                <w:rFonts w:hint="eastAsia" w:eastAsia="宋体"/>
                <w:color w:val="auto"/>
                <w:vertAlign w:val="baseline"/>
                <w:lang w:val="en-US" w:eastAsia="zh-CN"/>
              </w:rPr>
              <w:t>&gt;80cm</w:t>
            </w:r>
          </w:p>
        </w:tc>
        <w:tc>
          <w:tcPr>
            <w:tcW w:w="2346" w:type="dxa"/>
            <w:vMerge w:val="continue"/>
          </w:tcPr>
          <w:p w14:paraId="4989AB4D">
            <w:pPr>
              <w:pStyle w:val="40"/>
              <w:jc w:val="center"/>
              <w:rPr>
                <w:rFonts w:hint="eastAsia"/>
                <w:color w:val="auto"/>
                <w:vertAlign w:val="baseline"/>
                <w:lang w:val="en-US" w:eastAsia="zh-CN"/>
              </w:rPr>
            </w:pPr>
          </w:p>
        </w:tc>
      </w:tr>
      <w:tr w14:paraId="6CDA8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tcPr>
          <w:p w14:paraId="55D88FF7">
            <w:pPr>
              <w:pStyle w:val="40"/>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3</w:t>
            </w:r>
          </w:p>
        </w:tc>
        <w:tc>
          <w:tcPr>
            <w:tcW w:w="3419" w:type="dxa"/>
          </w:tcPr>
          <w:p w14:paraId="1C250BF7">
            <w:pPr>
              <w:pStyle w:val="40"/>
              <w:ind w:left="0" w:leftChars="0" w:firstLine="0" w:firstLineChars="0"/>
              <w:jc w:val="center"/>
              <w:rPr>
                <w:rFonts w:hint="default"/>
                <w:color w:val="auto"/>
                <w:vertAlign w:val="baseline"/>
                <w:lang w:val="en-US" w:eastAsia="zh-CN"/>
              </w:rPr>
            </w:pPr>
            <w:r>
              <w:rPr>
                <w:rFonts w:hint="eastAsia"/>
                <w:b w:val="0"/>
                <w:i w:val="0"/>
                <w:color w:val="auto"/>
                <w:vertAlign w:val="baseline"/>
                <w:lang w:val="en-US" w:eastAsia="zh-CN"/>
              </w:rPr>
              <w:t>学生上下床</w:t>
            </w:r>
            <w:r>
              <w:rPr>
                <w:rFonts w:hint="eastAsia"/>
                <w:color w:val="auto"/>
                <w:vertAlign w:val="baseline"/>
                <w:lang w:val="en-US" w:eastAsia="zh-CN"/>
              </w:rPr>
              <w:t>（1组）+</w:t>
            </w:r>
            <w:r>
              <w:rPr>
                <w:rFonts w:hint="eastAsia" w:ascii="宋体" w:hAnsi="宋体" w:eastAsia="宋体" w:cs="宋体"/>
                <w:i w:val="0"/>
                <w:iCs w:val="0"/>
                <w:color w:val="auto"/>
                <w:kern w:val="0"/>
                <w:sz w:val="24"/>
                <w:szCs w:val="24"/>
                <w:u w:val="none"/>
                <w:lang w:val="en-US" w:eastAsia="zh-CN" w:bidi="ar"/>
              </w:rPr>
              <w:t>中梯</w:t>
            </w:r>
            <w:r>
              <w:rPr>
                <w:rFonts w:hint="eastAsia" w:ascii="宋体" w:hAnsi="宋体" w:cs="宋体"/>
                <w:i w:val="0"/>
                <w:iCs w:val="0"/>
                <w:color w:val="auto"/>
                <w:kern w:val="0"/>
                <w:sz w:val="24"/>
                <w:szCs w:val="24"/>
                <w:u w:val="none"/>
                <w:lang w:val="en-US" w:eastAsia="zh-CN" w:bidi="ar"/>
              </w:rPr>
              <w:t>（1组）</w:t>
            </w:r>
          </w:p>
        </w:tc>
        <w:tc>
          <w:tcPr>
            <w:tcW w:w="3105" w:type="dxa"/>
          </w:tcPr>
          <w:p w14:paraId="41F94CB2">
            <w:pPr>
              <w:pStyle w:val="40"/>
              <w:ind w:left="0" w:leftChars="0" w:firstLine="0" w:firstLineChars="0"/>
              <w:jc w:val="center"/>
              <w:rPr>
                <w:rFonts w:hint="default" w:eastAsia="宋体"/>
                <w:color w:val="auto"/>
                <w:vertAlign w:val="baseline"/>
                <w:lang w:val="en-US" w:eastAsia="zh-CN"/>
              </w:rPr>
            </w:pPr>
            <w:r>
              <w:rPr>
                <w:rFonts w:hint="eastAsia" w:ascii="宋体" w:hAnsi="宋体" w:cs="宋体"/>
                <w:i w:val="0"/>
                <w:iCs w:val="0"/>
                <w:color w:val="auto"/>
                <w:kern w:val="0"/>
                <w:sz w:val="24"/>
                <w:szCs w:val="24"/>
                <w:u w:val="none"/>
                <w:lang w:val="en-US" w:eastAsia="zh-CN" w:bidi="ar"/>
              </w:rPr>
              <w:t>2523</w:t>
            </w:r>
            <w:r>
              <w:rPr>
                <w:rFonts w:hint="eastAsia"/>
                <w:color w:val="auto"/>
                <w:vertAlign w:val="baseline"/>
                <w:lang w:val="en-US" w:eastAsia="zh-CN"/>
              </w:rPr>
              <w:t>m</w:t>
            </w:r>
            <w:r>
              <w:rPr>
                <w:rFonts w:hint="eastAsia" w:eastAsia="宋体"/>
                <w:color w:val="auto"/>
                <w:vertAlign w:val="baseline"/>
                <w:lang w:val="en-US" w:eastAsia="zh-CN"/>
              </w:rPr>
              <w:t>m</w:t>
            </w:r>
            <w:r>
              <w:rPr>
                <w:rFonts w:hint="eastAsia" w:ascii="宋体" w:hAnsi="宋体" w:eastAsia="宋体" w:cs="宋体"/>
                <w:i w:val="0"/>
                <w:iCs w:val="0"/>
                <w:color w:val="auto"/>
                <w:kern w:val="0"/>
                <w:sz w:val="24"/>
                <w:szCs w:val="24"/>
                <w:u w:val="none"/>
                <w:lang w:val="en-US" w:eastAsia="zh-CN" w:bidi="ar"/>
              </w:rPr>
              <w:t>*900</w:t>
            </w:r>
            <w:r>
              <w:rPr>
                <w:rFonts w:hint="eastAsia"/>
                <w:color w:val="auto"/>
                <w:vertAlign w:val="baseline"/>
                <w:lang w:val="en-US" w:eastAsia="zh-CN"/>
              </w:rPr>
              <w:t>m</w:t>
            </w:r>
            <w:r>
              <w:rPr>
                <w:rFonts w:hint="eastAsia" w:eastAsia="宋体"/>
                <w:color w:val="auto"/>
                <w:vertAlign w:val="baseline"/>
                <w:lang w:val="en-US" w:eastAsia="zh-CN"/>
              </w:rPr>
              <w:t>m</w:t>
            </w:r>
            <w:r>
              <w:rPr>
                <w:rFonts w:hint="eastAsia" w:ascii="宋体" w:hAnsi="宋体" w:eastAsia="宋体" w:cs="宋体"/>
                <w:i w:val="0"/>
                <w:iCs w:val="0"/>
                <w:color w:val="auto"/>
                <w:kern w:val="0"/>
                <w:sz w:val="24"/>
                <w:szCs w:val="24"/>
                <w:u w:val="none"/>
                <w:lang w:val="en-US" w:eastAsia="zh-CN" w:bidi="ar"/>
              </w:rPr>
              <w:t>*2100</w:t>
            </w:r>
            <w:r>
              <w:rPr>
                <w:rFonts w:hint="eastAsia"/>
                <w:color w:val="auto"/>
                <w:vertAlign w:val="baseline"/>
                <w:lang w:val="en-US" w:eastAsia="zh-CN"/>
              </w:rPr>
              <w:t>m</w:t>
            </w:r>
            <w:r>
              <w:rPr>
                <w:rFonts w:hint="eastAsia" w:eastAsia="宋体"/>
                <w:color w:val="auto"/>
                <w:vertAlign w:val="baseline"/>
                <w:lang w:val="en-US" w:eastAsia="zh-CN"/>
              </w:rPr>
              <w:t>m</w:t>
            </w:r>
          </w:p>
        </w:tc>
        <w:tc>
          <w:tcPr>
            <w:tcW w:w="2346" w:type="dxa"/>
            <w:vMerge w:val="continue"/>
          </w:tcPr>
          <w:p w14:paraId="155DC6D7">
            <w:pPr>
              <w:pStyle w:val="40"/>
              <w:jc w:val="center"/>
              <w:rPr>
                <w:rFonts w:hint="eastAsia"/>
                <w:color w:val="auto"/>
                <w:vertAlign w:val="baseline"/>
                <w:lang w:val="en-US" w:eastAsia="zh-CN"/>
              </w:rPr>
            </w:pPr>
          </w:p>
        </w:tc>
      </w:tr>
    </w:tbl>
    <w:p w14:paraId="30AF0F71">
      <w:pPr>
        <w:keepNext w:val="0"/>
        <w:keepLines w:val="0"/>
        <w:pageBreakBefore w:val="0"/>
        <w:numPr>
          <w:ilvl w:val="0"/>
          <w:numId w:val="0"/>
        </w:numPr>
        <w:kinsoku/>
        <w:wordWrap/>
        <w:overflowPunct/>
        <w:topLinePunct w:val="0"/>
        <w:autoSpaceDE/>
        <w:autoSpaceDN/>
        <w:bidi w:val="0"/>
        <w:adjustRightInd/>
        <w:spacing w:line="440" w:lineRule="exact"/>
        <w:ind w:firstLine="223" w:firstLineChars="100"/>
        <w:textAlignment w:val="auto"/>
        <w:rPr>
          <w:rFonts w:hint="eastAsia" w:ascii="Calibri" w:hAnsi="Calibri" w:eastAsia="宋体" w:cs="黑体"/>
          <w:color w:val="auto"/>
          <w:kern w:val="2"/>
          <w:sz w:val="22"/>
          <w:szCs w:val="22"/>
          <w:highlight w:val="none"/>
          <w:lang w:val="en-US" w:eastAsia="zh-CN" w:bidi="ar-SA"/>
        </w:rPr>
      </w:pPr>
      <w:r>
        <w:rPr>
          <w:rFonts w:hint="eastAsia" w:ascii="Calibri" w:hAnsi="Calibri" w:eastAsia="宋体" w:cs="黑体"/>
          <w:color w:val="auto"/>
          <w:kern w:val="2"/>
          <w:sz w:val="22"/>
          <w:szCs w:val="22"/>
          <w:highlight w:val="none"/>
          <w:lang w:val="en-US" w:eastAsia="zh-CN" w:bidi="ar-SA"/>
        </w:rPr>
        <w:t>投标单位应按照要求提供样品，贴好投标单位名称，送</w:t>
      </w:r>
      <w:r>
        <w:rPr>
          <w:rFonts w:hint="eastAsia" w:cs="黑体"/>
          <w:color w:val="auto"/>
          <w:kern w:val="2"/>
          <w:sz w:val="22"/>
          <w:szCs w:val="22"/>
          <w:highlight w:val="none"/>
          <w:lang w:val="en-US" w:eastAsia="zh-CN" w:bidi="ar-SA"/>
        </w:rPr>
        <w:t>至本项目</w:t>
      </w:r>
      <w:r>
        <w:rPr>
          <w:rFonts w:hint="eastAsia" w:ascii="Calibri" w:hAnsi="Calibri" w:eastAsia="宋体" w:cs="黑体"/>
          <w:color w:val="auto"/>
          <w:kern w:val="2"/>
          <w:sz w:val="22"/>
          <w:szCs w:val="22"/>
          <w:highlight w:val="none"/>
          <w:lang w:val="en-US" w:eastAsia="zh-CN" w:bidi="ar-SA"/>
        </w:rPr>
        <w:t>评审地点（</w:t>
      </w:r>
      <w:r>
        <w:rPr>
          <w:rFonts w:hint="eastAsia" w:ascii="Calibri" w:hAnsi="Calibri" w:eastAsia="宋体" w:cs="黑体"/>
          <w:b/>
          <w:bCs/>
          <w:color w:val="auto"/>
          <w:kern w:val="2"/>
          <w:sz w:val="22"/>
          <w:szCs w:val="22"/>
          <w:highlight w:val="none"/>
          <w:u w:val="single"/>
          <w:lang w:val="en-US" w:eastAsia="zh-CN" w:bidi="ar-SA"/>
        </w:rPr>
        <w:t>泰顺县公共资源交易中心</w:t>
      </w:r>
      <w:r>
        <w:rPr>
          <w:rFonts w:hint="eastAsia" w:cs="黑体"/>
          <w:b/>
          <w:bCs/>
          <w:color w:val="auto"/>
          <w:kern w:val="2"/>
          <w:sz w:val="22"/>
          <w:szCs w:val="22"/>
          <w:highlight w:val="none"/>
          <w:u w:val="single"/>
          <w:lang w:val="en-US" w:eastAsia="zh-CN" w:bidi="ar-SA"/>
        </w:rPr>
        <w:t>，</w:t>
      </w:r>
      <w:r>
        <w:rPr>
          <w:rFonts w:hint="eastAsia" w:ascii="Calibri" w:hAnsi="Calibri" w:eastAsia="宋体" w:cs="黑体"/>
          <w:b/>
          <w:bCs/>
          <w:color w:val="auto"/>
          <w:kern w:val="2"/>
          <w:sz w:val="22"/>
          <w:szCs w:val="22"/>
          <w:highlight w:val="none"/>
          <w:u w:val="single"/>
          <w:lang w:val="en-US" w:eastAsia="zh-CN" w:bidi="ar-SA"/>
        </w:rPr>
        <w:t>样品接收</w:t>
      </w:r>
      <w:r>
        <w:rPr>
          <w:rFonts w:hint="eastAsia" w:cs="黑体"/>
          <w:b/>
          <w:bCs/>
          <w:color w:val="auto"/>
          <w:kern w:val="2"/>
          <w:sz w:val="22"/>
          <w:szCs w:val="22"/>
          <w:highlight w:val="none"/>
          <w:u w:val="single"/>
          <w:lang w:val="en-US" w:eastAsia="zh-CN" w:bidi="ar-SA"/>
        </w:rPr>
        <w:t>联系人：吴先生，联系电话：0577-67592508</w:t>
      </w:r>
      <w:r>
        <w:rPr>
          <w:rFonts w:hint="eastAsia" w:ascii="Calibri" w:hAnsi="Calibri" w:eastAsia="宋体" w:cs="黑体"/>
          <w:color w:val="auto"/>
          <w:kern w:val="2"/>
          <w:sz w:val="22"/>
          <w:szCs w:val="22"/>
          <w:highlight w:val="none"/>
          <w:lang w:val="en-US" w:eastAsia="zh-CN" w:bidi="ar-SA"/>
        </w:rPr>
        <w:t>）</w:t>
      </w:r>
      <w:r>
        <w:rPr>
          <w:rFonts w:hint="eastAsia" w:cs="黑体"/>
          <w:color w:val="auto"/>
          <w:kern w:val="2"/>
          <w:sz w:val="22"/>
          <w:szCs w:val="22"/>
          <w:highlight w:val="none"/>
          <w:lang w:val="en-US" w:eastAsia="zh-CN" w:bidi="ar-SA"/>
        </w:rPr>
        <w:t>，</w:t>
      </w:r>
      <w:r>
        <w:rPr>
          <w:rFonts w:hint="eastAsia" w:ascii="Calibri" w:hAnsi="Calibri" w:eastAsia="宋体" w:cs="黑体"/>
          <w:color w:val="auto"/>
          <w:kern w:val="2"/>
          <w:sz w:val="22"/>
          <w:szCs w:val="22"/>
          <w:highlight w:val="none"/>
          <w:lang w:val="en-US" w:eastAsia="zh-CN" w:bidi="ar-SA"/>
        </w:rPr>
        <w:t>供应商应在投标截止时间前送达，逾期不予接受。</w:t>
      </w:r>
      <w:r>
        <w:rPr>
          <w:rFonts w:hint="eastAsia" w:cs="黑体"/>
          <w:color w:val="auto"/>
          <w:kern w:val="2"/>
          <w:sz w:val="22"/>
          <w:szCs w:val="22"/>
          <w:highlight w:val="none"/>
          <w:lang w:val="en-US" w:eastAsia="zh-CN" w:bidi="ar-SA"/>
        </w:rPr>
        <w:t>（</w:t>
      </w:r>
      <w:r>
        <w:rPr>
          <w:rFonts w:hint="eastAsia" w:cs="黑体"/>
          <w:b/>
          <w:bCs/>
          <w:color w:val="auto"/>
          <w:kern w:val="2"/>
          <w:sz w:val="22"/>
          <w:szCs w:val="22"/>
          <w:highlight w:val="none"/>
          <w:lang w:val="en-US" w:eastAsia="zh-CN" w:bidi="ar-SA"/>
        </w:rPr>
        <w:t>注：学生上下床样品供应商需在投标截止时间前送达并自行完成安装，逾期不予受理</w:t>
      </w:r>
      <w:r>
        <w:rPr>
          <w:rFonts w:hint="eastAsia" w:cs="黑体"/>
          <w:color w:val="auto"/>
          <w:kern w:val="2"/>
          <w:sz w:val="22"/>
          <w:szCs w:val="22"/>
          <w:highlight w:val="none"/>
          <w:lang w:val="en-US" w:eastAsia="zh-CN" w:bidi="ar-SA"/>
        </w:rPr>
        <w:t>）</w:t>
      </w:r>
    </w:p>
    <w:p w14:paraId="45FF0265">
      <w:pPr>
        <w:keepNext w:val="0"/>
        <w:keepLines w:val="0"/>
        <w:pageBreakBefore w:val="0"/>
        <w:numPr>
          <w:ilvl w:val="0"/>
          <w:numId w:val="0"/>
        </w:numPr>
        <w:kinsoku/>
        <w:wordWrap/>
        <w:overflowPunct/>
        <w:topLinePunct w:val="0"/>
        <w:autoSpaceDE/>
        <w:autoSpaceDN/>
        <w:bidi w:val="0"/>
        <w:adjustRightInd/>
        <w:spacing w:line="440" w:lineRule="exact"/>
        <w:ind w:firstLine="446" w:firstLineChars="200"/>
        <w:textAlignment w:val="auto"/>
        <w:rPr>
          <w:rFonts w:hint="eastAsia" w:ascii="Calibri" w:hAnsi="Calibri" w:eastAsia="宋体" w:cs="黑体"/>
          <w:color w:val="auto"/>
          <w:kern w:val="2"/>
          <w:sz w:val="22"/>
          <w:szCs w:val="22"/>
          <w:highlight w:val="none"/>
          <w:lang w:val="en-US" w:eastAsia="zh-CN" w:bidi="ar-SA"/>
        </w:rPr>
      </w:pPr>
      <w:r>
        <w:rPr>
          <w:rFonts w:hint="eastAsia" w:ascii="Calibri" w:hAnsi="Calibri" w:eastAsia="宋体" w:cs="黑体"/>
          <w:color w:val="auto"/>
          <w:kern w:val="2"/>
          <w:sz w:val="22"/>
          <w:szCs w:val="22"/>
          <w:highlight w:val="none"/>
          <w:lang w:val="en-US" w:eastAsia="zh-CN" w:bidi="ar-SA"/>
        </w:rPr>
        <w:t>评审结束后中标供应商的样品实物留采购人处封存，作为验收依据之一。除了颜色之外，中标供应商提供的货品应与样品实物完全一致。</w:t>
      </w:r>
    </w:p>
    <w:p w14:paraId="76D2A391">
      <w:pPr>
        <w:keepNext w:val="0"/>
        <w:keepLines w:val="0"/>
        <w:pageBreakBefore w:val="0"/>
        <w:numPr>
          <w:ilvl w:val="0"/>
          <w:numId w:val="0"/>
        </w:numPr>
        <w:kinsoku/>
        <w:wordWrap/>
        <w:overflowPunct/>
        <w:topLinePunct w:val="0"/>
        <w:autoSpaceDE/>
        <w:autoSpaceDN/>
        <w:bidi w:val="0"/>
        <w:adjustRightInd/>
        <w:spacing w:line="440" w:lineRule="exact"/>
        <w:ind w:firstLine="446" w:firstLineChars="200"/>
        <w:textAlignment w:val="auto"/>
        <w:rPr>
          <w:rFonts w:hint="default" w:ascii="Calibri" w:hAnsi="Calibri" w:eastAsia="宋体" w:cs="黑体"/>
          <w:color w:val="auto"/>
          <w:kern w:val="2"/>
          <w:sz w:val="22"/>
          <w:szCs w:val="22"/>
          <w:highlight w:val="none"/>
          <w:lang w:val="en-US" w:eastAsia="zh-CN" w:bidi="ar-SA"/>
        </w:rPr>
      </w:pPr>
      <w:r>
        <w:rPr>
          <w:rFonts w:hint="eastAsia" w:cs="黑体"/>
          <w:color w:val="auto"/>
          <w:kern w:val="2"/>
          <w:sz w:val="22"/>
          <w:szCs w:val="22"/>
          <w:highlight w:val="none"/>
          <w:lang w:val="en-US" w:eastAsia="zh-CN" w:bidi="ar-SA"/>
        </w:rPr>
        <w:t>运送及邮寄过程中</w:t>
      </w:r>
      <w:r>
        <w:rPr>
          <w:rFonts w:hint="eastAsia" w:ascii="Calibri" w:hAnsi="Calibri" w:eastAsia="宋体" w:cs="黑体"/>
          <w:color w:val="auto"/>
          <w:kern w:val="2"/>
          <w:sz w:val="22"/>
          <w:szCs w:val="22"/>
          <w:highlight w:val="none"/>
          <w:lang w:val="en-US" w:eastAsia="zh-CN" w:bidi="ar-SA"/>
        </w:rPr>
        <w:t>对样品造成损坏，所损坏由投标方自行承担。</w:t>
      </w:r>
    </w:p>
    <w:p w14:paraId="5157E07F">
      <w:pPr>
        <w:pStyle w:val="4"/>
        <w:spacing w:line="400" w:lineRule="exact"/>
        <w:ind w:firstLine="440"/>
        <w:rPr>
          <w:rFonts w:hint="eastAsia"/>
          <w:b/>
          <w:bCs/>
          <w:color w:val="auto"/>
          <w:sz w:val="22"/>
          <w:szCs w:val="22"/>
          <w:highlight w:val="none"/>
        </w:rPr>
      </w:pPr>
      <w:r>
        <w:rPr>
          <w:rFonts w:hint="eastAsia"/>
          <w:b/>
          <w:bCs/>
          <w:color w:val="auto"/>
          <w:sz w:val="22"/>
          <w:szCs w:val="22"/>
          <w:highlight w:val="none"/>
        </w:rPr>
        <w:t>三、商务条款</w:t>
      </w:r>
    </w:p>
    <w:bookmarkEnd w:id="2"/>
    <w:p w14:paraId="51250C05">
      <w:pPr>
        <w:autoSpaceDE w:val="0"/>
        <w:autoSpaceDN w:val="0"/>
        <w:spacing w:line="440" w:lineRule="exact"/>
        <w:ind w:firstLine="446"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1、免费质保期</w:t>
      </w:r>
    </w:p>
    <w:p w14:paraId="21DAB05F">
      <w:pPr>
        <w:autoSpaceDE w:val="0"/>
        <w:autoSpaceDN w:val="0"/>
        <w:spacing w:line="440" w:lineRule="exact"/>
        <w:ind w:firstLine="446"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所有货物自交付安装并通过验收之日起</w:t>
      </w:r>
      <w:r>
        <w:rPr>
          <w:rFonts w:hint="eastAsia" w:ascii="宋体" w:hAnsi="宋体" w:cs="宋体"/>
          <w:color w:val="auto"/>
          <w:sz w:val="22"/>
          <w:szCs w:val="22"/>
          <w:highlight w:val="none"/>
          <w:lang w:eastAsia="zh-CN"/>
        </w:rPr>
        <w:t>不少于</w:t>
      </w:r>
      <w:r>
        <w:rPr>
          <w:rFonts w:hint="eastAsia" w:ascii="宋体" w:hAnsi="宋体" w:cs="宋体"/>
          <w:b/>
          <w:bCs/>
          <w:color w:val="auto"/>
          <w:sz w:val="22"/>
          <w:szCs w:val="22"/>
          <w:highlight w:val="none"/>
          <w:u w:val="single"/>
          <w:lang w:val="en-US" w:eastAsia="zh-CN"/>
        </w:rPr>
        <w:t>6</w:t>
      </w:r>
      <w:r>
        <w:rPr>
          <w:rFonts w:hint="eastAsia" w:ascii="宋体" w:hAnsi="宋体" w:eastAsia="宋体" w:cs="宋体"/>
          <w:color w:val="auto"/>
          <w:sz w:val="22"/>
          <w:szCs w:val="22"/>
          <w:highlight w:val="none"/>
        </w:rPr>
        <w:t>年质保期；质保期内因产品本身缺陷（非人为因素）造成各种故障应由</w:t>
      </w:r>
      <w:r>
        <w:rPr>
          <w:rFonts w:hint="eastAsia" w:ascii="宋体" w:hAnsi="宋体" w:cs="宋体"/>
          <w:color w:val="auto"/>
          <w:sz w:val="22"/>
          <w:szCs w:val="22"/>
          <w:highlight w:val="none"/>
          <w:lang w:eastAsia="zh-CN"/>
        </w:rPr>
        <w:t>中标供应商</w:t>
      </w:r>
      <w:r>
        <w:rPr>
          <w:rFonts w:hint="eastAsia" w:ascii="宋体" w:hAnsi="宋体" w:eastAsia="宋体" w:cs="宋体"/>
          <w:color w:val="auto"/>
          <w:sz w:val="22"/>
          <w:szCs w:val="22"/>
          <w:highlight w:val="none"/>
        </w:rPr>
        <w:t>免费技术服务和维修、更换。质保期后，如采购人要求，供货商应长期负责有偿优惠维修。</w:t>
      </w:r>
    </w:p>
    <w:p w14:paraId="3FB13C60">
      <w:pPr>
        <w:autoSpaceDE w:val="0"/>
        <w:autoSpaceDN w:val="0"/>
        <w:spacing w:line="440" w:lineRule="exact"/>
        <w:ind w:firstLine="446"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1.2</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供应商在</w:t>
      </w:r>
      <w:r>
        <w:rPr>
          <w:rFonts w:hint="eastAsia" w:ascii="宋体" w:hAnsi="宋体" w:cs="宋体"/>
          <w:color w:val="auto"/>
          <w:sz w:val="22"/>
          <w:szCs w:val="22"/>
          <w:highlight w:val="none"/>
          <w:lang w:eastAsia="zh-CN"/>
        </w:rPr>
        <w:t>投标（响应）文件</w:t>
      </w:r>
      <w:r>
        <w:rPr>
          <w:rFonts w:hint="eastAsia" w:ascii="宋体" w:hAnsi="宋体" w:eastAsia="宋体" w:cs="宋体"/>
          <w:color w:val="auto"/>
          <w:sz w:val="22"/>
          <w:szCs w:val="22"/>
          <w:highlight w:val="none"/>
        </w:rPr>
        <w:t>中说明保质期内提供的服务计划。</w:t>
      </w:r>
    </w:p>
    <w:p w14:paraId="180FD39A">
      <w:pPr>
        <w:autoSpaceDE w:val="0"/>
        <w:autoSpaceDN w:val="0"/>
        <w:spacing w:line="440" w:lineRule="exact"/>
        <w:ind w:firstLine="446"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1.3</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质量保修期内，要求供应商7×24小时电话响应技术咨询；除非采购文件另有规定，供应商须在接到采购人维修要求电话后，2小时内派技术人员到现场维修，4小时内予以修复，如4小时内不能修复的，须提供备件给采购人免费使用。</w:t>
      </w:r>
    </w:p>
    <w:p w14:paraId="056E9A2E">
      <w:pPr>
        <w:autoSpaceDE w:val="0"/>
        <w:autoSpaceDN w:val="0"/>
        <w:spacing w:line="440" w:lineRule="exact"/>
        <w:ind w:firstLine="446"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2、付款方式</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 xml:space="preserve"> </w:t>
      </w:r>
    </w:p>
    <w:p w14:paraId="6693D158">
      <w:pPr>
        <w:autoSpaceDE w:val="0"/>
        <w:autoSpaceDN w:val="0"/>
        <w:spacing w:line="400" w:lineRule="exact"/>
        <w:ind w:firstLine="446" w:firstLineChars="200"/>
        <w:textAlignment w:val="bottom"/>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2.1</w:t>
      </w:r>
      <w:r>
        <w:rPr>
          <w:rFonts w:hint="eastAsia" w:ascii="宋体" w:hAnsi="宋体" w:cs="宋体"/>
          <w:b/>
          <w:color w:val="auto"/>
          <w:sz w:val="22"/>
          <w:szCs w:val="22"/>
          <w:highlight w:val="none"/>
          <w:lang w:val="en-US" w:eastAsia="zh-CN"/>
        </w:rPr>
        <w:t xml:space="preserve"> </w:t>
      </w:r>
      <w:r>
        <w:rPr>
          <w:rFonts w:hint="eastAsia" w:ascii="宋体" w:hAnsi="宋体" w:eastAsia="宋体" w:cs="宋体"/>
          <w:b/>
          <w:color w:val="auto"/>
          <w:sz w:val="22"/>
          <w:szCs w:val="22"/>
          <w:highlight w:val="none"/>
        </w:rPr>
        <w:t>在合同签订且具备实施条</w:t>
      </w:r>
      <w:r>
        <w:rPr>
          <w:rFonts w:hint="eastAsia" w:ascii="宋体" w:hAnsi="宋体" w:eastAsia="宋体" w:cs="宋体"/>
          <w:b/>
          <w:bCs/>
          <w:color w:val="auto"/>
          <w:sz w:val="22"/>
          <w:szCs w:val="22"/>
          <w:highlight w:val="none"/>
        </w:rPr>
        <w:t>件后7个工作日内，</w:t>
      </w:r>
      <w:r>
        <w:rPr>
          <w:rFonts w:hint="eastAsia" w:ascii="宋体" w:hAnsi="宋体" w:cs="宋体"/>
          <w:b/>
          <w:bCs/>
          <w:color w:val="auto"/>
          <w:sz w:val="22"/>
          <w:szCs w:val="22"/>
          <w:highlight w:val="none"/>
          <w:lang w:val="en-US" w:eastAsia="zh-CN"/>
        </w:rPr>
        <w:t>采购人根据《付款通知书》</w:t>
      </w:r>
      <w:r>
        <w:rPr>
          <w:rFonts w:hint="eastAsia" w:ascii="宋体" w:hAnsi="宋体" w:eastAsia="宋体" w:cs="宋体"/>
          <w:b/>
          <w:bCs/>
          <w:color w:val="auto"/>
          <w:sz w:val="22"/>
          <w:szCs w:val="22"/>
          <w:highlight w:val="none"/>
        </w:rPr>
        <w:t>向</w:t>
      </w:r>
      <w:r>
        <w:rPr>
          <w:rFonts w:hint="eastAsia" w:ascii="宋体" w:hAnsi="宋体" w:cs="宋体"/>
          <w:b/>
          <w:bCs/>
          <w:color w:val="auto"/>
          <w:sz w:val="22"/>
          <w:szCs w:val="22"/>
          <w:highlight w:val="none"/>
          <w:lang w:val="en-US" w:eastAsia="zh-CN"/>
        </w:rPr>
        <w:t>中标供应商</w:t>
      </w:r>
      <w:r>
        <w:rPr>
          <w:rFonts w:hint="eastAsia" w:ascii="宋体" w:hAnsi="宋体" w:eastAsia="宋体" w:cs="宋体"/>
          <w:b/>
          <w:bCs/>
          <w:color w:val="auto"/>
          <w:sz w:val="22"/>
          <w:szCs w:val="22"/>
          <w:highlight w:val="none"/>
        </w:rPr>
        <w:t>支付对应总额的40%作为预付款</w:t>
      </w:r>
      <w:r>
        <w:rPr>
          <w:rFonts w:hint="eastAsia" w:ascii="宋体" w:hAnsi="宋体" w:eastAsia="宋体" w:cs="宋体"/>
          <w:b/>
          <w:color w:val="auto"/>
          <w:sz w:val="22"/>
          <w:szCs w:val="22"/>
          <w:highlight w:val="none"/>
        </w:rPr>
        <w:t>。</w:t>
      </w:r>
    </w:p>
    <w:p w14:paraId="791EB58D">
      <w:pPr>
        <w:autoSpaceDE w:val="0"/>
        <w:autoSpaceDN w:val="0"/>
        <w:spacing w:line="400" w:lineRule="exact"/>
        <w:ind w:firstLine="446" w:firstLineChars="200"/>
        <w:textAlignment w:val="bottom"/>
        <w:rPr>
          <w:rFonts w:hint="eastAsia" w:ascii="宋体" w:hAnsi="宋体" w:eastAsia="宋体" w:cs="宋体"/>
          <w:b/>
          <w:bCs/>
          <w:color w:val="auto"/>
          <w:sz w:val="22"/>
          <w:szCs w:val="22"/>
          <w:highlight w:val="none"/>
        </w:rPr>
      </w:pPr>
      <w:r>
        <w:rPr>
          <w:rFonts w:hint="eastAsia" w:ascii="宋体" w:hAnsi="宋体" w:eastAsia="宋体" w:cs="宋体"/>
          <w:b/>
          <w:bCs/>
          <w:color w:val="auto"/>
          <w:kern w:val="2"/>
          <w:sz w:val="22"/>
          <w:szCs w:val="22"/>
          <w:highlight w:val="none"/>
        </w:rPr>
        <w:t>2.2</w:t>
      </w:r>
      <w:r>
        <w:rPr>
          <w:rFonts w:hint="eastAsia" w:ascii="宋体" w:hAnsi="宋体" w:cs="宋体"/>
          <w:b/>
          <w:bCs/>
          <w:color w:val="auto"/>
          <w:kern w:val="2"/>
          <w:sz w:val="22"/>
          <w:szCs w:val="22"/>
          <w:highlight w:val="none"/>
          <w:lang w:val="en-US" w:eastAsia="zh-CN"/>
        </w:rPr>
        <w:t xml:space="preserve"> </w:t>
      </w:r>
      <w:r>
        <w:rPr>
          <w:rFonts w:hint="eastAsia" w:ascii="宋体" w:hAnsi="宋体" w:eastAsia="宋体" w:cs="宋体"/>
          <w:b/>
          <w:bCs/>
          <w:color w:val="auto"/>
          <w:sz w:val="22"/>
          <w:szCs w:val="22"/>
          <w:highlight w:val="none"/>
        </w:rPr>
        <w:t>全部货物全部到货，经</w:t>
      </w:r>
      <w:r>
        <w:rPr>
          <w:rFonts w:hint="eastAsia" w:ascii="宋体" w:hAnsi="宋体" w:cs="宋体"/>
          <w:b/>
          <w:bCs/>
          <w:color w:val="auto"/>
          <w:sz w:val="22"/>
          <w:szCs w:val="22"/>
          <w:highlight w:val="none"/>
          <w:lang w:val="en-US" w:eastAsia="zh-CN"/>
        </w:rPr>
        <w:t>采购人</w:t>
      </w:r>
      <w:r>
        <w:rPr>
          <w:rFonts w:hint="eastAsia" w:ascii="宋体" w:hAnsi="宋体" w:eastAsia="宋体" w:cs="宋体"/>
          <w:b/>
          <w:bCs/>
          <w:color w:val="auto"/>
          <w:sz w:val="22"/>
          <w:szCs w:val="22"/>
          <w:highlight w:val="none"/>
        </w:rPr>
        <w:t>清点无误、安装完毕，并通过</w:t>
      </w:r>
      <w:r>
        <w:rPr>
          <w:rFonts w:hint="eastAsia" w:ascii="宋体" w:hAnsi="宋体" w:cs="宋体"/>
          <w:b/>
          <w:bCs/>
          <w:color w:val="auto"/>
          <w:sz w:val="22"/>
          <w:szCs w:val="22"/>
          <w:highlight w:val="none"/>
          <w:lang w:val="en-US" w:eastAsia="zh-CN"/>
        </w:rPr>
        <w:t>采购人</w:t>
      </w:r>
      <w:r>
        <w:rPr>
          <w:rFonts w:hint="eastAsia" w:ascii="宋体" w:hAnsi="宋体" w:eastAsia="宋体" w:cs="宋体"/>
          <w:b/>
          <w:bCs/>
          <w:color w:val="auto"/>
          <w:sz w:val="22"/>
          <w:szCs w:val="22"/>
          <w:highlight w:val="none"/>
        </w:rPr>
        <w:t>组织的验收后，</w:t>
      </w:r>
      <w:r>
        <w:rPr>
          <w:rFonts w:hint="eastAsia" w:ascii="宋体" w:hAnsi="宋体" w:cs="宋体"/>
          <w:b/>
          <w:bCs/>
          <w:color w:val="auto"/>
          <w:sz w:val="22"/>
          <w:szCs w:val="22"/>
          <w:highlight w:val="none"/>
          <w:lang w:val="en-US" w:eastAsia="zh-CN"/>
        </w:rPr>
        <w:t>采购人根据《付款通知书》</w:t>
      </w:r>
      <w:r>
        <w:rPr>
          <w:rFonts w:hint="eastAsia" w:ascii="宋体" w:hAnsi="宋体" w:eastAsia="宋体" w:cs="宋体"/>
          <w:b/>
          <w:bCs/>
          <w:color w:val="auto"/>
          <w:sz w:val="22"/>
          <w:szCs w:val="22"/>
          <w:highlight w:val="none"/>
        </w:rPr>
        <w:t>支付对应总额的60%；</w:t>
      </w:r>
      <w:r>
        <w:rPr>
          <w:rFonts w:hint="eastAsia" w:ascii="宋体" w:hAnsi="宋体" w:eastAsia="宋体" w:cs="宋体"/>
          <w:b/>
          <w:color w:val="auto"/>
          <w:sz w:val="22"/>
          <w:szCs w:val="22"/>
          <w:highlight w:val="none"/>
        </w:rPr>
        <w:t>（</w:t>
      </w:r>
      <w:r>
        <w:rPr>
          <w:rFonts w:hint="eastAsia" w:ascii="宋体" w:hAnsi="宋体" w:cs="宋体"/>
          <w:b/>
          <w:color w:val="auto"/>
          <w:sz w:val="22"/>
          <w:szCs w:val="22"/>
          <w:highlight w:val="none"/>
          <w:lang w:val="en-US" w:eastAsia="zh-CN"/>
        </w:rPr>
        <w:t>中标供应商</w:t>
      </w:r>
      <w:r>
        <w:rPr>
          <w:rFonts w:hint="eastAsia" w:ascii="宋体" w:hAnsi="宋体" w:eastAsia="宋体" w:cs="宋体"/>
          <w:b/>
          <w:color w:val="auto"/>
          <w:sz w:val="22"/>
          <w:szCs w:val="22"/>
          <w:highlight w:val="none"/>
        </w:rPr>
        <w:t>必须开具合同金额100%的正式税务发票）。</w:t>
      </w:r>
    </w:p>
    <w:p w14:paraId="6A64330A">
      <w:pPr>
        <w:autoSpaceDE w:val="0"/>
        <w:autoSpaceDN w:val="0"/>
        <w:spacing w:line="400" w:lineRule="exact"/>
        <w:ind w:firstLine="446" w:firstLineChars="200"/>
        <w:textAlignment w:val="bottom"/>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2.3</w:t>
      </w:r>
      <w:r>
        <w:rPr>
          <w:rFonts w:hint="eastAsia" w:ascii="宋体" w:hAnsi="宋体" w:cs="宋体"/>
          <w:b/>
          <w:color w:val="auto"/>
          <w:sz w:val="22"/>
          <w:szCs w:val="22"/>
          <w:highlight w:val="none"/>
          <w:lang w:val="en-US" w:eastAsia="zh-CN"/>
        </w:rPr>
        <w:t xml:space="preserve"> </w:t>
      </w:r>
      <w:r>
        <w:rPr>
          <w:rFonts w:hint="eastAsia" w:ascii="宋体" w:hAnsi="宋体" w:eastAsia="宋体" w:cs="宋体"/>
          <w:b/>
          <w:color w:val="auto"/>
          <w:sz w:val="22"/>
          <w:szCs w:val="22"/>
          <w:highlight w:val="none"/>
        </w:rPr>
        <w:t>上述合同款项支付节点均按照收到</w:t>
      </w:r>
      <w:r>
        <w:rPr>
          <w:rFonts w:hint="eastAsia" w:ascii="宋体" w:hAnsi="宋体" w:cs="宋体"/>
          <w:b/>
          <w:color w:val="auto"/>
          <w:sz w:val="22"/>
          <w:szCs w:val="22"/>
          <w:highlight w:val="none"/>
          <w:lang w:val="en-US" w:eastAsia="zh-CN"/>
        </w:rPr>
        <w:t>中标供应商</w:t>
      </w:r>
      <w:r>
        <w:rPr>
          <w:rFonts w:hint="eastAsia" w:ascii="宋体" w:hAnsi="宋体" w:eastAsia="宋体" w:cs="宋体"/>
          <w:b/>
          <w:color w:val="auto"/>
          <w:sz w:val="22"/>
          <w:szCs w:val="22"/>
          <w:highlight w:val="none"/>
        </w:rPr>
        <w:t>根据规定开具发票之日起7个工作日内。</w:t>
      </w:r>
    </w:p>
    <w:p w14:paraId="0B067252">
      <w:pPr>
        <w:autoSpaceDE w:val="0"/>
        <w:autoSpaceDN w:val="0"/>
        <w:spacing w:line="400" w:lineRule="exact"/>
        <w:ind w:firstLine="446" w:firstLineChars="200"/>
        <w:textAlignment w:val="bottom"/>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2.4</w:t>
      </w:r>
      <w:r>
        <w:rPr>
          <w:rFonts w:hint="eastAsia" w:ascii="宋体" w:hAnsi="宋体" w:cs="宋体"/>
          <w:b/>
          <w:color w:val="auto"/>
          <w:sz w:val="22"/>
          <w:szCs w:val="22"/>
          <w:highlight w:val="none"/>
          <w:lang w:val="en-US" w:eastAsia="zh-CN"/>
        </w:rPr>
        <w:t xml:space="preserve"> </w:t>
      </w:r>
      <w:r>
        <w:rPr>
          <w:rFonts w:hint="eastAsia" w:ascii="宋体" w:hAnsi="宋体" w:eastAsia="宋体" w:cs="宋体"/>
          <w:b/>
          <w:color w:val="auto"/>
          <w:sz w:val="22"/>
          <w:szCs w:val="22"/>
          <w:highlight w:val="none"/>
        </w:rPr>
        <w:t>在签订合同时，</w:t>
      </w:r>
      <w:r>
        <w:rPr>
          <w:rFonts w:hint="eastAsia" w:ascii="宋体" w:hAnsi="宋体" w:cs="宋体"/>
          <w:b/>
          <w:color w:val="auto"/>
          <w:sz w:val="22"/>
          <w:szCs w:val="22"/>
          <w:highlight w:val="none"/>
          <w:lang w:val="en-US" w:eastAsia="zh-CN"/>
        </w:rPr>
        <w:t>中标供应商</w:t>
      </w:r>
      <w:r>
        <w:rPr>
          <w:rFonts w:hint="eastAsia" w:ascii="宋体" w:hAnsi="宋体" w:eastAsia="宋体" w:cs="宋体"/>
          <w:b/>
          <w:color w:val="auto"/>
          <w:sz w:val="22"/>
          <w:szCs w:val="22"/>
          <w:highlight w:val="none"/>
        </w:rPr>
        <w:t>明确表示无需预付款或者主动要求降低预付款比例的，</w:t>
      </w:r>
      <w:r>
        <w:rPr>
          <w:rFonts w:hint="eastAsia" w:ascii="宋体" w:hAnsi="宋体" w:cs="宋体"/>
          <w:b/>
          <w:bCs/>
          <w:color w:val="auto"/>
          <w:sz w:val="22"/>
          <w:szCs w:val="22"/>
          <w:highlight w:val="none"/>
          <w:lang w:val="en-US" w:eastAsia="zh-CN"/>
        </w:rPr>
        <w:t>采购人</w:t>
      </w:r>
      <w:r>
        <w:rPr>
          <w:rFonts w:hint="eastAsia" w:ascii="宋体" w:hAnsi="宋体" w:eastAsia="宋体" w:cs="宋体"/>
          <w:b/>
          <w:color w:val="auto"/>
          <w:sz w:val="22"/>
          <w:szCs w:val="22"/>
          <w:highlight w:val="none"/>
        </w:rPr>
        <w:t>可不适用前述预付款部分规定。</w:t>
      </w:r>
    </w:p>
    <w:p w14:paraId="2B0D099F">
      <w:pPr>
        <w:autoSpaceDE w:val="0"/>
        <w:autoSpaceDN w:val="0"/>
        <w:spacing w:line="440" w:lineRule="exact"/>
        <w:ind w:firstLine="446"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3、送货及安装</w:t>
      </w:r>
    </w:p>
    <w:p w14:paraId="402AE338">
      <w:pPr>
        <w:autoSpaceDE w:val="0"/>
        <w:autoSpaceDN w:val="0"/>
        <w:spacing w:line="400" w:lineRule="exact"/>
        <w:ind w:firstLine="446"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3.1</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送货安装地点：按采购单位要求。</w:t>
      </w:r>
    </w:p>
    <w:p w14:paraId="1FEEAAC0">
      <w:pPr>
        <w:autoSpaceDE w:val="0"/>
        <w:autoSpaceDN w:val="0"/>
        <w:spacing w:line="400" w:lineRule="exact"/>
        <w:ind w:firstLine="446"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3.2</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质量标准：符合我国国家有关技术规范要求和技术标准。</w:t>
      </w:r>
    </w:p>
    <w:p w14:paraId="6DAABED5">
      <w:pPr>
        <w:autoSpaceDE w:val="0"/>
        <w:autoSpaceDN w:val="0"/>
        <w:spacing w:line="400" w:lineRule="exact"/>
        <w:ind w:firstLine="446"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3.3</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本项目包括供货就位与安装。安装期间</w:t>
      </w:r>
      <w:r>
        <w:rPr>
          <w:rFonts w:hint="eastAsia" w:ascii="宋体" w:hAnsi="宋体" w:cs="宋体"/>
          <w:color w:val="auto"/>
          <w:sz w:val="22"/>
          <w:szCs w:val="22"/>
          <w:highlight w:val="none"/>
          <w:lang w:eastAsia="zh-CN"/>
        </w:rPr>
        <w:t>中标供应商</w:t>
      </w:r>
      <w:r>
        <w:rPr>
          <w:rFonts w:hint="eastAsia" w:ascii="宋体" w:hAnsi="宋体" w:eastAsia="宋体" w:cs="宋体"/>
          <w:color w:val="auto"/>
          <w:sz w:val="22"/>
          <w:szCs w:val="22"/>
          <w:highlight w:val="none"/>
        </w:rPr>
        <w:t>须派技术人员提供安装及技术服务，送货、安装过程中发生的费用由</w:t>
      </w:r>
      <w:r>
        <w:rPr>
          <w:rFonts w:hint="eastAsia" w:ascii="宋体" w:hAnsi="宋体" w:cs="宋体"/>
          <w:color w:val="auto"/>
          <w:sz w:val="22"/>
          <w:szCs w:val="22"/>
          <w:highlight w:val="none"/>
          <w:lang w:eastAsia="zh-CN"/>
        </w:rPr>
        <w:t>中标供应商</w:t>
      </w:r>
      <w:r>
        <w:rPr>
          <w:rFonts w:hint="eastAsia" w:ascii="宋体" w:hAnsi="宋体" w:eastAsia="宋体" w:cs="宋体"/>
          <w:color w:val="auto"/>
          <w:sz w:val="22"/>
          <w:szCs w:val="22"/>
          <w:highlight w:val="none"/>
        </w:rPr>
        <w:t>负责。</w:t>
      </w:r>
    </w:p>
    <w:p w14:paraId="1E591E30">
      <w:pPr>
        <w:autoSpaceDE w:val="0"/>
        <w:autoSpaceDN w:val="0"/>
        <w:spacing w:line="400" w:lineRule="exact"/>
        <w:ind w:firstLine="446"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3.4</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供应商应在投标文件中提出其送货安装过程中使用单位需配合的内容。</w:t>
      </w:r>
    </w:p>
    <w:p w14:paraId="71A2559C">
      <w:pPr>
        <w:numPr>
          <w:ilvl w:val="0"/>
          <w:numId w:val="6"/>
        </w:numPr>
        <w:autoSpaceDE w:val="0"/>
        <w:autoSpaceDN w:val="0"/>
        <w:spacing w:line="400" w:lineRule="exact"/>
        <w:ind w:firstLine="446"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验收</w:t>
      </w:r>
    </w:p>
    <w:p w14:paraId="1CB7E2D9">
      <w:pPr>
        <w:spacing w:line="400" w:lineRule="exact"/>
        <w:ind w:left="544" w:leftChars="104" w:hanging="323" w:hangingChars="1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  4.1制造中的检验和测试</w:t>
      </w:r>
    </w:p>
    <w:p w14:paraId="1EE94E7B">
      <w:pPr>
        <w:spacing w:line="400" w:lineRule="exact"/>
        <w:ind w:left="680" w:leftChars="104" w:hanging="459" w:hangingChars="210"/>
        <w:rPr>
          <w:rFonts w:hint="eastAsia" w:ascii="宋体" w:hAnsi="宋体" w:eastAsia="宋体" w:cs="宋体"/>
          <w:bCs/>
          <w:color w:val="auto"/>
          <w:spacing w:val="-2"/>
          <w:sz w:val="22"/>
          <w:szCs w:val="22"/>
          <w:highlight w:val="none"/>
        </w:rPr>
      </w:pPr>
      <w:r>
        <w:rPr>
          <w:rFonts w:hint="eastAsia" w:ascii="宋体" w:hAnsi="宋体" w:eastAsia="宋体" w:cs="宋体"/>
          <w:bCs/>
          <w:color w:val="auto"/>
          <w:spacing w:val="-2"/>
          <w:sz w:val="22"/>
          <w:szCs w:val="22"/>
          <w:highlight w:val="none"/>
        </w:rPr>
        <w:t xml:space="preserve">  货物交货前，</w:t>
      </w:r>
      <w:r>
        <w:rPr>
          <w:rFonts w:hint="eastAsia" w:ascii="宋体" w:hAnsi="宋体" w:cs="宋体"/>
          <w:bCs/>
          <w:color w:val="auto"/>
          <w:spacing w:val="-2"/>
          <w:sz w:val="22"/>
          <w:szCs w:val="22"/>
          <w:highlight w:val="none"/>
          <w:lang w:eastAsia="zh-CN"/>
        </w:rPr>
        <w:t>中标供应商</w:t>
      </w:r>
      <w:r>
        <w:rPr>
          <w:rFonts w:hint="eastAsia" w:ascii="宋体" w:hAnsi="宋体" w:eastAsia="宋体" w:cs="宋体"/>
          <w:bCs/>
          <w:color w:val="auto"/>
          <w:spacing w:val="-2"/>
          <w:sz w:val="22"/>
          <w:szCs w:val="22"/>
          <w:highlight w:val="none"/>
        </w:rPr>
        <w:t>应自行对所投产品的材料、质量、样式等进行详细而全面的检验。</w:t>
      </w:r>
    </w:p>
    <w:p w14:paraId="4CB6CBC9">
      <w:pPr>
        <w:spacing w:line="400" w:lineRule="exact"/>
        <w:ind w:firstLine="217" w:firstLineChars="98"/>
        <w:rPr>
          <w:rFonts w:hint="default" w:ascii="宋体" w:hAnsi="宋体" w:eastAsia="宋体" w:cs="宋体"/>
          <w:bCs/>
          <w:color w:val="auto"/>
          <w:sz w:val="22"/>
          <w:szCs w:val="22"/>
          <w:highlight w:val="none"/>
          <w:lang w:val="en-US" w:eastAsia="zh-CN"/>
        </w:rPr>
      </w:pPr>
      <w:r>
        <w:rPr>
          <w:rFonts w:hint="eastAsia" w:ascii="宋体" w:hAnsi="宋体" w:eastAsia="宋体" w:cs="宋体"/>
          <w:bCs/>
          <w:color w:val="auto"/>
          <w:sz w:val="22"/>
          <w:szCs w:val="22"/>
          <w:highlight w:val="none"/>
        </w:rPr>
        <w:t xml:space="preserve">  4.2 到货</w:t>
      </w:r>
      <w:r>
        <w:rPr>
          <w:rFonts w:hint="eastAsia" w:ascii="宋体" w:hAnsi="宋体" w:cs="宋体"/>
          <w:bCs/>
          <w:color w:val="auto"/>
          <w:sz w:val="22"/>
          <w:szCs w:val="22"/>
          <w:highlight w:val="none"/>
          <w:lang w:val="en-US" w:eastAsia="zh-CN"/>
        </w:rPr>
        <w:t>和验收</w:t>
      </w:r>
    </w:p>
    <w:p w14:paraId="2298C6B4">
      <w:pPr>
        <w:numPr>
          <w:ilvl w:val="0"/>
          <w:numId w:val="0"/>
        </w:numPr>
        <w:spacing w:line="440" w:lineRule="exact"/>
        <w:ind w:firstLine="446"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本项目由采购人组织验收，验收所涉及的费用由中标供应商支付，包含在投标报价中。所有货物到达现场后，</w:t>
      </w:r>
      <w:r>
        <w:rPr>
          <w:rFonts w:hint="eastAsia" w:ascii="宋体" w:hAnsi="宋体" w:cs="宋体"/>
          <w:bCs/>
          <w:color w:val="auto"/>
          <w:sz w:val="22"/>
          <w:szCs w:val="22"/>
          <w:highlight w:val="none"/>
          <w:lang w:eastAsia="zh-CN"/>
        </w:rPr>
        <w:t>中标供应商</w:t>
      </w:r>
      <w:r>
        <w:rPr>
          <w:rFonts w:hint="eastAsia" w:ascii="宋体" w:hAnsi="宋体" w:eastAsia="宋体" w:cs="宋体"/>
          <w:bCs/>
          <w:color w:val="auto"/>
          <w:sz w:val="22"/>
          <w:szCs w:val="22"/>
          <w:highlight w:val="none"/>
        </w:rPr>
        <w:t>必须派</w:t>
      </w:r>
      <w:r>
        <w:rPr>
          <w:rFonts w:hint="eastAsia" w:ascii="宋体" w:hAnsi="宋体" w:cs="宋体"/>
          <w:bCs/>
          <w:color w:val="auto"/>
          <w:sz w:val="22"/>
          <w:szCs w:val="22"/>
          <w:highlight w:val="none"/>
          <w:lang w:val="en-US" w:eastAsia="zh-CN"/>
        </w:rPr>
        <w:t>人</w:t>
      </w:r>
      <w:r>
        <w:rPr>
          <w:rFonts w:hint="eastAsia" w:ascii="宋体" w:hAnsi="宋体" w:eastAsia="宋体" w:cs="宋体"/>
          <w:bCs/>
          <w:color w:val="auto"/>
          <w:sz w:val="22"/>
          <w:szCs w:val="22"/>
          <w:highlight w:val="none"/>
        </w:rPr>
        <w:t>到现场与采购人一起清点检验,按供货清单验收,若有缺少或损坏，</w:t>
      </w:r>
      <w:r>
        <w:rPr>
          <w:rFonts w:hint="eastAsia" w:ascii="宋体" w:hAnsi="宋体" w:cs="宋体"/>
          <w:bCs/>
          <w:color w:val="auto"/>
          <w:sz w:val="22"/>
          <w:szCs w:val="22"/>
          <w:highlight w:val="none"/>
          <w:lang w:eastAsia="zh-CN"/>
        </w:rPr>
        <w:t>中标供应商</w:t>
      </w:r>
      <w:r>
        <w:rPr>
          <w:rFonts w:hint="eastAsia" w:ascii="宋体" w:hAnsi="宋体" w:eastAsia="宋体" w:cs="宋体"/>
          <w:bCs/>
          <w:color w:val="auto"/>
          <w:sz w:val="22"/>
          <w:szCs w:val="22"/>
          <w:highlight w:val="none"/>
        </w:rPr>
        <w:t>应立即补足或更换全新同规格、同材质、同样式的产品，直至使采购人满意为止。</w:t>
      </w:r>
      <w:r>
        <w:rPr>
          <w:rFonts w:hint="eastAsia" w:ascii="宋体" w:hAnsi="宋体" w:cs="宋体"/>
          <w:bCs/>
          <w:color w:val="auto"/>
          <w:sz w:val="22"/>
          <w:szCs w:val="22"/>
          <w:highlight w:val="none"/>
          <w:lang w:val="en-US" w:eastAsia="zh-CN"/>
        </w:rPr>
        <w:t>到货后</w:t>
      </w:r>
      <w:r>
        <w:rPr>
          <w:rFonts w:hint="eastAsia" w:ascii="宋体" w:hAnsi="宋体" w:eastAsia="宋体" w:cs="宋体"/>
          <w:bCs/>
          <w:color w:val="auto"/>
          <w:sz w:val="22"/>
          <w:szCs w:val="22"/>
          <w:highlight w:val="none"/>
        </w:rPr>
        <w:t>采购人将现场抽检并委托第三方检测机构进行检验（抽检品种和检测项目由采购人决定</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lang w:val="en-US" w:eastAsia="zh-CN"/>
        </w:rPr>
        <w:t>投标人需免费补足因抽检而损失的</w:t>
      </w:r>
      <w:r>
        <w:rPr>
          <w:rFonts w:hint="eastAsia" w:ascii="宋体" w:hAnsi="宋体" w:cs="宋体"/>
          <w:bCs/>
          <w:color w:val="auto"/>
          <w:sz w:val="22"/>
          <w:szCs w:val="22"/>
          <w:highlight w:val="none"/>
          <w:lang w:val="en-US" w:eastAsia="zh-CN"/>
        </w:rPr>
        <w:t>学生床</w:t>
      </w:r>
      <w:r>
        <w:rPr>
          <w:rFonts w:hint="eastAsia" w:ascii="宋体" w:hAnsi="宋体" w:eastAsia="宋体" w:cs="宋体"/>
          <w:bCs/>
          <w:color w:val="auto"/>
          <w:sz w:val="22"/>
          <w:szCs w:val="22"/>
          <w:highlight w:val="none"/>
          <w:lang w:val="en-US" w:eastAsia="zh-CN"/>
        </w:rPr>
        <w:t>配件或整套</w:t>
      </w:r>
      <w:r>
        <w:rPr>
          <w:rFonts w:hint="eastAsia" w:ascii="宋体" w:hAnsi="宋体" w:cs="宋体"/>
          <w:bCs/>
          <w:color w:val="auto"/>
          <w:sz w:val="22"/>
          <w:szCs w:val="22"/>
          <w:highlight w:val="none"/>
          <w:lang w:val="en-US" w:eastAsia="zh-CN"/>
        </w:rPr>
        <w:t>学生床</w:t>
      </w:r>
      <w:r>
        <w:rPr>
          <w:rFonts w:hint="eastAsia" w:ascii="宋体" w:hAnsi="宋体" w:eastAsia="宋体" w:cs="宋体"/>
          <w:bCs/>
          <w:color w:val="auto"/>
          <w:sz w:val="22"/>
          <w:szCs w:val="22"/>
          <w:highlight w:val="none"/>
        </w:rPr>
        <w:t>）。若因</w:t>
      </w:r>
      <w:r>
        <w:rPr>
          <w:rFonts w:hint="eastAsia" w:ascii="宋体" w:hAnsi="宋体" w:cs="宋体"/>
          <w:bCs/>
          <w:color w:val="auto"/>
          <w:sz w:val="22"/>
          <w:szCs w:val="22"/>
          <w:highlight w:val="none"/>
          <w:lang w:eastAsia="zh-CN"/>
        </w:rPr>
        <w:t>中标供应商</w:t>
      </w:r>
      <w:r>
        <w:rPr>
          <w:rFonts w:hint="eastAsia" w:ascii="宋体" w:hAnsi="宋体" w:eastAsia="宋体" w:cs="宋体"/>
          <w:bCs/>
          <w:color w:val="auto"/>
          <w:sz w:val="22"/>
          <w:szCs w:val="22"/>
          <w:highlight w:val="none"/>
        </w:rPr>
        <w:t>制造工艺、质量问题等导致验收不合格，</w:t>
      </w:r>
      <w:r>
        <w:rPr>
          <w:rFonts w:hint="eastAsia" w:ascii="宋体" w:hAnsi="宋体" w:eastAsia="宋体" w:cs="宋体"/>
          <w:color w:val="auto"/>
          <w:sz w:val="22"/>
          <w:szCs w:val="22"/>
          <w:highlight w:val="none"/>
        </w:rPr>
        <w:t>由供应商予以换货或整改。检测结果不合格并影响采购人工作进度的，</w:t>
      </w:r>
      <w:r>
        <w:rPr>
          <w:rFonts w:hint="eastAsia" w:ascii="宋体" w:hAnsi="宋体" w:cs="宋体"/>
          <w:color w:val="auto"/>
          <w:sz w:val="22"/>
          <w:szCs w:val="22"/>
          <w:highlight w:val="none"/>
          <w:lang w:eastAsia="zh-CN"/>
        </w:rPr>
        <w:t>中标供应商</w:t>
      </w:r>
      <w:r>
        <w:rPr>
          <w:rFonts w:hint="eastAsia" w:ascii="宋体" w:hAnsi="宋体" w:eastAsia="宋体" w:cs="宋体"/>
          <w:color w:val="auto"/>
          <w:sz w:val="22"/>
          <w:szCs w:val="22"/>
          <w:highlight w:val="none"/>
        </w:rPr>
        <w:t>按违约处理，情节严重的，采购人可以中止合同并不承担合同责任。</w:t>
      </w:r>
      <w:r>
        <w:rPr>
          <w:rFonts w:hint="eastAsia" w:ascii="宋体" w:hAnsi="宋体" w:eastAsia="宋体" w:cs="宋体"/>
          <w:bCs/>
          <w:color w:val="auto"/>
          <w:sz w:val="22"/>
          <w:szCs w:val="22"/>
          <w:highlight w:val="none"/>
        </w:rPr>
        <w:t>如在验收过程中发现</w:t>
      </w:r>
      <w:r>
        <w:rPr>
          <w:rFonts w:hint="eastAsia" w:ascii="Calibri" w:hAnsi="Calibri" w:eastAsia="宋体" w:cs="黑体"/>
          <w:color w:val="auto"/>
          <w:kern w:val="2"/>
          <w:sz w:val="22"/>
          <w:szCs w:val="22"/>
          <w:highlight w:val="none"/>
          <w:lang w:val="en-US" w:eastAsia="zh-CN" w:bidi="ar-SA"/>
        </w:rPr>
        <w:t>除了颜色之外，中标供应商最终供货产品与样品不符</w:t>
      </w:r>
      <w:r>
        <w:rPr>
          <w:rFonts w:hint="eastAsia" w:cs="黑体"/>
          <w:color w:val="auto"/>
          <w:kern w:val="2"/>
          <w:sz w:val="22"/>
          <w:szCs w:val="22"/>
          <w:highlight w:val="none"/>
          <w:lang w:val="en-US" w:eastAsia="zh-CN" w:bidi="ar-SA"/>
        </w:rPr>
        <w:t>的</w:t>
      </w:r>
      <w:r>
        <w:rPr>
          <w:rFonts w:hint="eastAsia" w:ascii="Calibri" w:hAnsi="Calibri" w:eastAsia="宋体" w:cs="黑体"/>
          <w:color w:val="auto"/>
          <w:kern w:val="2"/>
          <w:sz w:val="22"/>
          <w:szCs w:val="22"/>
          <w:highlight w:val="none"/>
          <w:lang w:val="en-US" w:eastAsia="zh-CN" w:bidi="ar-SA"/>
        </w:rPr>
        <w:t>，</w:t>
      </w:r>
      <w:r>
        <w:rPr>
          <w:rFonts w:hint="eastAsia" w:ascii="宋体" w:hAnsi="宋体" w:eastAsia="宋体" w:cs="宋体"/>
          <w:bCs/>
          <w:color w:val="auto"/>
          <w:sz w:val="22"/>
          <w:szCs w:val="22"/>
          <w:highlight w:val="none"/>
        </w:rPr>
        <w:t>供应商必须按</w:t>
      </w:r>
      <w:r>
        <w:rPr>
          <w:rFonts w:hint="eastAsia" w:ascii="宋体" w:hAnsi="宋体" w:cs="宋体"/>
          <w:bCs/>
          <w:color w:val="auto"/>
          <w:sz w:val="22"/>
          <w:szCs w:val="22"/>
          <w:highlight w:val="none"/>
          <w:lang w:val="en-US" w:eastAsia="zh-CN"/>
        </w:rPr>
        <w:t>投标样品标准</w:t>
      </w:r>
      <w:r>
        <w:rPr>
          <w:rFonts w:hint="eastAsia" w:ascii="宋体" w:hAnsi="宋体" w:eastAsia="宋体" w:cs="宋体"/>
          <w:bCs/>
          <w:color w:val="auto"/>
          <w:sz w:val="22"/>
          <w:szCs w:val="22"/>
          <w:highlight w:val="none"/>
        </w:rPr>
        <w:t>无条件整改</w:t>
      </w:r>
      <w:r>
        <w:rPr>
          <w:rFonts w:hint="eastAsia" w:ascii="宋体" w:hAnsi="宋体" w:cs="宋体"/>
          <w:bCs/>
          <w:color w:val="auto"/>
          <w:sz w:val="22"/>
          <w:szCs w:val="22"/>
          <w:highlight w:val="none"/>
          <w:lang w:eastAsia="zh-CN"/>
        </w:rPr>
        <w:t>。</w:t>
      </w:r>
      <w:r>
        <w:rPr>
          <w:rFonts w:hint="eastAsia" w:ascii="宋体" w:hAnsi="宋体" w:cs="Times New Roman"/>
          <w:color w:val="auto"/>
          <w:kern w:val="2"/>
          <w:sz w:val="22"/>
          <w:szCs w:val="22"/>
          <w:highlight w:val="none"/>
          <w:lang w:val="en-US" w:eastAsia="zh-CN"/>
        </w:rPr>
        <w:t>以上所产生的</w:t>
      </w:r>
      <w:r>
        <w:rPr>
          <w:rFonts w:hint="eastAsia" w:ascii="宋体" w:hAnsi="宋体" w:eastAsia="宋体" w:cs="Times New Roman"/>
          <w:color w:val="auto"/>
          <w:kern w:val="2"/>
          <w:sz w:val="22"/>
          <w:szCs w:val="22"/>
          <w:highlight w:val="none"/>
        </w:rPr>
        <w:t>费用和损失，均由</w:t>
      </w:r>
      <w:r>
        <w:rPr>
          <w:rFonts w:hint="eastAsia" w:ascii="宋体" w:hAnsi="宋体" w:eastAsia="宋体" w:cs="宋体"/>
          <w:bCs/>
          <w:color w:val="auto"/>
          <w:sz w:val="22"/>
          <w:szCs w:val="22"/>
          <w:highlight w:val="none"/>
        </w:rPr>
        <w:t>供应商</w:t>
      </w:r>
      <w:r>
        <w:rPr>
          <w:rFonts w:hint="eastAsia" w:ascii="宋体" w:hAnsi="宋体" w:eastAsia="宋体" w:cs="Times New Roman"/>
          <w:color w:val="auto"/>
          <w:kern w:val="2"/>
          <w:sz w:val="22"/>
          <w:szCs w:val="22"/>
          <w:highlight w:val="none"/>
        </w:rPr>
        <w:t>承担</w:t>
      </w:r>
      <w:r>
        <w:rPr>
          <w:rFonts w:hint="eastAsia" w:ascii="宋体" w:hAnsi="宋体" w:eastAsia="宋体" w:cs="宋体"/>
          <w:bCs/>
          <w:color w:val="auto"/>
          <w:sz w:val="22"/>
          <w:szCs w:val="22"/>
          <w:highlight w:val="none"/>
        </w:rPr>
        <w:t>。</w:t>
      </w:r>
    </w:p>
    <w:p w14:paraId="32063AE2">
      <w:pPr>
        <w:numPr>
          <w:ilvl w:val="0"/>
          <w:numId w:val="6"/>
        </w:numPr>
        <w:spacing w:line="400" w:lineRule="exact"/>
        <w:ind w:left="0" w:leftChars="0" w:firstLine="446"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完工期</w:t>
      </w:r>
    </w:p>
    <w:p w14:paraId="20661EB6">
      <w:pPr>
        <w:spacing w:line="400" w:lineRule="exact"/>
        <w:ind w:firstLine="446" w:firstLineChars="200"/>
        <w:rPr>
          <w:rFonts w:hint="eastAsia" w:ascii="宋体" w:hAnsi="宋体" w:eastAsia="宋体" w:cs="宋体"/>
          <w:b/>
          <w:bCs w:val="0"/>
          <w:color w:val="auto"/>
          <w:sz w:val="22"/>
          <w:szCs w:val="22"/>
          <w:highlight w:val="none"/>
          <w:u w:val="single"/>
        </w:rPr>
      </w:pPr>
      <w:r>
        <w:rPr>
          <w:rFonts w:hint="eastAsia" w:ascii="宋体" w:hAnsi="宋体" w:eastAsia="宋体" w:cs="宋体"/>
          <w:b/>
          <w:bCs w:val="0"/>
          <w:color w:val="auto"/>
          <w:sz w:val="22"/>
          <w:szCs w:val="22"/>
          <w:highlight w:val="none"/>
          <w:u w:val="single"/>
        </w:rPr>
        <w:t>▲供应商必须承诺在</w:t>
      </w:r>
      <w:r>
        <w:rPr>
          <w:rFonts w:hint="eastAsia" w:ascii="宋体" w:hAnsi="宋体" w:cs="宋体"/>
          <w:b/>
          <w:bCs w:val="0"/>
          <w:color w:val="auto"/>
          <w:sz w:val="22"/>
          <w:szCs w:val="22"/>
          <w:highlight w:val="none"/>
          <w:u w:val="single"/>
          <w:lang w:val="en-US" w:eastAsia="zh-CN"/>
        </w:rPr>
        <w:t>2025年8月31日前</w:t>
      </w:r>
      <w:r>
        <w:rPr>
          <w:rFonts w:hint="eastAsia" w:ascii="宋体" w:hAnsi="宋体" w:eastAsia="宋体" w:cs="宋体"/>
          <w:b/>
          <w:bCs w:val="0"/>
          <w:color w:val="auto"/>
          <w:sz w:val="22"/>
          <w:szCs w:val="22"/>
          <w:highlight w:val="none"/>
          <w:u w:val="single"/>
        </w:rPr>
        <w:t>全部供货并安装验收合格。</w:t>
      </w:r>
    </w:p>
    <w:p w14:paraId="407FFF24">
      <w:pPr>
        <w:pStyle w:val="10"/>
        <w:spacing w:line="400" w:lineRule="exact"/>
        <w:ind w:firstLine="446" w:firstLineChars="200"/>
        <w:outlineLvl w:val="0"/>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四、工作范围</w:t>
      </w:r>
    </w:p>
    <w:p w14:paraId="0309CCAE">
      <w:pPr>
        <w:spacing w:line="400" w:lineRule="exact"/>
        <w:ind w:firstLine="44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根据</w:t>
      </w:r>
      <w:r>
        <w:rPr>
          <w:rFonts w:hint="eastAsia" w:ascii="宋体" w:hAnsi="宋体" w:cs="宋体"/>
          <w:bCs/>
          <w:color w:val="auto"/>
          <w:sz w:val="22"/>
          <w:szCs w:val="22"/>
          <w:highlight w:val="none"/>
          <w:lang w:val="en-US" w:eastAsia="zh-CN"/>
        </w:rPr>
        <w:t>招标</w:t>
      </w:r>
      <w:r>
        <w:rPr>
          <w:rFonts w:hint="eastAsia" w:ascii="宋体" w:hAnsi="宋体" w:eastAsia="宋体" w:cs="宋体"/>
          <w:bCs/>
          <w:color w:val="auto"/>
          <w:sz w:val="22"/>
          <w:szCs w:val="22"/>
          <w:highlight w:val="none"/>
        </w:rPr>
        <w:t>文件，各供应商须按国家有关标准及规范完成下列工作：</w:t>
      </w:r>
    </w:p>
    <w:p w14:paraId="385CEA41">
      <w:pPr>
        <w:spacing w:line="400" w:lineRule="exact"/>
        <w:ind w:firstLine="440"/>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1.</w:t>
      </w:r>
      <w:r>
        <w:rPr>
          <w:rFonts w:hint="eastAsia" w:ascii="宋体" w:hAnsi="宋体" w:eastAsia="宋体" w:cs="宋体"/>
          <w:bCs/>
          <w:color w:val="auto"/>
          <w:sz w:val="22"/>
          <w:szCs w:val="22"/>
          <w:highlight w:val="none"/>
        </w:rPr>
        <w:t>提供完整成套的货物；</w:t>
      </w:r>
    </w:p>
    <w:p w14:paraId="14351334">
      <w:pPr>
        <w:numPr>
          <w:ilvl w:val="0"/>
          <w:numId w:val="0"/>
        </w:numPr>
        <w:spacing w:line="400" w:lineRule="exact"/>
        <w:ind w:firstLine="446" w:firstLineChars="200"/>
        <w:rPr>
          <w:rFonts w:hint="default" w:ascii="宋体" w:hAnsi="宋体" w:eastAsia="宋体" w:cs="宋体"/>
          <w:bCs/>
          <w:color w:val="auto"/>
          <w:sz w:val="22"/>
          <w:szCs w:val="22"/>
          <w:highlight w:val="none"/>
          <w:lang w:val="en-US" w:eastAsia="zh-CN"/>
        </w:rPr>
      </w:pPr>
      <w:r>
        <w:rPr>
          <w:rFonts w:hint="eastAsia" w:ascii="宋体" w:hAnsi="宋体" w:eastAsia="宋体" w:cs="宋体"/>
          <w:bCs/>
          <w:color w:val="auto"/>
          <w:sz w:val="22"/>
          <w:szCs w:val="22"/>
          <w:highlight w:val="none"/>
          <w:lang w:val="en-US" w:eastAsia="zh-CN"/>
        </w:rPr>
        <w:t>2.</w:t>
      </w:r>
      <w:r>
        <w:rPr>
          <w:rFonts w:hint="eastAsia" w:ascii="宋体" w:hAnsi="宋体" w:eastAsia="宋体" w:cs="宋体"/>
          <w:b/>
          <w:bCs w:val="0"/>
          <w:color w:val="auto"/>
          <w:sz w:val="22"/>
          <w:szCs w:val="22"/>
          <w:highlight w:val="none"/>
          <w:lang w:val="en-US" w:eastAsia="zh-CN"/>
        </w:rPr>
        <w:t>根据采购方要求做好验收文档。</w:t>
      </w:r>
      <w:r>
        <w:rPr>
          <w:rFonts w:hint="eastAsia" w:ascii="宋体" w:hAnsi="宋体" w:eastAsia="宋体" w:cs="宋体"/>
          <w:b/>
          <w:bCs w:val="0"/>
          <w:color w:val="auto"/>
          <w:sz w:val="22"/>
          <w:szCs w:val="22"/>
          <w:highlight w:val="none"/>
        </w:rPr>
        <w:t>在</w:t>
      </w:r>
      <w:r>
        <w:rPr>
          <w:rFonts w:hint="eastAsia" w:ascii="宋体" w:hAnsi="宋体" w:cs="宋体"/>
          <w:b/>
          <w:bCs w:val="0"/>
          <w:color w:val="auto"/>
          <w:sz w:val="22"/>
          <w:szCs w:val="22"/>
          <w:highlight w:val="none"/>
          <w:lang w:val="en-US" w:eastAsia="zh-CN"/>
        </w:rPr>
        <w:t>指定</w:t>
      </w:r>
      <w:r>
        <w:rPr>
          <w:rFonts w:hint="eastAsia" w:ascii="宋体" w:hAnsi="宋体" w:eastAsia="宋体" w:cs="宋体"/>
          <w:b/>
          <w:bCs w:val="0"/>
          <w:color w:val="auto"/>
          <w:sz w:val="22"/>
          <w:szCs w:val="22"/>
          <w:highlight w:val="none"/>
        </w:rPr>
        <w:t>位置设置资产标签（内容格式根据采购人要求定制），</w:t>
      </w:r>
      <w:r>
        <w:rPr>
          <w:rFonts w:hint="eastAsia" w:ascii="宋体" w:hAnsi="宋体" w:eastAsia="宋体" w:cs="宋体"/>
          <w:b/>
          <w:bCs w:val="0"/>
          <w:color w:val="auto"/>
          <w:sz w:val="22"/>
          <w:szCs w:val="22"/>
          <w:highlight w:val="none"/>
          <w:lang w:val="en-US" w:eastAsia="zh-CN"/>
        </w:rPr>
        <w:t>标签内容</w:t>
      </w:r>
      <w:r>
        <w:rPr>
          <w:rFonts w:hint="eastAsia" w:ascii="宋体" w:hAnsi="宋体" w:eastAsia="宋体" w:cs="宋体"/>
          <w:b/>
          <w:i w:val="0"/>
          <w:iCs w:val="0"/>
          <w:caps w:val="0"/>
          <w:color w:val="auto"/>
          <w:spacing w:val="0"/>
          <w:sz w:val="22"/>
          <w:szCs w:val="22"/>
          <w:highlight w:val="none"/>
          <w:shd w:val="clear"/>
        </w:rPr>
        <w:t>须包含且不限于</w:t>
      </w:r>
      <w:r>
        <w:rPr>
          <w:rFonts w:hint="eastAsia" w:ascii="宋体" w:hAnsi="宋体" w:eastAsia="宋体" w:cs="宋体"/>
          <w:b/>
          <w:bCs w:val="0"/>
          <w:color w:val="auto"/>
          <w:sz w:val="22"/>
          <w:szCs w:val="22"/>
          <w:highlight w:val="none"/>
        </w:rPr>
        <w:t>：项目</w:t>
      </w:r>
      <w:r>
        <w:rPr>
          <w:rFonts w:hint="eastAsia" w:ascii="宋体" w:hAnsi="宋体" w:eastAsia="宋体" w:cs="宋体"/>
          <w:b/>
          <w:bCs w:val="0"/>
          <w:color w:val="auto"/>
          <w:sz w:val="22"/>
          <w:szCs w:val="22"/>
          <w:highlight w:val="none"/>
          <w:lang w:val="en-US" w:eastAsia="zh-CN"/>
        </w:rPr>
        <w:t>名称、中标单位名称及联系方式、生产单位名称及联系方式、质保年限、生产日期、交货时间等内容。</w:t>
      </w:r>
    </w:p>
    <w:p w14:paraId="3BDF8C49">
      <w:pPr>
        <w:spacing w:line="400" w:lineRule="exact"/>
        <w:ind w:firstLine="44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3.</w:t>
      </w:r>
      <w:r>
        <w:rPr>
          <w:rFonts w:hint="eastAsia" w:ascii="宋体" w:hAnsi="宋体" w:eastAsia="宋体" w:cs="宋体"/>
          <w:bCs/>
          <w:color w:val="auto"/>
          <w:sz w:val="22"/>
          <w:szCs w:val="22"/>
          <w:highlight w:val="none"/>
        </w:rPr>
        <w:t>产品及相关附件的提供、运输、装卸、就位、安装、调试、检验、通过验收；</w:t>
      </w:r>
    </w:p>
    <w:p w14:paraId="380CCF97">
      <w:pPr>
        <w:spacing w:line="400" w:lineRule="exact"/>
        <w:ind w:firstLine="44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4</w:t>
      </w:r>
      <w:r>
        <w:rPr>
          <w:rFonts w:hint="eastAsia" w:ascii="宋体" w:hAnsi="宋体" w:eastAsia="宋体" w:cs="宋体"/>
          <w:bCs/>
          <w:color w:val="auto"/>
          <w:sz w:val="22"/>
          <w:szCs w:val="22"/>
          <w:highlight w:val="none"/>
        </w:rPr>
        <w:t>.完成各项调试、检验、测试工作，并在采购人的配合下通过的验收；提供各种数据资料；直至通过验收。包括所涉及的配置和调试、维护；</w:t>
      </w:r>
    </w:p>
    <w:p w14:paraId="57C40B40">
      <w:pPr>
        <w:spacing w:line="400" w:lineRule="exact"/>
        <w:ind w:firstLine="44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5</w:t>
      </w:r>
      <w:r>
        <w:rPr>
          <w:rFonts w:hint="eastAsia" w:ascii="宋体" w:hAnsi="宋体" w:eastAsia="宋体" w:cs="宋体"/>
          <w:bCs/>
          <w:color w:val="auto"/>
          <w:sz w:val="22"/>
          <w:szCs w:val="22"/>
          <w:highlight w:val="none"/>
        </w:rPr>
        <w:t>.对最终使用单位的操作人员及维修人员进行技术培训；</w:t>
      </w:r>
    </w:p>
    <w:p w14:paraId="35CFB413">
      <w:pPr>
        <w:spacing w:line="400" w:lineRule="exact"/>
        <w:ind w:firstLine="44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6</w:t>
      </w:r>
      <w:r>
        <w:rPr>
          <w:rFonts w:hint="eastAsia" w:ascii="宋体" w:hAnsi="宋体" w:eastAsia="宋体" w:cs="宋体"/>
          <w:bCs/>
          <w:color w:val="auto"/>
          <w:sz w:val="22"/>
          <w:szCs w:val="22"/>
          <w:highlight w:val="none"/>
        </w:rPr>
        <w:t>.质保期内设备的维保及维修；</w:t>
      </w:r>
    </w:p>
    <w:p w14:paraId="35B7352C">
      <w:pPr>
        <w:spacing w:line="400" w:lineRule="exact"/>
        <w:ind w:firstLine="44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7</w:t>
      </w:r>
      <w:r>
        <w:rPr>
          <w:rFonts w:hint="eastAsia" w:ascii="宋体" w:hAnsi="宋体" w:eastAsia="宋体" w:cs="宋体"/>
          <w:bCs/>
          <w:color w:val="auto"/>
          <w:sz w:val="22"/>
          <w:szCs w:val="22"/>
          <w:highlight w:val="none"/>
        </w:rPr>
        <w:t>.售后服务的措施及承诺；</w:t>
      </w:r>
    </w:p>
    <w:p w14:paraId="6764A781">
      <w:pPr>
        <w:spacing w:line="400" w:lineRule="exact"/>
        <w:ind w:firstLine="44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8</w:t>
      </w:r>
      <w:r>
        <w:rPr>
          <w:rFonts w:hint="eastAsia" w:ascii="宋体" w:hAnsi="宋体" w:eastAsia="宋体" w:cs="宋体"/>
          <w:bCs/>
          <w:color w:val="auto"/>
          <w:sz w:val="22"/>
          <w:szCs w:val="22"/>
          <w:highlight w:val="none"/>
        </w:rPr>
        <w:t>.根据</w:t>
      </w:r>
      <w:r>
        <w:rPr>
          <w:rFonts w:hint="eastAsia" w:ascii="宋体" w:hAnsi="宋体" w:cs="宋体"/>
          <w:bCs/>
          <w:color w:val="auto"/>
          <w:sz w:val="22"/>
          <w:szCs w:val="22"/>
          <w:highlight w:val="none"/>
          <w:lang w:eastAsia="zh-CN"/>
        </w:rPr>
        <w:t>学校要求</w:t>
      </w:r>
      <w:r>
        <w:rPr>
          <w:rFonts w:hint="eastAsia" w:ascii="宋体" w:hAnsi="宋体" w:eastAsia="宋体" w:cs="宋体"/>
          <w:bCs/>
          <w:color w:val="auto"/>
          <w:sz w:val="22"/>
          <w:szCs w:val="22"/>
          <w:highlight w:val="none"/>
        </w:rPr>
        <w:t>文件调整好课座椅高度。</w:t>
      </w:r>
    </w:p>
    <w:p w14:paraId="48705A98">
      <w:pPr>
        <w:pStyle w:val="17"/>
        <w:ind w:firstLine="446" w:firstLineChars="200"/>
        <w:jc w:val="left"/>
        <w:rPr>
          <w:rFonts w:hint="eastAsia" w:ascii="宋体" w:hAnsi="宋体" w:eastAsia="宋体" w:cs="宋体"/>
          <w:b/>
          <w:color w:val="auto"/>
          <w:sz w:val="22"/>
          <w:szCs w:val="22"/>
          <w:highlight w:val="none"/>
        </w:rPr>
      </w:pPr>
      <w:r>
        <w:rPr>
          <w:rFonts w:hint="eastAsia" w:ascii="宋体" w:hAnsi="宋体" w:eastAsia="宋体" w:cs="宋体"/>
          <w:b/>
          <w:bCs/>
          <w:color w:val="auto"/>
          <w:sz w:val="22"/>
          <w:szCs w:val="22"/>
          <w:highlight w:val="none"/>
          <w:u w:val="single"/>
        </w:rPr>
        <w:t>以上工作内容的费用均包含在报价总价中。</w:t>
      </w:r>
    </w:p>
    <w:p w14:paraId="0D7FE546">
      <w:pPr>
        <w:pStyle w:val="8"/>
        <w:rPr>
          <w:rFonts w:hint="eastAsia"/>
          <w:color w:val="auto"/>
          <w:sz w:val="22"/>
          <w:szCs w:val="22"/>
          <w:highlight w:val="none"/>
        </w:rPr>
      </w:pPr>
    </w:p>
    <w:p w14:paraId="71756C97">
      <w:pPr>
        <w:pStyle w:val="10"/>
        <w:spacing w:line="400" w:lineRule="exact"/>
        <w:ind w:firstLine="480"/>
        <w:outlineLvl w:val="0"/>
        <w:rPr>
          <w:rFonts w:hint="eastAsia" w:hAnsi="宋体" w:eastAsia="宋体" w:cs="宋体"/>
          <w:color w:val="auto"/>
          <w:sz w:val="22"/>
          <w:szCs w:val="22"/>
          <w:highlight w:val="none"/>
        </w:rPr>
      </w:pPr>
    </w:p>
    <w:p w14:paraId="342EE79A">
      <w:pPr>
        <w:adjustRightInd w:val="0"/>
        <w:snapToGrid w:val="0"/>
        <w:spacing w:line="454" w:lineRule="atLeast"/>
        <w:jc w:val="center"/>
        <w:rPr>
          <w:rFonts w:hint="eastAsia" w:ascii="宋体" w:hAnsi="宋体"/>
          <w:b/>
          <w:color w:val="auto"/>
          <w:sz w:val="22"/>
          <w:szCs w:val="22"/>
          <w:highlight w:val="none"/>
        </w:rPr>
      </w:pPr>
    </w:p>
    <w:p w14:paraId="47F5C36A">
      <w:pPr>
        <w:adjustRightInd w:val="0"/>
        <w:snapToGrid w:val="0"/>
        <w:spacing w:line="454" w:lineRule="atLeast"/>
        <w:jc w:val="center"/>
        <w:rPr>
          <w:rFonts w:hint="eastAsia" w:ascii="宋体" w:hAnsi="宋体"/>
          <w:b/>
          <w:color w:val="auto"/>
          <w:sz w:val="22"/>
          <w:szCs w:val="22"/>
          <w:highlight w:val="none"/>
        </w:rPr>
      </w:pPr>
    </w:p>
    <w:p w14:paraId="05D5A217">
      <w:pPr>
        <w:adjustRightInd w:val="0"/>
        <w:snapToGrid w:val="0"/>
        <w:spacing w:line="454" w:lineRule="atLeast"/>
        <w:jc w:val="center"/>
        <w:rPr>
          <w:rFonts w:hint="eastAsia" w:ascii="宋体" w:hAnsi="宋体"/>
          <w:b/>
          <w:color w:val="auto"/>
          <w:sz w:val="22"/>
          <w:szCs w:val="22"/>
          <w:highlight w:val="none"/>
        </w:rPr>
      </w:pPr>
    </w:p>
    <w:p w14:paraId="3F7BEB2B">
      <w:pPr>
        <w:adjustRightInd w:val="0"/>
        <w:snapToGrid w:val="0"/>
        <w:spacing w:line="454" w:lineRule="atLeast"/>
        <w:jc w:val="center"/>
        <w:rPr>
          <w:rFonts w:hint="eastAsia" w:ascii="宋体" w:hAnsi="宋体"/>
          <w:b/>
          <w:color w:val="auto"/>
          <w:sz w:val="22"/>
          <w:szCs w:val="22"/>
          <w:highlight w:val="none"/>
        </w:rPr>
      </w:pPr>
    </w:p>
    <w:p w14:paraId="53642EA1">
      <w:pPr>
        <w:adjustRightInd w:val="0"/>
        <w:snapToGrid w:val="0"/>
        <w:spacing w:line="454" w:lineRule="atLeast"/>
        <w:jc w:val="center"/>
        <w:rPr>
          <w:rFonts w:hint="eastAsia" w:ascii="宋体" w:hAnsi="宋体"/>
          <w:b/>
          <w:color w:val="auto"/>
          <w:sz w:val="22"/>
          <w:szCs w:val="22"/>
          <w:highlight w:val="none"/>
        </w:rPr>
      </w:pPr>
    </w:p>
    <w:p w14:paraId="214C7855">
      <w:pPr>
        <w:adjustRightInd w:val="0"/>
        <w:snapToGrid w:val="0"/>
        <w:spacing w:line="454" w:lineRule="atLeast"/>
        <w:jc w:val="center"/>
        <w:rPr>
          <w:rFonts w:hint="eastAsia" w:ascii="宋体" w:hAnsi="宋体"/>
          <w:b/>
          <w:color w:val="auto"/>
          <w:sz w:val="22"/>
          <w:szCs w:val="22"/>
          <w:highlight w:val="none"/>
        </w:rPr>
      </w:pPr>
    </w:p>
    <w:p w14:paraId="08D3EF39">
      <w:pPr>
        <w:adjustRightInd w:val="0"/>
        <w:snapToGrid w:val="0"/>
        <w:spacing w:line="454" w:lineRule="atLeast"/>
        <w:jc w:val="center"/>
        <w:rPr>
          <w:rFonts w:hint="eastAsia" w:ascii="宋体" w:hAnsi="宋体"/>
          <w:b/>
          <w:color w:val="auto"/>
          <w:sz w:val="22"/>
          <w:szCs w:val="22"/>
          <w:highlight w:val="none"/>
        </w:rPr>
      </w:pPr>
    </w:p>
    <w:p w14:paraId="0654AE40">
      <w:pPr>
        <w:adjustRightInd w:val="0"/>
        <w:snapToGrid w:val="0"/>
        <w:spacing w:line="454" w:lineRule="atLeast"/>
        <w:jc w:val="center"/>
        <w:rPr>
          <w:rFonts w:hint="eastAsia" w:ascii="宋体" w:hAnsi="宋体"/>
          <w:b/>
          <w:color w:val="auto"/>
          <w:sz w:val="22"/>
          <w:szCs w:val="22"/>
          <w:highlight w:val="none"/>
        </w:rPr>
      </w:pPr>
    </w:p>
    <w:p w14:paraId="175C97AE">
      <w:pPr>
        <w:adjustRightInd w:val="0"/>
        <w:snapToGrid w:val="0"/>
        <w:spacing w:line="454" w:lineRule="atLeast"/>
        <w:jc w:val="center"/>
        <w:rPr>
          <w:rFonts w:hint="eastAsia" w:ascii="宋体" w:hAnsi="宋体"/>
          <w:b/>
          <w:color w:val="auto"/>
          <w:sz w:val="32"/>
          <w:szCs w:val="32"/>
          <w:highlight w:val="none"/>
        </w:rPr>
      </w:pPr>
    </w:p>
    <w:p w14:paraId="6C4AB8D7">
      <w:pPr>
        <w:adjustRightInd w:val="0"/>
        <w:snapToGrid w:val="0"/>
        <w:spacing w:line="454" w:lineRule="atLeast"/>
        <w:jc w:val="center"/>
        <w:rPr>
          <w:rFonts w:ascii="宋体" w:hAnsi="宋体"/>
          <w:b/>
          <w:color w:val="auto"/>
          <w:sz w:val="32"/>
          <w:szCs w:val="32"/>
          <w:highlight w:val="none"/>
        </w:rPr>
      </w:pPr>
      <w:r>
        <w:rPr>
          <w:rFonts w:hint="eastAsia" w:ascii="宋体" w:hAnsi="宋体"/>
          <w:b/>
          <w:color w:val="auto"/>
          <w:sz w:val="32"/>
          <w:szCs w:val="32"/>
          <w:highlight w:val="none"/>
        </w:rPr>
        <w:t>第三部分</w:t>
      </w:r>
      <w:r>
        <w:rPr>
          <w:rFonts w:ascii="宋体" w:hAnsi="宋体"/>
          <w:b/>
          <w:color w:val="auto"/>
          <w:sz w:val="32"/>
          <w:szCs w:val="32"/>
          <w:highlight w:val="none"/>
        </w:rPr>
        <w:t xml:space="preserve">   </w:t>
      </w:r>
      <w:r>
        <w:rPr>
          <w:rFonts w:hint="eastAsia" w:ascii="宋体" w:hAnsi="宋体"/>
          <w:b/>
          <w:color w:val="auto"/>
          <w:sz w:val="32"/>
          <w:szCs w:val="32"/>
          <w:highlight w:val="none"/>
        </w:rPr>
        <w:t>供应商须知</w:t>
      </w:r>
    </w:p>
    <w:p w14:paraId="527CA8DF">
      <w:pPr>
        <w:adjustRightInd w:val="0"/>
        <w:snapToGrid w:val="0"/>
        <w:spacing w:line="454" w:lineRule="atLeast"/>
        <w:ind w:firstLine="446" w:firstLineChars="200"/>
        <w:rPr>
          <w:rFonts w:ascii="宋体"/>
          <w:b/>
          <w:bCs/>
          <w:color w:val="auto"/>
          <w:sz w:val="32"/>
          <w:szCs w:val="32"/>
          <w:highlight w:val="none"/>
        </w:rPr>
      </w:pPr>
      <w:r>
        <w:rPr>
          <w:rFonts w:hint="eastAsia" w:ascii="宋体" w:hAnsi="宋体"/>
          <w:b/>
          <w:bCs/>
          <w:color w:val="auto"/>
          <w:sz w:val="22"/>
          <w:szCs w:val="22"/>
          <w:highlight w:val="none"/>
          <w:lang w:val="zh-CN"/>
        </w:rPr>
        <w:t>一、说明</w:t>
      </w:r>
    </w:p>
    <w:p w14:paraId="7F5F110D">
      <w:pPr>
        <w:adjustRightInd w:val="0"/>
        <w:spacing w:line="400" w:lineRule="atLeast"/>
        <w:ind w:firstLine="436" w:firstLineChars="196"/>
        <w:rPr>
          <w:rFonts w:ascii="宋体"/>
          <w:color w:val="auto"/>
          <w:sz w:val="22"/>
          <w:szCs w:val="22"/>
          <w:highlight w:val="none"/>
        </w:rPr>
      </w:pPr>
      <w:r>
        <w:rPr>
          <w:rFonts w:ascii="宋体"/>
          <w:color w:val="auto"/>
          <w:sz w:val="22"/>
          <w:szCs w:val="22"/>
          <w:highlight w:val="none"/>
        </w:rPr>
        <w:t>1</w:t>
      </w:r>
      <w:r>
        <w:rPr>
          <w:rFonts w:hint="eastAsia" w:ascii="宋体"/>
          <w:color w:val="auto"/>
          <w:sz w:val="22"/>
          <w:szCs w:val="22"/>
          <w:highlight w:val="none"/>
        </w:rPr>
        <w:t>、</w:t>
      </w:r>
      <w:r>
        <w:rPr>
          <w:rFonts w:hint="eastAsia" w:ascii="宋体" w:hAnsi="宋体" w:cs="仿宋_GB2312"/>
          <w:color w:val="auto"/>
          <w:sz w:val="22"/>
          <w:szCs w:val="22"/>
          <w:highlight w:val="none"/>
          <w:lang w:val="zh-CN"/>
        </w:rPr>
        <w:t>本次采购工作是按照《中华人民共和国政府采购法》、《政府采购货物和服务招标投标管理办法》及相关法律规章组织和实施。</w:t>
      </w:r>
    </w:p>
    <w:p w14:paraId="0215E203">
      <w:pPr>
        <w:adjustRightInd w:val="0"/>
        <w:spacing w:line="400" w:lineRule="atLeast"/>
        <w:ind w:firstLine="436" w:firstLineChars="196"/>
        <w:rPr>
          <w:rFonts w:ascii="宋体"/>
          <w:color w:val="auto"/>
          <w:sz w:val="22"/>
          <w:szCs w:val="22"/>
          <w:highlight w:val="none"/>
        </w:rPr>
      </w:pPr>
      <w:r>
        <w:rPr>
          <w:rFonts w:ascii="宋体"/>
          <w:color w:val="auto"/>
          <w:sz w:val="22"/>
          <w:szCs w:val="22"/>
          <w:highlight w:val="none"/>
        </w:rPr>
        <w:t>2</w:t>
      </w:r>
      <w:r>
        <w:rPr>
          <w:rFonts w:hint="eastAsia" w:ascii="宋体"/>
          <w:color w:val="auto"/>
          <w:sz w:val="22"/>
          <w:szCs w:val="22"/>
          <w:highlight w:val="none"/>
        </w:rPr>
        <w:t>、</w:t>
      </w:r>
      <w:r>
        <w:rPr>
          <w:rFonts w:hint="eastAsia" w:ascii="宋体" w:hAnsi="宋体"/>
          <w:color w:val="auto"/>
          <w:sz w:val="22"/>
          <w:szCs w:val="22"/>
          <w:highlight w:val="none"/>
        </w:rPr>
        <w:t>供应商必须对所投标项全部内容进行投标报价，只对部分内容进行报价的供应商将按无效投标处理。</w:t>
      </w:r>
    </w:p>
    <w:p w14:paraId="6754ADF0">
      <w:pPr>
        <w:adjustRightInd w:val="0"/>
        <w:spacing w:line="400" w:lineRule="atLeast"/>
        <w:ind w:firstLine="436" w:firstLineChars="196"/>
        <w:rPr>
          <w:rFonts w:ascii="宋体"/>
          <w:color w:val="auto"/>
          <w:sz w:val="22"/>
          <w:szCs w:val="22"/>
          <w:highlight w:val="none"/>
        </w:rPr>
      </w:pPr>
      <w:r>
        <w:rPr>
          <w:rFonts w:ascii="宋体"/>
          <w:color w:val="auto"/>
          <w:sz w:val="22"/>
          <w:szCs w:val="22"/>
          <w:highlight w:val="none"/>
        </w:rPr>
        <w:t>3</w:t>
      </w:r>
      <w:r>
        <w:rPr>
          <w:rFonts w:hint="eastAsia" w:ascii="宋体"/>
          <w:color w:val="auto"/>
          <w:sz w:val="22"/>
          <w:szCs w:val="22"/>
          <w:highlight w:val="none"/>
        </w:rPr>
        <w:t>、无论投标过程中的作法和结果如何，供应商自行承担投标活动中所发生的全部费用；采购人有权选择供应商的供货和服务范围。</w:t>
      </w:r>
    </w:p>
    <w:p w14:paraId="77E1CF01">
      <w:pPr>
        <w:adjustRightInd w:val="0"/>
        <w:spacing w:line="400" w:lineRule="atLeast"/>
        <w:ind w:firstLine="436" w:firstLineChars="196"/>
        <w:rPr>
          <w:rFonts w:ascii="宋体"/>
          <w:color w:val="auto"/>
          <w:sz w:val="22"/>
          <w:szCs w:val="22"/>
          <w:highlight w:val="none"/>
        </w:rPr>
      </w:pPr>
      <w:r>
        <w:rPr>
          <w:rFonts w:ascii="宋体"/>
          <w:color w:val="auto"/>
          <w:sz w:val="22"/>
          <w:szCs w:val="22"/>
          <w:highlight w:val="none"/>
        </w:rPr>
        <w:t>4</w:t>
      </w:r>
      <w:r>
        <w:rPr>
          <w:rFonts w:hint="eastAsia" w:ascii="宋体"/>
          <w:color w:val="auto"/>
          <w:sz w:val="22"/>
          <w:szCs w:val="22"/>
          <w:highlight w:val="none"/>
        </w:rPr>
        <w:t>、本次采购采用《资格文件》及《商务技术文件》和《报价文件》分别评审，评标委员会首先评审供应商《商务技术文件》，《商务技术文件》无效的供应商不进入《报价文件》评审。要求供应商《资格文件》及《商务技术文件》中不得含产品报价，否则做无效投标处理。</w:t>
      </w:r>
    </w:p>
    <w:p w14:paraId="119FA444">
      <w:pPr>
        <w:adjustRightInd w:val="0"/>
        <w:spacing w:line="400" w:lineRule="atLeast"/>
        <w:ind w:firstLine="436" w:firstLineChars="196"/>
        <w:rPr>
          <w:rFonts w:ascii="宋体" w:hAnsi="宋体" w:cs="宋体"/>
          <w:color w:val="auto"/>
          <w:sz w:val="22"/>
          <w:highlight w:val="none"/>
        </w:rPr>
      </w:pPr>
      <w:r>
        <w:rPr>
          <w:rFonts w:ascii="宋体"/>
          <w:color w:val="auto"/>
          <w:sz w:val="22"/>
          <w:szCs w:val="22"/>
          <w:highlight w:val="none"/>
        </w:rPr>
        <w:t>5</w:t>
      </w:r>
      <w:r>
        <w:rPr>
          <w:rFonts w:hint="eastAsia" w:ascii="宋体"/>
          <w:color w:val="auto"/>
          <w:sz w:val="22"/>
          <w:szCs w:val="22"/>
          <w:highlight w:val="none"/>
        </w:rPr>
        <w:t>、</w:t>
      </w:r>
      <w:r>
        <w:rPr>
          <w:rFonts w:hint="eastAsia" w:ascii="宋体" w:hAnsi="宋体" w:cs="宋体"/>
          <w:color w:val="auto"/>
          <w:sz w:val="22"/>
          <w:highlight w:val="none"/>
        </w:rPr>
        <w:t>安全生产</w:t>
      </w:r>
    </w:p>
    <w:p w14:paraId="0417C46E">
      <w:pPr>
        <w:adjustRightInd w:val="0"/>
        <w:spacing w:line="400" w:lineRule="atLeast"/>
        <w:ind w:firstLine="436" w:firstLineChars="196"/>
        <w:rPr>
          <w:rFonts w:ascii="宋体"/>
          <w:color w:val="auto"/>
          <w:sz w:val="22"/>
          <w:szCs w:val="22"/>
          <w:highlight w:val="none"/>
        </w:rPr>
      </w:pPr>
      <w:r>
        <w:rPr>
          <w:rFonts w:hint="eastAsia" w:ascii="宋体" w:hAnsi="宋体" w:cs="宋体"/>
          <w:color w:val="auto"/>
          <w:sz w:val="22"/>
          <w:highlight w:val="none"/>
        </w:rPr>
        <w:t>在招标及合同执行过程中，供应商应承担由于其行为所造成的人身伤害、财产损失或损坏的责任，无论何种原因所造成，采购人均不负责。</w:t>
      </w:r>
    </w:p>
    <w:p w14:paraId="4CE4A5F7">
      <w:pPr>
        <w:adjustRightInd w:val="0"/>
        <w:spacing w:line="400" w:lineRule="atLeast"/>
        <w:ind w:firstLine="436" w:firstLineChars="196"/>
        <w:rPr>
          <w:rFonts w:ascii="宋体"/>
          <w:color w:val="auto"/>
          <w:sz w:val="22"/>
          <w:highlight w:val="none"/>
        </w:rPr>
      </w:pPr>
      <w:r>
        <w:rPr>
          <w:rFonts w:hint="eastAsia" w:ascii="宋体"/>
          <w:color w:val="auto"/>
          <w:sz w:val="22"/>
          <w:highlight w:val="none"/>
        </w:rPr>
        <w:t>6</w:t>
      </w:r>
      <w:r>
        <w:rPr>
          <w:rFonts w:hint="eastAsia" w:ascii="宋体"/>
          <w:color w:val="auto"/>
          <w:sz w:val="22"/>
          <w:highlight w:val="none"/>
          <w:lang w:eastAsia="zh-CN"/>
        </w:rPr>
        <w:t>、</w:t>
      </w:r>
      <w:r>
        <w:rPr>
          <w:rFonts w:hint="eastAsia" w:ascii="宋体"/>
          <w:color w:val="auto"/>
          <w:sz w:val="22"/>
          <w:highlight w:val="none"/>
        </w:rPr>
        <w:t>知识产权</w:t>
      </w:r>
    </w:p>
    <w:p w14:paraId="3E0D4009">
      <w:pPr>
        <w:adjustRightInd w:val="0"/>
        <w:spacing w:line="400" w:lineRule="atLeast"/>
        <w:ind w:firstLine="436" w:firstLineChars="196"/>
        <w:rPr>
          <w:rFonts w:ascii="宋体"/>
          <w:color w:val="auto"/>
          <w:sz w:val="22"/>
          <w:highlight w:val="none"/>
        </w:rPr>
      </w:pPr>
      <w:r>
        <w:rPr>
          <w:rFonts w:hint="eastAsia" w:ascii="宋体"/>
          <w:color w:val="auto"/>
          <w:sz w:val="22"/>
          <w:highlight w:val="none"/>
        </w:rPr>
        <w:t>6</w:t>
      </w:r>
      <w:r>
        <w:rPr>
          <w:rFonts w:ascii="宋体"/>
          <w:color w:val="auto"/>
          <w:sz w:val="22"/>
          <w:highlight w:val="none"/>
        </w:rPr>
        <w:t>.1</w:t>
      </w:r>
      <w:r>
        <w:rPr>
          <w:rFonts w:hint="eastAsia" w:ascii="宋体"/>
          <w:color w:val="auto"/>
          <w:sz w:val="22"/>
          <w:highlight w:val="none"/>
        </w:rPr>
        <w:t>供应商应保证，采购人在中华人民共和国使用货物和服务的任何一部分时，免受第三方提出侵犯其专利权、商标权或其它知识产权的起诉。</w:t>
      </w:r>
    </w:p>
    <w:p w14:paraId="6C90F593">
      <w:pPr>
        <w:adjustRightInd w:val="0"/>
        <w:spacing w:line="400" w:lineRule="atLeast"/>
        <w:ind w:firstLine="436" w:firstLineChars="196"/>
        <w:rPr>
          <w:rFonts w:ascii="宋体"/>
          <w:color w:val="auto"/>
          <w:sz w:val="22"/>
          <w:highlight w:val="none"/>
        </w:rPr>
      </w:pPr>
      <w:r>
        <w:rPr>
          <w:rFonts w:hint="eastAsia" w:ascii="宋体"/>
          <w:color w:val="auto"/>
          <w:sz w:val="22"/>
          <w:highlight w:val="none"/>
        </w:rPr>
        <w:t>6.2投标供应商应对采购人在使用该产品时所涉及到的专利权负责，不损害采购人的利益。</w:t>
      </w:r>
    </w:p>
    <w:p w14:paraId="4CB11DC7">
      <w:pPr>
        <w:adjustRightInd w:val="0"/>
        <w:spacing w:line="400" w:lineRule="atLeast"/>
        <w:ind w:firstLine="436" w:firstLineChars="196"/>
        <w:rPr>
          <w:rFonts w:ascii="宋体"/>
          <w:color w:val="auto"/>
          <w:sz w:val="22"/>
          <w:highlight w:val="none"/>
        </w:rPr>
      </w:pPr>
      <w:r>
        <w:rPr>
          <w:rFonts w:hint="eastAsia" w:ascii="宋体"/>
          <w:color w:val="auto"/>
          <w:sz w:val="22"/>
          <w:highlight w:val="none"/>
        </w:rPr>
        <w:t>6.3报价应包括所有应支付的对专利权和版权、设计或其他知识产权而需要向其他方支付的版税。</w:t>
      </w:r>
    </w:p>
    <w:p w14:paraId="57FBAB0C">
      <w:pPr>
        <w:adjustRightInd w:val="0"/>
        <w:spacing w:line="400" w:lineRule="atLeast"/>
        <w:ind w:firstLine="436" w:firstLineChars="196"/>
        <w:rPr>
          <w:rFonts w:ascii="宋体"/>
          <w:color w:val="auto"/>
          <w:sz w:val="22"/>
          <w:highlight w:val="none"/>
        </w:rPr>
      </w:pPr>
      <w:r>
        <w:rPr>
          <w:rFonts w:hint="eastAsia" w:ascii="宋体"/>
          <w:color w:val="auto"/>
          <w:sz w:val="22"/>
          <w:highlight w:val="none"/>
        </w:rPr>
        <w:t>6.4投标供应商提供得货物中如使用其他公司的相关专利，应在标书中出示相关授权，如未出示但使用了其他公司的专利，导致供应商中标而引起相关诉讼，由投标供应商承担。</w:t>
      </w:r>
    </w:p>
    <w:p w14:paraId="65E38362">
      <w:pPr>
        <w:adjustRightInd w:val="0"/>
        <w:spacing w:line="400" w:lineRule="atLeast"/>
        <w:ind w:firstLine="436" w:firstLineChars="196"/>
        <w:rPr>
          <w:rFonts w:ascii="宋体"/>
          <w:color w:val="auto"/>
          <w:sz w:val="22"/>
          <w:highlight w:val="none"/>
        </w:rPr>
      </w:pPr>
      <w:r>
        <w:rPr>
          <w:rFonts w:hint="eastAsia" w:ascii="宋体"/>
          <w:color w:val="auto"/>
          <w:sz w:val="22"/>
          <w:highlight w:val="none"/>
        </w:rPr>
        <w:t>7、招标文件中所列品牌、技术参数是为了对拟设备的技术指标和功能要求更好的说明，欢迎其他能满足或优于本项目技术需求的产品参加。</w:t>
      </w:r>
    </w:p>
    <w:p w14:paraId="0BE67715">
      <w:pPr>
        <w:adjustRightInd w:val="0"/>
        <w:spacing w:line="400" w:lineRule="atLeast"/>
        <w:ind w:firstLine="436" w:firstLineChars="196"/>
        <w:rPr>
          <w:rFonts w:hint="eastAsia" w:ascii="宋体" w:eastAsia="宋体"/>
          <w:color w:val="auto"/>
          <w:sz w:val="22"/>
          <w:highlight w:val="none"/>
          <w:lang w:val="zh-CN"/>
        </w:rPr>
      </w:pPr>
      <w:r>
        <w:rPr>
          <w:rFonts w:hint="eastAsia" w:ascii="宋体"/>
          <w:color w:val="auto"/>
          <w:sz w:val="22"/>
          <w:highlight w:val="none"/>
        </w:rPr>
        <w:t>8、</w:t>
      </w:r>
      <w:r>
        <w:rPr>
          <w:rFonts w:hint="eastAsia" w:ascii="宋体"/>
          <w:color w:val="auto"/>
          <w:sz w:val="22"/>
          <w:highlight w:val="none"/>
          <w:lang w:val="zh-CN"/>
        </w:rPr>
        <w:t>单位负责人为同一人或者存在直接控股、管理关系的不同供应商，不得参加同一合同项下的政府采购活动。如在评标过程中发现供应商间存在上述关系，评标委员会可以对存在上述关系的</w:t>
      </w:r>
      <w:r>
        <w:rPr>
          <w:rFonts w:hint="eastAsia" w:ascii="宋体" w:eastAsia="宋体"/>
          <w:color w:val="auto"/>
          <w:sz w:val="22"/>
          <w:highlight w:val="none"/>
          <w:lang w:val="zh-CN"/>
        </w:rPr>
        <w:t>供应商做无效投标处理。</w:t>
      </w:r>
    </w:p>
    <w:p w14:paraId="3E1266BD">
      <w:pPr>
        <w:adjustRightInd w:val="0"/>
        <w:spacing w:line="400" w:lineRule="atLeast"/>
        <w:ind w:firstLine="436" w:firstLineChars="196"/>
        <w:rPr>
          <w:rFonts w:hint="eastAsia" w:ascii="宋体" w:eastAsia="宋体"/>
          <w:color w:val="auto"/>
          <w:sz w:val="22"/>
          <w:highlight w:val="none"/>
          <w:lang w:val="zh-CN"/>
        </w:rPr>
      </w:pPr>
      <w:r>
        <w:rPr>
          <w:rFonts w:hint="eastAsia" w:ascii="宋体" w:eastAsia="宋体"/>
          <w:color w:val="auto"/>
          <w:sz w:val="22"/>
          <w:highlight w:val="none"/>
          <w:lang w:val="zh-CN"/>
        </w:rPr>
        <w:t>9、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791A0B59">
      <w:pPr>
        <w:adjustRightInd w:val="0"/>
        <w:spacing w:line="400" w:lineRule="atLeast"/>
        <w:ind w:firstLine="436" w:firstLineChars="196"/>
        <w:rPr>
          <w:rFonts w:hint="eastAsia" w:ascii="宋体" w:eastAsia="宋体"/>
          <w:color w:val="auto"/>
          <w:sz w:val="22"/>
          <w:highlight w:val="none"/>
          <w:lang w:val="zh-CN"/>
        </w:rPr>
      </w:pPr>
      <w:r>
        <w:rPr>
          <w:rFonts w:hint="eastAsia" w:ascii="宋体" w:eastAsia="宋体"/>
          <w:color w:val="auto"/>
          <w:sz w:val="22"/>
          <w:highlight w:val="none"/>
          <w:lang w:val="zh-CN"/>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6062DD6">
      <w:pPr>
        <w:adjustRightInd w:val="0"/>
        <w:spacing w:line="400" w:lineRule="atLeast"/>
        <w:ind w:firstLine="436" w:firstLineChars="196"/>
        <w:rPr>
          <w:rFonts w:hint="eastAsia" w:ascii="宋体" w:eastAsia="宋体"/>
          <w:color w:val="auto"/>
          <w:sz w:val="22"/>
          <w:highlight w:val="none"/>
          <w:lang w:val="zh-CN"/>
        </w:rPr>
      </w:pPr>
      <w:r>
        <w:rPr>
          <w:rFonts w:hint="eastAsia" w:ascii="宋体" w:eastAsia="宋体"/>
          <w:color w:val="auto"/>
          <w:sz w:val="22"/>
          <w:highlight w:val="none"/>
          <w:lang w:val="zh-CN"/>
        </w:rPr>
        <w:t>非单一产品采购项目，采购人应当根据采购项目技术构成、产品价格比重等合理确定核心产品，并在招标文件中载明。多家投标人提供的核心产品品牌相同的，按前两款规定处理。</w:t>
      </w:r>
    </w:p>
    <w:p w14:paraId="2AC5779B">
      <w:pPr>
        <w:adjustRightInd w:val="0"/>
        <w:spacing w:line="400" w:lineRule="atLeast"/>
        <w:ind w:firstLine="436" w:firstLineChars="196"/>
        <w:rPr>
          <w:rFonts w:ascii="宋体"/>
          <w:color w:val="auto"/>
          <w:sz w:val="22"/>
          <w:highlight w:val="none"/>
          <w:lang w:val="zh-CN"/>
        </w:rPr>
      </w:pPr>
      <w:r>
        <w:rPr>
          <w:rFonts w:hint="eastAsia" w:ascii="宋体"/>
          <w:color w:val="auto"/>
          <w:sz w:val="22"/>
          <w:highlight w:val="none"/>
        </w:rPr>
        <w:t>10、</w:t>
      </w:r>
      <w:r>
        <w:rPr>
          <w:rFonts w:hint="eastAsia" w:ascii="宋体"/>
          <w:color w:val="auto"/>
          <w:sz w:val="22"/>
          <w:highlight w:val="none"/>
          <w:lang w:val="zh-CN"/>
        </w:rPr>
        <w:t>为采购项目提供整体设计、规范编制或者项目管理、监理、检测等服务的供应商，不得再参加该采购项目的其他采购活动。</w:t>
      </w:r>
    </w:p>
    <w:p w14:paraId="3BC6EF5E">
      <w:pPr>
        <w:adjustRightInd w:val="0"/>
        <w:spacing w:line="400" w:lineRule="atLeast"/>
        <w:ind w:firstLine="436" w:firstLineChars="196"/>
        <w:rPr>
          <w:rFonts w:ascii="宋体"/>
          <w:color w:val="auto"/>
          <w:sz w:val="22"/>
          <w:highlight w:val="none"/>
          <w:lang w:val="zh-CN"/>
        </w:rPr>
      </w:pPr>
      <w:r>
        <w:rPr>
          <w:rFonts w:hint="eastAsia" w:ascii="宋体"/>
          <w:color w:val="auto"/>
          <w:sz w:val="22"/>
          <w:highlight w:val="none"/>
        </w:rPr>
        <w:t>11</w:t>
      </w:r>
      <w:r>
        <w:rPr>
          <w:rFonts w:hint="eastAsia" w:ascii="宋体"/>
          <w:color w:val="auto"/>
          <w:sz w:val="22"/>
          <w:highlight w:val="none"/>
          <w:lang w:val="zh-CN"/>
        </w:rPr>
        <w:t>、</w:t>
      </w:r>
      <w:r>
        <w:rPr>
          <w:rFonts w:hint="eastAsia" w:ascii="宋体"/>
          <w:color w:val="auto"/>
          <w:sz w:val="22"/>
          <w:highlight w:val="none"/>
        </w:rPr>
        <w:t>进口产品参与政府采购，按财政部《关于印发〈政府采购进口产品管理办法〉的通知》（财库[2007]119号）和财政部办公厅《关于政府采购进口产品管理有关问题的通知》（财办库〔2008〕248号）、《浙江省财政厅关于进一步加强政府采购进口产品管理的通知》（浙财采监[2010]51号）等相关文件规定处理。</w:t>
      </w:r>
    </w:p>
    <w:p w14:paraId="1479D840">
      <w:pPr>
        <w:adjustRightInd w:val="0"/>
        <w:spacing w:line="400" w:lineRule="atLeast"/>
        <w:ind w:firstLine="436" w:firstLineChars="196"/>
        <w:rPr>
          <w:rFonts w:ascii="宋体"/>
          <w:color w:val="auto"/>
          <w:sz w:val="22"/>
          <w:highlight w:val="none"/>
        </w:rPr>
      </w:pPr>
      <w:r>
        <w:rPr>
          <w:rFonts w:hint="eastAsia" w:ascii="宋体"/>
          <w:color w:val="auto"/>
          <w:sz w:val="22"/>
          <w:highlight w:val="none"/>
        </w:rPr>
        <w:t>12、本次采购的产品属于政府强制采购节能产品范围的，投标供应商必须选用符合要求的产品并在投标文件中提供相关产品的认证证书扫描件，否则按无效投标处理，具体品目见《关于印发节能产品政府采购品目清单的通知》（财库〔2019〕19号）。</w:t>
      </w:r>
    </w:p>
    <w:p w14:paraId="74CC9E4D">
      <w:pPr>
        <w:adjustRightInd w:val="0"/>
        <w:spacing w:line="400" w:lineRule="atLeast"/>
        <w:ind w:firstLine="436" w:firstLineChars="196"/>
        <w:rPr>
          <w:rFonts w:ascii="宋体"/>
          <w:color w:val="auto"/>
          <w:sz w:val="22"/>
          <w:highlight w:val="none"/>
          <w:lang w:val="zh-CN"/>
        </w:rPr>
      </w:pPr>
      <w:r>
        <w:rPr>
          <w:rFonts w:hint="eastAsia" w:ascii="宋体"/>
          <w:color w:val="auto"/>
          <w:sz w:val="22"/>
          <w:highlight w:val="none"/>
        </w:rPr>
        <w:t>13、</w:t>
      </w:r>
      <w:r>
        <w:rPr>
          <w:rFonts w:hint="eastAsia" w:ascii="宋体"/>
          <w:color w:val="auto"/>
          <w:sz w:val="22"/>
          <w:highlight w:val="none"/>
          <w:lang w:val="zh-CN"/>
        </w:rPr>
        <w:t>本项目投标文件签章须采用供应商正式公章，不得以投标专用章或业务章、合同章等代替。</w:t>
      </w:r>
    </w:p>
    <w:p w14:paraId="667B0E15">
      <w:pPr>
        <w:autoSpaceDE w:val="0"/>
        <w:autoSpaceDN w:val="0"/>
        <w:adjustRightInd w:val="0"/>
        <w:spacing w:line="400" w:lineRule="atLeast"/>
        <w:ind w:firstLine="446" w:firstLineChars="200"/>
        <w:textAlignment w:val="bottom"/>
        <w:rPr>
          <w:rFonts w:ascii="宋体"/>
          <w:b/>
          <w:color w:val="auto"/>
          <w:sz w:val="22"/>
          <w:szCs w:val="22"/>
          <w:highlight w:val="none"/>
        </w:rPr>
      </w:pPr>
      <w:r>
        <w:rPr>
          <w:rFonts w:hint="eastAsia" w:ascii="宋体" w:hAnsi="宋体"/>
          <w:color w:val="auto"/>
          <w:sz w:val="22"/>
          <w:szCs w:val="22"/>
          <w:highlight w:val="none"/>
        </w:rPr>
        <w:t>14、</w:t>
      </w:r>
      <w:r>
        <w:rPr>
          <w:rFonts w:hint="eastAsia" w:ascii="宋体" w:hAnsi="宋体" w:cs="新宋体"/>
          <w:b/>
          <w:bCs/>
          <w:color w:val="auto"/>
          <w:sz w:val="22"/>
          <w:szCs w:val="22"/>
          <w:highlight w:val="none"/>
        </w:rPr>
        <w:t>▲</w:t>
      </w:r>
      <w:r>
        <w:rPr>
          <w:rFonts w:hint="eastAsia" w:ascii="宋体" w:hAnsi="宋体"/>
          <w:b/>
          <w:color w:val="auto"/>
          <w:sz w:val="22"/>
          <w:szCs w:val="22"/>
          <w:highlight w:val="none"/>
        </w:rPr>
        <w:t>供应商须具有良好的商业信誉：</w:t>
      </w:r>
    </w:p>
    <w:p w14:paraId="1B430A73">
      <w:pPr>
        <w:autoSpaceDE w:val="0"/>
        <w:autoSpaceDN w:val="0"/>
        <w:adjustRightInd w:val="0"/>
        <w:spacing w:line="400" w:lineRule="atLeast"/>
        <w:ind w:firstLine="446" w:firstLineChars="200"/>
        <w:textAlignment w:val="bottom"/>
        <w:rPr>
          <w:rFonts w:ascii="宋体"/>
          <w:b/>
          <w:color w:val="auto"/>
          <w:sz w:val="22"/>
          <w:szCs w:val="22"/>
          <w:highlight w:val="none"/>
          <w:u w:val="single"/>
        </w:rPr>
      </w:pPr>
      <w:r>
        <w:rPr>
          <w:rFonts w:ascii="宋体" w:hAnsi="宋体"/>
          <w:b/>
          <w:color w:val="auto"/>
          <w:sz w:val="22"/>
          <w:szCs w:val="22"/>
          <w:highlight w:val="none"/>
          <w:u w:val="single"/>
        </w:rPr>
        <w:t>1</w:t>
      </w:r>
      <w:r>
        <w:rPr>
          <w:rFonts w:hint="eastAsia" w:ascii="宋体" w:hAnsi="宋体"/>
          <w:b/>
          <w:color w:val="auto"/>
          <w:sz w:val="22"/>
          <w:szCs w:val="22"/>
          <w:highlight w:val="none"/>
          <w:u w:val="single"/>
        </w:rPr>
        <w:t>）供应商在国家企业信用信息公示系统网：（https://www.gsxt.gov.cn/index.html）无严重违法企业记录。</w:t>
      </w:r>
      <w:r>
        <w:rPr>
          <w:rFonts w:ascii="宋体" w:hAnsi="宋体"/>
          <w:b/>
          <w:color w:val="auto"/>
          <w:sz w:val="22"/>
          <w:szCs w:val="22"/>
          <w:highlight w:val="none"/>
          <w:u w:val="single"/>
        </w:rPr>
        <w:t xml:space="preserve">    </w:t>
      </w:r>
    </w:p>
    <w:p w14:paraId="2B37297B">
      <w:pPr>
        <w:autoSpaceDE w:val="0"/>
        <w:autoSpaceDN w:val="0"/>
        <w:adjustRightInd w:val="0"/>
        <w:spacing w:line="400" w:lineRule="atLeast"/>
        <w:ind w:firstLine="446" w:firstLineChars="200"/>
        <w:textAlignment w:val="bottom"/>
        <w:rPr>
          <w:rFonts w:ascii="宋体"/>
          <w:b/>
          <w:color w:val="auto"/>
          <w:sz w:val="22"/>
          <w:szCs w:val="22"/>
          <w:highlight w:val="none"/>
          <w:u w:val="single"/>
        </w:rPr>
      </w:pPr>
      <w:r>
        <w:rPr>
          <w:rFonts w:ascii="宋体" w:hAnsi="宋体"/>
          <w:b/>
          <w:color w:val="auto"/>
          <w:sz w:val="22"/>
          <w:szCs w:val="22"/>
          <w:highlight w:val="none"/>
          <w:u w:val="single"/>
        </w:rPr>
        <w:t>2</w:t>
      </w:r>
      <w:r>
        <w:rPr>
          <w:rFonts w:hint="eastAsia" w:ascii="宋体" w:hAnsi="宋体"/>
          <w:b/>
          <w:color w:val="auto"/>
          <w:sz w:val="22"/>
          <w:szCs w:val="22"/>
          <w:highlight w:val="none"/>
          <w:u w:val="single"/>
        </w:rPr>
        <w:t>）供应商在中国执行信息公开网（http://zxgk.court.gov.cn/）无失信信息记录。</w:t>
      </w:r>
      <w:r>
        <w:rPr>
          <w:rFonts w:ascii="宋体" w:hAnsi="宋体"/>
          <w:b/>
          <w:color w:val="auto"/>
          <w:sz w:val="22"/>
          <w:szCs w:val="22"/>
          <w:highlight w:val="none"/>
          <w:u w:val="single"/>
        </w:rPr>
        <w:t xml:space="preserve">   </w:t>
      </w:r>
    </w:p>
    <w:p w14:paraId="4112E273">
      <w:pPr>
        <w:autoSpaceDE w:val="0"/>
        <w:autoSpaceDN w:val="0"/>
        <w:adjustRightInd w:val="0"/>
        <w:spacing w:line="400" w:lineRule="atLeast"/>
        <w:ind w:firstLine="446" w:firstLineChars="200"/>
        <w:textAlignment w:val="bottom"/>
        <w:rPr>
          <w:rFonts w:ascii="宋体"/>
          <w:b/>
          <w:color w:val="auto"/>
          <w:sz w:val="22"/>
          <w:szCs w:val="22"/>
          <w:highlight w:val="none"/>
          <w:u w:val="single"/>
        </w:rPr>
      </w:pPr>
      <w:r>
        <w:rPr>
          <w:rFonts w:ascii="宋体" w:hAnsi="宋体"/>
          <w:b/>
          <w:color w:val="auto"/>
          <w:sz w:val="22"/>
          <w:szCs w:val="22"/>
          <w:highlight w:val="none"/>
          <w:u w:val="single"/>
        </w:rPr>
        <w:t>3</w:t>
      </w:r>
      <w:r>
        <w:rPr>
          <w:rFonts w:hint="eastAsia" w:ascii="宋体" w:hAnsi="宋体"/>
          <w:b/>
          <w:color w:val="auto"/>
          <w:sz w:val="22"/>
          <w:szCs w:val="22"/>
          <w:highlight w:val="none"/>
          <w:u w:val="single"/>
        </w:rPr>
        <w:t>）供应商在中国政府采购网（http://www.ccgp.gov.cn/search/cr/）无严重违法行为记录。</w:t>
      </w:r>
      <w:r>
        <w:rPr>
          <w:rFonts w:ascii="宋体" w:hAnsi="宋体"/>
          <w:b/>
          <w:color w:val="auto"/>
          <w:sz w:val="22"/>
          <w:szCs w:val="22"/>
          <w:highlight w:val="none"/>
          <w:u w:val="single"/>
        </w:rPr>
        <w:t xml:space="preserve">   </w:t>
      </w:r>
    </w:p>
    <w:p w14:paraId="2529B0CC">
      <w:pPr>
        <w:widowControl/>
        <w:snapToGrid w:val="0"/>
        <w:spacing w:line="400" w:lineRule="atLeast"/>
        <w:ind w:left="443" w:leftChars="208"/>
        <w:jc w:val="left"/>
        <w:rPr>
          <w:rFonts w:ascii="宋体"/>
          <w:b/>
          <w:color w:val="auto"/>
          <w:sz w:val="22"/>
          <w:szCs w:val="22"/>
          <w:highlight w:val="none"/>
          <w:u w:val="single"/>
        </w:rPr>
      </w:pPr>
      <w:r>
        <w:rPr>
          <w:rFonts w:ascii="宋体" w:hAnsi="宋体"/>
          <w:b/>
          <w:color w:val="auto"/>
          <w:sz w:val="22"/>
          <w:szCs w:val="22"/>
          <w:highlight w:val="none"/>
          <w:u w:val="single"/>
        </w:rPr>
        <w:t xml:space="preserve"> 4</w:t>
      </w:r>
      <w:r>
        <w:rPr>
          <w:rFonts w:hint="eastAsia" w:ascii="宋体" w:hAnsi="宋体"/>
          <w:b/>
          <w:color w:val="auto"/>
          <w:sz w:val="22"/>
          <w:szCs w:val="22"/>
          <w:highlight w:val="none"/>
          <w:u w:val="single"/>
        </w:rPr>
        <w:t>）未被各级财政部门列入政府采购黑名单或被各级财政部门禁止参加政府采购项目投标。</w:t>
      </w:r>
      <w:r>
        <w:rPr>
          <w:rFonts w:ascii="宋体" w:hAnsi="宋体"/>
          <w:b/>
          <w:color w:val="auto"/>
          <w:sz w:val="22"/>
          <w:szCs w:val="22"/>
          <w:highlight w:val="none"/>
          <w:u w:val="single"/>
        </w:rPr>
        <w:t xml:space="preserve">    </w:t>
      </w:r>
      <w:r>
        <w:rPr>
          <w:rFonts w:hint="eastAsia" w:ascii="宋体" w:hAnsi="宋体" w:cs="新宋体"/>
          <w:b/>
          <w:bCs/>
          <w:color w:val="auto"/>
          <w:sz w:val="22"/>
          <w:szCs w:val="22"/>
          <w:highlight w:val="none"/>
        </w:rPr>
        <w:t>▲</w:t>
      </w:r>
      <w:r>
        <w:rPr>
          <w:rFonts w:hint="eastAsia" w:ascii="宋体" w:hAnsi="宋体"/>
          <w:b/>
          <w:color w:val="auto"/>
          <w:sz w:val="22"/>
          <w:szCs w:val="22"/>
          <w:highlight w:val="none"/>
          <w:u w:val="single"/>
        </w:rPr>
        <w:t>如供应商有上述情形并参与本项目投标的，一经查实，其投标做无效投标处理。</w:t>
      </w:r>
    </w:p>
    <w:p w14:paraId="65224DE9">
      <w:pPr>
        <w:widowControl/>
        <w:snapToGrid w:val="0"/>
        <w:spacing w:line="400" w:lineRule="atLeast"/>
        <w:ind w:firstLine="446" w:firstLineChars="200"/>
        <w:jc w:val="left"/>
        <w:rPr>
          <w:rFonts w:ascii="宋体"/>
          <w:b/>
          <w:color w:val="auto"/>
          <w:sz w:val="22"/>
          <w:szCs w:val="22"/>
          <w:highlight w:val="none"/>
        </w:rPr>
      </w:pPr>
      <w:r>
        <w:rPr>
          <w:rFonts w:hint="eastAsia" w:ascii="宋体" w:hAnsi="宋体"/>
          <w:b/>
          <w:color w:val="auto"/>
          <w:sz w:val="22"/>
          <w:szCs w:val="22"/>
          <w:highlight w:val="none"/>
        </w:rPr>
        <w:t>15、▲</w:t>
      </w:r>
      <w:r>
        <w:rPr>
          <w:rFonts w:hint="eastAsia" w:ascii="宋体" w:hAnsi="宋体"/>
          <w:b/>
          <w:color w:val="auto"/>
          <w:sz w:val="22"/>
          <w:szCs w:val="22"/>
          <w:highlight w:val="none"/>
          <w:u w:val="single"/>
        </w:rPr>
        <w:t>中标</w:t>
      </w:r>
      <w:r>
        <w:rPr>
          <w:rFonts w:ascii="宋体" w:hAnsi="宋体"/>
          <w:b/>
          <w:color w:val="auto"/>
          <w:sz w:val="22"/>
          <w:szCs w:val="22"/>
          <w:highlight w:val="none"/>
          <w:u w:val="single"/>
        </w:rPr>
        <w:t>/</w:t>
      </w:r>
      <w:r>
        <w:rPr>
          <w:rFonts w:hint="eastAsia" w:ascii="宋体" w:hAnsi="宋体"/>
          <w:b/>
          <w:color w:val="auto"/>
          <w:sz w:val="22"/>
          <w:szCs w:val="22"/>
          <w:highlight w:val="none"/>
          <w:u w:val="single"/>
        </w:rPr>
        <w:t>成交方必须通过浙江政府采购网（http://zfcg.czt.zj.gov.cn/）或各地分网站，向注册所在地或组织采购活动的招标代理机构（包括招标代理机构和社会中介招标代理机构）、采购单位等进行注册申请，按规定审核后，登记加入</w:t>
      </w:r>
      <w:r>
        <w:rPr>
          <w:rFonts w:hint="eastAsia" w:ascii="宋体"/>
          <w:b/>
          <w:color w:val="auto"/>
          <w:sz w:val="22"/>
          <w:szCs w:val="22"/>
          <w:highlight w:val="none"/>
          <w:u w:val="single"/>
        </w:rPr>
        <w:t>“</w:t>
      </w:r>
      <w:r>
        <w:rPr>
          <w:rFonts w:hint="eastAsia" w:ascii="宋体" w:hAnsi="宋体"/>
          <w:b/>
          <w:color w:val="auto"/>
          <w:sz w:val="22"/>
          <w:szCs w:val="22"/>
          <w:highlight w:val="none"/>
          <w:u w:val="single"/>
        </w:rPr>
        <w:t>浙江省政府采购供应商库</w:t>
      </w:r>
      <w:r>
        <w:rPr>
          <w:rFonts w:hint="eastAsia" w:ascii="宋体"/>
          <w:b/>
          <w:color w:val="auto"/>
          <w:sz w:val="22"/>
          <w:szCs w:val="22"/>
          <w:highlight w:val="none"/>
          <w:u w:val="single"/>
        </w:rPr>
        <w:t>”</w:t>
      </w:r>
      <w:r>
        <w:rPr>
          <w:rFonts w:hint="eastAsia" w:ascii="宋体" w:hAnsi="宋体"/>
          <w:b/>
          <w:color w:val="auto"/>
          <w:sz w:val="22"/>
          <w:szCs w:val="22"/>
          <w:highlight w:val="none"/>
          <w:u w:val="single"/>
        </w:rPr>
        <w:t>。</w:t>
      </w:r>
    </w:p>
    <w:p w14:paraId="129234C1">
      <w:pPr>
        <w:widowControl/>
        <w:snapToGrid w:val="0"/>
        <w:spacing w:line="400" w:lineRule="atLeast"/>
        <w:ind w:firstLine="486" w:firstLineChars="200"/>
        <w:rPr>
          <w:rFonts w:ascii="宋体"/>
          <w:color w:val="auto"/>
          <w:sz w:val="22"/>
          <w:szCs w:val="22"/>
          <w:highlight w:val="none"/>
          <w:u w:val="single"/>
        </w:rPr>
      </w:pPr>
      <w:r>
        <w:rPr>
          <w:rFonts w:ascii="宋体" w:hAnsi="宋体" w:cs="宋体"/>
          <w:color w:val="auto"/>
          <w:sz w:val="24"/>
          <w:highlight w:val="none"/>
        </w:rPr>
        <w:t>1</w:t>
      </w:r>
      <w:r>
        <w:rPr>
          <w:rFonts w:hint="eastAsia" w:ascii="宋体" w:hAnsi="宋体" w:cs="宋体"/>
          <w:color w:val="auto"/>
          <w:sz w:val="24"/>
          <w:highlight w:val="none"/>
        </w:rPr>
        <w:t>6、</w:t>
      </w:r>
      <w:r>
        <w:rPr>
          <w:rFonts w:hint="eastAsia" w:ascii="宋体" w:hAnsi="宋体"/>
          <w:color w:val="auto"/>
          <w:sz w:val="22"/>
          <w:szCs w:val="22"/>
          <w:highlight w:val="none"/>
          <w:u w:val="single"/>
        </w:rPr>
        <w:t>本项目采用资格后审，符合资格要求的供应商均可在本公告附件下载招标文件，并按招标文件规定的时间、地点递交投标文件（招标文件下载网址</w:t>
      </w:r>
      <w:r>
        <w:rPr>
          <w:rFonts w:ascii="宋体" w:hAnsi="宋体"/>
          <w:color w:val="auto"/>
          <w:sz w:val="22"/>
          <w:szCs w:val="22"/>
          <w:highlight w:val="none"/>
          <w:u w:val="single"/>
        </w:rPr>
        <w:t xml:space="preserve"> </w:t>
      </w:r>
      <w:r>
        <w:rPr>
          <w:rFonts w:hint="eastAsia" w:ascii="宋体" w:hAnsi="宋体"/>
          <w:color w:val="auto"/>
          <w:sz w:val="22"/>
          <w:szCs w:val="22"/>
          <w:highlight w:val="none"/>
          <w:u w:val="single"/>
        </w:rPr>
        <w:t>：浙江政府采购网（http://zfcg.czt.zj.gov.cn/）</w:t>
      </w:r>
      <w:r>
        <w:rPr>
          <w:rFonts w:ascii="宋体"/>
          <w:color w:val="auto"/>
          <w:sz w:val="22"/>
          <w:szCs w:val="22"/>
          <w:highlight w:val="none"/>
          <w:u w:val="single"/>
        </w:rPr>
        <w:t>,</w:t>
      </w:r>
      <w:r>
        <w:rPr>
          <w:rFonts w:hint="eastAsia" w:ascii="宋体" w:hAnsi="宋体"/>
          <w:color w:val="auto"/>
          <w:sz w:val="22"/>
          <w:szCs w:val="22"/>
          <w:highlight w:val="none"/>
          <w:u w:val="single"/>
        </w:rPr>
        <w:t>招标文件如有补充更正均见浙江政府采购网（http://zfcg.czt.zj.gov.cn/）。供应商须在投标截止前自行查看是否有补充、更正文件，并按补充、更正文件要求投标，否则责任自负。</w:t>
      </w:r>
    </w:p>
    <w:p w14:paraId="60778521">
      <w:pPr>
        <w:autoSpaceDE w:val="0"/>
        <w:autoSpaceDN w:val="0"/>
        <w:adjustRightInd w:val="0"/>
        <w:snapToGrid w:val="0"/>
        <w:spacing w:line="400" w:lineRule="atLeast"/>
        <w:ind w:firstLine="486" w:firstLineChars="200"/>
        <w:rPr>
          <w:rFonts w:ascii="宋体"/>
          <w:b/>
          <w:bCs/>
          <w:color w:val="auto"/>
          <w:sz w:val="24"/>
          <w:highlight w:val="none"/>
          <w:lang w:val="zh-CN"/>
        </w:rPr>
      </w:pPr>
      <w:r>
        <w:rPr>
          <w:rFonts w:hint="eastAsia" w:ascii="宋体"/>
          <w:b/>
          <w:bCs/>
          <w:color w:val="auto"/>
          <w:sz w:val="24"/>
          <w:highlight w:val="none"/>
          <w:lang w:val="zh-CN"/>
        </w:rPr>
        <w:t>二、招标文件</w:t>
      </w:r>
    </w:p>
    <w:p w14:paraId="1604B0C3">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1.</w:t>
      </w:r>
      <w:r>
        <w:rPr>
          <w:rFonts w:hint="eastAsia" w:ascii="宋体"/>
          <w:color w:val="auto"/>
          <w:sz w:val="22"/>
          <w:szCs w:val="22"/>
          <w:highlight w:val="none"/>
        </w:rPr>
        <w:t>招标文件</w:t>
      </w:r>
    </w:p>
    <w:p w14:paraId="6E8067B4">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 xml:space="preserve">1.1 </w:t>
      </w:r>
      <w:r>
        <w:rPr>
          <w:rFonts w:hint="eastAsia" w:ascii="宋体"/>
          <w:color w:val="auto"/>
          <w:sz w:val="22"/>
          <w:szCs w:val="22"/>
          <w:highlight w:val="none"/>
        </w:rPr>
        <w:t>招标文件约束力</w:t>
      </w:r>
    </w:p>
    <w:p w14:paraId="3D33454F">
      <w:pPr>
        <w:autoSpaceDE w:val="0"/>
        <w:autoSpaceDN w:val="0"/>
        <w:adjustRightInd w:val="0"/>
        <w:snapToGrid w:val="0"/>
        <w:spacing w:line="400" w:lineRule="atLeast"/>
        <w:ind w:firstLine="436" w:firstLineChars="196"/>
        <w:textAlignment w:val="bottom"/>
        <w:rPr>
          <w:rFonts w:ascii="宋体"/>
          <w:color w:val="auto"/>
          <w:sz w:val="22"/>
          <w:szCs w:val="22"/>
          <w:highlight w:val="none"/>
          <w:u w:val="single"/>
        </w:rPr>
      </w:pPr>
      <w:r>
        <w:rPr>
          <w:rFonts w:hint="eastAsia" w:ascii="宋体" w:hAnsi="宋体" w:cs="新宋体"/>
          <w:b/>
          <w:bCs/>
          <w:color w:val="auto"/>
          <w:sz w:val="22"/>
          <w:szCs w:val="22"/>
          <w:highlight w:val="none"/>
        </w:rPr>
        <w:t>▲</w:t>
      </w:r>
      <w:r>
        <w:rPr>
          <w:rFonts w:hint="eastAsia" w:ascii="宋体"/>
          <w:color w:val="auto"/>
          <w:sz w:val="22"/>
          <w:szCs w:val="22"/>
          <w:highlight w:val="none"/>
          <w:u w:val="single"/>
        </w:rPr>
        <w:t>供应商一旦获取了本招标文件并参加投标，即被认为接受了本招标文件中所有条款和规定。</w:t>
      </w:r>
    </w:p>
    <w:p w14:paraId="19803372">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 xml:space="preserve">1.2 </w:t>
      </w:r>
      <w:r>
        <w:rPr>
          <w:rFonts w:hint="eastAsia" w:ascii="宋体"/>
          <w:color w:val="auto"/>
          <w:sz w:val="22"/>
          <w:szCs w:val="22"/>
          <w:highlight w:val="none"/>
        </w:rPr>
        <w:t>招标文件的组成</w:t>
      </w:r>
    </w:p>
    <w:p w14:paraId="175319A5">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hint="eastAsia" w:ascii="宋体"/>
          <w:color w:val="auto"/>
          <w:sz w:val="22"/>
          <w:szCs w:val="22"/>
          <w:highlight w:val="none"/>
        </w:rPr>
        <w:t>招标文件由招标文件总目录所列内容及补充资料等组成。</w:t>
      </w:r>
    </w:p>
    <w:p w14:paraId="76BB36B6">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2.</w:t>
      </w:r>
      <w:r>
        <w:rPr>
          <w:rFonts w:hint="eastAsia" w:ascii="宋体"/>
          <w:color w:val="auto"/>
          <w:sz w:val="22"/>
          <w:szCs w:val="22"/>
          <w:highlight w:val="none"/>
        </w:rPr>
        <w:t>招标文件的澄清</w:t>
      </w:r>
    </w:p>
    <w:p w14:paraId="6B87FB49">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hint="eastAsia" w:ascii="宋体"/>
          <w:color w:val="auto"/>
          <w:sz w:val="22"/>
          <w:szCs w:val="22"/>
          <w:highlight w:val="none"/>
        </w:rPr>
        <w:t>供应商对招标文件如有质疑或需要澄清，可用书面形式（包括信函、传真，下同）通知采购人或招标代理机构，但通知不得迟于规定的质疑时间前使采购人或招标代理机构收到，采购人或招标代理机构将用书面形式予以答复。如有必要，可将不说明来源的答复书面发给各有关供应商并予以公告。任何口头答复均不作为投标依据。</w:t>
      </w:r>
    </w:p>
    <w:p w14:paraId="498A4A35">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3.</w:t>
      </w:r>
      <w:r>
        <w:rPr>
          <w:rFonts w:hint="eastAsia" w:ascii="宋体"/>
          <w:color w:val="auto"/>
          <w:sz w:val="22"/>
          <w:szCs w:val="22"/>
          <w:highlight w:val="none"/>
        </w:rPr>
        <w:t>招标文件的修改</w:t>
      </w:r>
    </w:p>
    <w:p w14:paraId="0D76A633">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 xml:space="preserve">3.1 </w:t>
      </w:r>
      <w:r>
        <w:rPr>
          <w:rFonts w:hint="eastAsia" w:ascii="宋体"/>
          <w:color w:val="auto"/>
          <w:sz w:val="22"/>
          <w:szCs w:val="22"/>
          <w:highlight w:val="none"/>
        </w:rPr>
        <w:t>在投标截止时间前，采购人有权澄清或者修改招标文件，并以书面形式（补充、更正文件）通知供应商。补充、更正文件作为招标文件的组成部分，对所有投标供应商均有约束力。</w:t>
      </w:r>
    </w:p>
    <w:p w14:paraId="54F03620">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 xml:space="preserve">3.2 </w:t>
      </w:r>
      <w:r>
        <w:rPr>
          <w:rFonts w:hint="eastAsia" w:ascii="宋体"/>
          <w:color w:val="auto"/>
          <w:sz w:val="22"/>
          <w:szCs w:val="22"/>
          <w:highlight w:val="none"/>
        </w:rPr>
        <w:t>澄清或者修改的内容可能影响投标文件编制的，采购人或者招标代理机构在投标截止时间至少</w:t>
      </w:r>
      <w:r>
        <w:rPr>
          <w:rFonts w:ascii="宋体"/>
          <w:color w:val="auto"/>
          <w:sz w:val="22"/>
          <w:szCs w:val="22"/>
          <w:highlight w:val="none"/>
        </w:rPr>
        <w:t>15</w:t>
      </w:r>
      <w:r>
        <w:rPr>
          <w:rFonts w:hint="eastAsia" w:ascii="宋体"/>
          <w:color w:val="auto"/>
          <w:sz w:val="22"/>
          <w:szCs w:val="22"/>
          <w:highlight w:val="none"/>
        </w:rPr>
        <w:t>日前，通知所有获取招标文件的潜在投标供应商；不足</w:t>
      </w:r>
      <w:r>
        <w:rPr>
          <w:rFonts w:ascii="宋体"/>
          <w:color w:val="auto"/>
          <w:sz w:val="22"/>
          <w:szCs w:val="22"/>
          <w:highlight w:val="none"/>
        </w:rPr>
        <w:t>15</w:t>
      </w:r>
      <w:r>
        <w:rPr>
          <w:rFonts w:hint="eastAsia" w:ascii="宋体"/>
          <w:color w:val="auto"/>
          <w:sz w:val="22"/>
          <w:szCs w:val="22"/>
          <w:highlight w:val="none"/>
        </w:rPr>
        <w:t>日的，采购人或者招标代理机构顺延提交投标文件的截止时间。</w:t>
      </w:r>
    </w:p>
    <w:p w14:paraId="76B639DB">
      <w:pPr>
        <w:autoSpaceDE w:val="0"/>
        <w:autoSpaceDN w:val="0"/>
        <w:adjustRightInd w:val="0"/>
        <w:snapToGrid w:val="0"/>
        <w:spacing w:line="400" w:lineRule="atLeast"/>
        <w:ind w:firstLine="446" w:firstLineChars="200"/>
        <w:textAlignment w:val="bottom"/>
        <w:outlineLvl w:val="0"/>
        <w:rPr>
          <w:rFonts w:ascii="宋体"/>
          <w:b/>
          <w:bCs/>
          <w:color w:val="auto"/>
          <w:sz w:val="22"/>
          <w:szCs w:val="22"/>
          <w:highlight w:val="none"/>
        </w:rPr>
      </w:pPr>
      <w:r>
        <w:rPr>
          <w:rFonts w:hint="eastAsia" w:ascii="宋体"/>
          <w:b/>
          <w:bCs/>
          <w:color w:val="auto"/>
          <w:sz w:val="22"/>
          <w:szCs w:val="22"/>
          <w:highlight w:val="none"/>
        </w:rPr>
        <w:t>三、投标文件</w:t>
      </w:r>
    </w:p>
    <w:p w14:paraId="7DD22F53">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1.</w:t>
      </w:r>
      <w:r>
        <w:rPr>
          <w:rFonts w:hint="eastAsia" w:ascii="宋体"/>
          <w:color w:val="auto"/>
          <w:sz w:val="22"/>
          <w:szCs w:val="22"/>
          <w:highlight w:val="none"/>
        </w:rPr>
        <w:t>投标文件</w:t>
      </w:r>
    </w:p>
    <w:p w14:paraId="50C26A10">
      <w:pPr>
        <w:autoSpaceDE w:val="0"/>
        <w:autoSpaceDN w:val="0"/>
        <w:adjustRightInd w:val="0"/>
        <w:snapToGrid w:val="0"/>
        <w:spacing w:line="400" w:lineRule="atLeast"/>
        <w:ind w:firstLine="486" w:firstLineChars="200"/>
        <w:textAlignment w:val="bottom"/>
        <w:rPr>
          <w:rFonts w:ascii="宋体" w:cs="Arial"/>
          <w:color w:val="auto"/>
          <w:sz w:val="22"/>
          <w:szCs w:val="22"/>
          <w:highlight w:val="none"/>
        </w:rPr>
      </w:pPr>
      <w:r>
        <w:rPr>
          <w:rFonts w:ascii="宋体"/>
          <w:color w:val="auto"/>
          <w:sz w:val="24"/>
          <w:highlight w:val="none"/>
        </w:rPr>
        <w:t>1</w:t>
      </w:r>
      <w:r>
        <w:rPr>
          <w:rFonts w:ascii="宋体" w:cs="Arial"/>
          <w:color w:val="auto"/>
          <w:sz w:val="22"/>
          <w:szCs w:val="22"/>
          <w:highlight w:val="none"/>
        </w:rPr>
        <w:t xml:space="preserve">.1 </w:t>
      </w:r>
      <w:r>
        <w:rPr>
          <w:rFonts w:hint="eastAsia" w:ascii="宋体" w:cs="Arial"/>
          <w:color w:val="auto"/>
          <w:sz w:val="22"/>
          <w:szCs w:val="22"/>
          <w:highlight w:val="none"/>
        </w:rPr>
        <w:t>供应商提交的投标文件以及供应商与采购人就有关投标的所有来往函电均应使用中文。供应商可以提交用其它语言印制的资料，但必须译成中文，在有差异和矛盾时以中文为准。</w:t>
      </w:r>
    </w:p>
    <w:p w14:paraId="71E0A810">
      <w:pPr>
        <w:autoSpaceDE w:val="0"/>
        <w:autoSpaceDN w:val="0"/>
        <w:adjustRightInd w:val="0"/>
        <w:snapToGrid w:val="0"/>
        <w:spacing w:line="400" w:lineRule="atLeast"/>
        <w:ind w:firstLine="446" w:firstLineChars="200"/>
        <w:textAlignment w:val="bottom"/>
        <w:rPr>
          <w:rFonts w:ascii="宋体" w:cs="Arial"/>
          <w:color w:val="auto"/>
          <w:sz w:val="22"/>
          <w:szCs w:val="22"/>
          <w:highlight w:val="none"/>
        </w:rPr>
      </w:pPr>
      <w:r>
        <w:rPr>
          <w:rFonts w:ascii="宋体" w:cs="Arial"/>
          <w:color w:val="auto"/>
          <w:sz w:val="22"/>
          <w:szCs w:val="22"/>
          <w:highlight w:val="none"/>
          <w:lang w:val="zh-CN"/>
        </w:rPr>
        <w:t>1.</w:t>
      </w:r>
      <w:r>
        <w:rPr>
          <w:rFonts w:ascii="宋体" w:cs="Arial"/>
          <w:color w:val="auto"/>
          <w:sz w:val="22"/>
          <w:szCs w:val="22"/>
          <w:highlight w:val="none"/>
        </w:rPr>
        <w:t xml:space="preserve">2 </w:t>
      </w:r>
      <w:r>
        <w:rPr>
          <w:rFonts w:hint="eastAsia" w:ascii="宋体" w:cs="Arial"/>
          <w:color w:val="auto"/>
          <w:sz w:val="22"/>
          <w:szCs w:val="22"/>
          <w:highlight w:val="none"/>
        </w:rPr>
        <w:t>供应商提交的投标文件报价均采用人民币报价。</w:t>
      </w:r>
    </w:p>
    <w:p w14:paraId="13CFA7A4">
      <w:pPr>
        <w:autoSpaceDE w:val="0"/>
        <w:autoSpaceDN w:val="0"/>
        <w:adjustRightInd w:val="0"/>
        <w:snapToGrid w:val="0"/>
        <w:spacing w:line="400" w:lineRule="atLeast"/>
        <w:ind w:firstLine="446" w:firstLineChars="200"/>
        <w:textAlignment w:val="bottom"/>
        <w:rPr>
          <w:rFonts w:ascii="宋体" w:cs="Arial"/>
          <w:color w:val="auto"/>
          <w:sz w:val="22"/>
          <w:szCs w:val="22"/>
          <w:highlight w:val="none"/>
        </w:rPr>
      </w:pPr>
      <w:r>
        <w:rPr>
          <w:rFonts w:ascii="宋体" w:cs="Arial"/>
          <w:color w:val="auto"/>
          <w:sz w:val="22"/>
          <w:szCs w:val="22"/>
          <w:highlight w:val="none"/>
          <w:lang w:val="zh-CN"/>
        </w:rPr>
        <w:t>1.</w:t>
      </w:r>
      <w:r>
        <w:rPr>
          <w:rFonts w:ascii="宋体" w:cs="Arial"/>
          <w:color w:val="auto"/>
          <w:sz w:val="22"/>
          <w:szCs w:val="22"/>
          <w:highlight w:val="none"/>
        </w:rPr>
        <w:t xml:space="preserve">3 </w:t>
      </w:r>
      <w:r>
        <w:rPr>
          <w:rFonts w:hint="eastAsia" w:ascii="宋体" w:cs="Arial"/>
          <w:color w:val="auto"/>
          <w:sz w:val="22"/>
          <w:szCs w:val="22"/>
          <w:highlight w:val="none"/>
        </w:rPr>
        <w:t>供应商应仔细阅读招标文件中的所有内容，按照招标文件要求，详细编制投标文件。并对招标文件的要求做出实质上响应。实质上响应的投标应该是与招标文件要求的条款没有重大偏离的投标。未实质上响应的投标文件将被拒绝，但允许在基本满足招标技术要求的前提下出现的微小差异。</w:t>
      </w:r>
    </w:p>
    <w:p w14:paraId="4E9CFA7A">
      <w:pPr>
        <w:autoSpaceDE w:val="0"/>
        <w:autoSpaceDN w:val="0"/>
        <w:adjustRightInd w:val="0"/>
        <w:snapToGrid w:val="0"/>
        <w:spacing w:line="400" w:lineRule="atLeast"/>
        <w:ind w:firstLine="446" w:firstLineChars="200"/>
        <w:textAlignment w:val="bottom"/>
        <w:rPr>
          <w:rFonts w:ascii="宋体" w:cs="Arial"/>
          <w:color w:val="auto"/>
          <w:sz w:val="22"/>
          <w:szCs w:val="22"/>
          <w:highlight w:val="none"/>
        </w:rPr>
      </w:pPr>
      <w:r>
        <w:rPr>
          <w:rFonts w:ascii="宋体" w:cs="Arial"/>
          <w:color w:val="auto"/>
          <w:sz w:val="22"/>
          <w:szCs w:val="22"/>
          <w:highlight w:val="none"/>
          <w:lang w:val="zh-CN"/>
        </w:rPr>
        <w:t>1.</w:t>
      </w:r>
      <w:r>
        <w:rPr>
          <w:rFonts w:ascii="宋体" w:cs="Arial"/>
          <w:color w:val="auto"/>
          <w:sz w:val="22"/>
          <w:szCs w:val="22"/>
          <w:highlight w:val="none"/>
        </w:rPr>
        <w:t xml:space="preserve">4 </w:t>
      </w:r>
      <w:r>
        <w:rPr>
          <w:rFonts w:hint="eastAsia" w:ascii="宋体" w:cs="Arial"/>
          <w:color w:val="auto"/>
          <w:sz w:val="22"/>
          <w:szCs w:val="22"/>
          <w:highlight w:val="none"/>
        </w:rPr>
        <w:t>供应商必须按招标文件的要求提供相关技术参数、资料，包括采用的计量单位，并保证投标文件的正确性和真实性。投标文件全部内容应保持一致，否则可能导致不利于其投标的评定甚至被拒绝。技术和商务如有偏离均应填写偏离表。</w:t>
      </w:r>
    </w:p>
    <w:p w14:paraId="0D84E1AA">
      <w:pPr>
        <w:autoSpaceDE w:val="0"/>
        <w:autoSpaceDN w:val="0"/>
        <w:adjustRightInd w:val="0"/>
        <w:snapToGrid w:val="0"/>
        <w:spacing w:line="400" w:lineRule="atLeast"/>
        <w:ind w:firstLine="446" w:firstLineChars="200"/>
        <w:rPr>
          <w:rFonts w:ascii="宋体"/>
          <w:color w:val="auto"/>
          <w:sz w:val="22"/>
          <w:highlight w:val="none"/>
          <w:lang w:val="zh-CN"/>
        </w:rPr>
      </w:pPr>
      <w:r>
        <w:rPr>
          <w:rFonts w:ascii="宋体" w:cs="仿宋_GB2312"/>
          <w:color w:val="auto"/>
          <w:sz w:val="22"/>
          <w:szCs w:val="22"/>
          <w:highlight w:val="none"/>
          <w:lang w:val="zh-CN"/>
        </w:rPr>
        <w:t>1.</w:t>
      </w:r>
      <w:r>
        <w:rPr>
          <w:rFonts w:ascii="宋体" w:cs="仿宋_GB2312"/>
          <w:color w:val="auto"/>
          <w:sz w:val="22"/>
          <w:szCs w:val="22"/>
          <w:highlight w:val="none"/>
        </w:rPr>
        <w:t xml:space="preserve">5 </w:t>
      </w:r>
      <w:r>
        <w:rPr>
          <w:rFonts w:hint="eastAsia" w:ascii="宋体" w:cs="仿宋_GB2312"/>
          <w:color w:val="auto"/>
          <w:sz w:val="22"/>
          <w:szCs w:val="22"/>
          <w:highlight w:val="none"/>
          <w:lang w:val="zh-CN"/>
        </w:rPr>
        <w:t>供应商应仔细阅读招标文件中的所有内容，按照招标文件要求，详细编制投标文件，所有文件资料必须是针对本次投标。不按招标文件的要求提供的投标文件可能导致被拒绝。</w:t>
      </w:r>
    </w:p>
    <w:p w14:paraId="477075AC">
      <w:pPr>
        <w:autoSpaceDE w:val="0"/>
        <w:autoSpaceDN w:val="0"/>
        <w:adjustRightInd w:val="0"/>
        <w:snapToGrid w:val="0"/>
        <w:spacing w:line="400" w:lineRule="atLeast"/>
        <w:ind w:firstLine="446" w:firstLineChars="200"/>
        <w:rPr>
          <w:rFonts w:ascii="宋体"/>
          <w:color w:val="auto"/>
          <w:sz w:val="22"/>
          <w:highlight w:val="none"/>
          <w:lang w:val="zh-CN"/>
        </w:rPr>
      </w:pPr>
      <w:r>
        <w:rPr>
          <w:rFonts w:ascii="宋体"/>
          <w:color w:val="auto"/>
          <w:sz w:val="22"/>
          <w:highlight w:val="none"/>
          <w:lang w:val="zh-CN"/>
        </w:rPr>
        <w:t>2.</w:t>
      </w:r>
      <w:r>
        <w:rPr>
          <w:rFonts w:hint="eastAsia" w:ascii="宋体"/>
          <w:color w:val="auto"/>
          <w:sz w:val="22"/>
          <w:highlight w:val="none"/>
          <w:lang w:val="zh-CN"/>
        </w:rPr>
        <w:t>投标文件的组成</w:t>
      </w:r>
    </w:p>
    <w:p w14:paraId="335A3620">
      <w:pPr>
        <w:autoSpaceDE w:val="0"/>
        <w:autoSpaceDN w:val="0"/>
        <w:adjustRightInd w:val="0"/>
        <w:snapToGrid w:val="0"/>
        <w:spacing w:line="400" w:lineRule="atLeast"/>
        <w:ind w:firstLine="446" w:firstLineChars="200"/>
        <w:rPr>
          <w:rFonts w:ascii="宋体"/>
          <w:b/>
          <w:bCs/>
          <w:color w:val="auto"/>
          <w:sz w:val="22"/>
          <w:highlight w:val="none"/>
          <w:u w:val="single"/>
          <w:lang w:val="zh-CN"/>
        </w:rPr>
      </w:pPr>
      <w:r>
        <w:rPr>
          <w:rFonts w:hint="eastAsia" w:ascii="宋体"/>
          <w:b/>
          <w:bCs/>
          <w:color w:val="auto"/>
          <w:sz w:val="22"/>
          <w:highlight w:val="none"/>
          <w:u w:val="single"/>
        </w:rPr>
        <w:t>投标文件由《资格文件》《商务技术文件》《报价文件》三部分组成。《资格文件》和《商务技术文件》不得含报价，否则投标将被拒绝。</w:t>
      </w:r>
    </w:p>
    <w:p w14:paraId="435D89F1">
      <w:pPr>
        <w:autoSpaceDE w:val="0"/>
        <w:autoSpaceDN w:val="0"/>
        <w:adjustRightInd w:val="0"/>
        <w:snapToGrid w:val="0"/>
        <w:spacing w:line="400" w:lineRule="atLeast"/>
        <w:ind w:firstLine="446" w:firstLineChars="200"/>
        <w:rPr>
          <w:rFonts w:ascii="宋体"/>
          <w:b/>
          <w:bCs/>
          <w:color w:val="auto"/>
          <w:sz w:val="22"/>
          <w:highlight w:val="none"/>
          <w:lang w:val="zh-CN"/>
        </w:rPr>
      </w:pPr>
      <w:r>
        <w:rPr>
          <w:rFonts w:ascii="宋体"/>
          <w:color w:val="auto"/>
          <w:sz w:val="22"/>
          <w:highlight w:val="none"/>
          <w:lang w:val="zh-CN"/>
        </w:rPr>
        <w:t>2.1</w:t>
      </w:r>
      <w:r>
        <w:rPr>
          <w:rFonts w:ascii="宋体"/>
          <w:color w:val="auto"/>
          <w:sz w:val="22"/>
          <w:highlight w:val="none"/>
        </w:rPr>
        <w:t xml:space="preserve"> </w:t>
      </w:r>
      <w:r>
        <w:rPr>
          <w:rFonts w:hint="eastAsia" w:ascii="宋体"/>
          <w:b/>
          <w:bCs/>
          <w:color w:val="auto"/>
          <w:sz w:val="22"/>
          <w:highlight w:val="none"/>
        </w:rPr>
        <w:t>《报价文件》</w:t>
      </w:r>
      <w:r>
        <w:rPr>
          <w:rFonts w:hint="eastAsia" w:ascii="宋体"/>
          <w:b/>
          <w:bCs/>
          <w:color w:val="auto"/>
          <w:sz w:val="22"/>
          <w:highlight w:val="none"/>
          <w:lang w:val="zh-CN"/>
        </w:rPr>
        <w:t>组成</w:t>
      </w:r>
    </w:p>
    <w:tbl>
      <w:tblPr>
        <w:tblStyle w:val="20"/>
        <w:tblW w:w="95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8663"/>
      </w:tblGrid>
      <w:tr w14:paraId="549F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4C8CC6B5">
            <w:pPr>
              <w:autoSpaceDE w:val="0"/>
              <w:autoSpaceDN w:val="0"/>
              <w:adjustRightInd w:val="0"/>
              <w:snapToGrid w:val="0"/>
              <w:spacing w:line="400" w:lineRule="atLeast"/>
              <w:rPr>
                <w:rFonts w:ascii="宋体"/>
                <w:color w:val="auto"/>
                <w:sz w:val="22"/>
                <w:szCs w:val="22"/>
                <w:highlight w:val="none"/>
                <w:lang w:val="zh-CN"/>
              </w:rPr>
            </w:pPr>
            <w:r>
              <w:rPr>
                <w:rFonts w:hint="eastAsia" w:ascii="宋体"/>
                <w:color w:val="auto"/>
                <w:sz w:val="22"/>
                <w:szCs w:val="22"/>
                <w:highlight w:val="none"/>
                <w:lang w:val="zh-CN"/>
              </w:rPr>
              <w:t>序号</w:t>
            </w:r>
          </w:p>
        </w:tc>
        <w:tc>
          <w:tcPr>
            <w:tcW w:w="8663" w:type="dxa"/>
          </w:tcPr>
          <w:p w14:paraId="13AC8AD2">
            <w:pPr>
              <w:autoSpaceDE w:val="0"/>
              <w:autoSpaceDN w:val="0"/>
              <w:adjustRightInd w:val="0"/>
              <w:snapToGrid w:val="0"/>
              <w:spacing w:line="400" w:lineRule="atLeast"/>
              <w:rPr>
                <w:rFonts w:ascii="宋体"/>
                <w:color w:val="auto"/>
                <w:sz w:val="22"/>
                <w:szCs w:val="22"/>
                <w:highlight w:val="none"/>
                <w:lang w:val="zh-CN"/>
              </w:rPr>
            </w:pPr>
            <w:r>
              <w:rPr>
                <w:rFonts w:hint="eastAsia" w:ascii="宋体"/>
                <w:color w:val="auto"/>
                <w:sz w:val="22"/>
                <w:szCs w:val="22"/>
                <w:highlight w:val="none"/>
                <w:lang w:val="zh-CN"/>
              </w:rPr>
              <w:t>内容（</w:t>
            </w:r>
            <w:r>
              <w:rPr>
                <w:rFonts w:hint="eastAsia" w:ascii="宋体" w:hAnsi="宋体" w:cs="新宋体"/>
                <w:b/>
                <w:bCs/>
                <w:color w:val="auto"/>
                <w:sz w:val="22"/>
                <w:szCs w:val="22"/>
                <w:highlight w:val="none"/>
              </w:rPr>
              <w:t>▲</w:t>
            </w:r>
            <w:r>
              <w:rPr>
                <w:rFonts w:hint="eastAsia" w:ascii="宋体"/>
                <w:b/>
                <w:bCs/>
                <w:color w:val="auto"/>
                <w:sz w:val="22"/>
                <w:szCs w:val="22"/>
                <w:highlight w:val="none"/>
                <w:lang w:val="zh-CN"/>
              </w:rPr>
              <w:t>序号</w:t>
            </w:r>
            <w:r>
              <w:rPr>
                <w:rFonts w:ascii="宋体"/>
                <w:b/>
                <w:bCs/>
                <w:color w:val="auto"/>
                <w:sz w:val="22"/>
                <w:szCs w:val="22"/>
                <w:highlight w:val="none"/>
                <w:lang w:val="zh-CN"/>
              </w:rPr>
              <w:t>1</w:t>
            </w:r>
            <w:r>
              <w:rPr>
                <w:rFonts w:hint="eastAsia" w:ascii="宋体"/>
                <w:b/>
                <w:bCs/>
                <w:color w:val="auto"/>
                <w:sz w:val="22"/>
                <w:szCs w:val="22"/>
                <w:highlight w:val="none"/>
              </w:rPr>
              <w:t>-2</w:t>
            </w:r>
            <w:r>
              <w:rPr>
                <w:rFonts w:hint="eastAsia" w:ascii="宋体"/>
                <w:b/>
                <w:bCs/>
                <w:color w:val="auto"/>
                <w:sz w:val="22"/>
                <w:szCs w:val="22"/>
                <w:highlight w:val="none"/>
                <w:lang w:val="zh-CN"/>
              </w:rPr>
              <w:t>项供应商必须提供，否则不能通过符合性审查的，责任自负</w:t>
            </w:r>
            <w:r>
              <w:rPr>
                <w:rFonts w:hint="eastAsia" w:ascii="宋体"/>
                <w:color w:val="auto"/>
                <w:sz w:val="22"/>
                <w:szCs w:val="22"/>
                <w:highlight w:val="none"/>
                <w:lang w:val="zh-CN"/>
              </w:rPr>
              <w:t>）</w:t>
            </w:r>
          </w:p>
        </w:tc>
      </w:tr>
      <w:tr w14:paraId="0751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40716914">
            <w:pPr>
              <w:autoSpaceDE w:val="0"/>
              <w:autoSpaceDN w:val="0"/>
              <w:adjustRightInd w:val="0"/>
              <w:snapToGrid w:val="0"/>
              <w:spacing w:line="400" w:lineRule="atLeast"/>
              <w:rPr>
                <w:rFonts w:ascii="宋体"/>
                <w:color w:val="auto"/>
                <w:sz w:val="22"/>
                <w:szCs w:val="22"/>
                <w:highlight w:val="none"/>
              </w:rPr>
            </w:pPr>
            <w:r>
              <w:rPr>
                <w:rFonts w:ascii="宋体"/>
                <w:color w:val="auto"/>
                <w:sz w:val="22"/>
                <w:szCs w:val="22"/>
                <w:highlight w:val="none"/>
              </w:rPr>
              <w:t>1.</w:t>
            </w:r>
          </w:p>
        </w:tc>
        <w:tc>
          <w:tcPr>
            <w:tcW w:w="8663" w:type="dxa"/>
          </w:tcPr>
          <w:p w14:paraId="5AFF7B03">
            <w:pPr>
              <w:autoSpaceDE w:val="0"/>
              <w:autoSpaceDN w:val="0"/>
              <w:adjustRightInd w:val="0"/>
              <w:spacing w:line="400" w:lineRule="atLeast"/>
              <w:textAlignment w:val="bottom"/>
              <w:rPr>
                <w:rFonts w:ascii="宋体"/>
                <w:color w:val="auto"/>
                <w:sz w:val="22"/>
                <w:szCs w:val="22"/>
                <w:highlight w:val="none"/>
              </w:rPr>
            </w:pPr>
            <w:r>
              <w:rPr>
                <w:rFonts w:hint="eastAsia" w:ascii="宋体"/>
                <w:color w:val="auto"/>
                <w:sz w:val="22"/>
                <w:szCs w:val="22"/>
                <w:highlight w:val="none"/>
              </w:rPr>
              <w:t>开标一览表（附件一）</w:t>
            </w:r>
          </w:p>
        </w:tc>
      </w:tr>
      <w:tr w14:paraId="26E1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38296C6E">
            <w:pPr>
              <w:autoSpaceDE w:val="0"/>
              <w:autoSpaceDN w:val="0"/>
              <w:adjustRightInd w:val="0"/>
              <w:snapToGrid w:val="0"/>
              <w:spacing w:line="400" w:lineRule="atLeast"/>
              <w:rPr>
                <w:rFonts w:ascii="宋体"/>
                <w:color w:val="auto"/>
                <w:sz w:val="22"/>
                <w:szCs w:val="22"/>
                <w:highlight w:val="none"/>
              </w:rPr>
            </w:pPr>
            <w:r>
              <w:rPr>
                <w:rFonts w:hint="eastAsia" w:ascii="宋体"/>
                <w:color w:val="auto"/>
                <w:sz w:val="22"/>
                <w:szCs w:val="22"/>
                <w:highlight w:val="none"/>
              </w:rPr>
              <w:t>2.</w:t>
            </w:r>
          </w:p>
        </w:tc>
        <w:tc>
          <w:tcPr>
            <w:tcW w:w="8663" w:type="dxa"/>
          </w:tcPr>
          <w:p w14:paraId="3C4248D5">
            <w:pPr>
              <w:autoSpaceDE w:val="0"/>
              <w:autoSpaceDN w:val="0"/>
              <w:adjustRightInd w:val="0"/>
              <w:spacing w:line="400" w:lineRule="atLeast"/>
              <w:textAlignment w:val="bottom"/>
              <w:rPr>
                <w:rFonts w:ascii="宋体"/>
                <w:color w:val="auto"/>
                <w:sz w:val="22"/>
                <w:szCs w:val="22"/>
                <w:highlight w:val="none"/>
              </w:rPr>
            </w:pPr>
            <w:r>
              <w:rPr>
                <w:rFonts w:hint="eastAsia" w:ascii="宋体"/>
                <w:color w:val="auto"/>
                <w:sz w:val="22"/>
                <w:szCs w:val="22"/>
                <w:highlight w:val="none"/>
              </w:rPr>
              <w:t>投标分项报价表（附件二）</w:t>
            </w:r>
          </w:p>
        </w:tc>
      </w:tr>
      <w:tr w14:paraId="30EA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5AD19D47">
            <w:pPr>
              <w:autoSpaceDE w:val="0"/>
              <w:autoSpaceDN w:val="0"/>
              <w:adjustRightInd w:val="0"/>
              <w:snapToGrid w:val="0"/>
              <w:spacing w:line="400" w:lineRule="atLeast"/>
              <w:rPr>
                <w:rFonts w:ascii="宋体"/>
                <w:color w:val="auto"/>
                <w:sz w:val="22"/>
                <w:szCs w:val="22"/>
                <w:highlight w:val="none"/>
              </w:rPr>
            </w:pPr>
            <w:r>
              <w:rPr>
                <w:rFonts w:hint="eastAsia" w:ascii="宋体"/>
                <w:color w:val="auto"/>
                <w:sz w:val="22"/>
                <w:szCs w:val="22"/>
                <w:highlight w:val="none"/>
              </w:rPr>
              <w:t>3.</w:t>
            </w:r>
          </w:p>
        </w:tc>
        <w:tc>
          <w:tcPr>
            <w:tcW w:w="8663" w:type="dxa"/>
          </w:tcPr>
          <w:p w14:paraId="4E4A283E">
            <w:pPr>
              <w:autoSpaceDE w:val="0"/>
              <w:autoSpaceDN w:val="0"/>
              <w:adjustRightInd w:val="0"/>
              <w:spacing w:line="400" w:lineRule="atLeast"/>
              <w:textAlignment w:val="bottom"/>
              <w:rPr>
                <w:rFonts w:ascii="宋体"/>
                <w:color w:val="auto"/>
                <w:sz w:val="22"/>
                <w:szCs w:val="22"/>
                <w:highlight w:val="none"/>
              </w:rPr>
            </w:pPr>
            <w:r>
              <w:rPr>
                <w:rFonts w:hint="eastAsia" w:ascii="宋体"/>
                <w:color w:val="auto"/>
                <w:sz w:val="22"/>
                <w:szCs w:val="22"/>
                <w:highlight w:val="none"/>
              </w:rPr>
              <w:t>随机备品备件、专用工具清单（附件三）</w:t>
            </w:r>
          </w:p>
        </w:tc>
      </w:tr>
      <w:tr w14:paraId="5B883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072C5162">
            <w:pPr>
              <w:autoSpaceDE w:val="0"/>
              <w:autoSpaceDN w:val="0"/>
              <w:adjustRightInd w:val="0"/>
              <w:snapToGrid w:val="0"/>
              <w:spacing w:line="400" w:lineRule="atLeast"/>
              <w:rPr>
                <w:rFonts w:ascii="宋体"/>
                <w:color w:val="auto"/>
                <w:sz w:val="22"/>
                <w:szCs w:val="22"/>
                <w:highlight w:val="none"/>
              </w:rPr>
            </w:pPr>
            <w:r>
              <w:rPr>
                <w:rFonts w:hint="eastAsia" w:ascii="宋体"/>
                <w:color w:val="auto"/>
                <w:sz w:val="22"/>
                <w:szCs w:val="22"/>
                <w:highlight w:val="none"/>
              </w:rPr>
              <w:t>4.</w:t>
            </w:r>
          </w:p>
        </w:tc>
        <w:tc>
          <w:tcPr>
            <w:tcW w:w="8663" w:type="dxa"/>
          </w:tcPr>
          <w:p w14:paraId="192B06B3">
            <w:pPr>
              <w:autoSpaceDE w:val="0"/>
              <w:autoSpaceDN w:val="0"/>
              <w:adjustRightInd w:val="0"/>
              <w:spacing w:line="400" w:lineRule="atLeast"/>
              <w:textAlignment w:val="bottom"/>
              <w:rPr>
                <w:rFonts w:ascii="宋体"/>
                <w:color w:val="auto"/>
                <w:sz w:val="22"/>
                <w:szCs w:val="22"/>
                <w:highlight w:val="none"/>
              </w:rPr>
            </w:pPr>
            <w:r>
              <w:rPr>
                <w:rFonts w:hint="eastAsia" w:ascii="宋体"/>
                <w:color w:val="auto"/>
                <w:sz w:val="22"/>
                <w:highlight w:val="none"/>
              </w:rPr>
              <w:t>设备零件、易损件、备品备件报价表(如有)（附件四）</w:t>
            </w:r>
          </w:p>
        </w:tc>
      </w:tr>
    </w:tbl>
    <w:p w14:paraId="429FBD83">
      <w:pPr>
        <w:autoSpaceDE w:val="0"/>
        <w:autoSpaceDN w:val="0"/>
        <w:adjustRightInd w:val="0"/>
        <w:snapToGrid w:val="0"/>
        <w:spacing w:line="430" w:lineRule="atLeast"/>
        <w:ind w:firstLine="446" w:firstLineChars="200"/>
        <w:textAlignment w:val="bottom"/>
        <w:rPr>
          <w:rFonts w:ascii="宋体" w:hAnsi="宋体"/>
          <w:color w:val="auto"/>
          <w:sz w:val="22"/>
          <w:highlight w:val="none"/>
        </w:rPr>
      </w:pPr>
      <w:r>
        <w:rPr>
          <w:rFonts w:ascii="宋体"/>
          <w:color w:val="auto"/>
          <w:sz w:val="22"/>
          <w:highlight w:val="none"/>
        </w:rPr>
        <w:t xml:space="preserve">2.2 </w:t>
      </w:r>
      <w:r>
        <w:rPr>
          <w:rFonts w:hint="eastAsia" w:ascii="宋体"/>
          <w:b/>
          <w:bCs/>
          <w:color w:val="auto"/>
          <w:sz w:val="22"/>
          <w:highlight w:val="none"/>
        </w:rPr>
        <w:t>《资格文件》组成</w:t>
      </w:r>
    </w:p>
    <w:tbl>
      <w:tblPr>
        <w:tblStyle w:val="20"/>
        <w:tblW w:w="9520" w:type="dxa"/>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8747"/>
      </w:tblGrid>
      <w:tr w14:paraId="6955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6A920E42">
            <w:pPr>
              <w:autoSpaceDE w:val="0"/>
              <w:autoSpaceDN w:val="0"/>
              <w:adjustRightInd w:val="0"/>
              <w:snapToGrid w:val="0"/>
              <w:spacing w:line="430" w:lineRule="atLeast"/>
              <w:rPr>
                <w:rFonts w:ascii="宋体" w:hAnsi="宋体"/>
                <w:color w:val="auto"/>
                <w:sz w:val="22"/>
                <w:highlight w:val="none"/>
                <w:lang w:val="zh-CN"/>
              </w:rPr>
            </w:pPr>
            <w:r>
              <w:rPr>
                <w:rFonts w:hint="eastAsia" w:ascii="宋体" w:hAnsi="宋体"/>
                <w:color w:val="auto"/>
                <w:sz w:val="22"/>
                <w:highlight w:val="none"/>
                <w:lang w:val="zh-CN"/>
              </w:rPr>
              <w:t>序号</w:t>
            </w:r>
          </w:p>
        </w:tc>
        <w:tc>
          <w:tcPr>
            <w:tcW w:w="8747" w:type="dxa"/>
          </w:tcPr>
          <w:p w14:paraId="5B385972">
            <w:pPr>
              <w:autoSpaceDE w:val="0"/>
              <w:autoSpaceDN w:val="0"/>
              <w:adjustRightInd w:val="0"/>
              <w:snapToGrid w:val="0"/>
              <w:spacing w:line="430" w:lineRule="atLeast"/>
              <w:rPr>
                <w:rFonts w:ascii="宋体" w:hAnsi="宋体"/>
                <w:color w:val="auto"/>
                <w:sz w:val="22"/>
                <w:highlight w:val="none"/>
                <w:lang w:val="zh-CN"/>
              </w:rPr>
            </w:pPr>
            <w:r>
              <w:rPr>
                <w:rFonts w:hint="eastAsia" w:ascii="宋体" w:hAnsi="宋体"/>
                <w:color w:val="auto"/>
                <w:sz w:val="22"/>
                <w:highlight w:val="none"/>
                <w:lang w:val="zh-CN"/>
              </w:rPr>
              <w:t>内容</w:t>
            </w:r>
            <w:r>
              <w:rPr>
                <w:rFonts w:hint="eastAsia" w:ascii="宋体" w:hAnsi="宋体"/>
                <w:b/>
                <w:bCs/>
                <w:color w:val="auto"/>
                <w:sz w:val="22"/>
                <w:highlight w:val="none"/>
                <w:lang w:val="zh-CN"/>
              </w:rPr>
              <w:t>（</w:t>
            </w:r>
            <w:r>
              <w:rPr>
                <w:rFonts w:hint="eastAsia" w:ascii="宋体" w:hAnsi="宋体" w:cs="新宋体"/>
                <w:b/>
                <w:bCs/>
                <w:color w:val="auto"/>
                <w:sz w:val="22"/>
                <w:szCs w:val="22"/>
                <w:highlight w:val="none"/>
              </w:rPr>
              <w:t>▲</w:t>
            </w:r>
            <w:r>
              <w:rPr>
                <w:rFonts w:hint="eastAsia" w:ascii="宋体" w:hAnsi="宋体"/>
                <w:b/>
                <w:bCs/>
                <w:color w:val="auto"/>
                <w:sz w:val="22"/>
                <w:highlight w:val="none"/>
              </w:rPr>
              <w:t>下表所列项</w:t>
            </w:r>
            <w:r>
              <w:rPr>
                <w:rFonts w:hint="eastAsia" w:ascii="宋体" w:hAnsi="宋体"/>
                <w:b/>
                <w:bCs/>
                <w:color w:val="auto"/>
                <w:sz w:val="22"/>
                <w:highlight w:val="none"/>
                <w:lang w:val="zh-CN"/>
              </w:rPr>
              <w:t>供应商必须提供，否则不能通过符合性审查的，责任自负）</w:t>
            </w:r>
          </w:p>
        </w:tc>
      </w:tr>
      <w:tr w14:paraId="003E6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3E60A184">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586BAF0E">
            <w:pPr>
              <w:tabs>
                <w:tab w:val="left" w:pos="1069"/>
                <w:tab w:val="left" w:pos="2352"/>
              </w:tabs>
              <w:autoSpaceDE w:val="0"/>
              <w:autoSpaceDN w:val="0"/>
              <w:adjustRightInd w:val="0"/>
              <w:snapToGrid w:val="0"/>
              <w:spacing w:line="430" w:lineRule="atLeast"/>
              <w:rPr>
                <w:rFonts w:ascii="宋体"/>
                <w:color w:val="auto"/>
                <w:sz w:val="22"/>
                <w:highlight w:val="none"/>
              </w:rPr>
            </w:pPr>
            <w:r>
              <w:rPr>
                <w:rFonts w:hint="eastAsia" w:ascii="宋体" w:hAnsi="宋体" w:cs="宋体"/>
                <w:color w:val="auto"/>
                <w:sz w:val="22"/>
                <w:highlight w:val="none"/>
              </w:rPr>
              <w:t>供应商的营业执照、税务登记证（如为多证合一仅需提供营业执照）</w:t>
            </w:r>
          </w:p>
        </w:tc>
      </w:tr>
      <w:tr w14:paraId="5546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2B20F2C9">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08B3C0DD">
            <w:pPr>
              <w:tabs>
                <w:tab w:val="left" w:pos="1069"/>
                <w:tab w:val="left" w:pos="2352"/>
              </w:tabs>
              <w:autoSpaceDE w:val="0"/>
              <w:autoSpaceDN w:val="0"/>
              <w:adjustRightInd w:val="0"/>
              <w:snapToGrid w:val="0"/>
              <w:spacing w:line="430" w:lineRule="atLeast"/>
              <w:rPr>
                <w:rFonts w:ascii="宋体"/>
                <w:color w:val="auto"/>
                <w:sz w:val="22"/>
                <w:highlight w:val="none"/>
              </w:rPr>
            </w:pPr>
            <w:r>
              <w:rPr>
                <w:rFonts w:hint="eastAsia" w:ascii="宋体" w:hAnsi="宋体" w:cs="宋体"/>
                <w:color w:val="auto"/>
                <w:sz w:val="22"/>
                <w:highlight w:val="none"/>
              </w:rPr>
              <w:t>投标供应商近期财务报表【扫描件加盖公章，</w:t>
            </w:r>
            <w:r>
              <w:rPr>
                <w:rStyle w:val="24"/>
                <w:rFonts w:hint="eastAsia" w:cs="宋体"/>
                <w:color w:val="auto"/>
                <w:highlight w:val="none"/>
                <w:u w:val="none"/>
              </w:rPr>
              <w:t>（允许采用承诺函形式提供，附件五）</w:t>
            </w:r>
            <w:r>
              <w:rPr>
                <w:rFonts w:hint="eastAsia" w:ascii="宋体" w:hAnsi="宋体" w:cs="宋体"/>
                <w:color w:val="auto"/>
                <w:sz w:val="22"/>
                <w:highlight w:val="none"/>
              </w:rPr>
              <w:t>】</w:t>
            </w:r>
          </w:p>
        </w:tc>
      </w:tr>
      <w:tr w14:paraId="6416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34A53C7E">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2B1DB958">
            <w:pPr>
              <w:tabs>
                <w:tab w:val="left" w:pos="1069"/>
                <w:tab w:val="left" w:pos="2352"/>
              </w:tabs>
              <w:autoSpaceDE w:val="0"/>
              <w:autoSpaceDN w:val="0"/>
              <w:adjustRightInd w:val="0"/>
              <w:snapToGrid w:val="0"/>
              <w:spacing w:line="430" w:lineRule="atLeast"/>
              <w:rPr>
                <w:rFonts w:ascii="宋体" w:hAnsi="宋体" w:cs="Courier New"/>
                <w:color w:val="auto"/>
                <w:sz w:val="22"/>
                <w:highlight w:val="none"/>
              </w:rPr>
            </w:pPr>
            <w:r>
              <w:rPr>
                <w:rFonts w:hint="eastAsia" w:ascii="宋体" w:hAnsi="宋体" w:cs="宋体"/>
                <w:color w:val="auto"/>
                <w:sz w:val="22"/>
                <w:highlight w:val="none"/>
              </w:rPr>
              <w:t>具有履行合同所必需的设备和专业技术能力的承诺函（附件六）</w:t>
            </w:r>
          </w:p>
        </w:tc>
      </w:tr>
      <w:tr w14:paraId="5046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73" w:type="dxa"/>
          </w:tcPr>
          <w:p w14:paraId="01D037A3">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0CB7EAD7">
            <w:pPr>
              <w:tabs>
                <w:tab w:val="left" w:pos="1069"/>
                <w:tab w:val="left" w:pos="2352"/>
              </w:tabs>
              <w:autoSpaceDE w:val="0"/>
              <w:autoSpaceDN w:val="0"/>
              <w:adjustRightInd w:val="0"/>
              <w:snapToGrid w:val="0"/>
              <w:spacing w:line="430" w:lineRule="atLeast"/>
              <w:rPr>
                <w:rFonts w:ascii="宋体" w:hAnsi="宋体" w:cs="Courier New"/>
                <w:color w:val="auto"/>
                <w:sz w:val="22"/>
                <w:highlight w:val="none"/>
              </w:rPr>
            </w:pPr>
            <w:r>
              <w:rPr>
                <w:rFonts w:hint="eastAsia" w:ascii="宋体" w:hAnsi="宋体" w:cs="宋体"/>
                <w:color w:val="auto"/>
                <w:sz w:val="22"/>
                <w:highlight w:val="none"/>
              </w:rPr>
              <w:t>依法缴纳税收和社会保障资金的材料：纳税证明、社保缴纳证明【扫描件加盖公章，</w:t>
            </w:r>
            <w:r>
              <w:rPr>
                <w:rStyle w:val="24"/>
                <w:rFonts w:hint="eastAsia" w:cs="宋体"/>
                <w:color w:val="auto"/>
                <w:highlight w:val="none"/>
                <w:u w:val="none"/>
              </w:rPr>
              <w:t>（允许采用承诺函形式提供，附件七）</w:t>
            </w:r>
            <w:r>
              <w:rPr>
                <w:rFonts w:hint="eastAsia" w:ascii="宋体" w:hAnsi="宋体" w:cs="宋体"/>
                <w:color w:val="auto"/>
                <w:sz w:val="22"/>
                <w:highlight w:val="none"/>
              </w:rPr>
              <w:t>】</w:t>
            </w:r>
          </w:p>
        </w:tc>
      </w:tr>
      <w:tr w14:paraId="32D5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73" w:type="dxa"/>
          </w:tcPr>
          <w:p w14:paraId="61FB558B">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28348288">
            <w:pPr>
              <w:tabs>
                <w:tab w:val="left" w:pos="1069"/>
                <w:tab w:val="left" w:pos="2352"/>
              </w:tabs>
              <w:autoSpaceDE w:val="0"/>
              <w:autoSpaceDN w:val="0"/>
              <w:adjustRightInd w:val="0"/>
              <w:snapToGrid w:val="0"/>
              <w:spacing w:line="430" w:lineRule="atLeast"/>
              <w:rPr>
                <w:rFonts w:ascii="宋体" w:hAnsi="宋体" w:cs="Courier New"/>
                <w:color w:val="auto"/>
                <w:sz w:val="22"/>
                <w:highlight w:val="none"/>
              </w:rPr>
            </w:pPr>
            <w:r>
              <w:rPr>
                <w:rFonts w:hint="eastAsia" w:ascii="宋体" w:hAnsi="宋体" w:cs="宋体"/>
                <w:color w:val="auto"/>
                <w:sz w:val="22"/>
                <w:highlight w:val="none"/>
              </w:rPr>
              <w:t>参加政府采购活动前3年内在经营活动中没有重大违法记录的声明函（附件八）</w:t>
            </w:r>
          </w:p>
        </w:tc>
      </w:tr>
      <w:tr w14:paraId="27F1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773" w:type="dxa"/>
          </w:tcPr>
          <w:p w14:paraId="398DD975">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747" w:type="dxa"/>
            <w:vAlign w:val="center"/>
          </w:tcPr>
          <w:p w14:paraId="496C0B29">
            <w:pPr>
              <w:tabs>
                <w:tab w:val="left" w:pos="1069"/>
                <w:tab w:val="left" w:pos="2352"/>
              </w:tabs>
              <w:autoSpaceDE w:val="0"/>
              <w:autoSpaceDN w:val="0"/>
              <w:adjustRightInd w:val="0"/>
              <w:spacing w:line="240" w:lineRule="auto"/>
              <w:textAlignment w:val="bottom"/>
              <w:rPr>
                <w:rFonts w:ascii="宋体" w:hAnsi="宋体"/>
                <w:color w:val="auto"/>
                <w:sz w:val="22"/>
                <w:highlight w:val="none"/>
              </w:rPr>
            </w:pPr>
            <w:r>
              <w:rPr>
                <w:rFonts w:hint="eastAsia" w:ascii="宋体" w:hAnsi="宋体" w:cs="宋体"/>
                <w:color w:val="auto"/>
                <w:sz w:val="22"/>
                <w:highlight w:val="none"/>
              </w:rPr>
              <w:t>供应商“信用中国”(</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cs="宋体"/>
                <w:color w:val="auto"/>
                <w:sz w:val="22"/>
                <w:highlight w:val="none"/>
              </w:rPr>
              <w:t>www.creditchina.gov.cn</w:t>
            </w:r>
            <w:r>
              <w:rPr>
                <w:rFonts w:hint="eastAsia" w:ascii="宋体" w:hAnsi="宋体" w:cs="宋体"/>
                <w:color w:val="auto"/>
                <w:sz w:val="22"/>
                <w:highlight w:val="none"/>
              </w:rPr>
              <w:fldChar w:fldCharType="end"/>
            </w:r>
            <w:r>
              <w:rPr>
                <w:rFonts w:hint="eastAsia" w:ascii="宋体" w:hAnsi="宋体" w:cs="宋体"/>
                <w:color w:val="auto"/>
                <w:sz w:val="22"/>
                <w:highlight w:val="none"/>
              </w:rPr>
              <w:t>)；“中国政府采购网”（http://www.ccgp.gov.cn/）信用记录网页截图（招标公告发布之日至投标截止时间前均可）</w:t>
            </w:r>
          </w:p>
        </w:tc>
      </w:tr>
      <w:tr w14:paraId="5F60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tcPr>
          <w:p w14:paraId="2870C94A">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747" w:type="dxa"/>
            <w:vAlign w:val="center"/>
          </w:tcPr>
          <w:p w14:paraId="5BBBE94D">
            <w:pPr>
              <w:tabs>
                <w:tab w:val="left" w:pos="1069"/>
                <w:tab w:val="left" w:pos="2352"/>
              </w:tabs>
              <w:autoSpaceDE w:val="0"/>
              <w:autoSpaceDN w:val="0"/>
              <w:adjustRightInd w:val="0"/>
              <w:spacing w:line="260" w:lineRule="exact"/>
              <w:textAlignment w:val="bottom"/>
              <w:rPr>
                <w:rFonts w:ascii="宋体" w:hAnsi="宋体"/>
                <w:color w:val="auto"/>
                <w:sz w:val="22"/>
                <w:highlight w:val="none"/>
              </w:rPr>
            </w:pPr>
            <w:r>
              <w:rPr>
                <w:rFonts w:hint="eastAsia" w:ascii="宋体" w:hAnsi="宋体" w:cs="宋体"/>
                <w:color w:val="auto"/>
                <w:sz w:val="22"/>
                <w:highlight w:val="none"/>
              </w:rPr>
              <w:t>法定代表人授权书（附件九）</w:t>
            </w:r>
          </w:p>
        </w:tc>
      </w:tr>
      <w:tr w14:paraId="6E04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tcPr>
          <w:p w14:paraId="57193BED">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747" w:type="dxa"/>
            <w:vAlign w:val="center"/>
          </w:tcPr>
          <w:p w14:paraId="240D542C">
            <w:pPr>
              <w:autoSpaceDE w:val="0"/>
              <w:autoSpaceDN w:val="0"/>
              <w:adjustRightInd w:val="0"/>
              <w:spacing w:line="240" w:lineRule="auto"/>
              <w:textAlignment w:val="bottom"/>
              <w:rPr>
                <w:rFonts w:ascii="宋体" w:hAnsi="宋体" w:cs="Arial"/>
                <w:color w:val="auto"/>
                <w:sz w:val="22"/>
                <w:highlight w:val="none"/>
              </w:rPr>
            </w:pPr>
            <w:r>
              <w:rPr>
                <w:rFonts w:hint="eastAsia" w:ascii="宋体" w:hAnsi="宋体" w:cs="Arial"/>
                <w:color w:val="auto"/>
                <w:sz w:val="22"/>
                <w:highlight w:val="none"/>
              </w:rPr>
              <w:t>中小企业相关的证明材料：</w:t>
            </w:r>
          </w:p>
          <w:p w14:paraId="2780BEFC">
            <w:pPr>
              <w:numPr>
                <w:ilvl w:val="0"/>
                <w:numId w:val="8"/>
              </w:numPr>
              <w:autoSpaceDE w:val="0"/>
              <w:autoSpaceDN w:val="0"/>
              <w:adjustRightInd w:val="0"/>
              <w:spacing w:line="240" w:lineRule="auto"/>
              <w:textAlignment w:val="bottom"/>
              <w:rPr>
                <w:rFonts w:ascii="宋体" w:hAnsi="宋体" w:cs="Arial"/>
                <w:color w:val="auto"/>
                <w:sz w:val="22"/>
                <w:highlight w:val="none"/>
              </w:rPr>
            </w:pPr>
            <w:r>
              <w:rPr>
                <w:rFonts w:hint="eastAsia" w:ascii="宋体" w:hAnsi="宋体" w:cs="Arial"/>
                <w:color w:val="auto"/>
                <w:sz w:val="22"/>
                <w:highlight w:val="none"/>
              </w:rPr>
              <w:t>中小企业</w:t>
            </w:r>
          </w:p>
          <w:p w14:paraId="3E7AA062">
            <w:pPr>
              <w:autoSpaceDE w:val="0"/>
              <w:autoSpaceDN w:val="0"/>
              <w:adjustRightInd w:val="0"/>
              <w:spacing w:line="240" w:lineRule="auto"/>
              <w:textAlignment w:val="bottom"/>
              <w:rPr>
                <w:rFonts w:ascii="宋体" w:hAnsi="宋体" w:cs="Arial"/>
                <w:color w:val="auto"/>
                <w:sz w:val="22"/>
                <w:highlight w:val="none"/>
              </w:rPr>
            </w:pPr>
            <w:r>
              <w:rPr>
                <w:rFonts w:hint="eastAsia" w:ascii="宋体" w:hAnsi="宋体" w:cs="Arial"/>
                <w:color w:val="auto"/>
                <w:sz w:val="22"/>
                <w:highlight w:val="none"/>
              </w:rPr>
              <w:t>中小企业声明函（原件，加盖供应商公章，格式见招标文件第四部分附件1）</w:t>
            </w:r>
          </w:p>
          <w:p w14:paraId="352BB092">
            <w:pPr>
              <w:autoSpaceDE w:val="0"/>
              <w:autoSpaceDN w:val="0"/>
              <w:adjustRightInd w:val="0"/>
              <w:spacing w:line="240" w:lineRule="auto"/>
              <w:textAlignment w:val="bottom"/>
              <w:rPr>
                <w:rFonts w:ascii="宋体" w:hAnsi="宋体" w:cs="Arial"/>
                <w:color w:val="auto"/>
                <w:sz w:val="22"/>
                <w:highlight w:val="none"/>
              </w:rPr>
            </w:pPr>
            <w:r>
              <w:rPr>
                <w:rFonts w:hint="eastAsia" w:ascii="宋体" w:hAnsi="宋体" w:cs="Arial"/>
                <w:color w:val="auto"/>
                <w:sz w:val="22"/>
                <w:highlight w:val="none"/>
              </w:rPr>
              <w:t>（2）监狱企业参加政府采购活动时，应当提供由省级以上监狱管理局、戒毒管理局(含新疆生产建设兵团)出具的属于监狱企业的证明文件（原件或复印件加盖公章）。在政府采购活动中，监狱企业视同小型、微型企业。</w:t>
            </w:r>
          </w:p>
          <w:p w14:paraId="23F2A320">
            <w:pPr>
              <w:tabs>
                <w:tab w:val="left" w:pos="1069"/>
                <w:tab w:val="left" w:pos="2352"/>
              </w:tabs>
              <w:autoSpaceDE w:val="0"/>
              <w:autoSpaceDN w:val="0"/>
              <w:adjustRightInd w:val="0"/>
              <w:spacing w:line="240" w:lineRule="auto"/>
              <w:textAlignment w:val="bottom"/>
              <w:rPr>
                <w:rFonts w:hint="eastAsia" w:ascii="宋体" w:hAnsi="宋体" w:cs="宋体"/>
                <w:color w:val="auto"/>
                <w:sz w:val="22"/>
                <w:highlight w:val="none"/>
              </w:rPr>
            </w:pPr>
            <w:r>
              <w:rPr>
                <w:rFonts w:hint="eastAsia" w:ascii="宋体" w:hAnsi="宋体" w:cs="Arial"/>
                <w:color w:val="auto"/>
                <w:sz w:val="22"/>
                <w:highlight w:val="none"/>
              </w:rPr>
              <w:t>（3）残疾人福利性单位声明函（原件，加盖供应商公章，格式见招标文件第四部分附件2）在政府采购活动中，残疾人福利性单位视同小型、微型企业。</w:t>
            </w:r>
          </w:p>
        </w:tc>
      </w:tr>
    </w:tbl>
    <w:p w14:paraId="4291032F">
      <w:pPr>
        <w:autoSpaceDE w:val="0"/>
        <w:autoSpaceDN w:val="0"/>
        <w:adjustRightInd w:val="0"/>
        <w:snapToGrid w:val="0"/>
        <w:spacing w:line="430" w:lineRule="atLeast"/>
        <w:ind w:firstLine="446" w:firstLineChars="200"/>
        <w:textAlignment w:val="bottom"/>
        <w:rPr>
          <w:rFonts w:ascii="宋体" w:hAnsi="宋体"/>
          <w:color w:val="auto"/>
          <w:sz w:val="22"/>
          <w:highlight w:val="none"/>
        </w:rPr>
      </w:pPr>
      <w:r>
        <w:rPr>
          <w:rFonts w:hint="eastAsia" w:ascii="宋体"/>
          <w:color w:val="auto"/>
          <w:sz w:val="22"/>
          <w:highlight w:val="none"/>
        </w:rPr>
        <w:t xml:space="preserve">2.3 </w:t>
      </w:r>
      <w:r>
        <w:rPr>
          <w:rFonts w:hint="eastAsia" w:ascii="宋体"/>
          <w:b/>
          <w:bCs/>
          <w:color w:val="auto"/>
          <w:sz w:val="22"/>
          <w:highlight w:val="none"/>
        </w:rPr>
        <w:t>《商务技术文件》组成</w:t>
      </w:r>
    </w:p>
    <w:tbl>
      <w:tblPr>
        <w:tblStyle w:val="20"/>
        <w:tblW w:w="9520" w:type="dxa"/>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8747"/>
      </w:tblGrid>
      <w:tr w14:paraId="34F73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052FC545">
            <w:pPr>
              <w:autoSpaceDE w:val="0"/>
              <w:autoSpaceDN w:val="0"/>
              <w:adjustRightInd w:val="0"/>
              <w:snapToGrid w:val="0"/>
              <w:spacing w:line="430" w:lineRule="atLeast"/>
              <w:rPr>
                <w:rFonts w:ascii="宋体" w:hAnsi="宋体"/>
                <w:color w:val="auto"/>
                <w:sz w:val="22"/>
                <w:highlight w:val="none"/>
                <w:lang w:val="zh-CN"/>
              </w:rPr>
            </w:pPr>
            <w:r>
              <w:rPr>
                <w:rFonts w:hint="eastAsia" w:ascii="宋体" w:hAnsi="宋体"/>
                <w:color w:val="auto"/>
                <w:sz w:val="22"/>
                <w:highlight w:val="none"/>
                <w:lang w:val="zh-CN"/>
              </w:rPr>
              <w:t>序号</w:t>
            </w:r>
          </w:p>
        </w:tc>
        <w:tc>
          <w:tcPr>
            <w:tcW w:w="8747" w:type="dxa"/>
          </w:tcPr>
          <w:p w14:paraId="3CA83B81">
            <w:pPr>
              <w:autoSpaceDE w:val="0"/>
              <w:autoSpaceDN w:val="0"/>
              <w:adjustRightInd w:val="0"/>
              <w:snapToGrid w:val="0"/>
              <w:spacing w:line="430" w:lineRule="atLeast"/>
              <w:rPr>
                <w:rFonts w:ascii="宋体" w:hAnsi="宋体"/>
                <w:color w:val="auto"/>
                <w:sz w:val="22"/>
                <w:highlight w:val="none"/>
                <w:lang w:val="zh-CN"/>
              </w:rPr>
            </w:pPr>
            <w:r>
              <w:rPr>
                <w:rFonts w:hint="eastAsia" w:ascii="宋体" w:hAnsi="宋体"/>
                <w:color w:val="auto"/>
                <w:sz w:val="22"/>
                <w:highlight w:val="none"/>
                <w:lang w:val="zh-CN"/>
              </w:rPr>
              <w:t>内容（</w:t>
            </w:r>
            <w:r>
              <w:rPr>
                <w:rFonts w:hint="eastAsia" w:ascii="宋体" w:hAnsi="宋体" w:cs="新宋体"/>
                <w:b/>
                <w:bCs/>
                <w:color w:val="auto"/>
                <w:sz w:val="22"/>
                <w:szCs w:val="22"/>
                <w:highlight w:val="none"/>
              </w:rPr>
              <w:t>▲</w:t>
            </w:r>
            <w:r>
              <w:rPr>
                <w:rFonts w:hint="eastAsia" w:ascii="宋体" w:hAnsi="宋体"/>
                <w:b/>
                <w:bCs/>
                <w:color w:val="auto"/>
                <w:sz w:val="22"/>
                <w:highlight w:val="none"/>
              </w:rPr>
              <w:t>下表1-6</w:t>
            </w:r>
            <w:r>
              <w:rPr>
                <w:rFonts w:hint="eastAsia" w:ascii="宋体" w:hAnsi="宋体"/>
                <w:b/>
                <w:bCs/>
                <w:color w:val="auto"/>
                <w:sz w:val="22"/>
                <w:highlight w:val="none"/>
                <w:lang w:val="zh-CN"/>
              </w:rPr>
              <w:t>项供应商必须提供，否则不能通过符合性审查的，责任自负）</w:t>
            </w:r>
          </w:p>
        </w:tc>
      </w:tr>
      <w:tr w14:paraId="4B6B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tcPr>
          <w:p w14:paraId="30824C63">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62768C2F">
            <w:pPr>
              <w:autoSpaceDE w:val="0"/>
              <w:autoSpaceDN w:val="0"/>
              <w:adjustRightInd w:val="0"/>
              <w:snapToGrid w:val="0"/>
              <w:spacing w:line="430" w:lineRule="atLeast"/>
              <w:rPr>
                <w:rFonts w:ascii="宋体" w:hAnsi="宋体"/>
                <w:b/>
                <w:bCs/>
                <w:color w:val="auto"/>
                <w:sz w:val="22"/>
                <w:highlight w:val="none"/>
                <w:lang w:val="zh-CN"/>
              </w:rPr>
            </w:pPr>
            <w:r>
              <w:rPr>
                <w:rFonts w:hint="eastAsia" w:ascii="宋体" w:hAnsi="宋体"/>
                <w:b/>
                <w:bCs/>
                <w:color w:val="auto"/>
                <w:sz w:val="22"/>
                <w:highlight w:val="none"/>
              </w:rPr>
              <w:t>投标函（附件十）</w:t>
            </w:r>
          </w:p>
        </w:tc>
      </w:tr>
      <w:tr w14:paraId="5E17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7049644F">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71BA1A2E">
            <w:pPr>
              <w:autoSpaceDE w:val="0"/>
              <w:autoSpaceDN w:val="0"/>
              <w:adjustRightInd w:val="0"/>
              <w:snapToGrid w:val="0"/>
              <w:spacing w:line="430" w:lineRule="atLeast"/>
              <w:rPr>
                <w:rFonts w:ascii="宋体" w:hAnsi="宋体"/>
                <w:b/>
                <w:bCs/>
                <w:color w:val="auto"/>
                <w:sz w:val="22"/>
                <w:highlight w:val="none"/>
              </w:rPr>
            </w:pPr>
            <w:r>
              <w:rPr>
                <w:rFonts w:hint="eastAsia" w:ascii="宋体"/>
                <w:b/>
                <w:bCs/>
                <w:color w:val="auto"/>
                <w:sz w:val="22"/>
                <w:highlight w:val="none"/>
              </w:rPr>
              <w:t>供应商参与政府采购活动投标资格声明（附件十一）</w:t>
            </w:r>
          </w:p>
        </w:tc>
      </w:tr>
      <w:tr w14:paraId="1AEE6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4FD316D8">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5D71CF2D">
            <w:pPr>
              <w:autoSpaceDE w:val="0"/>
              <w:autoSpaceDN w:val="0"/>
              <w:adjustRightInd w:val="0"/>
              <w:snapToGrid w:val="0"/>
              <w:spacing w:line="430" w:lineRule="atLeast"/>
              <w:rPr>
                <w:rFonts w:ascii="宋体" w:hAnsi="宋体"/>
                <w:b/>
                <w:bCs/>
                <w:color w:val="auto"/>
                <w:sz w:val="22"/>
                <w:highlight w:val="none"/>
              </w:rPr>
            </w:pPr>
            <w:r>
              <w:rPr>
                <w:rFonts w:hint="eastAsia" w:ascii="宋体" w:hAnsi="宋体"/>
                <w:b/>
                <w:bCs/>
                <w:color w:val="auto"/>
                <w:sz w:val="22"/>
                <w:highlight w:val="none"/>
              </w:rPr>
              <w:t>法定代表人诚信投标承诺书（附件十二）</w:t>
            </w:r>
          </w:p>
        </w:tc>
      </w:tr>
      <w:tr w14:paraId="232D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4B51AE92">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62919B59">
            <w:pPr>
              <w:autoSpaceDE w:val="0"/>
              <w:autoSpaceDN w:val="0"/>
              <w:adjustRightInd w:val="0"/>
              <w:snapToGrid w:val="0"/>
              <w:spacing w:line="430" w:lineRule="atLeast"/>
              <w:rPr>
                <w:rFonts w:ascii="宋体" w:hAnsi="宋体"/>
                <w:b/>
                <w:bCs/>
                <w:color w:val="auto"/>
                <w:sz w:val="22"/>
                <w:highlight w:val="none"/>
              </w:rPr>
            </w:pPr>
            <w:r>
              <w:rPr>
                <w:rFonts w:hint="eastAsia" w:ascii="宋体" w:hAnsi="宋体"/>
                <w:b/>
                <w:bCs/>
                <w:color w:val="auto"/>
                <w:sz w:val="22"/>
                <w:highlight w:val="none"/>
              </w:rPr>
              <w:t>商务偏离表（附件十三（一））、技术偏离表（附件十三（二））</w:t>
            </w:r>
          </w:p>
        </w:tc>
      </w:tr>
      <w:tr w14:paraId="4DA2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3E8813ED">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16205290">
            <w:pPr>
              <w:autoSpaceDE w:val="0"/>
              <w:autoSpaceDN w:val="0"/>
              <w:adjustRightInd w:val="0"/>
              <w:snapToGrid w:val="0"/>
              <w:spacing w:line="430" w:lineRule="atLeast"/>
              <w:rPr>
                <w:rFonts w:ascii="宋体"/>
                <w:b/>
                <w:bCs/>
                <w:color w:val="auto"/>
                <w:sz w:val="22"/>
                <w:highlight w:val="none"/>
              </w:rPr>
            </w:pPr>
            <w:r>
              <w:rPr>
                <w:rFonts w:hint="eastAsia" w:ascii="宋体"/>
                <w:b/>
                <w:bCs/>
                <w:color w:val="auto"/>
                <w:sz w:val="22"/>
                <w:highlight w:val="none"/>
              </w:rPr>
              <w:t>针对本项目配备的产品清单（附件十四）；产品功能等技术参数描述</w:t>
            </w:r>
          </w:p>
        </w:tc>
      </w:tr>
      <w:tr w14:paraId="3694B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54EE38F3">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4CDE629F">
            <w:pPr>
              <w:autoSpaceDE w:val="0"/>
              <w:autoSpaceDN w:val="0"/>
              <w:adjustRightInd w:val="0"/>
              <w:snapToGrid w:val="0"/>
              <w:spacing w:line="430" w:lineRule="atLeast"/>
              <w:rPr>
                <w:rFonts w:ascii="宋体" w:hAnsi="宋体" w:cs="Arial"/>
                <w:b/>
                <w:bCs/>
                <w:color w:val="auto"/>
                <w:sz w:val="22"/>
                <w:highlight w:val="none"/>
              </w:rPr>
            </w:pPr>
            <w:r>
              <w:rPr>
                <w:rFonts w:hint="eastAsia" w:ascii="宋体" w:hAnsi="宋体"/>
                <w:b/>
                <w:bCs/>
                <w:color w:val="auto"/>
                <w:sz w:val="22"/>
                <w:highlight w:val="none"/>
              </w:rPr>
              <w:t>供应商项目服务人员汇总表（附件十五）</w:t>
            </w:r>
          </w:p>
        </w:tc>
      </w:tr>
      <w:tr w14:paraId="0D3B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1A86EBDC">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0D5DA8C1">
            <w:pPr>
              <w:autoSpaceDE w:val="0"/>
              <w:autoSpaceDN w:val="0"/>
              <w:adjustRightInd w:val="0"/>
              <w:snapToGrid w:val="0"/>
              <w:spacing w:line="430" w:lineRule="atLeast"/>
              <w:rPr>
                <w:rFonts w:ascii="宋体" w:hAnsi="宋体" w:cs="Arial"/>
                <w:color w:val="auto"/>
                <w:sz w:val="22"/>
                <w:highlight w:val="none"/>
              </w:rPr>
            </w:pPr>
            <w:r>
              <w:rPr>
                <w:rFonts w:hint="eastAsia" w:ascii="宋体" w:hAnsi="宋体" w:cs="Arial"/>
                <w:color w:val="auto"/>
                <w:sz w:val="22"/>
                <w:highlight w:val="none"/>
              </w:rPr>
              <w:t>距离采购人最近的服务机构的详细介绍、服务机构总负责人，电话，地址，技术力量配置等；</w:t>
            </w:r>
          </w:p>
        </w:tc>
      </w:tr>
      <w:tr w14:paraId="684B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15B0BD4D">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728946CC">
            <w:pPr>
              <w:autoSpaceDE w:val="0"/>
              <w:autoSpaceDN w:val="0"/>
              <w:adjustRightInd w:val="0"/>
              <w:snapToGrid w:val="0"/>
              <w:spacing w:line="430" w:lineRule="atLeast"/>
              <w:rPr>
                <w:rFonts w:ascii="宋体" w:hAnsi="宋体"/>
                <w:color w:val="auto"/>
                <w:sz w:val="22"/>
                <w:highlight w:val="none"/>
              </w:rPr>
            </w:pPr>
            <w:r>
              <w:rPr>
                <w:rFonts w:hint="eastAsia" w:ascii="宋体" w:hAnsi="宋体"/>
                <w:color w:val="auto"/>
                <w:sz w:val="22"/>
                <w:highlight w:val="none"/>
              </w:rPr>
              <w:t>相关产品的工业品生产许可证、3C认证、检测报告等技术要求中要求的各种资格证书、相关节能环保产品认证证书（如有则提供，复印件加盖公章）</w:t>
            </w:r>
          </w:p>
        </w:tc>
      </w:tr>
      <w:tr w14:paraId="21CB2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10212DCE">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57D37F44">
            <w:pPr>
              <w:autoSpaceDE w:val="0"/>
              <w:autoSpaceDN w:val="0"/>
              <w:adjustRightInd w:val="0"/>
              <w:snapToGrid w:val="0"/>
              <w:spacing w:line="430" w:lineRule="atLeast"/>
              <w:rPr>
                <w:rFonts w:ascii="宋体" w:hAnsi="宋体"/>
                <w:color w:val="auto"/>
                <w:sz w:val="22"/>
                <w:szCs w:val="22"/>
                <w:highlight w:val="none"/>
              </w:rPr>
            </w:pPr>
            <w:r>
              <w:rPr>
                <w:rFonts w:hint="eastAsia" w:ascii="宋体" w:hAnsi="宋体"/>
                <w:color w:val="auto"/>
                <w:sz w:val="22"/>
                <w:highlight w:val="none"/>
              </w:rPr>
              <w:t>供应商质量体系认证证书、供应商环境体系认证证书、供应商职业健康体系认证证书（（如有则提供）</w:t>
            </w:r>
          </w:p>
        </w:tc>
      </w:tr>
      <w:tr w14:paraId="0BDD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0171108A">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vAlign w:val="center"/>
          </w:tcPr>
          <w:p w14:paraId="464D0407">
            <w:pPr>
              <w:autoSpaceDE w:val="0"/>
              <w:autoSpaceDN w:val="0"/>
              <w:adjustRightInd w:val="0"/>
              <w:snapToGrid w:val="0"/>
              <w:spacing w:line="430" w:lineRule="atLeast"/>
              <w:jc w:val="left"/>
              <w:rPr>
                <w:rFonts w:ascii="宋体" w:hAnsi="宋体"/>
                <w:color w:val="auto"/>
                <w:sz w:val="22"/>
                <w:szCs w:val="22"/>
                <w:highlight w:val="none"/>
              </w:rPr>
            </w:pPr>
            <w:r>
              <w:rPr>
                <w:rFonts w:hint="eastAsia" w:ascii="宋体" w:hAnsi="宋体"/>
                <w:color w:val="auto"/>
                <w:sz w:val="22"/>
                <w:highlight w:val="none"/>
              </w:rPr>
              <w:t>供应商资信等级证明等（如有则提供）；</w:t>
            </w:r>
          </w:p>
        </w:tc>
      </w:tr>
      <w:tr w14:paraId="6F1E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77B9CB8C">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vAlign w:val="center"/>
          </w:tcPr>
          <w:p w14:paraId="5B64EBA4">
            <w:pPr>
              <w:autoSpaceDE w:val="0"/>
              <w:autoSpaceDN w:val="0"/>
              <w:adjustRightInd w:val="0"/>
              <w:snapToGrid w:val="0"/>
              <w:spacing w:line="430" w:lineRule="atLeast"/>
              <w:jc w:val="left"/>
              <w:rPr>
                <w:rFonts w:ascii="宋体" w:hAnsi="宋体"/>
                <w:color w:val="auto"/>
                <w:sz w:val="22"/>
                <w:szCs w:val="22"/>
                <w:highlight w:val="none"/>
              </w:rPr>
            </w:pPr>
            <w:r>
              <w:rPr>
                <w:rFonts w:hint="eastAsia" w:ascii="宋体" w:hAnsi="宋体"/>
                <w:color w:val="auto"/>
                <w:sz w:val="22"/>
                <w:highlight w:val="none"/>
              </w:rPr>
              <w:t>供应商曾经获得的政府部门或行业协会颁发的荣誉证书；</w:t>
            </w:r>
          </w:p>
        </w:tc>
      </w:tr>
      <w:tr w14:paraId="0104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0269013C">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vAlign w:val="center"/>
          </w:tcPr>
          <w:p w14:paraId="277934F6">
            <w:pPr>
              <w:autoSpaceDE w:val="0"/>
              <w:autoSpaceDN w:val="0"/>
              <w:adjustRightInd w:val="0"/>
              <w:snapToGrid w:val="0"/>
              <w:spacing w:line="430" w:lineRule="atLeast"/>
              <w:jc w:val="left"/>
              <w:rPr>
                <w:rFonts w:ascii="宋体" w:hAnsi="宋体"/>
                <w:color w:val="auto"/>
                <w:sz w:val="22"/>
                <w:szCs w:val="22"/>
                <w:highlight w:val="none"/>
              </w:rPr>
            </w:pPr>
            <w:r>
              <w:rPr>
                <w:rFonts w:hint="eastAsia" w:ascii="宋体" w:hAnsi="宋体"/>
                <w:color w:val="auto"/>
                <w:sz w:val="22"/>
                <w:highlight w:val="none"/>
              </w:rPr>
              <w:t>供应商项目业绩清单（如有则提供）（附件十六）</w:t>
            </w:r>
          </w:p>
        </w:tc>
      </w:tr>
      <w:tr w14:paraId="795E1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08849511">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vAlign w:val="center"/>
          </w:tcPr>
          <w:p w14:paraId="394AB669">
            <w:pPr>
              <w:autoSpaceDE w:val="0"/>
              <w:autoSpaceDN w:val="0"/>
              <w:adjustRightInd w:val="0"/>
              <w:snapToGrid w:val="0"/>
              <w:spacing w:line="430" w:lineRule="atLeast"/>
              <w:jc w:val="left"/>
              <w:rPr>
                <w:rFonts w:ascii="宋体" w:hAnsi="宋体"/>
                <w:color w:val="auto"/>
                <w:sz w:val="22"/>
                <w:szCs w:val="22"/>
                <w:highlight w:val="none"/>
              </w:rPr>
            </w:pPr>
            <w:r>
              <w:rPr>
                <w:rFonts w:hint="eastAsia" w:ascii="宋体" w:hAnsi="宋体"/>
                <w:color w:val="auto"/>
                <w:sz w:val="22"/>
                <w:highlight w:val="none"/>
              </w:rPr>
              <w:t>供应商具有的其它相关资质证书（如有则提供）</w:t>
            </w:r>
          </w:p>
        </w:tc>
      </w:tr>
      <w:tr w14:paraId="7087F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5E63D504">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vAlign w:val="center"/>
          </w:tcPr>
          <w:p w14:paraId="1D4A9F02">
            <w:pPr>
              <w:autoSpaceDE w:val="0"/>
              <w:autoSpaceDN w:val="0"/>
              <w:adjustRightInd w:val="0"/>
              <w:spacing w:line="260" w:lineRule="exact"/>
              <w:jc w:val="left"/>
              <w:textAlignment w:val="bottom"/>
              <w:rPr>
                <w:rFonts w:ascii="宋体" w:hAnsi="宋体" w:cs="Arial"/>
                <w:color w:val="auto"/>
                <w:sz w:val="22"/>
                <w:highlight w:val="none"/>
              </w:rPr>
            </w:pPr>
            <w:r>
              <w:rPr>
                <w:rFonts w:hint="eastAsia" w:ascii="宋体" w:hAnsi="宋体" w:cs="Arial"/>
                <w:color w:val="auto"/>
                <w:sz w:val="22"/>
                <w:highlight w:val="none"/>
              </w:rPr>
              <w:t>节能环保产品声明函（附件十七）；</w:t>
            </w:r>
          </w:p>
        </w:tc>
      </w:tr>
      <w:tr w14:paraId="07E1D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17CD9CF3">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vAlign w:val="center"/>
          </w:tcPr>
          <w:p w14:paraId="6E55BD6B">
            <w:pPr>
              <w:autoSpaceDE w:val="0"/>
              <w:autoSpaceDN w:val="0"/>
              <w:adjustRightInd w:val="0"/>
              <w:spacing w:line="260" w:lineRule="exact"/>
              <w:jc w:val="left"/>
              <w:textAlignment w:val="bottom"/>
              <w:rPr>
                <w:rFonts w:ascii="宋体" w:hAnsi="宋体" w:cs="Arial"/>
                <w:color w:val="auto"/>
                <w:sz w:val="22"/>
                <w:highlight w:val="none"/>
              </w:rPr>
            </w:pPr>
            <w:r>
              <w:rPr>
                <w:rFonts w:hint="eastAsia" w:ascii="宋体" w:hAnsi="宋体" w:cs="Arial"/>
                <w:color w:val="auto"/>
                <w:sz w:val="22"/>
                <w:highlight w:val="none"/>
              </w:rPr>
              <w:t>节能环保产品清单（附件十八）</w:t>
            </w:r>
          </w:p>
        </w:tc>
      </w:tr>
      <w:tr w14:paraId="0E20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3B9D015D">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vAlign w:val="center"/>
          </w:tcPr>
          <w:p w14:paraId="60CE8836">
            <w:pPr>
              <w:autoSpaceDE w:val="0"/>
              <w:autoSpaceDN w:val="0"/>
              <w:adjustRightInd w:val="0"/>
              <w:spacing w:line="260" w:lineRule="exact"/>
              <w:jc w:val="left"/>
              <w:textAlignment w:val="bottom"/>
              <w:rPr>
                <w:rFonts w:ascii="宋体" w:hAnsi="宋体" w:cs="Arial"/>
                <w:color w:val="auto"/>
                <w:sz w:val="22"/>
                <w:highlight w:val="none"/>
              </w:rPr>
            </w:pPr>
            <w:r>
              <w:rPr>
                <w:rFonts w:hint="eastAsia" w:ascii="宋体" w:hAnsi="宋体" w:cs="Arial"/>
                <w:color w:val="auto"/>
                <w:sz w:val="22"/>
                <w:highlight w:val="none"/>
              </w:rPr>
              <w:t>政府采购活动现场确认声明书（附件十九）</w:t>
            </w:r>
          </w:p>
        </w:tc>
      </w:tr>
      <w:tr w14:paraId="29F4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7A0ABF5E">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1440BE0F">
            <w:pPr>
              <w:autoSpaceDE w:val="0"/>
              <w:autoSpaceDN w:val="0"/>
              <w:adjustRightInd w:val="0"/>
              <w:snapToGrid w:val="0"/>
              <w:spacing w:line="430" w:lineRule="atLeast"/>
              <w:rPr>
                <w:rFonts w:ascii="宋体" w:hAnsi="宋体"/>
                <w:color w:val="auto"/>
                <w:sz w:val="22"/>
                <w:highlight w:val="none"/>
              </w:rPr>
            </w:pPr>
            <w:r>
              <w:rPr>
                <w:rFonts w:hint="eastAsia" w:ascii="宋体" w:hAnsi="宋体"/>
                <w:color w:val="auto"/>
                <w:sz w:val="22"/>
                <w:highlight w:val="none"/>
              </w:rPr>
              <w:t>根据招标文件规范要求中的采购内容与技术要求、评标细则，需要提供的其它文件和资料。</w:t>
            </w:r>
          </w:p>
        </w:tc>
      </w:tr>
      <w:tr w14:paraId="1CAF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05F64D88">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6AB1E69C">
            <w:pPr>
              <w:autoSpaceDE w:val="0"/>
              <w:autoSpaceDN w:val="0"/>
              <w:adjustRightInd w:val="0"/>
              <w:snapToGrid w:val="0"/>
              <w:spacing w:line="430" w:lineRule="atLeast"/>
              <w:rPr>
                <w:rFonts w:ascii="宋体" w:hAnsi="宋体"/>
                <w:color w:val="auto"/>
                <w:sz w:val="22"/>
                <w:highlight w:val="none"/>
              </w:rPr>
            </w:pPr>
            <w:r>
              <w:rPr>
                <w:rFonts w:hint="eastAsia" w:ascii="宋体" w:hAnsi="宋体"/>
                <w:color w:val="auto"/>
                <w:sz w:val="22"/>
                <w:highlight w:val="none"/>
              </w:rPr>
              <w:t>其它供应商须说明的资料（如有则提供）</w:t>
            </w:r>
          </w:p>
        </w:tc>
      </w:tr>
      <w:tr w14:paraId="2F9B2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361B8019">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vAlign w:val="center"/>
          </w:tcPr>
          <w:p w14:paraId="7B8E5672">
            <w:pPr>
              <w:autoSpaceDE w:val="0"/>
              <w:autoSpaceDN w:val="0"/>
              <w:adjustRightInd w:val="0"/>
              <w:snapToGrid w:val="0"/>
              <w:spacing w:line="430" w:lineRule="atLeast"/>
              <w:rPr>
                <w:rFonts w:ascii="宋体" w:hAnsi="宋体"/>
                <w:color w:val="auto"/>
                <w:sz w:val="22"/>
                <w:highlight w:val="none"/>
              </w:rPr>
            </w:pPr>
            <w:r>
              <w:rPr>
                <w:rFonts w:hint="eastAsia" w:ascii="宋体" w:hAnsi="宋体"/>
                <w:color w:val="auto"/>
                <w:sz w:val="22"/>
                <w:highlight w:val="none"/>
              </w:rPr>
              <w:t>供应商针对评分细则，编制目录索引，注明评标细则项目所在投标文件页码。</w:t>
            </w:r>
          </w:p>
        </w:tc>
      </w:tr>
    </w:tbl>
    <w:p w14:paraId="54DBFF82">
      <w:pPr>
        <w:autoSpaceDE w:val="0"/>
        <w:autoSpaceDN w:val="0"/>
        <w:adjustRightInd w:val="0"/>
        <w:snapToGrid w:val="0"/>
        <w:spacing w:line="400" w:lineRule="atLeast"/>
        <w:ind w:firstLine="446" w:firstLineChars="200"/>
        <w:textAlignment w:val="bottom"/>
        <w:rPr>
          <w:rFonts w:ascii="宋体"/>
          <w:color w:val="auto"/>
          <w:sz w:val="22"/>
          <w:highlight w:val="none"/>
        </w:rPr>
      </w:pPr>
      <w:r>
        <w:rPr>
          <w:rFonts w:ascii="宋体"/>
          <w:color w:val="auto"/>
          <w:sz w:val="22"/>
          <w:highlight w:val="none"/>
        </w:rPr>
        <w:t>3.</w:t>
      </w:r>
      <w:r>
        <w:rPr>
          <w:rFonts w:hint="eastAsia" w:ascii="宋体"/>
          <w:color w:val="auto"/>
          <w:sz w:val="22"/>
          <w:highlight w:val="none"/>
        </w:rPr>
        <w:t>投标内容填写说明</w:t>
      </w:r>
    </w:p>
    <w:p w14:paraId="0AD2446E">
      <w:pPr>
        <w:autoSpaceDE w:val="0"/>
        <w:autoSpaceDN w:val="0"/>
        <w:adjustRightInd w:val="0"/>
        <w:snapToGrid w:val="0"/>
        <w:spacing w:line="400" w:lineRule="atLeast"/>
        <w:ind w:firstLine="446" w:firstLineChars="200"/>
        <w:textAlignment w:val="bottom"/>
        <w:rPr>
          <w:rFonts w:ascii="宋体"/>
          <w:color w:val="auto"/>
          <w:sz w:val="22"/>
          <w:highlight w:val="none"/>
        </w:rPr>
      </w:pPr>
      <w:r>
        <w:rPr>
          <w:rFonts w:ascii="宋体"/>
          <w:color w:val="auto"/>
          <w:sz w:val="22"/>
          <w:highlight w:val="none"/>
        </w:rPr>
        <w:t xml:space="preserve">3.1 </w:t>
      </w:r>
      <w:r>
        <w:rPr>
          <w:rFonts w:hint="eastAsia" w:ascii="宋体"/>
          <w:color w:val="auto"/>
          <w:sz w:val="22"/>
          <w:highlight w:val="none"/>
        </w:rPr>
        <w:t>投标文件格式</w:t>
      </w:r>
    </w:p>
    <w:p w14:paraId="008BA40B">
      <w:pPr>
        <w:autoSpaceDE w:val="0"/>
        <w:autoSpaceDN w:val="0"/>
        <w:adjustRightInd w:val="0"/>
        <w:snapToGrid w:val="0"/>
        <w:spacing w:line="400" w:lineRule="atLeast"/>
        <w:ind w:firstLine="446" w:firstLineChars="200"/>
        <w:textAlignment w:val="bottom"/>
        <w:rPr>
          <w:rFonts w:ascii="宋体"/>
          <w:color w:val="auto"/>
          <w:sz w:val="22"/>
          <w:highlight w:val="none"/>
        </w:rPr>
      </w:pPr>
      <w:r>
        <w:rPr>
          <w:rFonts w:hint="eastAsia" w:ascii="宋体"/>
          <w:color w:val="auto"/>
          <w:sz w:val="22"/>
          <w:highlight w:val="none"/>
        </w:rPr>
        <w:t>供应商应按照（上表）所列出的内容及格式组成投标文件。</w:t>
      </w:r>
    </w:p>
    <w:p w14:paraId="5FA7B9FF">
      <w:pPr>
        <w:autoSpaceDE w:val="0"/>
        <w:autoSpaceDN w:val="0"/>
        <w:adjustRightInd w:val="0"/>
        <w:snapToGrid w:val="0"/>
        <w:spacing w:line="400" w:lineRule="atLeast"/>
        <w:ind w:firstLine="446" w:firstLineChars="200"/>
        <w:textAlignment w:val="bottom"/>
        <w:rPr>
          <w:rFonts w:ascii="宋体"/>
          <w:color w:val="auto"/>
          <w:sz w:val="22"/>
          <w:highlight w:val="none"/>
        </w:rPr>
      </w:pPr>
      <w:r>
        <w:rPr>
          <w:rFonts w:ascii="宋体"/>
          <w:color w:val="auto"/>
          <w:sz w:val="22"/>
          <w:highlight w:val="none"/>
        </w:rPr>
        <w:t xml:space="preserve">3.2 </w:t>
      </w:r>
      <w:r>
        <w:rPr>
          <w:rFonts w:hint="eastAsia" w:ascii="宋体"/>
          <w:color w:val="auto"/>
          <w:sz w:val="22"/>
          <w:highlight w:val="none"/>
        </w:rPr>
        <w:t>开标一览表为在</w:t>
      </w:r>
      <w:r>
        <w:rPr>
          <w:rFonts w:hint="eastAsia" w:ascii="宋体" w:cs="Arial"/>
          <w:color w:val="auto"/>
          <w:sz w:val="22"/>
          <w:szCs w:val="22"/>
          <w:highlight w:val="none"/>
        </w:rPr>
        <w:t>商务标</w:t>
      </w:r>
      <w:r>
        <w:rPr>
          <w:rFonts w:hint="eastAsia" w:ascii="宋体"/>
          <w:color w:val="auto"/>
          <w:sz w:val="22"/>
          <w:highlight w:val="none"/>
        </w:rPr>
        <w:t>开标仪式上唱标的内容，供应商需按格式填写，统一规格，不得自行增减内容。</w:t>
      </w:r>
    </w:p>
    <w:p w14:paraId="7357138B">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4.</w:t>
      </w:r>
      <w:r>
        <w:rPr>
          <w:rFonts w:hint="eastAsia" w:ascii="宋体"/>
          <w:color w:val="auto"/>
          <w:sz w:val="22"/>
          <w:szCs w:val="22"/>
          <w:highlight w:val="none"/>
        </w:rPr>
        <w:t>投标报价</w:t>
      </w:r>
    </w:p>
    <w:p w14:paraId="25F0F846">
      <w:pPr>
        <w:autoSpaceDE w:val="0"/>
        <w:autoSpaceDN w:val="0"/>
        <w:adjustRightInd w:val="0"/>
        <w:snapToGrid w:val="0"/>
        <w:spacing w:line="400" w:lineRule="atLeast"/>
        <w:ind w:firstLine="450"/>
        <w:textAlignment w:val="bottom"/>
        <w:rPr>
          <w:rFonts w:ascii="宋体"/>
          <w:color w:val="auto"/>
          <w:sz w:val="22"/>
          <w:highlight w:val="none"/>
        </w:rPr>
      </w:pPr>
      <w:r>
        <w:rPr>
          <w:rFonts w:ascii="宋体" w:cs="Arial"/>
          <w:color w:val="auto"/>
          <w:sz w:val="22"/>
          <w:szCs w:val="22"/>
          <w:highlight w:val="none"/>
        </w:rPr>
        <w:t xml:space="preserve">4.1 </w:t>
      </w:r>
      <w:r>
        <w:rPr>
          <w:rFonts w:hint="eastAsia" w:ascii="宋体" w:hAnsi="宋体" w:cs="Arial"/>
          <w:color w:val="auto"/>
          <w:sz w:val="22"/>
          <w:highlight w:val="none"/>
        </w:rPr>
        <w:t>供应商应按招标文件中《开标一览表》填写投标报价</w:t>
      </w:r>
      <w:r>
        <w:rPr>
          <w:rFonts w:hint="eastAsia" w:ascii="宋体"/>
          <w:color w:val="auto"/>
          <w:sz w:val="22"/>
          <w:highlight w:val="none"/>
        </w:rPr>
        <w:t>。</w:t>
      </w:r>
    </w:p>
    <w:p w14:paraId="49CF4A6F">
      <w:pPr>
        <w:autoSpaceDE w:val="0"/>
        <w:autoSpaceDN w:val="0"/>
        <w:adjustRightInd w:val="0"/>
        <w:snapToGrid w:val="0"/>
        <w:spacing w:line="400" w:lineRule="atLeast"/>
        <w:ind w:firstLine="450"/>
        <w:textAlignment w:val="bottom"/>
        <w:rPr>
          <w:rFonts w:ascii="宋体" w:cs="Arial"/>
          <w:color w:val="auto"/>
          <w:sz w:val="22"/>
          <w:szCs w:val="22"/>
          <w:highlight w:val="none"/>
        </w:rPr>
      </w:pPr>
      <w:r>
        <w:rPr>
          <w:rFonts w:ascii="宋体" w:cs="Arial"/>
          <w:color w:val="auto"/>
          <w:sz w:val="22"/>
          <w:szCs w:val="22"/>
          <w:highlight w:val="none"/>
        </w:rPr>
        <w:t xml:space="preserve">4.2 </w:t>
      </w:r>
      <w:r>
        <w:rPr>
          <w:rFonts w:hint="eastAsia" w:ascii="宋体" w:cs="Arial"/>
          <w:color w:val="auto"/>
          <w:sz w:val="22"/>
          <w:szCs w:val="22"/>
          <w:highlight w:val="none"/>
        </w:rPr>
        <w:t>本次招标只允许有一个报价，有选择的报价将不予接受。</w:t>
      </w:r>
    </w:p>
    <w:p w14:paraId="04247303">
      <w:pPr>
        <w:autoSpaceDE w:val="0"/>
        <w:autoSpaceDN w:val="0"/>
        <w:adjustRightInd w:val="0"/>
        <w:snapToGrid w:val="0"/>
        <w:spacing w:line="400" w:lineRule="atLeast"/>
        <w:ind w:firstLine="450"/>
        <w:textAlignment w:val="bottom"/>
        <w:rPr>
          <w:rFonts w:ascii="宋体"/>
          <w:color w:val="auto"/>
          <w:sz w:val="22"/>
          <w:szCs w:val="22"/>
          <w:highlight w:val="none"/>
        </w:rPr>
      </w:pPr>
      <w:r>
        <w:rPr>
          <w:rFonts w:ascii="宋体"/>
          <w:color w:val="auto"/>
          <w:sz w:val="22"/>
          <w:szCs w:val="22"/>
          <w:highlight w:val="none"/>
        </w:rPr>
        <w:t xml:space="preserve">4.3 </w:t>
      </w:r>
      <w:r>
        <w:rPr>
          <w:rFonts w:hint="eastAsia" w:ascii="宋体"/>
          <w:color w:val="auto"/>
          <w:sz w:val="22"/>
          <w:szCs w:val="22"/>
          <w:highlight w:val="none"/>
        </w:rPr>
        <w:t>本次招标只有一次投标报价的机会，</w:t>
      </w:r>
      <w:r>
        <w:rPr>
          <w:rFonts w:hint="eastAsia" w:ascii="宋体" w:cs="Arial"/>
          <w:color w:val="auto"/>
          <w:sz w:val="22"/>
          <w:szCs w:val="22"/>
          <w:highlight w:val="none"/>
        </w:rPr>
        <w:t>投标报价为投标总价</w:t>
      </w:r>
      <w:r>
        <w:rPr>
          <w:rFonts w:hint="eastAsia" w:ascii="宋体"/>
          <w:color w:val="auto"/>
          <w:sz w:val="22"/>
          <w:szCs w:val="22"/>
          <w:highlight w:val="none"/>
        </w:rPr>
        <w:t>。供应商应在各自技术和商务占优势的基础上并充分考虑本项目的重要性，提供对采购人最优惠的报价。</w:t>
      </w:r>
    </w:p>
    <w:p w14:paraId="7A4F2472">
      <w:pPr>
        <w:tabs>
          <w:tab w:val="left" w:pos="1025"/>
        </w:tabs>
        <w:adjustRightInd w:val="0"/>
        <w:snapToGrid w:val="0"/>
        <w:spacing w:line="430" w:lineRule="atLeast"/>
        <w:ind w:firstLine="446" w:firstLineChars="200"/>
        <w:rPr>
          <w:rFonts w:ascii="宋体"/>
          <w:color w:val="auto"/>
          <w:sz w:val="22"/>
          <w:szCs w:val="22"/>
          <w:highlight w:val="none"/>
        </w:rPr>
      </w:pPr>
      <w:r>
        <w:rPr>
          <w:rFonts w:ascii="宋体"/>
          <w:color w:val="auto"/>
          <w:sz w:val="22"/>
          <w:szCs w:val="22"/>
          <w:highlight w:val="none"/>
        </w:rPr>
        <w:t xml:space="preserve">4.4 </w:t>
      </w:r>
      <w:r>
        <w:rPr>
          <w:rFonts w:hint="eastAsia" w:ascii="宋体"/>
          <w:color w:val="auto"/>
          <w:sz w:val="22"/>
          <w:szCs w:val="22"/>
          <w:highlight w:val="none"/>
        </w:rPr>
        <w:t>供应商在投标报价中应充分考虑所有可能发生的费用。投标供应商对在合同执行中，除招标文件规定的由中标方负责的工作范围以外需要采购人协调或提供便利的工作应当在投标文件中说明。</w:t>
      </w:r>
    </w:p>
    <w:p w14:paraId="6C549664">
      <w:pPr>
        <w:autoSpaceDE w:val="0"/>
        <w:autoSpaceDN w:val="0"/>
        <w:adjustRightInd w:val="0"/>
        <w:snapToGrid w:val="0"/>
        <w:spacing w:line="400" w:lineRule="atLeast"/>
        <w:ind w:firstLine="446" w:firstLineChars="200"/>
        <w:textAlignment w:val="bottom"/>
        <w:rPr>
          <w:rFonts w:ascii="宋体"/>
          <w:color w:val="auto"/>
          <w:sz w:val="22"/>
          <w:highlight w:val="none"/>
        </w:rPr>
      </w:pPr>
      <w:r>
        <w:rPr>
          <w:rFonts w:ascii="宋体"/>
          <w:color w:val="auto"/>
          <w:sz w:val="22"/>
          <w:highlight w:val="none"/>
        </w:rPr>
        <w:t>5.</w:t>
      </w:r>
      <w:r>
        <w:rPr>
          <w:rFonts w:hint="eastAsia" w:ascii="宋体"/>
          <w:color w:val="auto"/>
          <w:sz w:val="22"/>
          <w:highlight w:val="none"/>
        </w:rPr>
        <w:t>采购人要求分类报价是为了方便评标与合同执行，但在任何情况下不限制采购人以其认为最合适的条款签订合同的权利。</w:t>
      </w:r>
    </w:p>
    <w:p w14:paraId="6ED463B1">
      <w:pPr>
        <w:pStyle w:val="26"/>
        <w:adjustRightInd w:val="0"/>
        <w:snapToGrid w:val="0"/>
        <w:spacing w:line="400" w:lineRule="atLeast"/>
        <w:ind w:firstLine="446" w:firstLineChars="200"/>
        <w:rPr>
          <w:rFonts w:hAnsi="宋体"/>
          <w:color w:val="auto"/>
          <w:sz w:val="22"/>
          <w:highlight w:val="none"/>
        </w:rPr>
      </w:pPr>
      <w:r>
        <w:rPr>
          <w:rFonts w:hint="eastAsia" w:hAnsi="宋体"/>
          <w:color w:val="auto"/>
          <w:sz w:val="22"/>
          <w:highlight w:val="none"/>
        </w:rPr>
        <w:t>6</w:t>
      </w:r>
      <w:r>
        <w:rPr>
          <w:rFonts w:hAnsi="宋体"/>
          <w:color w:val="auto"/>
          <w:sz w:val="22"/>
          <w:highlight w:val="none"/>
        </w:rPr>
        <w:t>.</w:t>
      </w:r>
      <w:r>
        <w:rPr>
          <w:rFonts w:hint="eastAsia" w:hAnsi="宋体"/>
          <w:color w:val="auto"/>
          <w:sz w:val="22"/>
          <w:highlight w:val="none"/>
        </w:rPr>
        <w:t>投标文件的有效期</w:t>
      </w:r>
    </w:p>
    <w:p w14:paraId="7C2E8C7C">
      <w:pPr>
        <w:pStyle w:val="26"/>
        <w:adjustRightInd w:val="0"/>
        <w:snapToGrid w:val="0"/>
        <w:spacing w:line="400" w:lineRule="atLeast"/>
        <w:ind w:firstLine="446" w:firstLineChars="200"/>
        <w:rPr>
          <w:rFonts w:hAnsi="宋体"/>
          <w:color w:val="auto"/>
          <w:sz w:val="22"/>
          <w:highlight w:val="none"/>
        </w:rPr>
      </w:pPr>
      <w:r>
        <w:rPr>
          <w:rFonts w:hint="eastAsia" w:hAnsi="宋体"/>
          <w:color w:val="auto"/>
          <w:sz w:val="22"/>
          <w:highlight w:val="none"/>
        </w:rPr>
        <w:t>6</w:t>
      </w:r>
      <w:r>
        <w:rPr>
          <w:rFonts w:hAnsi="宋体"/>
          <w:color w:val="auto"/>
          <w:sz w:val="22"/>
          <w:highlight w:val="none"/>
        </w:rPr>
        <w:t>.1</w:t>
      </w:r>
      <w:r>
        <w:rPr>
          <w:rFonts w:hint="eastAsia" w:hAnsi="宋体"/>
          <w:color w:val="auto"/>
          <w:sz w:val="22"/>
          <w:highlight w:val="none"/>
        </w:rPr>
        <w:t>自投标截止时间起</w:t>
      </w:r>
      <w:r>
        <w:rPr>
          <w:rFonts w:hAnsi="宋体"/>
          <w:color w:val="auto"/>
          <w:sz w:val="22"/>
          <w:highlight w:val="none"/>
        </w:rPr>
        <w:t>90</w:t>
      </w:r>
      <w:r>
        <w:rPr>
          <w:rFonts w:hint="eastAsia" w:hAnsi="宋体"/>
          <w:color w:val="auto"/>
          <w:sz w:val="22"/>
          <w:highlight w:val="none"/>
        </w:rPr>
        <w:t>天内，投标文件应保持有效。有效期短于这个规定期限的投标将被拒绝。</w:t>
      </w:r>
    </w:p>
    <w:p w14:paraId="4958F3B8">
      <w:pPr>
        <w:pStyle w:val="26"/>
        <w:adjustRightInd w:val="0"/>
        <w:snapToGrid w:val="0"/>
        <w:spacing w:line="400" w:lineRule="atLeast"/>
        <w:ind w:firstLine="446" w:firstLineChars="200"/>
        <w:rPr>
          <w:rFonts w:hAnsi="宋体"/>
          <w:color w:val="auto"/>
          <w:sz w:val="22"/>
          <w:highlight w:val="none"/>
        </w:rPr>
      </w:pPr>
      <w:r>
        <w:rPr>
          <w:rFonts w:hint="eastAsia" w:hAnsi="宋体"/>
          <w:color w:val="auto"/>
          <w:sz w:val="22"/>
          <w:highlight w:val="none"/>
        </w:rPr>
        <w:t>6</w:t>
      </w:r>
      <w:r>
        <w:rPr>
          <w:rFonts w:hAnsi="宋体"/>
          <w:color w:val="auto"/>
          <w:sz w:val="22"/>
          <w:highlight w:val="none"/>
        </w:rPr>
        <w:t>.2</w:t>
      </w:r>
      <w:r>
        <w:rPr>
          <w:rFonts w:hint="eastAsia" w:hAnsi="宋体"/>
          <w:color w:val="auto"/>
          <w:sz w:val="22"/>
          <w:highlight w:val="none"/>
        </w:rPr>
        <w:t>在特殊情况下，采购人可与供应商协商延长投标文件的有效期，这种要求和答复均应以书面形式进行。</w:t>
      </w:r>
    </w:p>
    <w:p w14:paraId="586D3429">
      <w:pPr>
        <w:pStyle w:val="26"/>
        <w:adjustRightInd w:val="0"/>
        <w:snapToGrid w:val="0"/>
        <w:spacing w:line="400" w:lineRule="atLeast"/>
        <w:ind w:firstLine="446" w:firstLineChars="200"/>
        <w:rPr>
          <w:rFonts w:hAnsi="宋体"/>
          <w:color w:val="auto"/>
          <w:sz w:val="22"/>
          <w:highlight w:val="none"/>
        </w:rPr>
      </w:pPr>
      <w:r>
        <w:rPr>
          <w:rFonts w:hint="eastAsia" w:hAnsi="宋体"/>
          <w:color w:val="auto"/>
          <w:sz w:val="22"/>
          <w:highlight w:val="none"/>
        </w:rPr>
        <w:t>6</w:t>
      </w:r>
      <w:r>
        <w:rPr>
          <w:rFonts w:hAnsi="宋体"/>
          <w:color w:val="auto"/>
          <w:sz w:val="22"/>
          <w:highlight w:val="none"/>
        </w:rPr>
        <w:t>.3</w:t>
      </w:r>
      <w:r>
        <w:rPr>
          <w:rFonts w:hint="eastAsia" w:hAnsi="宋体"/>
          <w:color w:val="auto"/>
          <w:sz w:val="22"/>
          <w:highlight w:val="none"/>
        </w:rPr>
        <w:t>供应商可拒绝接受延期要求而不会导致投标保证金被不予退还。同意延长有效期的供应商不能修改投标文件。</w:t>
      </w:r>
    </w:p>
    <w:p w14:paraId="3475E4B9">
      <w:pPr>
        <w:pStyle w:val="26"/>
        <w:adjustRightInd w:val="0"/>
        <w:snapToGrid w:val="0"/>
        <w:spacing w:line="400" w:lineRule="atLeast"/>
        <w:ind w:firstLine="440"/>
        <w:outlineLvl w:val="0"/>
        <w:rPr>
          <w:rFonts w:hAnsi="宋体" w:cs="Arial"/>
          <w:color w:val="auto"/>
          <w:sz w:val="22"/>
          <w:szCs w:val="22"/>
          <w:highlight w:val="none"/>
        </w:rPr>
      </w:pPr>
      <w:r>
        <w:rPr>
          <w:rFonts w:hint="eastAsia" w:hAnsi="宋体" w:cs="Arial"/>
          <w:color w:val="auto"/>
          <w:sz w:val="22"/>
          <w:szCs w:val="22"/>
          <w:highlight w:val="none"/>
        </w:rPr>
        <w:t>7</w:t>
      </w:r>
      <w:r>
        <w:rPr>
          <w:rFonts w:hAnsi="宋体" w:cs="Arial"/>
          <w:color w:val="auto"/>
          <w:sz w:val="22"/>
          <w:szCs w:val="22"/>
          <w:highlight w:val="none"/>
        </w:rPr>
        <w:t>.</w:t>
      </w:r>
      <w:r>
        <w:rPr>
          <w:rFonts w:hint="eastAsia" w:hAnsi="宋体" w:cs="Arial"/>
          <w:color w:val="auto"/>
          <w:sz w:val="22"/>
          <w:szCs w:val="22"/>
          <w:highlight w:val="none"/>
        </w:rPr>
        <w:t>投标文件的签署</w:t>
      </w:r>
    </w:p>
    <w:p w14:paraId="7119F249">
      <w:pPr>
        <w:pStyle w:val="26"/>
        <w:adjustRightInd w:val="0"/>
        <w:snapToGrid w:val="0"/>
        <w:spacing w:line="400" w:lineRule="atLeast"/>
        <w:ind w:firstLine="446" w:firstLineChars="200"/>
        <w:rPr>
          <w:rFonts w:hAnsi="宋体" w:cs="Arial"/>
          <w:color w:val="auto"/>
          <w:sz w:val="22"/>
          <w:szCs w:val="22"/>
          <w:highlight w:val="none"/>
        </w:rPr>
      </w:pPr>
      <w:r>
        <w:rPr>
          <w:rFonts w:hint="eastAsia" w:hAnsi="宋体" w:cs="Arial"/>
          <w:color w:val="auto"/>
          <w:sz w:val="22"/>
          <w:szCs w:val="22"/>
          <w:highlight w:val="none"/>
        </w:rPr>
        <w:t>7</w:t>
      </w:r>
      <w:r>
        <w:rPr>
          <w:rFonts w:hAnsi="宋体" w:cs="Arial"/>
          <w:color w:val="auto"/>
          <w:sz w:val="22"/>
          <w:szCs w:val="22"/>
          <w:highlight w:val="none"/>
        </w:rPr>
        <w:t>.1</w:t>
      </w:r>
      <w:r>
        <w:rPr>
          <w:rFonts w:hint="eastAsia" w:hAnsi="宋体" w:cs="Arial"/>
          <w:color w:val="auto"/>
          <w:sz w:val="22"/>
          <w:szCs w:val="22"/>
          <w:highlight w:val="none"/>
        </w:rPr>
        <w:t>投标文件不得涂改和增删，如有错漏必须修改，修改处须由同一签署人签字或盖章。由于字迹模糊或表达不清引起的后果由供应商负责。</w:t>
      </w:r>
    </w:p>
    <w:p w14:paraId="14D73E95">
      <w:pPr>
        <w:pStyle w:val="26"/>
        <w:adjustRightInd w:val="0"/>
        <w:snapToGrid w:val="0"/>
        <w:spacing w:line="400" w:lineRule="atLeast"/>
        <w:rPr>
          <w:rFonts w:hAnsi="宋体" w:cs="Arial"/>
          <w:color w:val="auto"/>
          <w:sz w:val="22"/>
          <w:szCs w:val="22"/>
          <w:highlight w:val="none"/>
        </w:rPr>
      </w:pPr>
      <w:r>
        <w:rPr>
          <w:rFonts w:hAnsi="宋体" w:cs="Arial"/>
          <w:color w:val="auto"/>
          <w:sz w:val="22"/>
          <w:szCs w:val="22"/>
          <w:highlight w:val="none"/>
        </w:rPr>
        <w:t xml:space="preserve">    </w:t>
      </w:r>
      <w:r>
        <w:rPr>
          <w:rFonts w:hint="eastAsia" w:hAnsi="宋体" w:cs="Arial"/>
          <w:color w:val="auto"/>
          <w:sz w:val="22"/>
          <w:szCs w:val="22"/>
          <w:highlight w:val="none"/>
        </w:rPr>
        <w:t>7</w:t>
      </w:r>
      <w:r>
        <w:rPr>
          <w:rFonts w:hAnsi="宋体" w:cs="Arial"/>
          <w:color w:val="auto"/>
          <w:sz w:val="22"/>
          <w:szCs w:val="22"/>
          <w:highlight w:val="none"/>
        </w:rPr>
        <w:t>.2</w:t>
      </w:r>
      <w:r>
        <w:rPr>
          <w:rFonts w:hint="eastAsia" w:hAnsi="宋体" w:cs="Arial"/>
          <w:color w:val="auto"/>
          <w:sz w:val="22"/>
          <w:szCs w:val="22"/>
          <w:highlight w:val="none"/>
        </w:rPr>
        <w:t>投标文件须由供应商盖章并由法定代表人或法定代表人授权代表签署，供应商应写全称。</w:t>
      </w:r>
    </w:p>
    <w:p w14:paraId="14FB5915">
      <w:pPr>
        <w:pStyle w:val="26"/>
        <w:adjustRightInd w:val="0"/>
        <w:snapToGrid w:val="0"/>
        <w:spacing w:line="400" w:lineRule="atLeast"/>
        <w:ind w:firstLine="446" w:firstLineChars="200"/>
        <w:outlineLvl w:val="0"/>
        <w:rPr>
          <w:rFonts w:hAnsi="宋体" w:cs="Arial"/>
          <w:b/>
          <w:bCs/>
          <w:color w:val="auto"/>
          <w:sz w:val="22"/>
          <w:szCs w:val="22"/>
          <w:highlight w:val="none"/>
        </w:rPr>
      </w:pPr>
      <w:r>
        <w:rPr>
          <w:rFonts w:hint="eastAsia" w:hAnsi="宋体" w:cs="Arial"/>
          <w:b/>
          <w:bCs/>
          <w:color w:val="auto"/>
          <w:sz w:val="22"/>
          <w:szCs w:val="22"/>
          <w:highlight w:val="none"/>
        </w:rPr>
        <w:t>四、投标文件的递交</w:t>
      </w:r>
    </w:p>
    <w:p w14:paraId="651DDC14">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1. 投标文件的上传、递交：见《投标邀请函（投标须知前附表）》。</w:t>
      </w:r>
    </w:p>
    <w:p w14:paraId="0B4E14D6">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2.“电子加密投标文件”解密：见《投标邀请函（投标须知前附表）》。</w:t>
      </w:r>
    </w:p>
    <w:p w14:paraId="0FA3BCC7">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3.投标文件的补充、修改或撤回</w:t>
      </w:r>
    </w:p>
    <w:p w14:paraId="0C77B694">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3.1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p>
    <w:p w14:paraId="7B9E49CC">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3.2投标截止时间后，供应商不得撤回、修改《投标文件》。</w:t>
      </w:r>
    </w:p>
    <w:p w14:paraId="1F29FC7C">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4.投标文件的备选方案</w:t>
      </w:r>
    </w:p>
    <w:p w14:paraId="50352716">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4.1供应商不得递交任何的投标备选（替代）方案，否则其投标文件将作无效标处理。</w:t>
      </w:r>
    </w:p>
    <w:p w14:paraId="466528AB">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5. 投标截止期</w:t>
      </w:r>
    </w:p>
    <w:p w14:paraId="1522DE11">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5.1供应商应按前附表中规定的时间、地点将投标文件递交给采购人，采购人将拒绝接受逾期送达的投标文件。</w:t>
      </w:r>
    </w:p>
    <w:p w14:paraId="7EC7C5A4">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5.2采购人可以按本须知规定以补充通知的方式，酌情延长递交投标文件的截止日期。在上述情况下，采购人与供应商以前在投标截止期方面的全部权利、责任和义务，将适用于延长至新的投标截止期。</w:t>
      </w:r>
    </w:p>
    <w:p w14:paraId="7E522190">
      <w:pPr>
        <w:pStyle w:val="26"/>
        <w:adjustRightInd w:val="0"/>
        <w:snapToGrid w:val="0"/>
        <w:spacing w:line="400" w:lineRule="atLeast"/>
        <w:ind w:firstLine="436" w:firstLineChars="196"/>
        <w:rPr>
          <w:rFonts w:hAnsi="宋体"/>
          <w:b/>
          <w:bCs/>
          <w:color w:val="auto"/>
          <w:sz w:val="22"/>
          <w:szCs w:val="22"/>
          <w:highlight w:val="none"/>
        </w:rPr>
      </w:pPr>
      <w:r>
        <w:rPr>
          <w:rFonts w:hint="eastAsia" w:hAnsi="宋体"/>
          <w:b/>
          <w:bCs/>
          <w:color w:val="auto"/>
          <w:sz w:val="22"/>
          <w:szCs w:val="22"/>
          <w:highlight w:val="none"/>
        </w:rPr>
        <w:t>五、开标和评标</w:t>
      </w:r>
    </w:p>
    <w:p w14:paraId="422983EC">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1.开标</w:t>
      </w:r>
    </w:p>
    <w:p w14:paraId="6915986B">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（一）开标形式</w:t>
      </w:r>
    </w:p>
    <w:p w14:paraId="08C33584">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1.1 采购组织机构将按照招标文件规定的时间通过“政府采购云平台”组织开标、开启投标文件，所有供应商均应当准时在线参加。</w:t>
      </w:r>
    </w:p>
    <w:p w14:paraId="0DD10990">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（二） 开标准备</w:t>
      </w:r>
    </w:p>
    <w:p w14:paraId="14D423AE">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2.1开标的准备工作由采购组织机构负责落实；</w:t>
      </w:r>
    </w:p>
    <w:p w14:paraId="5293CEF9">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2.2采购组织机构将按照招标文件规定的时间通过“政府采购云平台”组织开标、开启投标文件，所有供应商均应当准时在线参加。供应商如不参加开标大会的，视同认可开标结果，事后不得对采购相关人员、开标过程和开标结果提出异议，同时供应商因未在线参加开标而导致投标文件无法按时解密等一切后果由供应商自己承担。</w:t>
      </w:r>
    </w:p>
    <w:p w14:paraId="638C64BC">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（三）开标流程（两阶段）</w:t>
      </w:r>
    </w:p>
    <w:p w14:paraId="10DEF012">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3.1开标第一阶段</w:t>
      </w:r>
    </w:p>
    <w:p w14:paraId="2431F929">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（1）向各供应商发出电子加密投标文件【开始解密】通知，由供应商按招标文件规定的时间内自行进行投标文件解密。供应商在规定的时间内无法完成已递交的“电子加密投标文件”解密的其投标无效；</w:t>
      </w:r>
    </w:p>
    <w:p w14:paraId="342154D4">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（2）投标文件解密结束；</w:t>
      </w:r>
    </w:p>
    <w:p w14:paraId="59EA24E7">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（3）开启投标文件，进入资格审查；</w:t>
      </w:r>
    </w:p>
    <w:p w14:paraId="48BEB37D">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（4）开启资格审查通过的供应商的商务技术文件进入符合性审查、商务技术评审；</w:t>
      </w:r>
    </w:p>
    <w:p w14:paraId="64827D0D">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（5）第一阶段开标结束。</w:t>
      </w:r>
    </w:p>
    <w:p w14:paraId="09D43A4F">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备注：开标大会的第一阶段结束后，采购人或采购代理机构将对依法对供应商的资格进行审查，资格审查结束后进入符合性审查和资信技术的评审工作。</w:t>
      </w:r>
    </w:p>
    <w:p w14:paraId="77BAD049">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3.2开标大会第二阶段</w:t>
      </w:r>
    </w:p>
    <w:p w14:paraId="63F34731">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1）符合性审查、资信技术评审结束后，举行开标大会第二阶段会议。首先在线公布符合性审查、资信技术评审无效供应商名称及理由；公布经资信技术评审后有效供应商的名单，同时公布其资信技术得分情况。</w:t>
      </w:r>
    </w:p>
    <w:p w14:paraId="04CFBB0C">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2）开启符合性审查、资信技术评审有效供应商的《报价文件》，在线公布开标一览表有关内容，同时当场制作开标记录表，供应商通过线上签字确认（不予确认的应说明理由，否则视为无异议）。唱标结束后，由评标委员会对报价的合理性、准确性等进行审查核实。</w:t>
      </w:r>
    </w:p>
    <w:p w14:paraId="7DCD33CB">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（3）评审结束后，在线公布中标（成交）候选供应商名单，及采购人最终确定中标或中标供应商名单的时间和公告方式等。</w:t>
      </w:r>
    </w:p>
    <w:p w14:paraId="11C3A331">
      <w:pPr>
        <w:pStyle w:val="26"/>
        <w:adjustRightInd w:val="0"/>
        <w:snapToGrid w:val="0"/>
        <w:spacing w:line="400" w:lineRule="atLeast"/>
        <w:ind w:firstLine="436" w:firstLineChars="196"/>
        <w:rPr>
          <w:rFonts w:hAnsi="宋体"/>
          <w:b/>
          <w:bCs/>
          <w:color w:val="auto"/>
          <w:sz w:val="22"/>
          <w:szCs w:val="22"/>
          <w:highlight w:val="none"/>
        </w:rPr>
      </w:pPr>
      <w:r>
        <w:rPr>
          <w:rFonts w:hint="eastAsia" w:hAnsi="宋体"/>
          <w:b/>
          <w:bCs/>
          <w:color w:val="auto"/>
          <w:sz w:val="22"/>
          <w:szCs w:val="22"/>
          <w:highlight w:val="none"/>
        </w:rPr>
        <w:t>特别说明：如遇“政府采购云平台”电子化开标或评审程序调整的，按调整后程序执行。</w:t>
      </w:r>
    </w:p>
    <w:p w14:paraId="49E82E5B">
      <w:pPr>
        <w:pStyle w:val="26"/>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2.</w:t>
      </w:r>
      <w:r>
        <w:rPr>
          <w:rFonts w:hint="eastAsia" w:hAnsi="宋体" w:cs="Arial"/>
          <w:color w:val="auto"/>
          <w:sz w:val="22"/>
          <w:szCs w:val="22"/>
          <w:highlight w:val="none"/>
        </w:rPr>
        <w:t>评标</w:t>
      </w:r>
    </w:p>
    <w:p w14:paraId="351E6595">
      <w:pPr>
        <w:pStyle w:val="26"/>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2.1</w:t>
      </w:r>
      <w:r>
        <w:rPr>
          <w:rFonts w:hint="eastAsia" w:hAnsi="宋体" w:cs="Arial"/>
          <w:color w:val="auto"/>
          <w:sz w:val="22"/>
          <w:szCs w:val="22"/>
          <w:highlight w:val="none"/>
        </w:rPr>
        <w:t>评标由采购人依法组建的评标委员会负责</w:t>
      </w:r>
      <w:r>
        <w:rPr>
          <w:rFonts w:hint="eastAsia" w:hAnsi="宋体"/>
          <w:color w:val="auto"/>
          <w:sz w:val="22"/>
          <w:szCs w:val="22"/>
          <w:highlight w:val="none"/>
        </w:rPr>
        <w:t>，并独立履行下列职责：</w:t>
      </w:r>
    </w:p>
    <w:p w14:paraId="1444571B">
      <w:pPr>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1</w:t>
      </w:r>
      <w:r>
        <w:rPr>
          <w:rFonts w:hint="eastAsia" w:ascii="宋体"/>
          <w:color w:val="auto"/>
          <w:sz w:val="22"/>
          <w:szCs w:val="22"/>
          <w:highlight w:val="none"/>
        </w:rPr>
        <w:t>）审查投标文件是否符合招标文件要求，并做出评价；</w:t>
      </w:r>
    </w:p>
    <w:p w14:paraId="00600EC1">
      <w:pPr>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2</w:t>
      </w:r>
      <w:r>
        <w:rPr>
          <w:rFonts w:hint="eastAsia" w:ascii="宋体"/>
          <w:color w:val="auto"/>
          <w:sz w:val="22"/>
          <w:szCs w:val="22"/>
          <w:highlight w:val="none"/>
        </w:rPr>
        <w:t>）要求供应商对投标文件有关事项做出解释或者澄清；</w:t>
      </w:r>
    </w:p>
    <w:p w14:paraId="521F5C14">
      <w:pPr>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3</w:t>
      </w:r>
      <w:r>
        <w:rPr>
          <w:rFonts w:hint="eastAsia" w:ascii="宋体"/>
          <w:color w:val="auto"/>
          <w:sz w:val="22"/>
          <w:szCs w:val="22"/>
          <w:highlight w:val="none"/>
        </w:rPr>
        <w:t>）按照招标文件确定的评标办法确定中标方，并对其排序；综合得分最高的供应商推荐为中标方；</w:t>
      </w:r>
    </w:p>
    <w:p w14:paraId="0A85187B">
      <w:pPr>
        <w:pStyle w:val="26"/>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4</w:t>
      </w:r>
      <w:r>
        <w:rPr>
          <w:rFonts w:hint="eastAsia" w:hAnsi="宋体"/>
          <w:color w:val="auto"/>
          <w:sz w:val="22"/>
          <w:szCs w:val="22"/>
          <w:highlight w:val="none"/>
        </w:rPr>
        <w:t>）向采购人或者有关部门报告非法干预评标工作的行为。</w:t>
      </w:r>
    </w:p>
    <w:p w14:paraId="037B2CF9">
      <w:pPr>
        <w:pStyle w:val="26"/>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5</w:t>
      </w:r>
      <w:r>
        <w:rPr>
          <w:rFonts w:hint="eastAsia" w:hAnsi="宋体"/>
          <w:color w:val="auto"/>
          <w:sz w:val="22"/>
          <w:szCs w:val="22"/>
          <w:highlight w:val="none"/>
        </w:rPr>
        <w:t>）根据采购人的授权确定中标方名单；</w:t>
      </w:r>
    </w:p>
    <w:p w14:paraId="6D20598D">
      <w:pPr>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2.2</w:t>
      </w:r>
      <w:r>
        <w:rPr>
          <w:rFonts w:hint="eastAsia" w:ascii="宋体"/>
          <w:color w:val="auto"/>
          <w:sz w:val="22"/>
          <w:szCs w:val="22"/>
          <w:highlight w:val="none"/>
        </w:rPr>
        <w:t>评标应当遵循下列工作程序：</w:t>
      </w:r>
    </w:p>
    <w:p w14:paraId="4D76702F">
      <w:pPr>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1</w:t>
      </w:r>
      <w:r>
        <w:rPr>
          <w:rFonts w:hint="eastAsia" w:ascii="宋体"/>
          <w:color w:val="auto"/>
          <w:sz w:val="22"/>
          <w:szCs w:val="22"/>
          <w:highlight w:val="none"/>
        </w:rPr>
        <w:t>）投标文件初审。初审分为资格性检查和符合性检查。</w:t>
      </w:r>
    </w:p>
    <w:p w14:paraId="295B8679">
      <w:pPr>
        <w:snapToGrid w:val="0"/>
        <w:spacing w:line="400" w:lineRule="atLeast"/>
        <w:ind w:firstLine="327" w:firstLineChars="147"/>
        <w:rPr>
          <w:rFonts w:ascii="宋体"/>
          <w:color w:val="auto"/>
          <w:sz w:val="22"/>
          <w:szCs w:val="22"/>
          <w:highlight w:val="none"/>
        </w:rPr>
      </w:pPr>
      <w:r>
        <w:rPr>
          <w:rFonts w:hint="eastAsia" w:ascii="宋体"/>
          <w:color w:val="auto"/>
          <w:sz w:val="22"/>
          <w:szCs w:val="22"/>
          <w:highlight w:val="none"/>
        </w:rPr>
        <w:t>（</w:t>
      </w:r>
      <w:r>
        <w:rPr>
          <w:rFonts w:ascii="宋体"/>
          <w:color w:val="auto"/>
          <w:sz w:val="22"/>
          <w:szCs w:val="22"/>
          <w:highlight w:val="none"/>
        </w:rPr>
        <w:t>1)</w:t>
      </w:r>
      <w:r>
        <w:rPr>
          <w:rFonts w:hint="eastAsia" w:ascii="宋体"/>
          <w:color w:val="auto"/>
          <w:sz w:val="22"/>
          <w:szCs w:val="22"/>
          <w:highlight w:val="none"/>
        </w:rPr>
        <w:t>资格性检查。依据法律法规和招标文件的规定，对投标文件中的资格证明文件等进行审查，以确定供应商是否具备投标资格。</w:t>
      </w:r>
    </w:p>
    <w:p w14:paraId="3B0432CA">
      <w:pPr>
        <w:snapToGrid w:val="0"/>
        <w:spacing w:line="400" w:lineRule="atLeast"/>
        <w:ind w:firstLine="327" w:firstLineChars="147"/>
        <w:rPr>
          <w:rFonts w:ascii="宋体"/>
          <w:color w:val="auto"/>
          <w:sz w:val="22"/>
          <w:szCs w:val="22"/>
          <w:highlight w:val="none"/>
        </w:rPr>
      </w:pPr>
      <w:r>
        <w:rPr>
          <w:rFonts w:hint="eastAsia" w:ascii="宋体"/>
          <w:color w:val="auto"/>
          <w:sz w:val="22"/>
          <w:szCs w:val="22"/>
          <w:highlight w:val="none"/>
        </w:rPr>
        <w:t>（</w:t>
      </w:r>
      <w:r>
        <w:rPr>
          <w:rFonts w:ascii="宋体"/>
          <w:color w:val="auto"/>
          <w:sz w:val="22"/>
          <w:szCs w:val="22"/>
          <w:highlight w:val="none"/>
        </w:rPr>
        <w:t>2)</w:t>
      </w:r>
      <w:r>
        <w:rPr>
          <w:rFonts w:hint="eastAsia" w:ascii="宋体"/>
          <w:color w:val="auto"/>
          <w:sz w:val="22"/>
          <w:szCs w:val="22"/>
          <w:highlight w:val="none"/>
        </w:rPr>
        <w:t>符合性检查。依据招标文件的规定，从投标文件的有效性、完整性和对招标文件的响应程度进行审查，以确定是否对招标文件的实质性要求做出响应。</w:t>
      </w:r>
    </w:p>
    <w:p w14:paraId="0E433149">
      <w:pPr>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2</w:t>
      </w:r>
      <w:r>
        <w:rPr>
          <w:rFonts w:hint="eastAsia" w:ascii="宋体"/>
          <w:color w:val="auto"/>
          <w:sz w:val="22"/>
          <w:szCs w:val="22"/>
          <w:highlight w:val="none"/>
        </w:rPr>
        <w:t>）澄清有关问题。对投标文件中含义不明确、同类问题表述不一致或者有明显文字和计算错误的内容，评标委员会可以要求供应商做出必要的澄清、说明或者纠正。供应商的澄清、说明或者补正应当由其授权的代表签字，并不得超出投标文件的范围或者改变投标文件的实质性内容。</w:t>
      </w:r>
    </w:p>
    <w:p w14:paraId="20F6C6ED">
      <w:pPr>
        <w:adjustRightInd w:val="0"/>
        <w:snapToGrid w:val="0"/>
        <w:spacing w:line="400" w:lineRule="atLeast"/>
        <w:ind w:firstLine="438" w:firstLineChars="197"/>
        <w:rPr>
          <w:rFonts w:ascii="宋体" w:cs="Arial"/>
          <w:color w:val="auto"/>
          <w:sz w:val="22"/>
          <w:szCs w:val="22"/>
          <w:highlight w:val="none"/>
        </w:rPr>
      </w:pPr>
      <w:r>
        <w:rPr>
          <w:rFonts w:hint="eastAsia" w:ascii="宋体" w:cs="Arial"/>
          <w:color w:val="auto"/>
          <w:sz w:val="22"/>
          <w:szCs w:val="22"/>
          <w:highlight w:val="none"/>
        </w:rPr>
        <w:t>实质上没有响应招标文件要求的投标将被拒绝。供应商不得通过修正或撤消不合要求的偏离从而使其投标成为实质上响应的投标。</w:t>
      </w:r>
    </w:p>
    <w:p w14:paraId="0B4E2CD0">
      <w:pPr>
        <w:adjustRightInd w:val="0"/>
        <w:snapToGrid w:val="0"/>
        <w:spacing w:line="400" w:lineRule="atLeast"/>
        <w:ind w:firstLine="438" w:firstLineChars="197"/>
        <w:rPr>
          <w:rFonts w:ascii="宋体" w:cs="Arial"/>
          <w:color w:val="auto"/>
          <w:sz w:val="22"/>
          <w:szCs w:val="22"/>
          <w:highlight w:val="none"/>
        </w:rPr>
      </w:pPr>
      <w:r>
        <w:rPr>
          <w:rFonts w:hint="eastAsia" w:ascii="宋体" w:cs="Arial"/>
          <w:color w:val="auto"/>
          <w:sz w:val="22"/>
          <w:szCs w:val="22"/>
          <w:highlight w:val="none"/>
        </w:rPr>
        <w:t xml:space="preserve">    </w:t>
      </w:r>
      <w:r>
        <w:rPr>
          <w:rFonts w:hint="eastAsia" w:ascii="宋体" w:hAnsi="宋体" w:cs="新宋体"/>
          <w:b/>
          <w:bCs/>
          <w:color w:val="auto"/>
          <w:sz w:val="22"/>
          <w:szCs w:val="22"/>
          <w:highlight w:val="none"/>
        </w:rPr>
        <w:t>▲</w:t>
      </w:r>
      <w:r>
        <w:rPr>
          <w:rFonts w:hint="eastAsia" w:ascii="宋体" w:cs="Arial"/>
          <w:b/>
          <w:bCs/>
          <w:color w:val="auto"/>
          <w:sz w:val="22"/>
          <w:szCs w:val="22"/>
          <w:highlight w:val="none"/>
        </w:rPr>
        <w:t>供应商政采云系统填写报价和电子投标文件（开标一览表）中填写不一致的，以电子投标文件（开标一览表）为准，如果不接受调整价格的做废标处理。</w:t>
      </w:r>
    </w:p>
    <w:p w14:paraId="134DDABA">
      <w:pPr>
        <w:snapToGrid w:val="0"/>
        <w:spacing w:line="400" w:lineRule="atLeast"/>
        <w:ind w:firstLine="438" w:firstLineChars="197"/>
        <w:rPr>
          <w:rFonts w:ascii="宋体"/>
          <w:color w:val="auto"/>
          <w:sz w:val="22"/>
          <w:szCs w:val="22"/>
          <w:highlight w:val="none"/>
        </w:rPr>
      </w:pPr>
      <w:r>
        <w:rPr>
          <w:rFonts w:hint="eastAsia" w:cs="Arial"/>
          <w:color w:val="auto"/>
          <w:sz w:val="22"/>
          <w:szCs w:val="22"/>
          <w:highlight w:val="none"/>
        </w:rPr>
        <w:t>评标委员会对投标文件的判定，只依据投标文件内容本身，不依靠开标后的任何外来证明。</w:t>
      </w:r>
    </w:p>
    <w:p w14:paraId="132F2557">
      <w:pPr>
        <w:pStyle w:val="26"/>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3</w:t>
      </w:r>
      <w:r>
        <w:rPr>
          <w:rFonts w:hint="eastAsia" w:hAnsi="宋体"/>
          <w:color w:val="auto"/>
          <w:sz w:val="22"/>
          <w:szCs w:val="22"/>
          <w:highlight w:val="none"/>
        </w:rPr>
        <w:t>）评价。按招标文件中规定的评标方法和标准，对资格性检查和符合性检查合格的投标文件进行商务和技术评估，综合评价。</w:t>
      </w:r>
    </w:p>
    <w:p w14:paraId="3708C0FD">
      <w:pPr>
        <w:pStyle w:val="26"/>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4</w:t>
      </w:r>
      <w:r>
        <w:rPr>
          <w:rFonts w:hint="eastAsia" w:hAnsi="宋体"/>
          <w:color w:val="auto"/>
          <w:sz w:val="22"/>
          <w:szCs w:val="22"/>
          <w:highlight w:val="none"/>
        </w:rPr>
        <w:t>）推荐中标方候选人名单，并根据采购人的授权确定中标方。</w:t>
      </w:r>
    </w:p>
    <w:p w14:paraId="70C91053">
      <w:pPr>
        <w:pStyle w:val="26"/>
        <w:adjustRightInd w:val="0"/>
        <w:snapToGrid w:val="0"/>
        <w:spacing w:line="400" w:lineRule="atLeast"/>
        <w:ind w:firstLine="438" w:firstLineChars="197"/>
        <w:rPr>
          <w:rFonts w:hAnsi="宋体" w:cs="Arial"/>
          <w:color w:val="auto"/>
          <w:sz w:val="22"/>
          <w:szCs w:val="22"/>
          <w:highlight w:val="none"/>
        </w:rPr>
      </w:pPr>
      <w:r>
        <w:rPr>
          <w:color w:val="auto"/>
          <w:sz w:val="22"/>
          <w:szCs w:val="22"/>
          <w:highlight w:val="none"/>
        </w:rPr>
        <w:t>2.3</w:t>
      </w:r>
      <w:r>
        <w:rPr>
          <w:b/>
          <w:bCs/>
          <w:color w:val="auto"/>
          <w:sz w:val="22"/>
          <w:szCs w:val="22"/>
          <w:highlight w:val="none"/>
        </w:rPr>
        <w:t xml:space="preserve"> </w:t>
      </w:r>
      <w:r>
        <w:rPr>
          <w:rFonts w:hint="eastAsia" w:hAnsi="宋体" w:cs="新宋体"/>
          <w:b/>
          <w:bCs/>
          <w:color w:val="auto"/>
          <w:sz w:val="22"/>
          <w:szCs w:val="22"/>
          <w:highlight w:val="none"/>
        </w:rPr>
        <w:t>▲</w:t>
      </w:r>
      <w:r>
        <w:rPr>
          <w:rFonts w:hint="eastAsia" w:hAnsi="宋体" w:cs="Arial"/>
          <w:b/>
          <w:bCs/>
          <w:color w:val="auto"/>
          <w:sz w:val="22"/>
          <w:szCs w:val="22"/>
          <w:highlight w:val="none"/>
        </w:rPr>
        <w:t>投标供应商存在下列情况之一的，投标无效</w:t>
      </w:r>
      <w:r>
        <w:rPr>
          <w:rFonts w:hAnsi="宋体" w:cs="Arial"/>
          <w:color w:val="auto"/>
          <w:sz w:val="22"/>
          <w:szCs w:val="22"/>
          <w:highlight w:val="none"/>
        </w:rPr>
        <w:t>:</w:t>
      </w:r>
    </w:p>
    <w:p w14:paraId="40CA1969">
      <w:pPr>
        <w:pStyle w:val="26"/>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1</w:t>
      </w:r>
      <w:r>
        <w:rPr>
          <w:rFonts w:hint="eastAsia" w:hAnsi="宋体" w:cs="Arial"/>
          <w:color w:val="auto"/>
          <w:sz w:val="22"/>
          <w:szCs w:val="22"/>
          <w:highlight w:val="none"/>
        </w:rPr>
        <w:t>）投标文件未按招标文件要求签署、盖章的；</w:t>
      </w:r>
    </w:p>
    <w:p w14:paraId="1EBE2753">
      <w:pPr>
        <w:pStyle w:val="26"/>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2）不具备招标文件中规定的资格要求的；</w:t>
      </w:r>
    </w:p>
    <w:p w14:paraId="19D6188E">
      <w:pPr>
        <w:pStyle w:val="26"/>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3）报价超过招标文件中规定的预算金额或者最高限价的；</w:t>
      </w:r>
    </w:p>
    <w:p w14:paraId="0076DC97">
      <w:pPr>
        <w:pStyle w:val="26"/>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4）投标文件含有采购人不能接受的附加条件的（包括招标文件中明确要求不得偏离的招标要求，存在负偏离的）</w:t>
      </w:r>
      <w:r>
        <w:rPr>
          <w:rFonts w:hAnsi="宋体" w:cs="Arial"/>
          <w:color w:val="auto"/>
          <w:sz w:val="22"/>
          <w:szCs w:val="22"/>
          <w:highlight w:val="none"/>
        </w:rPr>
        <w:t>;</w:t>
      </w:r>
    </w:p>
    <w:p w14:paraId="137C1EE3">
      <w:pPr>
        <w:pStyle w:val="26"/>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5）供应商递交两份或两份以上内容不同的投标文件，未声明哪一份有效的；</w:t>
      </w:r>
    </w:p>
    <w:p w14:paraId="4133BE84">
      <w:pPr>
        <w:pStyle w:val="26"/>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6）对关键条文的偏离、保留或反对，例如关于付款方式、完工期、免费质保期、适用法律法规、标准、税费等其他内容；</w:t>
      </w:r>
    </w:p>
    <w:p w14:paraId="7B53BE31">
      <w:pPr>
        <w:pStyle w:val="26"/>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7）存在串标、抬标或弄虚作假情况的；</w:t>
      </w:r>
    </w:p>
    <w:p w14:paraId="61ADE754">
      <w:pPr>
        <w:pStyle w:val="26"/>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8）法律、法规和招标文件规定的其他无效情形（或出现重大偏差）。</w:t>
      </w:r>
    </w:p>
    <w:p w14:paraId="6916F6FA">
      <w:pPr>
        <w:pStyle w:val="26"/>
        <w:adjustRightInd w:val="0"/>
        <w:snapToGrid w:val="0"/>
        <w:spacing w:line="400" w:lineRule="atLeast"/>
        <w:ind w:firstLine="438" w:firstLineChars="197"/>
        <w:rPr>
          <w:rFonts w:hAnsi="宋体" w:cs="Arial"/>
          <w:color w:val="auto"/>
          <w:sz w:val="22"/>
          <w:szCs w:val="22"/>
          <w:highlight w:val="none"/>
        </w:rPr>
      </w:pPr>
      <w:r>
        <w:rPr>
          <w:color w:val="auto"/>
          <w:sz w:val="22"/>
          <w:szCs w:val="22"/>
          <w:highlight w:val="none"/>
        </w:rPr>
        <w:t xml:space="preserve">2.4 </w:t>
      </w:r>
      <w:r>
        <w:rPr>
          <w:rFonts w:hint="eastAsia" w:hAnsi="宋体" w:cs="新宋体"/>
          <w:b/>
          <w:bCs/>
          <w:color w:val="auto"/>
          <w:sz w:val="22"/>
          <w:szCs w:val="22"/>
          <w:highlight w:val="none"/>
        </w:rPr>
        <w:t>▲</w:t>
      </w:r>
      <w:r>
        <w:rPr>
          <w:rFonts w:hint="eastAsia" w:hAnsi="宋体" w:cs="Arial"/>
          <w:b/>
          <w:bCs/>
          <w:color w:val="auto"/>
          <w:sz w:val="22"/>
          <w:szCs w:val="22"/>
          <w:highlight w:val="none"/>
        </w:rPr>
        <w:t>评标委员会发现投标文件有下列情形之一的属于重大偏差</w:t>
      </w:r>
      <w:r>
        <w:rPr>
          <w:rFonts w:hAnsi="宋体" w:cs="Arial"/>
          <w:b/>
          <w:bCs/>
          <w:color w:val="auto"/>
          <w:sz w:val="22"/>
          <w:szCs w:val="22"/>
          <w:highlight w:val="none"/>
        </w:rPr>
        <w:t>(</w:t>
      </w:r>
      <w:r>
        <w:rPr>
          <w:rFonts w:hint="eastAsia" w:hAnsi="宋体" w:cs="Arial"/>
          <w:b/>
          <w:bCs/>
          <w:color w:val="auto"/>
          <w:sz w:val="22"/>
          <w:szCs w:val="22"/>
          <w:highlight w:val="none"/>
        </w:rPr>
        <w:t>评标委员会按少数服从多数原则认定</w:t>
      </w:r>
      <w:r>
        <w:rPr>
          <w:rFonts w:hAnsi="宋体" w:cs="Arial"/>
          <w:b/>
          <w:bCs/>
          <w:color w:val="auto"/>
          <w:sz w:val="22"/>
          <w:szCs w:val="22"/>
          <w:highlight w:val="none"/>
        </w:rPr>
        <w:t>),</w:t>
      </w:r>
      <w:r>
        <w:rPr>
          <w:rFonts w:hint="eastAsia" w:hAnsi="宋体" w:cs="Arial"/>
          <w:b/>
          <w:bCs/>
          <w:color w:val="auto"/>
          <w:sz w:val="22"/>
          <w:szCs w:val="22"/>
          <w:highlight w:val="none"/>
        </w:rPr>
        <w:t>按照无效投标处理</w:t>
      </w:r>
      <w:r>
        <w:rPr>
          <w:rFonts w:hint="eastAsia" w:hAnsi="宋体" w:cs="Arial"/>
          <w:color w:val="auto"/>
          <w:sz w:val="22"/>
          <w:szCs w:val="22"/>
          <w:highlight w:val="none"/>
        </w:rPr>
        <w:t>：</w:t>
      </w:r>
    </w:p>
    <w:p w14:paraId="763ADFC8">
      <w:pPr>
        <w:pStyle w:val="26"/>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1</w:t>
      </w:r>
      <w:r>
        <w:rPr>
          <w:rFonts w:hint="eastAsia" w:hAnsi="宋体" w:cs="Arial"/>
          <w:color w:val="auto"/>
          <w:sz w:val="22"/>
          <w:szCs w:val="22"/>
          <w:highlight w:val="none"/>
        </w:rPr>
        <w:t>）未按招标文件要求编制或字迹模糊、辨认不清的投标文件；</w:t>
      </w:r>
    </w:p>
    <w:p w14:paraId="2783D0CA">
      <w:pPr>
        <w:pStyle w:val="26"/>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2</w:t>
      </w:r>
      <w:r>
        <w:rPr>
          <w:rFonts w:hint="eastAsia" w:hAnsi="宋体" w:cs="Arial"/>
          <w:color w:val="auto"/>
          <w:sz w:val="22"/>
          <w:szCs w:val="22"/>
          <w:highlight w:val="none"/>
        </w:rPr>
        <w:t>）供应商技术资信投标文件中出现投标报价；</w:t>
      </w:r>
    </w:p>
    <w:p w14:paraId="7B7A801D">
      <w:pPr>
        <w:pStyle w:val="26"/>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3</w:t>
      </w:r>
      <w:r>
        <w:rPr>
          <w:rFonts w:hint="eastAsia" w:hAnsi="宋体" w:cs="Arial"/>
          <w:color w:val="auto"/>
          <w:sz w:val="22"/>
          <w:szCs w:val="22"/>
          <w:highlight w:val="none"/>
        </w:rPr>
        <w:t>）除</w:t>
      </w:r>
      <w:r>
        <w:rPr>
          <w:rFonts w:hAnsi="宋体" w:cs="Arial"/>
          <w:color w:val="auto"/>
          <w:sz w:val="22"/>
          <w:szCs w:val="22"/>
          <w:highlight w:val="none"/>
        </w:rPr>
        <w:t>2.3</w:t>
      </w:r>
      <w:r>
        <w:rPr>
          <w:rFonts w:hint="eastAsia" w:hAnsi="宋体" w:cs="Arial"/>
          <w:color w:val="auto"/>
          <w:sz w:val="22"/>
          <w:szCs w:val="22"/>
          <w:highlight w:val="none"/>
        </w:rPr>
        <w:t>条款以外，出现其它明显不符合技术规格、技术标准的要求或不满足招标文件技术规格书中的主要参数的投标文件；</w:t>
      </w:r>
    </w:p>
    <w:p w14:paraId="4EB16579">
      <w:pPr>
        <w:pStyle w:val="26"/>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4</w:t>
      </w:r>
      <w:r>
        <w:rPr>
          <w:rFonts w:hint="eastAsia" w:hAnsi="宋体" w:cs="Arial"/>
          <w:color w:val="auto"/>
          <w:sz w:val="22"/>
          <w:szCs w:val="22"/>
          <w:highlight w:val="none"/>
        </w:rPr>
        <w:t>）除</w:t>
      </w:r>
      <w:r>
        <w:rPr>
          <w:rFonts w:hAnsi="宋体" w:cs="Arial"/>
          <w:color w:val="auto"/>
          <w:sz w:val="22"/>
          <w:szCs w:val="22"/>
          <w:highlight w:val="none"/>
        </w:rPr>
        <w:t>2.3</w:t>
      </w:r>
      <w:r>
        <w:rPr>
          <w:rFonts w:hint="eastAsia" w:hAnsi="宋体" w:cs="Arial"/>
          <w:color w:val="auto"/>
          <w:sz w:val="22"/>
          <w:szCs w:val="22"/>
          <w:highlight w:val="none"/>
        </w:rPr>
        <w:t>条款以外，出现投标数量与招标文件对比出现较大偏差；商务报价明细表计算错误，出现较大差错；</w:t>
      </w:r>
    </w:p>
    <w:p w14:paraId="7CC1EF59">
      <w:pPr>
        <w:pStyle w:val="26"/>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5</w:t>
      </w:r>
      <w:r>
        <w:rPr>
          <w:rFonts w:hint="eastAsia" w:hAnsi="宋体" w:cs="Arial"/>
          <w:color w:val="auto"/>
          <w:sz w:val="22"/>
          <w:szCs w:val="22"/>
          <w:highlight w:val="none"/>
        </w:rPr>
        <w:t>）除</w:t>
      </w:r>
      <w:r>
        <w:rPr>
          <w:rFonts w:hAnsi="宋体" w:cs="Arial"/>
          <w:color w:val="auto"/>
          <w:sz w:val="22"/>
          <w:szCs w:val="22"/>
          <w:highlight w:val="none"/>
        </w:rPr>
        <w:t>2.3</w:t>
      </w:r>
      <w:r>
        <w:rPr>
          <w:rFonts w:hint="eastAsia" w:hAnsi="宋体" w:cs="Arial"/>
          <w:color w:val="auto"/>
          <w:sz w:val="22"/>
          <w:szCs w:val="22"/>
          <w:highlight w:val="none"/>
        </w:rPr>
        <w:t>条款以外，出现其它不符合招标文件中规定的实质性要求的投标文件，是否为偏离实质性要求由评标委员会认定。</w:t>
      </w:r>
    </w:p>
    <w:p w14:paraId="49D54E52">
      <w:pPr>
        <w:adjustRightInd w:val="0"/>
        <w:snapToGrid w:val="0"/>
        <w:spacing w:line="400" w:lineRule="atLeast"/>
        <w:ind w:firstLine="438" w:firstLineChars="197"/>
        <w:rPr>
          <w:rFonts w:cs="Arial"/>
          <w:color w:val="auto"/>
          <w:sz w:val="22"/>
          <w:szCs w:val="22"/>
          <w:highlight w:val="none"/>
          <w:u w:val="single"/>
        </w:rPr>
      </w:pPr>
      <w:r>
        <w:rPr>
          <w:rFonts w:hint="eastAsia" w:ascii="宋体"/>
          <w:color w:val="auto"/>
          <w:sz w:val="22"/>
          <w:highlight w:val="none"/>
        </w:rPr>
        <w:t>2.5</w:t>
      </w:r>
      <w:r>
        <w:rPr>
          <w:rFonts w:hint="eastAsia" w:ascii="宋体"/>
          <w:color w:val="auto"/>
          <w:sz w:val="22"/>
          <w:highlight w:val="none"/>
          <w:u w:val="single"/>
        </w:rPr>
        <w:t>▲</w:t>
      </w:r>
      <w:r>
        <w:rPr>
          <w:rFonts w:hint="eastAsia" w:ascii="宋体" w:hAnsi="宋体" w:cs="新宋体"/>
          <w:b/>
          <w:bCs/>
          <w:color w:val="auto"/>
          <w:sz w:val="22"/>
          <w:szCs w:val="22"/>
          <w:highlight w:val="none"/>
          <w:u w:val="single"/>
        </w:rPr>
        <w:t>1、当某供应商的最终报价低于等于预算价的60%（如预算价1000000元，该供应商最终报价小于等于600000元），评审小组应当要求其在合理的时间内提供说明，必要时提交相关证明材料，供应商不能证明其报价合理性的，评审小组应当将其作为无效投标处理。2、当某供应商在商务及技术评估中获得的综合评分低于总分的60%时，视为采购人不能接受的附加条件，按无效标处理。（如商务及技术分值为60分，即：合格供应商商务及技术应大于等于60分*60%=36分）。</w:t>
      </w:r>
    </w:p>
    <w:p w14:paraId="15EF7D60">
      <w:pPr>
        <w:pStyle w:val="26"/>
        <w:adjustRightInd w:val="0"/>
        <w:snapToGrid w:val="0"/>
        <w:spacing w:line="400" w:lineRule="atLeast"/>
        <w:ind w:firstLine="438" w:firstLineChars="197"/>
        <w:rPr>
          <w:rFonts w:hAnsi="宋体"/>
          <w:color w:val="auto"/>
          <w:sz w:val="22"/>
          <w:szCs w:val="22"/>
          <w:highlight w:val="none"/>
        </w:rPr>
      </w:pPr>
      <w:r>
        <w:rPr>
          <w:rFonts w:hAnsi="宋体" w:cs="Arial"/>
          <w:color w:val="auto"/>
          <w:sz w:val="22"/>
          <w:szCs w:val="22"/>
          <w:highlight w:val="none"/>
        </w:rPr>
        <w:t>2.</w:t>
      </w:r>
      <w:r>
        <w:rPr>
          <w:rFonts w:hint="eastAsia" w:hAnsi="宋体" w:cs="Arial"/>
          <w:color w:val="auto"/>
          <w:sz w:val="22"/>
          <w:szCs w:val="22"/>
          <w:highlight w:val="none"/>
        </w:rPr>
        <w:t>6评标委员会</w:t>
      </w:r>
      <w:r>
        <w:rPr>
          <w:rFonts w:hint="eastAsia" w:hAnsi="宋体"/>
          <w:color w:val="auto"/>
          <w:sz w:val="22"/>
          <w:szCs w:val="22"/>
          <w:highlight w:val="none"/>
        </w:rPr>
        <w:t>在评标中，不得改变招标文件中规定的评标标准、方法和中标条件。</w:t>
      </w:r>
    </w:p>
    <w:p w14:paraId="4A0A1BE3">
      <w:pPr>
        <w:pStyle w:val="26"/>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2.</w:t>
      </w:r>
      <w:r>
        <w:rPr>
          <w:rFonts w:hint="eastAsia" w:hAnsi="宋体"/>
          <w:color w:val="auto"/>
          <w:sz w:val="22"/>
          <w:szCs w:val="22"/>
          <w:highlight w:val="none"/>
        </w:rPr>
        <w:t>7评标时如遇到招标文件未规定的特殊情况，由评标委员会按少数服从多数原则集体决定处理。</w:t>
      </w:r>
    </w:p>
    <w:p w14:paraId="4827BFB5">
      <w:pPr>
        <w:pStyle w:val="26"/>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2.</w:t>
      </w:r>
      <w:r>
        <w:rPr>
          <w:rFonts w:hint="eastAsia" w:hAnsi="宋体"/>
          <w:color w:val="auto"/>
          <w:sz w:val="22"/>
          <w:szCs w:val="22"/>
          <w:highlight w:val="none"/>
        </w:rPr>
        <w:t>8评标委员会对未中标的供应商不作解释。同时根据政府采购法实施条例第四十条规定，本项目不对供应商公布详细的评审情况，不公布具体评标细则中小项得分。</w:t>
      </w:r>
    </w:p>
    <w:p w14:paraId="616DEFE9">
      <w:pPr>
        <w:pStyle w:val="26"/>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3.</w:t>
      </w:r>
      <w:r>
        <w:rPr>
          <w:rFonts w:hint="eastAsia" w:hAnsi="宋体" w:cs="Arial"/>
          <w:color w:val="auto"/>
          <w:sz w:val="22"/>
          <w:szCs w:val="22"/>
          <w:highlight w:val="none"/>
        </w:rPr>
        <w:t>投标文件的澄清</w:t>
      </w:r>
    </w:p>
    <w:p w14:paraId="775E99E0">
      <w:pPr>
        <w:adjustRightInd w:val="0"/>
        <w:snapToGrid w:val="0"/>
        <w:spacing w:line="400" w:lineRule="atLeast"/>
        <w:ind w:firstLine="438" w:firstLineChars="197"/>
        <w:rPr>
          <w:rFonts w:ascii="宋体" w:cs="Arial"/>
          <w:color w:val="auto"/>
          <w:sz w:val="22"/>
          <w:szCs w:val="22"/>
          <w:highlight w:val="none"/>
        </w:rPr>
      </w:pPr>
      <w:r>
        <w:rPr>
          <w:rFonts w:ascii="宋体" w:cs="Arial"/>
          <w:color w:val="auto"/>
          <w:sz w:val="22"/>
          <w:szCs w:val="22"/>
          <w:highlight w:val="none"/>
        </w:rPr>
        <w:t xml:space="preserve">3.1 </w:t>
      </w:r>
      <w:r>
        <w:rPr>
          <w:rFonts w:hint="eastAsia" w:ascii="宋体" w:cs="Arial"/>
          <w:color w:val="auto"/>
          <w:sz w:val="22"/>
          <w:szCs w:val="22"/>
          <w:highlight w:val="none"/>
        </w:rPr>
        <w:t>为有利于对投标文件的评议，必要时采购人及评标委员会可要求供应商对投标文件及合同条款进行澄清。须有投标授权代表签字并作为投标内容的一部分。</w:t>
      </w:r>
    </w:p>
    <w:p w14:paraId="4349EF5D">
      <w:pPr>
        <w:adjustRightInd w:val="0"/>
        <w:snapToGrid w:val="0"/>
        <w:spacing w:line="400" w:lineRule="atLeast"/>
        <w:ind w:firstLine="438" w:firstLineChars="197"/>
        <w:rPr>
          <w:rFonts w:ascii="宋体" w:cs="Arial"/>
          <w:color w:val="auto"/>
          <w:sz w:val="22"/>
          <w:szCs w:val="22"/>
          <w:highlight w:val="none"/>
        </w:rPr>
      </w:pPr>
      <w:r>
        <w:rPr>
          <w:rFonts w:ascii="宋体" w:cs="Arial"/>
          <w:color w:val="auto"/>
          <w:sz w:val="22"/>
          <w:szCs w:val="22"/>
          <w:highlight w:val="none"/>
        </w:rPr>
        <w:t xml:space="preserve">3.2 </w:t>
      </w:r>
      <w:r>
        <w:rPr>
          <w:rFonts w:hint="eastAsia" w:ascii="宋体" w:cs="Arial"/>
          <w:color w:val="auto"/>
          <w:sz w:val="22"/>
          <w:szCs w:val="22"/>
          <w:highlight w:val="none"/>
        </w:rPr>
        <w:t>供应商对投标文件的澄清不得寻求、提供或允许改变投标价格等实质性内容。</w:t>
      </w:r>
      <w:r>
        <w:rPr>
          <w:rFonts w:ascii="宋体" w:cs="Arial"/>
          <w:color w:val="auto"/>
          <w:sz w:val="22"/>
          <w:szCs w:val="22"/>
          <w:highlight w:val="none"/>
        </w:rPr>
        <w:t xml:space="preserve"> </w:t>
      </w:r>
    </w:p>
    <w:p w14:paraId="54C20CA7">
      <w:pPr>
        <w:adjustRightInd w:val="0"/>
        <w:snapToGrid w:val="0"/>
        <w:spacing w:line="400" w:lineRule="atLeast"/>
        <w:ind w:left="419" w:leftChars="197"/>
        <w:rPr>
          <w:rFonts w:ascii="宋体" w:cs="Arial"/>
          <w:color w:val="auto"/>
          <w:sz w:val="22"/>
          <w:szCs w:val="22"/>
          <w:highlight w:val="none"/>
        </w:rPr>
      </w:pPr>
      <w:r>
        <w:rPr>
          <w:rFonts w:ascii="宋体" w:cs="Arial"/>
          <w:color w:val="auto"/>
          <w:sz w:val="22"/>
          <w:szCs w:val="22"/>
          <w:highlight w:val="none"/>
        </w:rPr>
        <w:t>4.</w:t>
      </w:r>
      <w:r>
        <w:rPr>
          <w:rFonts w:hint="eastAsia" w:ascii="宋体" w:cs="Arial"/>
          <w:color w:val="auto"/>
          <w:sz w:val="22"/>
          <w:szCs w:val="22"/>
          <w:highlight w:val="none"/>
        </w:rPr>
        <w:t>禁止供应商相互串通投标。</w:t>
      </w:r>
    </w:p>
    <w:p w14:paraId="696A74E9">
      <w:pPr>
        <w:adjustRightInd w:val="0"/>
        <w:snapToGrid w:val="0"/>
        <w:spacing w:line="400" w:lineRule="atLeast"/>
        <w:ind w:left="419" w:leftChars="197"/>
        <w:rPr>
          <w:rFonts w:ascii="宋体" w:cs="Arial"/>
          <w:color w:val="auto"/>
          <w:sz w:val="22"/>
          <w:szCs w:val="22"/>
          <w:highlight w:val="none"/>
        </w:rPr>
      </w:pPr>
      <w:r>
        <w:rPr>
          <w:rFonts w:ascii="宋体" w:cs="Arial"/>
          <w:color w:val="auto"/>
          <w:sz w:val="22"/>
          <w:szCs w:val="22"/>
          <w:highlight w:val="none"/>
        </w:rPr>
        <w:t>4.1</w:t>
      </w:r>
      <w:r>
        <w:rPr>
          <w:rFonts w:hint="eastAsia" w:ascii="宋体" w:cs="Arial"/>
          <w:color w:val="auto"/>
          <w:sz w:val="22"/>
          <w:szCs w:val="22"/>
          <w:highlight w:val="none"/>
        </w:rPr>
        <w:t xml:space="preserve"> 有下列情形之一的，视为供应商相互串通投标：</w:t>
      </w:r>
    </w:p>
    <w:p w14:paraId="0EEE49FE">
      <w:pPr>
        <w:adjustRightInd w:val="0"/>
        <w:snapToGrid w:val="0"/>
        <w:spacing w:line="400" w:lineRule="atLeast"/>
        <w:ind w:left="419" w:leftChars="197"/>
        <w:rPr>
          <w:rFonts w:ascii="宋体" w:cs="Arial"/>
          <w:color w:val="auto"/>
          <w:sz w:val="22"/>
          <w:szCs w:val="22"/>
          <w:highlight w:val="none"/>
        </w:rPr>
      </w:pPr>
      <w:r>
        <w:rPr>
          <w:rFonts w:hint="eastAsia" w:ascii="宋体" w:cs="Arial"/>
          <w:color w:val="auto"/>
          <w:sz w:val="22"/>
          <w:szCs w:val="22"/>
          <w:highlight w:val="none"/>
        </w:rPr>
        <w:t>（</w:t>
      </w:r>
      <w:r>
        <w:rPr>
          <w:rFonts w:ascii="宋体" w:cs="Arial"/>
          <w:color w:val="auto"/>
          <w:sz w:val="22"/>
          <w:szCs w:val="22"/>
          <w:highlight w:val="none"/>
        </w:rPr>
        <w:t>1</w:t>
      </w:r>
      <w:r>
        <w:rPr>
          <w:rFonts w:hint="eastAsia" w:ascii="宋体" w:cs="Arial"/>
          <w:color w:val="auto"/>
          <w:sz w:val="22"/>
          <w:szCs w:val="22"/>
          <w:highlight w:val="none"/>
        </w:rPr>
        <w:t>）不同供应商的投标文件由同一单位或者个人编制；</w:t>
      </w:r>
    </w:p>
    <w:p w14:paraId="4304584C">
      <w:pPr>
        <w:adjustRightInd w:val="0"/>
        <w:snapToGrid w:val="0"/>
        <w:spacing w:line="400" w:lineRule="atLeast"/>
        <w:ind w:left="419" w:leftChars="197"/>
        <w:rPr>
          <w:rFonts w:ascii="宋体" w:cs="Arial"/>
          <w:color w:val="auto"/>
          <w:sz w:val="22"/>
          <w:szCs w:val="22"/>
          <w:highlight w:val="none"/>
        </w:rPr>
      </w:pPr>
      <w:r>
        <w:rPr>
          <w:rFonts w:hint="eastAsia" w:ascii="宋体" w:cs="Arial"/>
          <w:color w:val="auto"/>
          <w:sz w:val="22"/>
          <w:szCs w:val="22"/>
          <w:highlight w:val="none"/>
        </w:rPr>
        <w:t>（</w:t>
      </w:r>
      <w:r>
        <w:rPr>
          <w:rFonts w:ascii="宋体" w:cs="Arial"/>
          <w:color w:val="auto"/>
          <w:sz w:val="22"/>
          <w:szCs w:val="22"/>
          <w:highlight w:val="none"/>
        </w:rPr>
        <w:t>2</w:t>
      </w:r>
      <w:r>
        <w:rPr>
          <w:rFonts w:hint="eastAsia" w:ascii="宋体" w:cs="Arial"/>
          <w:color w:val="auto"/>
          <w:sz w:val="22"/>
          <w:szCs w:val="22"/>
          <w:highlight w:val="none"/>
        </w:rPr>
        <w:t>）不同供应商委托同一单位或者个人办理投标事宜；</w:t>
      </w:r>
    </w:p>
    <w:p w14:paraId="1F8CE538">
      <w:pPr>
        <w:adjustRightInd w:val="0"/>
        <w:snapToGrid w:val="0"/>
        <w:spacing w:line="400" w:lineRule="atLeast"/>
        <w:ind w:left="419" w:leftChars="197"/>
        <w:rPr>
          <w:rFonts w:ascii="宋体" w:cs="Arial"/>
          <w:color w:val="auto"/>
          <w:sz w:val="22"/>
          <w:szCs w:val="22"/>
          <w:highlight w:val="none"/>
        </w:rPr>
      </w:pPr>
      <w:r>
        <w:rPr>
          <w:rFonts w:hint="eastAsia" w:ascii="宋体" w:cs="Arial"/>
          <w:color w:val="auto"/>
          <w:sz w:val="22"/>
          <w:szCs w:val="22"/>
          <w:highlight w:val="none"/>
        </w:rPr>
        <w:t>（</w:t>
      </w:r>
      <w:r>
        <w:rPr>
          <w:rFonts w:ascii="宋体" w:cs="Arial"/>
          <w:color w:val="auto"/>
          <w:sz w:val="22"/>
          <w:szCs w:val="22"/>
          <w:highlight w:val="none"/>
        </w:rPr>
        <w:t>3</w:t>
      </w:r>
      <w:r>
        <w:rPr>
          <w:rFonts w:hint="eastAsia" w:ascii="宋体" w:cs="Arial"/>
          <w:color w:val="auto"/>
          <w:sz w:val="22"/>
          <w:szCs w:val="22"/>
          <w:highlight w:val="none"/>
        </w:rPr>
        <w:t>）不同供应商的投标文件载明的项目管理成员为同一人；</w:t>
      </w:r>
    </w:p>
    <w:p w14:paraId="5AA8D0D9">
      <w:pPr>
        <w:adjustRightInd w:val="0"/>
        <w:snapToGrid w:val="0"/>
        <w:spacing w:line="400" w:lineRule="atLeast"/>
        <w:ind w:left="419" w:leftChars="197"/>
        <w:rPr>
          <w:rFonts w:ascii="宋体" w:cs="Arial"/>
          <w:color w:val="auto"/>
          <w:sz w:val="22"/>
          <w:szCs w:val="22"/>
          <w:highlight w:val="none"/>
        </w:rPr>
      </w:pPr>
      <w:r>
        <w:rPr>
          <w:rFonts w:hint="eastAsia" w:ascii="宋体" w:cs="Arial"/>
          <w:color w:val="auto"/>
          <w:sz w:val="22"/>
          <w:szCs w:val="22"/>
          <w:highlight w:val="none"/>
        </w:rPr>
        <w:t>（</w:t>
      </w:r>
      <w:r>
        <w:rPr>
          <w:rFonts w:ascii="宋体" w:cs="Arial"/>
          <w:color w:val="auto"/>
          <w:sz w:val="22"/>
          <w:szCs w:val="22"/>
          <w:highlight w:val="none"/>
        </w:rPr>
        <w:t>4</w:t>
      </w:r>
      <w:r>
        <w:rPr>
          <w:rFonts w:hint="eastAsia" w:ascii="宋体" w:cs="Arial"/>
          <w:color w:val="auto"/>
          <w:sz w:val="22"/>
          <w:szCs w:val="22"/>
          <w:highlight w:val="none"/>
        </w:rPr>
        <w:t>）不同供应商的投标文件异常一致或者投标报价呈规律性差异；</w:t>
      </w:r>
    </w:p>
    <w:p w14:paraId="7894068C">
      <w:pPr>
        <w:adjustRightInd w:val="0"/>
        <w:snapToGrid w:val="0"/>
        <w:spacing w:line="400" w:lineRule="atLeast"/>
        <w:ind w:left="419" w:leftChars="197"/>
        <w:rPr>
          <w:rFonts w:ascii="宋体" w:cs="Arial"/>
          <w:color w:val="auto"/>
          <w:sz w:val="22"/>
          <w:szCs w:val="22"/>
          <w:highlight w:val="none"/>
        </w:rPr>
      </w:pPr>
      <w:r>
        <w:rPr>
          <w:rFonts w:hint="eastAsia" w:ascii="宋体" w:cs="Arial"/>
          <w:color w:val="auto"/>
          <w:sz w:val="22"/>
          <w:szCs w:val="22"/>
          <w:highlight w:val="none"/>
        </w:rPr>
        <w:t>（</w:t>
      </w:r>
      <w:r>
        <w:rPr>
          <w:rFonts w:ascii="宋体" w:cs="Arial"/>
          <w:color w:val="auto"/>
          <w:sz w:val="22"/>
          <w:szCs w:val="22"/>
          <w:highlight w:val="none"/>
        </w:rPr>
        <w:t>5</w:t>
      </w:r>
      <w:r>
        <w:rPr>
          <w:rFonts w:hint="eastAsia" w:ascii="宋体" w:cs="Arial"/>
          <w:color w:val="auto"/>
          <w:sz w:val="22"/>
          <w:szCs w:val="22"/>
          <w:highlight w:val="none"/>
        </w:rPr>
        <w:t>）不同供应商的投标文件相互混装传；</w:t>
      </w:r>
    </w:p>
    <w:p w14:paraId="5857CD30">
      <w:pPr>
        <w:adjustRightInd w:val="0"/>
        <w:snapToGrid w:val="0"/>
        <w:spacing w:line="400" w:lineRule="atLeast"/>
        <w:ind w:left="419" w:leftChars="197"/>
        <w:rPr>
          <w:color w:val="auto"/>
          <w:sz w:val="22"/>
          <w:szCs w:val="22"/>
          <w:highlight w:val="none"/>
        </w:rPr>
      </w:pPr>
      <w:r>
        <w:rPr>
          <w:rFonts w:ascii="宋体" w:cs="Arial"/>
          <w:color w:val="auto"/>
          <w:sz w:val="22"/>
          <w:szCs w:val="22"/>
          <w:highlight w:val="none"/>
        </w:rPr>
        <w:t>4.2</w:t>
      </w:r>
      <w:r>
        <w:rPr>
          <w:rFonts w:hint="eastAsia" w:ascii="宋体" w:cs="Arial"/>
          <w:color w:val="auto"/>
          <w:sz w:val="22"/>
          <w:szCs w:val="22"/>
          <w:highlight w:val="none"/>
        </w:rPr>
        <w:t xml:space="preserve"> 经评标委员会认定供应商进行串通投标的，评标委员会可以对相关供应商做出无效投标处理，并上报政府采购管理部门进行进一步处理。</w:t>
      </w:r>
    </w:p>
    <w:p w14:paraId="27D1B484">
      <w:pPr>
        <w:pStyle w:val="26"/>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5.</w:t>
      </w:r>
      <w:r>
        <w:rPr>
          <w:rFonts w:hint="eastAsia" w:hAnsi="宋体" w:cs="Arial"/>
          <w:color w:val="auto"/>
          <w:sz w:val="22"/>
          <w:szCs w:val="22"/>
          <w:highlight w:val="none"/>
        </w:rPr>
        <w:t>评标原则</w:t>
      </w:r>
    </w:p>
    <w:p w14:paraId="2262F08A">
      <w:pPr>
        <w:pStyle w:val="26"/>
        <w:adjustRightInd w:val="0"/>
        <w:snapToGrid w:val="0"/>
        <w:spacing w:line="400" w:lineRule="atLeast"/>
        <w:ind w:firstLine="438" w:firstLineChars="197"/>
        <w:rPr>
          <w:rFonts w:hAnsi="宋体" w:cs="Arial"/>
          <w:color w:val="auto"/>
          <w:sz w:val="22"/>
          <w:szCs w:val="22"/>
          <w:highlight w:val="none"/>
        </w:rPr>
      </w:pPr>
      <w:r>
        <w:rPr>
          <w:rFonts w:hint="eastAsia" w:hAnsi="宋体" w:cs="新宋体"/>
          <w:b/>
          <w:bCs/>
          <w:color w:val="auto"/>
          <w:sz w:val="22"/>
          <w:szCs w:val="22"/>
          <w:highlight w:val="none"/>
        </w:rPr>
        <w:t>▲</w:t>
      </w:r>
      <w:r>
        <w:rPr>
          <w:rFonts w:hint="eastAsia" w:hAnsi="宋体" w:cs="Arial"/>
          <w:b/>
          <w:bCs/>
          <w:color w:val="auto"/>
          <w:sz w:val="22"/>
          <w:szCs w:val="22"/>
          <w:highlight w:val="none"/>
          <w:u w:val="single"/>
        </w:rPr>
        <w:t>投标截止时或评审过程中有效投标供应商不足三家的，不予开标或评标</w:t>
      </w:r>
      <w:r>
        <w:rPr>
          <w:rFonts w:hint="eastAsia" w:hAnsi="宋体" w:cs="Arial"/>
          <w:color w:val="auto"/>
          <w:sz w:val="22"/>
          <w:szCs w:val="22"/>
          <w:highlight w:val="none"/>
        </w:rPr>
        <w:t>。</w:t>
      </w:r>
    </w:p>
    <w:p w14:paraId="2980A4CA">
      <w:pPr>
        <w:pStyle w:val="26"/>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评标委员会按照招标文件的要求和条件对投标文件进行商务和技术评估，综合评价。</w:t>
      </w:r>
    </w:p>
    <w:p w14:paraId="19725730">
      <w:pPr>
        <w:pStyle w:val="26"/>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评标办法具体见本招标文件第七部分。</w:t>
      </w:r>
    </w:p>
    <w:p w14:paraId="04FAB363">
      <w:pPr>
        <w:pStyle w:val="26"/>
        <w:adjustRightInd w:val="0"/>
        <w:snapToGrid w:val="0"/>
        <w:spacing w:line="400" w:lineRule="atLeast"/>
        <w:ind w:firstLine="438" w:firstLineChars="197"/>
        <w:outlineLvl w:val="0"/>
        <w:rPr>
          <w:rFonts w:hAnsi="宋体"/>
          <w:b/>
          <w:bCs/>
          <w:color w:val="auto"/>
          <w:sz w:val="22"/>
          <w:szCs w:val="22"/>
          <w:highlight w:val="none"/>
        </w:rPr>
      </w:pPr>
      <w:r>
        <w:rPr>
          <w:rFonts w:hint="eastAsia" w:hAnsi="宋体"/>
          <w:b/>
          <w:bCs/>
          <w:color w:val="auto"/>
          <w:sz w:val="22"/>
          <w:szCs w:val="22"/>
          <w:highlight w:val="none"/>
        </w:rPr>
        <w:t>六、授予合同</w:t>
      </w:r>
    </w:p>
    <w:p w14:paraId="2626F1D4">
      <w:pPr>
        <w:pStyle w:val="26"/>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1.</w:t>
      </w:r>
      <w:r>
        <w:rPr>
          <w:rFonts w:hint="eastAsia" w:hAnsi="宋体"/>
          <w:color w:val="auto"/>
          <w:sz w:val="22"/>
          <w:szCs w:val="22"/>
          <w:highlight w:val="none"/>
        </w:rPr>
        <w:t>决标</w:t>
      </w:r>
    </w:p>
    <w:p w14:paraId="08521EB8">
      <w:pPr>
        <w:pStyle w:val="26"/>
        <w:adjustRightInd w:val="0"/>
        <w:snapToGrid w:val="0"/>
        <w:spacing w:line="400" w:lineRule="atLeast"/>
        <w:ind w:firstLine="438" w:firstLineChars="197"/>
        <w:rPr>
          <w:rFonts w:hAnsi="宋体"/>
          <w:color w:val="auto"/>
          <w:sz w:val="22"/>
          <w:szCs w:val="22"/>
          <w:highlight w:val="none"/>
        </w:rPr>
      </w:pPr>
      <w:r>
        <w:rPr>
          <w:rFonts w:hint="eastAsia" w:hAnsi="宋体"/>
          <w:color w:val="auto"/>
          <w:sz w:val="22"/>
          <w:szCs w:val="22"/>
          <w:highlight w:val="none"/>
        </w:rPr>
        <w:t>评标结束后，评标委员会按照招标文件确定的评标办法推荐中标方。</w:t>
      </w:r>
    </w:p>
    <w:p w14:paraId="7961C818">
      <w:pPr>
        <w:pStyle w:val="26"/>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2.</w:t>
      </w:r>
      <w:r>
        <w:rPr>
          <w:rFonts w:hint="eastAsia" w:hAnsi="宋体"/>
          <w:color w:val="auto"/>
          <w:sz w:val="22"/>
          <w:szCs w:val="22"/>
          <w:highlight w:val="none"/>
        </w:rPr>
        <w:t>中标通知书</w:t>
      </w:r>
    </w:p>
    <w:p w14:paraId="1111C803">
      <w:pPr>
        <w:spacing w:line="400" w:lineRule="exact"/>
        <w:ind w:firstLine="438" w:firstLineChars="197"/>
        <w:rPr>
          <w:rFonts w:ascii="宋体"/>
          <w:color w:val="auto"/>
          <w:sz w:val="22"/>
          <w:szCs w:val="22"/>
          <w:highlight w:val="none"/>
        </w:rPr>
      </w:pPr>
      <w:r>
        <w:rPr>
          <w:rFonts w:ascii="宋体"/>
          <w:color w:val="auto"/>
          <w:sz w:val="22"/>
          <w:szCs w:val="22"/>
          <w:highlight w:val="none"/>
        </w:rPr>
        <w:t xml:space="preserve">2.1 </w:t>
      </w:r>
      <w:r>
        <w:rPr>
          <w:rFonts w:hint="eastAsia" w:ascii="宋体" w:hAnsi="宋体"/>
          <w:color w:val="auto"/>
          <w:sz w:val="22"/>
          <w:highlight w:val="none"/>
        </w:rPr>
        <w:t xml:space="preserve"> 采购人依法确认中标供应商后，代理机构在浙江省政府采购网、泰顺县人民政府网上公示中标供应商名单，公示期限为</w:t>
      </w:r>
      <w:r>
        <w:rPr>
          <w:rFonts w:ascii="宋体" w:hAnsi="宋体"/>
          <w:color w:val="auto"/>
          <w:sz w:val="22"/>
          <w:highlight w:val="none"/>
        </w:rPr>
        <w:t>1</w:t>
      </w:r>
      <w:r>
        <w:rPr>
          <w:rFonts w:hint="eastAsia" w:ascii="宋体" w:hAnsi="宋体"/>
          <w:color w:val="auto"/>
          <w:sz w:val="22"/>
          <w:highlight w:val="none"/>
        </w:rPr>
        <w:t>个工作日。同时向中标供应商发出中标通知书。</w:t>
      </w:r>
    </w:p>
    <w:p w14:paraId="15960130">
      <w:pPr>
        <w:adjustRightInd w:val="0"/>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 xml:space="preserve">2.2 </w:t>
      </w:r>
      <w:r>
        <w:rPr>
          <w:rFonts w:hint="eastAsia" w:ascii="宋体"/>
          <w:color w:val="auto"/>
          <w:sz w:val="22"/>
          <w:szCs w:val="22"/>
          <w:highlight w:val="none"/>
        </w:rPr>
        <w:t>中标通知书对采购人和中标方具有法律约束力。中标通知书发出后，采购人改变中标结果或者中标方放弃中标的，应当承担法律责任。</w:t>
      </w:r>
    </w:p>
    <w:p w14:paraId="22510270">
      <w:pPr>
        <w:adjustRightInd w:val="0"/>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 xml:space="preserve">2.3 </w:t>
      </w:r>
      <w:r>
        <w:rPr>
          <w:rFonts w:hint="eastAsia" w:ascii="宋体"/>
          <w:color w:val="auto"/>
          <w:sz w:val="22"/>
          <w:szCs w:val="22"/>
          <w:highlight w:val="none"/>
        </w:rPr>
        <w:t>中标无效</w:t>
      </w:r>
    </w:p>
    <w:p w14:paraId="5B8FFD67">
      <w:pPr>
        <w:adjustRightInd w:val="0"/>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1</w:t>
      </w:r>
      <w:r>
        <w:rPr>
          <w:rFonts w:hint="eastAsia" w:ascii="宋体"/>
          <w:color w:val="auto"/>
          <w:sz w:val="22"/>
          <w:szCs w:val="22"/>
          <w:highlight w:val="none"/>
        </w:rPr>
        <w:t>）发现中标方资格无效或中标方放弃中标或拒绝与采购人签订合同的，</w:t>
      </w:r>
      <w:r>
        <w:rPr>
          <w:rFonts w:hint="eastAsia" w:ascii="宋体" w:hAnsi="宋体" w:cs="宋体"/>
          <w:color w:val="auto"/>
          <w:sz w:val="22"/>
          <w:highlight w:val="none"/>
        </w:rPr>
        <w:t>按相关法律法规规定执行，原则上重新开展政府采购活动</w:t>
      </w:r>
      <w:r>
        <w:rPr>
          <w:rFonts w:hint="eastAsia" w:ascii="宋体"/>
          <w:color w:val="auto"/>
          <w:sz w:val="22"/>
          <w:szCs w:val="22"/>
          <w:highlight w:val="none"/>
        </w:rPr>
        <w:t>。</w:t>
      </w:r>
    </w:p>
    <w:p w14:paraId="67EF8586">
      <w:pPr>
        <w:adjustRightInd w:val="0"/>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2</w:t>
      </w:r>
      <w:r>
        <w:rPr>
          <w:rFonts w:hint="eastAsia" w:ascii="宋体"/>
          <w:color w:val="auto"/>
          <w:sz w:val="22"/>
          <w:szCs w:val="22"/>
          <w:highlight w:val="none"/>
        </w:rPr>
        <w:t>）有《中华人民共和国政府采购法实施条例》第七十一条、第七十二条、第七十三条、第七十四条规定的违法行为之一，由政府采购监管部门依法处理。</w:t>
      </w:r>
    </w:p>
    <w:p w14:paraId="29269379">
      <w:pPr>
        <w:adjustRightInd w:val="0"/>
        <w:snapToGrid w:val="0"/>
        <w:spacing w:line="400" w:lineRule="atLeast"/>
        <w:ind w:firstLine="438" w:firstLineChars="197"/>
        <w:rPr>
          <w:color w:val="auto"/>
          <w:sz w:val="22"/>
          <w:szCs w:val="22"/>
          <w:highlight w:val="none"/>
        </w:rPr>
      </w:pPr>
      <w:r>
        <w:rPr>
          <w:color w:val="auto"/>
          <w:sz w:val="22"/>
          <w:szCs w:val="22"/>
          <w:highlight w:val="none"/>
        </w:rPr>
        <w:t>4.</w:t>
      </w:r>
      <w:r>
        <w:rPr>
          <w:rFonts w:hint="eastAsia"/>
          <w:color w:val="auto"/>
          <w:sz w:val="22"/>
          <w:szCs w:val="22"/>
          <w:highlight w:val="none"/>
        </w:rPr>
        <w:t>签订合同</w:t>
      </w:r>
    </w:p>
    <w:p w14:paraId="23DBECDE">
      <w:pPr>
        <w:adjustRightInd w:val="0"/>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 xml:space="preserve">4.1 </w:t>
      </w:r>
      <w:r>
        <w:rPr>
          <w:rFonts w:hint="eastAsia" w:ascii="宋体"/>
          <w:color w:val="auto"/>
          <w:sz w:val="22"/>
          <w:szCs w:val="22"/>
          <w:highlight w:val="none"/>
        </w:rPr>
        <w:t>中标方须主动联系采购人或采购机构领取中标通知书。中标方应当在中标通知书发出之日起</w:t>
      </w:r>
      <w:r>
        <w:rPr>
          <w:rFonts w:ascii="宋体"/>
          <w:color w:val="auto"/>
          <w:sz w:val="22"/>
          <w:szCs w:val="22"/>
          <w:highlight w:val="none"/>
        </w:rPr>
        <w:t>30</w:t>
      </w:r>
      <w:r>
        <w:rPr>
          <w:rFonts w:hint="eastAsia" w:ascii="宋体"/>
          <w:color w:val="auto"/>
          <w:sz w:val="22"/>
          <w:szCs w:val="22"/>
          <w:highlight w:val="none"/>
        </w:rPr>
        <w:t>日内与采购人签订合同。中标方未经采购人许可，在规定时间内未到采购人处与采购人签订合同，则视为拒签合同。</w:t>
      </w:r>
    </w:p>
    <w:p w14:paraId="3D0416DD">
      <w:pPr>
        <w:adjustRightInd w:val="0"/>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 xml:space="preserve">4.2 </w:t>
      </w:r>
      <w:r>
        <w:rPr>
          <w:rFonts w:hint="eastAsia" w:ascii="宋体"/>
          <w:color w:val="auto"/>
          <w:sz w:val="22"/>
          <w:szCs w:val="22"/>
          <w:highlight w:val="none"/>
        </w:rPr>
        <w:t>招标文件、中标方的投标文件及投标修改文件、评标过程中有关澄清文件及经双方签字的询标纪要（承诺）和中标通知书均作为合同附件。</w:t>
      </w:r>
    </w:p>
    <w:p w14:paraId="676B0B82">
      <w:pPr>
        <w:adjustRightInd w:val="0"/>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 xml:space="preserve">4.3 </w:t>
      </w:r>
      <w:r>
        <w:rPr>
          <w:rFonts w:hint="eastAsia" w:ascii="宋体"/>
          <w:color w:val="auto"/>
          <w:sz w:val="22"/>
          <w:szCs w:val="22"/>
          <w:highlight w:val="none"/>
        </w:rPr>
        <w:t>拒签合同的责任</w:t>
      </w:r>
    </w:p>
    <w:p w14:paraId="365D749D">
      <w:pPr>
        <w:pStyle w:val="26"/>
        <w:adjustRightInd w:val="0"/>
        <w:snapToGrid w:val="0"/>
        <w:spacing w:line="400" w:lineRule="atLeast"/>
        <w:ind w:firstLine="438" w:firstLineChars="197"/>
        <w:rPr>
          <w:rFonts w:hAnsi="宋体"/>
          <w:color w:val="auto"/>
          <w:sz w:val="22"/>
          <w:szCs w:val="22"/>
          <w:highlight w:val="none"/>
        </w:rPr>
      </w:pPr>
      <w:r>
        <w:rPr>
          <w:rFonts w:hint="eastAsia"/>
          <w:color w:val="auto"/>
          <w:sz w:val="22"/>
          <w:szCs w:val="22"/>
          <w:highlight w:val="none"/>
        </w:rPr>
        <w:t>中标方在规定时间内（</w:t>
      </w:r>
      <w:r>
        <w:rPr>
          <w:color w:val="auto"/>
          <w:sz w:val="22"/>
          <w:szCs w:val="22"/>
          <w:highlight w:val="none"/>
        </w:rPr>
        <w:t>30</w:t>
      </w:r>
      <w:r>
        <w:rPr>
          <w:rFonts w:hint="eastAsia"/>
          <w:color w:val="auto"/>
          <w:sz w:val="22"/>
          <w:szCs w:val="22"/>
          <w:highlight w:val="none"/>
        </w:rPr>
        <w:t>日历天）借故否认已经承诺的条件、拒签合同者，以投标违约处理，并赔偿采购人由此造成的直接经济损失；采购人重新组织招标的，所需费用由原中标方承担。</w:t>
      </w:r>
    </w:p>
    <w:p w14:paraId="03F717B7">
      <w:pPr>
        <w:pStyle w:val="26"/>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5.</w:t>
      </w:r>
      <w:r>
        <w:rPr>
          <w:rFonts w:hint="eastAsia" w:hAnsi="宋体"/>
          <w:color w:val="auto"/>
          <w:sz w:val="22"/>
          <w:szCs w:val="22"/>
          <w:highlight w:val="none"/>
        </w:rPr>
        <w:t>履约保证金</w:t>
      </w:r>
    </w:p>
    <w:p w14:paraId="502AC282">
      <w:pPr>
        <w:widowControl/>
        <w:autoSpaceDE w:val="0"/>
        <w:autoSpaceDN w:val="0"/>
        <w:adjustRightInd w:val="0"/>
        <w:snapToGrid w:val="0"/>
        <w:spacing w:line="380" w:lineRule="exact"/>
        <w:ind w:left="2" w:leftChars="1" w:firstLine="446" w:firstLineChars="200"/>
        <w:textAlignment w:val="bottom"/>
        <w:rPr>
          <w:rFonts w:hAnsi="宋体"/>
          <w:color w:val="auto"/>
          <w:sz w:val="22"/>
          <w:szCs w:val="22"/>
          <w:highlight w:val="none"/>
        </w:rPr>
      </w:pPr>
      <w:r>
        <w:rPr>
          <w:rFonts w:hint="eastAsia" w:hAnsi="宋体"/>
          <w:color w:val="auto"/>
          <w:sz w:val="22"/>
          <w:szCs w:val="22"/>
          <w:highlight w:val="none"/>
          <w:lang w:val="en-US" w:eastAsia="zh-CN"/>
        </w:rPr>
        <w:t>无</w:t>
      </w:r>
      <w:r>
        <w:rPr>
          <w:rFonts w:hint="eastAsia" w:hAnsi="宋体"/>
          <w:color w:val="auto"/>
          <w:sz w:val="22"/>
          <w:szCs w:val="22"/>
          <w:highlight w:val="none"/>
        </w:rPr>
        <w:t>。</w:t>
      </w:r>
    </w:p>
    <w:p w14:paraId="579BAE5C">
      <w:pPr>
        <w:adjustRightInd w:val="0"/>
        <w:snapToGrid w:val="0"/>
        <w:spacing w:line="400" w:lineRule="exact"/>
        <w:ind w:firstLine="446" w:firstLineChars="200"/>
        <w:jc w:val="left"/>
        <w:rPr>
          <w:rFonts w:ascii="宋体"/>
          <w:b/>
          <w:bCs/>
          <w:color w:val="auto"/>
          <w:sz w:val="22"/>
          <w:highlight w:val="none"/>
        </w:rPr>
      </w:pPr>
      <w:r>
        <w:rPr>
          <w:rFonts w:hint="eastAsia" w:ascii="宋体" w:hAnsi="宋体"/>
          <w:b/>
          <w:bCs/>
          <w:color w:val="auto"/>
          <w:sz w:val="22"/>
          <w:highlight w:val="none"/>
        </w:rPr>
        <w:t>七、投诉质疑</w:t>
      </w:r>
    </w:p>
    <w:p w14:paraId="0072DE1D">
      <w:pPr>
        <w:pStyle w:val="27"/>
        <w:snapToGrid w:val="0"/>
        <w:spacing w:line="400" w:lineRule="exact"/>
        <w:ind w:firstLine="448"/>
        <w:rPr>
          <w:rFonts w:ascii="宋体" w:cs="宋体"/>
          <w:color w:val="auto"/>
          <w:sz w:val="22"/>
          <w:szCs w:val="22"/>
          <w:highlight w:val="none"/>
        </w:rPr>
      </w:pPr>
      <w:r>
        <w:rPr>
          <w:rFonts w:hint="eastAsia" w:ascii="宋体" w:hAnsi="宋体" w:cs="宋体"/>
          <w:color w:val="auto"/>
          <w:sz w:val="22"/>
          <w:szCs w:val="22"/>
          <w:highlight w:val="none"/>
        </w:rPr>
        <w:t>根据《中华人民共和国政府采购法》、《政府采购质疑和投诉办法》（中华人民共和国财政部令第</w:t>
      </w:r>
      <w:r>
        <w:rPr>
          <w:rFonts w:ascii="宋体" w:hAnsi="宋体" w:cs="宋体"/>
          <w:color w:val="auto"/>
          <w:sz w:val="22"/>
          <w:szCs w:val="22"/>
          <w:highlight w:val="none"/>
        </w:rPr>
        <w:t>94</w:t>
      </w:r>
      <w:r>
        <w:rPr>
          <w:rFonts w:hint="eastAsia" w:ascii="宋体" w:hAnsi="宋体" w:cs="宋体"/>
          <w:color w:val="auto"/>
          <w:sz w:val="22"/>
          <w:szCs w:val="22"/>
          <w:highlight w:val="none"/>
        </w:rPr>
        <w:t>号）、《财政部关于加强政府采购供应商投诉受理审查工作的通知》</w:t>
      </w:r>
      <w:r>
        <w:rPr>
          <w:rFonts w:ascii="宋体" w:hAnsi="宋体" w:cs="宋体"/>
          <w:color w:val="auto"/>
          <w:sz w:val="22"/>
          <w:szCs w:val="22"/>
          <w:highlight w:val="none"/>
        </w:rPr>
        <w:t>(</w:t>
      </w:r>
      <w:r>
        <w:rPr>
          <w:rFonts w:hint="eastAsia" w:ascii="宋体" w:hAnsi="宋体" w:cs="宋体"/>
          <w:color w:val="auto"/>
          <w:sz w:val="22"/>
          <w:szCs w:val="22"/>
          <w:highlight w:val="none"/>
        </w:rPr>
        <w:t>财库〔</w:t>
      </w:r>
      <w:r>
        <w:rPr>
          <w:rFonts w:ascii="宋体" w:hAnsi="宋体" w:cs="宋体"/>
          <w:color w:val="auto"/>
          <w:sz w:val="22"/>
          <w:szCs w:val="22"/>
          <w:highlight w:val="none"/>
        </w:rPr>
        <w:t>2007</w:t>
      </w:r>
      <w:r>
        <w:rPr>
          <w:rFonts w:hint="eastAsia" w:ascii="宋体" w:hAnsi="宋体" w:cs="宋体"/>
          <w:color w:val="auto"/>
          <w:sz w:val="22"/>
          <w:szCs w:val="22"/>
          <w:highlight w:val="none"/>
        </w:rPr>
        <w:t>〕</w:t>
      </w:r>
      <w:r>
        <w:rPr>
          <w:rFonts w:ascii="宋体" w:hAnsi="宋体" w:cs="宋体"/>
          <w:color w:val="auto"/>
          <w:sz w:val="22"/>
          <w:szCs w:val="22"/>
          <w:highlight w:val="none"/>
        </w:rPr>
        <w:t>1</w:t>
      </w:r>
      <w:r>
        <w:rPr>
          <w:rFonts w:hint="eastAsia" w:ascii="宋体" w:hAnsi="宋体" w:cs="宋体"/>
          <w:color w:val="auto"/>
          <w:sz w:val="22"/>
          <w:szCs w:val="22"/>
          <w:highlight w:val="none"/>
        </w:rPr>
        <w:t>号</w:t>
      </w:r>
      <w:r>
        <w:rPr>
          <w:rFonts w:ascii="宋体" w:hAnsi="宋体" w:cs="宋体"/>
          <w:color w:val="auto"/>
          <w:sz w:val="22"/>
          <w:szCs w:val="22"/>
          <w:highlight w:val="none"/>
        </w:rPr>
        <w:t>)</w:t>
      </w:r>
      <w:r>
        <w:rPr>
          <w:rFonts w:hint="eastAsia" w:ascii="宋体" w:hAnsi="宋体" w:cs="宋体"/>
          <w:color w:val="auto"/>
          <w:sz w:val="22"/>
          <w:szCs w:val="22"/>
          <w:highlight w:val="none"/>
        </w:rPr>
        <w:t>的规定，政府采购供应商可以依法提起质疑和投诉。</w:t>
      </w:r>
    </w:p>
    <w:p w14:paraId="130EC261">
      <w:pPr>
        <w:pStyle w:val="27"/>
        <w:spacing w:line="400" w:lineRule="exact"/>
        <w:ind w:firstLine="450"/>
        <w:rPr>
          <w:rFonts w:ascii="宋体" w:cs="宋体"/>
          <w:b/>
          <w:color w:val="auto"/>
          <w:sz w:val="22"/>
          <w:szCs w:val="22"/>
          <w:highlight w:val="none"/>
        </w:rPr>
      </w:pPr>
      <w:r>
        <w:rPr>
          <w:rFonts w:ascii="宋体" w:hAnsi="宋体" w:cs="宋体"/>
          <w:b/>
          <w:color w:val="auto"/>
          <w:sz w:val="22"/>
          <w:szCs w:val="22"/>
          <w:highlight w:val="none"/>
        </w:rPr>
        <w:t>1.</w:t>
      </w:r>
      <w:r>
        <w:rPr>
          <w:rFonts w:hint="eastAsia" w:ascii="宋体" w:hAnsi="宋体" w:cs="宋体"/>
          <w:b/>
          <w:color w:val="auto"/>
          <w:sz w:val="22"/>
          <w:szCs w:val="22"/>
          <w:highlight w:val="none"/>
        </w:rPr>
        <w:t>供应商询问</w:t>
      </w:r>
    </w:p>
    <w:p w14:paraId="67CC6684">
      <w:pPr>
        <w:pStyle w:val="26"/>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lang w:val="zh-CN"/>
        </w:rPr>
        <w:t>供应商对政府采购活动事项有疑问的，可以向采购机构提出询问，采购机构将对供应商依法提出的询问作出答复，但答复的内容不得涉及商业秘密。</w:t>
      </w:r>
    </w:p>
    <w:p w14:paraId="43CDFDE9">
      <w:pPr>
        <w:pStyle w:val="27"/>
        <w:spacing w:line="400" w:lineRule="exact"/>
        <w:ind w:firstLine="450"/>
        <w:rPr>
          <w:rFonts w:ascii="宋体" w:cs="宋体"/>
          <w:b/>
          <w:color w:val="auto"/>
          <w:sz w:val="22"/>
          <w:szCs w:val="22"/>
          <w:highlight w:val="none"/>
        </w:rPr>
      </w:pPr>
      <w:r>
        <w:rPr>
          <w:rFonts w:ascii="宋体" w:hAnsi="宋体" w:cs="宋体"/>
          <w:b/>
          <w:color w:val="auto"/>
          <w:sz w:val="22"/>
          <w:szCs w:val="22"/>
          <w:highlight w:val="none"/>
        </w:rPr>
        <w:t>2.</w:t>
      </w:r>
      <w:r>
        <w:rPr>
          <w:rFonts w:hint="eastAsia" w:ascii="宋体" w:hAnsi="宋体" w:cs="宋体"/>
          <w:b/>
          <w:color w:val="auto"/>
          <w:sz w:val="22"/>
          <w:szCs w:val="22"/>
          <w:highlight w:val="none"/>
        </w:rPr>
        <w:t>供应商质疑</w:t>
      </w:r>
    </w:p>
    <w:p w14:paraId="7B018846">
      <w:pPr>
        <w:pStyle w:val="26"/>
        <w:spacing w:line="400" w:lineRule="exact"/>
        <w:ind w:firstLine="501" w:firstLineChars="225"/>
        <w:rPr>
          <w:rFonts w:hAnsi="宋体" w:cs="宋体"/>
          <w:color w:val="auto"/>
          <w:sz w:val="22"/>
          <w:szCs w:val="22"/>
          <w:highlight w:val="none"/>
        </w:rPr>
      </w:pPr>
      <w:r>
        <w:rPr>
          <w:rFonts w:hAnsi="宋体" w:cs="宋体"/>
          <w:color w:val="auto"/>
          <w:sz w:val="22"/>
          <w:szCs w:val="22"/>
          <w:highlight w:val="none"/>
        </w:rPr>
        <w:t>2.1</w:t>
      </w:r>
      <w:r>
        <w:rPr>
          <w:rFonts w:hint="eastAsia" w:hAnsi="宋体" w:cs="宋体"/>
          <w:color w:val="auto"/>
          <w:sz w:val="22"/>
          <w:szCs w:val="22"/>
          <w:highlight w:val="none"/>
        </w:rPr>
        <w:t>供应商认为招标文件、采购过程和中标、成交结果使自己的权益受到损害的，可以在知道或者应知其权益受到损害之日起七个工作日内，以书面形式向采购人、招标代理机构提出质疑，</w:t>
      </w:r>
      <w:r>
        <w:rPr>
          <w:rFonts w:hint="eastAsia" w:hAnsi="宋体" w:cs="宋体"/>
          <w:color w:val="auto"/>
          <w:sz w:val="22"/>
          <w:szCs w:val="22"/>
          <w:highlight w:val="none"/>
          <w:lang w:val="zh-CN"/>
        </w:rPr>
        <w:t>否则，不予受理：</w:t>
      </w:r>
    </w:p>
    <w:p w14:paraId="66EAAAFA">
      <w:pPr>
        <w:pStyle w:val="26"/>
        <w:spacing w:line="400" w:lineRule="exact"/>
        <w:rPr>
          <w:rFonts w:hAnsi="宋体" w:cs="宋体"/>
          <w:color w:val="auto"/>
          <w:sz w:val="22"/>
          <w:szCs w:val="22"/>
          <w:highlight w:val="none"/>
        </w:rPr>
      </w:pPr>
      <w:r>
        <w:rPr>
          <w:rFonts w:hAnsi="宋体" w:cs="宋体"/>
          <w:color w:val="auto"/>
          <w:sz w:val="22"/>
          <w:szCs w:val="22"/>
          <w:highlight w:val="none"/>
        </w:rPr>
        <w:t xml:space="preserve">   </w:t>
      </w:r>
      <w:r>
        <w:rPr>
          <w:rFonts w:hint="eastAsia" w:hAnsi="宋体" w:cs="宋体"/>
          <w:color w:val="auto"/>
          <w:sz w:val="22"/>
          <w:szCs w:val="22"/>
          <w:highlight w:val="none"/>
        </w:rPr>
        <w:t>（</w:t>
      </w:r>
      <w:r>
        <w:rPr>
          <w:rFonts w:hAnsi="宋体" w:cs="宋体"/>
          <w:color w:val="auto"/>
          <w:sz w:val="22"/>
          <w:szCs w:val="22"/>
          <w:highlight w:val="none"/>
        </w:rPr>
        <w:t>1</w:t>
      </w:r>
      <w:r>
        <w:rPr>
          <w:rFonts w:hint="eastAsia" w:hAnsi="宋体" w:cs="宋体"/>
          <w:color w:val="auto"/>
          <w:sz w:val="22"/>
          <w:szCs w:val="22"/>
          <w:highlight w:val="none"/>
        </w:rPr>
        <w:t>）供应商如认为招标公告信息使自身的合法权益受到损害的，应于自招标公告发布之日起七个工作内以书面形式向采购机构提出质疑；</w:t>
      </w:r>
    </w:p>
    <w:p w14:paraId="6DDA912C">
      <w:pPr>
        <w:pStyle w:val="26"/>
        <w:spacing w:line="400" w:lineRule="exact"/>
        <w:rPr>
          <w:rFonts w:hAnsi="宋体" w:cs="宋体"/>
          <w:color w:val="auto"/>
          <w:sz w:val="22"/>
          <w:szCs w:val="22"/>
          <w:highlight w:val="none"/>
        </w:rPr>
      </w:pPr>
      <w:r>
        <w:rPr>
          <w:rFonts w:hAnsi="宋体" w:cs="宋体"/>
          <w:color w:val="auto"/>
          <w:sz w:val="22"/>
          <w:szCs w:val="22"/>
          <w:highlight w:val="none"/>
        </w:rPr>
        <w:t xml:space="preserve">   </w:t>
      </w:r>
      <w:r>
        <w:rPr>
          <w:rFonts w:hint="eastAsia" w:hAnsi="宋体" w:cs="宋体"/>
          <w:color w:val="auto"/>
          <w:sz w:val="22"/>
          <w:szCs w:val="22"/>
          <w:highlight w:val="none"/>
        </w:rPr>
        <w:t>（</w:t>
      </w:r>
      <w:r>
        <w:rPr>
          <w:rFonts w:hAnsi="宋体" w:cs="宋体"/>
          <w:color w:val="auto"/>
          <w:sz w:val="22"/>
          <w:szCs w:val="22"/>
          <w:highlight w:val="none"/>
        </w:rPr>
        <w:t>2</w:t>
      </w:r>
      <w:r>
        <w:rPr>
          <w:rFonts w:hint="eastAsia" w:hAnsi="宋体" w:cs="宋体"/>
          <w:color w:val="auto"/>
          <w:sz w:val="22"/>
          <w:szCs w:val="22"/>
          <w:highlight w:val="none"/>
        </w:rPr>
        <w:t>）</w:t>
      </w:r>
      <w:r>
        <w:rPr>
          <w:rFonts w:hint="eastAsia" w:hAnsi="宋体" w:cs="宋体"/>
          <w:color w:val="auto"/>
          <w:sz w:val="22"/>
          <w:szCs w:val="22"/>
          <w:highlight w:val="none"/>
          <w:lang w:val="zh-CN"/>
        </w:rPr>
        <w:t>对招标文件提出质疑的，质疑期限为供应商获得招标文件之日或者招标文件公告期限届满之日（即供应商</w:t>
      </w:r>
      <w:r>
        <w:rPr>
          <w:rFonts w:hint="eastAsia" w:hAnsi="宋体" w:cs="宋体"/>
          <w:color w:val="auto"/>
          <w:sz w:val="22"/>
          <w:szCs w:val="22"/>
          <w:highlight w:val="none"/>
        </w:rPr>
        <w:t>获取招标文件</w:t>
      </w:r>
      <w:r>
        <w:rPr>
          <w:rFonts w:hint="eastAsia" w:hAnsi="宋体" w:cs="宋体"/>
          <w:color w:val="auto"/>
          <w:sz w:val="22"/>
          <w:szCs w:val="22"/>
          <w:highlight w:val="none"/>
          <w:lang w:val="zh-CN"/>
        </w:rPr>
        <w:t>截止之日）起计算，但招标文件在获取招标文件截止之日后获得的，应当自截止之日起计算，且应当在采购响应截止时间之前提出。</w:t>
      </w:r>
      <w:r>
        <w:rPr>
          <w:rFonts w:hint="eastAsia" w:hAnsi="宋体" w:cs="宋体"/>
          <w:color w:val="auto"/>
          <w:sz w:val="22"/>
          <w:szCs w:val="22"/>
          <w:highlight w:val="none"/>
        </w:rPr>
        <w:t>；</w:t>
      </w:r>
    </w:p>
    <w:p w14:paraId="6DC1C4A0">
      <w:pPr>
        <w:autoSpaceDE w:val="0"/>
        <w:autoSpaceDN w:val="0"/>
        <w:spacing w:line="400" w:lineRule="exact"/>
        <w:jc w:val="left"/>
        <w:rPr>
          <w:rFonts w:ascii="宋体" w:cs="宋体"/>
          <w:color w:val="auto"/>
          <w:kern w:val="0"/>
          <w:sz w:val="22"/>
          <w:highlight w:val="none"/>
          <w:lang w:val="zh-CN"/>
        </w:rPr>
      </w:pPr>
      <w:r>
        <w:rPr>
          <w:rFonts w:ascii="宋体" w:hAnsi="宋体" w:cs="宋体"/>
          <w:color w:val="auto"/>
          <w:sz w:val="22"/>
          <w:highlight w:val="none"/>
        </w:rPr>
        <w:t xml:space="preserve">   </w:t>
      </w:r>
      <w:r>
        <w:rPr>
          <w:rFonts w:hint="eastAsia" w:ascii="宋体" w:hAnsi="宋体" w:cs="宋体"/>
          <w:color w:val="auto"/>
          <w:sz w:val="22"/>
          <w:highlight w:val="none"/>
        </w:rPr>
        <w:t>（</w:t>
      </w:r>
      <w:r>
        <w:rPr>
          <w:rFonts w:ascii="宋体" w:hAnsi="宋体" w:cs="宋体"/>
          <w:color w:val="auto"/>
          <w:sz w:val="22"/>
          <w:highlight w:val="none"/>
        </w:rPr>
        <w:t>3</w:t>
      </w:r>
      <w:r>
        <w:rPr>
          <w:rFonts w:hint="eastAsia" w:ascii="宋体" w:hAnsi="宋体" w:cs="宋体"/>
          <w:color w:val="auto"/>
          <w:sz w:val="22"/>
          <w:highlight w:val="none"/>
        </w:rPr>
        <w:t>）</w:t>
      </w:r>
      <w:r>
        <w:rPr>
          <w:rFonts w:hint="eastAsia" w:ascii="宋体" w:hAnsi="宋体" w:cs="宋体"/>
          <w:color w:val="auto"/>
          <w:kern w:val="0"/>
          <w:sz w:val="22"/>
          <w:highlight w:val="none"/>
          <w:lang w:val="zh-CN"/>
        </w:rPr>
        <w:t>对采购过程提出质疑的，质疑期限为各采购程序环节结束之日起计算。</w:t>
      </w:r>
    </w:p>
    <w:p w14:paraId="34FBC54F">
      <w:pPr>
        <w:pStyle w:val="26"/>
        <w:spacing w:line="400" w:lineRule="exact"/>
        <w:rPr>
          <w:rFonts w:hAnsi="宋体" w:cs="宋体"/>
          <w:color w:val="auto"/>
          <w:sz w:val="22"/>
          <w:szCs w:val="22"/>
          <w:highlight w:val="none"/>
        </w:rPr>
      </w:pPr>
      <w:r>
        <w:rPr>
          <w:rFonts w:hAnsi="宋体" w:cs="宋体"/>
          <w:color w:val="auto"/>
          <w:sz w:val="22"/>
          <w:szCs w:val="22"/>
          <w:highlight w:val="none"/>
          <w:lang w:val="zh-CN"/>
        </w:rPr>
        <w:t xml:space="preserve">   </w:t>
      </w:r>
      <w:r>
        <w:rPr>
          <w:rFonts w:hint="eastAsia" w:hAnsi="宋体" w:cs="宋体"/>
          <w:color w:val="auto"/>
          <w:sz w:val="22"/>
          <w:szCs w:val="22"/>
          <w:highlight w:val="none"/>
          <w:lang w:val="zh-CN"/>
        </w:rPr>
        <w:t>（</w:t>
      </w:r>
      <w:r>
        <w:rPr>
          <w:rFonts w:hAnsi="宋体" w:cs="宋体"/>
          <w:color w:val="auto"/>
          <w:sz w:val="22"/>
          <w:szCs w:val="22"/>
          <w:highlight w:val="none"/>
          <w:lang w:val="zh-CN"/>
        </w:rPr>
        <w:t>4</w:t>
      </w:r>
      <w:r>
        <w:rPr>
          <w:rFonts w:hint="eastAsia" w:hAnsi="宋体" w:cs="宋体"/>
          <w:color w:val="auto"/>
          <w:sz w:val="22"/>
          <w:szCs w:val="22"/>
          <w:highlight w:val="none"/>
          <w:lang w:val="zh-CN"/>
        </w:rPr>
        <w:t>）对采购结果提出质疑的，质疑期限自采购结果公告（包括公示、预公告、结果变更公告等）期限届满之日起计算。</w:t>
      </w:r>
    </w:p>
    <w:p w14:paraId="3583D795">
      <w:pPr>
        <w:pStyle w:val="26"/>
        <w:spacing w:line="400" w:lineRule="exact"/>
        <w:ind w:firstLine="501" w:firstLineChars="225"/>
        <w:rPr>
          <w:rFonts w:hAnsi="宋体" w:cs="宋体"/>
          <w:color w:val="auto"/>
          <w:sz w:val="22"/>
          <w:szCs w:val="22"/>
          <w:highlight w:val="none"/>
        </w:rPr>
      </w:pPr>
      <w:r>
        <w:rPr>
          <w:rFonts w:hAnsi="宋体" w:cs="宋体"/>
          <w:color w:val="auto"/>
          <w:sz w:val="22"/>
          <w:szCs w:val="22"/>
          <w:highlight w:val="none"/>
        </w:rPr>
        <w:t>2.2</w:t>
      </w:r>
      <w:r>
        <w:rPr>
          <w:rFonts w:hint="eastAsia" w:hAnsi="宋体" w:cs="宋体"/>
          <w:color w:val="auto"/>
          <w:sz w:val="22"/>
          <w:szCs w:val="22"/>
          <w:highlight w:val="none"/>
        </w:rPr>
        <w:t>供应商提交的质疑书需一式三份，由法定代表人签字（或盖章）并加盖单位公章。质疑书至少应包括下列主要内容：</w:t>
      </w:r>
    </w:p>
    <w:p w14:paraId="3D0C2263">
      <w:pPr>
        <w:pStyle w:val="26"/>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w:t>
      </w:r>
      <w:r>
        <w:rPr>
          <w:rFonts w:hAnsi="宋体" w:cs="宋体"/>
          <w:color w:val="auto"/>
          <w:sz w:val="22"/>
          <w:szCs w:val="22"/>
          <w:highlight w:val="none"/>
        </w:rPr>
        <w:t>1</w:t>
      </w:r>
      <w:r>
        <w:rPr>
          <w:rFonts w:hint="eastAsia" w:hAnsi="宋体" w:cs="宋体"/>
          <w:color w:val="auto"/>
          <w:sz w:val="22"/>
          <w:szCs w:val="22"/>
          <w:highlight w:val="none"/>
        </w:rPr>
        <w:t>）供应商的名称、地址、邮政编码、联系人、联系电话；</w:t>
      </w:r>
    </w:p>
    <w:p w14:paraId="3401F4FB">
      <w:pPr>
        <w:pStyle w:val="26"/>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w:t>
      </w:r>
      <w:r>
        <w:rPr>
          <w:rFonts w:hAnsi="宋体" w:cs="宋体"/>
          <w:color w:val="auto"/>
          <w:sz w:val="22"/>
          <w:szCs w:val="22"/>
          <w:highlight w:val="none"/>
        </w:rPr>
        <w:t>2</w:t>
      </w:r>
      <w:r>
        <w:rPr>
          <w:rFonts w:hint="eastAsia" w:hAnsi="宋体" w:cs="宋体"/>
          <w:color w:val="auto"/>
          <w:sz w:val="22"/>
          <w:szCs w:val="22"/>
          <w:highlight w:val="none"/>
        </w:rPr>
        <w:t>）质疑项目的名称、编号；</w:t>
      </w:r>
    </w:p>
    <w:p w14:paraId="41287DAC">
      <w:pPr>
        <w:pStyle w:val="26"/>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w:t>
      </w:r>
      <w:r>
        <w:rPr>
          <w:rFonts w:hAnsi="宋体" w:cs="宋体"/>
          <w:color w:val="auto"/>
          <w:sz w:val="22"/>
          <w:szCs w:val="22"/>
          <w:highlight w:val="none"/>
        </w:rPr>
        <w:t>3</w:t>
      </w:r>
      <w:r>
        <w:rPr>
          <w:rFonts w:hint="eastAsia" w:hAnsi="宋体" w:cs="宋体"/>
          <w:color w:val="auto"/>
          <w:sz w:val="22"/>
          <w:szCs w:val="22"/>
          <w:highlight w:val="none"/>
        </w:rPr>
        <w:t>）具体、明确的质疑事项和与质疑事项相关的请求；</w:t>
      </w:r>
    </w:p>
    <w:p w14:paraId="3D918D08">
      <w:pPr>
        <w:pStyle w:val="26"/>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w:t>
      </w:r>
      <w:r>
        <w:rPr>
          <w:rFonts w:hAnsi="宋体" w:cs="宋体"/>
          <w:color w:val="auto"/>
          <w:sz w:val="22"/>
          <w:szCs w:val="22"/>
          <w:highlight w:val="none"/>
        </w:rPr>
        <w:t>4</w:t>
      </w:r>
      <w:r>
        <w:rPr>
          <w:rFonts w:hint="eastAsia" w:hAnsi="宋体" w:cs="宋体"/>
          <w:color w:val="auto"/>
          <w:sz w:val="22"/>
          <w:szCs w:val="22"/>
          <w:highlight w:val="none"/>
        </w:rPr>
        <w:t>）事实依据；</w:t>
      </w:r>
    </w:p>
    <w:p w14:paraId="32660032">
      <w:pPr>
        <w:pStyle w:val="26"/>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w:t>
      </w:r>
      <w:r>
        <w:rPr>
          <w:rFonts w:hAnsi="宋体" w:cs="宋体"/>
          <w:color w:val="auto"/>
          <w:sz w:val="22"/>
          <w:szCs w:val="22"/>
          <w:highlight w:val="none"/>
        </w:rPr>
        <w:t>5</w:t>
      </w:r>
      <w:r>
        <w:rPr>
          <w:rFonts w:hint="eastAsia" w:hAnsi="宋体" w:cs="宋体"/>
          <w:color w:val="auto"/>
          <w:sz w:val="22"/>
          <w:szCs w:val="22"/>
          <w:highlight w:val="none"/>
        </w:rPr>
        <w:t>）必要的法律依据；</w:t>
      </w:r>
    </w:p>
    <w:p w14:paraId="08129BC1">
      <w:pPr>
        <w:pStyle w:val="26"/>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w:t>
      </w:r>
      <w:r>
        <w:rPr>
          <w:rFonts w:hAnsi="宋体" w:cs="宋体"/>
          <w:color w:val="auto"/>
          <w:sz w:val="22"/>
          <w:szCs w:val="22"/>
          <w:highlight w:val="none"/>
        </w:rPr>
        <w:t>6</w:t>
      </w:r>
      <w:r>
        <w:rPr>
          <w:rFonts w:hint="eastAsia" w:hAnsi="宋体" w:cs="宋体"/>
          <w:color w:val="auto"/>
          <w:sz w:val="22"/>
          <w:szCs w:val="22"/>
          <w:highlight w:val="none"/>
        </w:rPr>
        <w:t>）提出质疑的日期。</w:t>
      </w:r>
    </w:p>
    <w:p w14:paraId="64F950D1">
      <w:pPr>
        <w:pStyle w:val="26"/>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供应商为自然人的，应当由本人签字；供应商为法人或其他组织的，应当由法定代表人、主要负责人，或者其授权代表签字或者盖章，并加盖公章。</w:t>
      </w:r>
    </w:p>
    <w:p w14:paraId="18C41A74">
      <w:pPr>
        <w:pStyle w:val="26"/>
        <w:spacing w:line="400" w:lineRule="exact"/>
        <w:ind w:firstLine="501" w:firstLineChars="225"/>
        <w:rPr>
          <w:rFonts w:hAnsi="宋体" w:cs="宋体"/>
          <w:color w:val="auto"/>
          <w:sz w:val="22"/>
          <w:szCs w:val="22"/>
          <w:highlight w:val="none"/>
        </w:rPr>
      </w:pPr>
      <w:r>
        <w:rPr>
          <w:rFonts w:hAnsi="宋体" w:cs="宋体"/>
          <w:color w:val="auto"/>
          <w:sz w:val="22"/>
          <w:szCs w:val="22"/>
          <w:highlight w:val="none"/>
        </w:rPr>
        <w:t>2.3</w:t>
      </w:r>
      <w:r>
        <w:rPr>
          <w:rFonts w:hint="eastAsia" w:hAnsi="宋体" w:cs="宋体"/>
          <w:color w:val="auto"/>
          <w:sz w:val="22"/>
          <w:szCs w:val="22"/>
          <w:highlight w:val="none"/>
        </w:rPr>
        <w:t>采购人、招标代理机构应当在收到供应商的书面质疑后七个工作日内作出答复，并以书面形式通知质疑供应商和其他有关供应商，但答复的内容不得涉及商业秘密。</w:t>
      </w:r>
    </w:p>
    <w:p w14:paraId="6CF7AF2A">
      <w:pPr>
        <w:pStyle w:val="27"/>
        <w:spacing w:line="400" w:lineRule="exact"/>
        <w:ind w:firstLine="450"/>
        <w:rPr>
          <w:rFonts w:ascii="宋体" w:cs="宋体"/>
          <w:b/>
          <w:color w:val="auto"/>
          <w:sz w:val="22"/>
          <w:szCs w:val="22"/>
          <w:highlight w:val="none"/>
        </w:rPr>
      </w:pPr>
      <w:r>
        <w:rPr>
          <w:rFonts w:ascii="宋体" w:hAnsi="宋体" w:cs="宋体"/>
          <w:b/>
          <w:color w:val="auto"/>
          <w:sz w:val="22"/>
          <w:szCs w:val="22"/>
          <w:highlight w:val="none"/>
        </w:rPr>
        <w:t>3.</w:t>
      </w:r>
      <w:r>
        <w:rPr>
          <w:rFonts w:hint="eastAsia" w:ascii="宋体" w:hAnsi="宋体" w:cs="宋体"/>
          <w:b/>
          <w:color w:val="auto"/>
          <w:sz w:val="22"/>
          <w:szCs w:val="22"/>
          <w:highlight w:val="none"/>
        </w:rPr>
        <w:t>供应商投诉</w:t>
      </w:r>
    </w:p>
    <w:p w14:paraId="54B4C411">
      <w:pPr>
        <w:pStyle w:val="26"/>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3.1供应商投诉应当提交投诉书和必要的证明材料。供应商投诉的事项不得超出已质疑事项的范围（基于质疑答复内容提出的投诉事项除外）。</w:t>
      </w:r>
    </w:p>
    <w:p w14:paraId="74EF6D3A">
      <w:pPr>
        <w:pStyle w:val="26"/>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3.2质疑供应商对采购人、招标代理机构的答复不满意或者采购人、招标代理机构未在规定的时间内作出答复的，可以在答复期满后十五个工作日内向同级财政部门提出投诉。</w:t>
      </w:r>
    </w:p>
    <w:p w14:paraId="1A4EEE07">
      <w:pPr>
        <w:pStyle w:val="26"/>
        <w:spacing w:line="400" w:lineRule="exact"/>
        <w:ind w:firstLine="446" w:firstLineChars="200"/>
        <w:rPr>
          <w:rFonts w:hAnsi="宋体" w:cs="宋体"/>
          <w:color w:val="auto"/>
          <w:sz w:val="22"/>
          <w:szCs w:val="22"/>
          <w:highlight w:val="none"/>
        </w:rPr>
      </w:pPr>
      <w:r>
        <w:rPr>
          <w:rFonts w:hint="eastAsia" w:hAnsi="宋体" w:cs="宋体"/>
          <w:color w:val="auto"/>
          <w:sz w:val="22"/>
          <w:szCs w:val="22"/>
          <w:highlight w:val="none"/>
        </w:rPr>
        <w:t>4.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D5531DE">
      <w:pPr>
        <w:pStyle w:val="26"/>
        <w:spacing w:line="400" w:lineRule="exact"/>
        <w:ind w:firstLine="501" w:firstLineChars="225"/>
        <w:rPr>
          <w:b/>
          <w:bCs/>
          <w:color w:val="auto"/>
          <w:sz w:val="32"/>
          <w:szCs w:val="32"/>
          <w:highlight w:val="none"/>
          <w:lang w:val="zh-CN"/>
        </w:rPr>
      </w:pPr>
      <w:r>
        <w:rPr>
          <w:rFonts w:hint="eastAsia" w:hAnsi="宋体" w:cs="宋体"/>
          <w:color w:val="auto"/>
          <w:sz w:val="22"/>
          <w:szCs w:val="22"/>
          <w:highlight w:val="none"/>
        </w:rPr>
        <w:t>5.质疑函范本、投诉书范本请到浙江政府采购网下载专区下载。</w:t>
      </w:r>
    </w:p>
    <w:p w14:paraId="46C14958">
      <w:pPr>
        <w:pStyle w:val="18"/>
        <w:rPr>
          <w:rFonts w:hint="eastAsia"/>
          <w:color w:val="auto"/>
          <w:highlight w:val="none"/>
        </w:rPr>
      </w:pPr>
    </w:p>
    <w:p w14:paraId="7F7F252D">
      <w:pPr>
        <w:pStyle w:val="26"/>
        <w:spacing w:line="400" w:lineRule="exact"/>
        <w:ind w:firstLine="501" w:firstLineChars="225"/>
        <w:rPr>
          <w:rFonts w:hAnsi="宋体" w:cs="宋体"/>
          <w:color w:val="auto"/>
          <w:sz w:val="22"/>
          <w:szCs w:val="22"/>
          <w:highlight w:val="none"/>
        </w:rPr>
      </w:pPr>
    </w:p>
    <w:p w14:paraId="6C76389E">
      <w:pPr>
        <w:rPr>
          <w:rFonts w:hint="eastAsia" w:ascii="宋体" w:hAnsi="宋体" w:cs="宋体"/>
          <w:b/>
          <w:color w:val="auto"/>
          <w:sz w:val="32"/>
          <w:szCs w:val="32"/>
          <w:highlight w:val="none"/>
        </w:rPr>
      </w:pPr>
      <w:r>
        <w:rPr>
          <w:rFonts w:hint="eastAsia" w:ascii="宋体" w:hAnsi="宋体" w:cs="宋体"/>
          <w:b/>
          <w:color w:val="auto"/>
          <w:sz w:val="32"/>
          <w:szCs w:val="32"/>
          <w:highlight w:val="none"/>
        </w:rPr>
        <w:br w:type="page"/>
      </w:r>
    </w:p>
    <w:p w14:paraId="33FC4F41">
      <w:pPr>
        <w:jc w:val="center"/>
        <w:rPr>
          <w:rFonts w:ascii="宋体" w:hAnsi="宋体" w:cs="宋体"/>
          <w:b/>
          <w:bCs/>
          <w:color w:val="auto"/>
          <w:sz w:val="32"/>
          <w:szCs w:val="32"/>
          <w:highlight w:val="none"/>
          <w:lang w:val="zh-CN"/>
        </w:rPr>
      </w:pPr>
      <w:r>
        <w:rPr>
          <w:rFonts w:hint="eastAsia" w:ascii="宋体" w:hAnsi="宋体" w:cs="宋体"/>
          <w:b/>
          <w:color w:val="auto"/>
          <w:sz w:val="32"/>
          <w:szCs w:val="32"/>
          <w:highlight w:val="none"/>
        </w:rPr>
        <w:t>第四部分、</w:t>
      </w:r>
      <w:r>
        <w:rPr>
          <w:rFonts w:hint="eastAsia" w:ascii="宋体" w:hAnsi="宋体" w:cs="宋体"/>
          <w:b/>
          <w:bCs/>
          <w:color w:val="auto"/>
          <w:sz w:val="32"/>
          <w:szCs w:val="32"/>
          <w:highlight w:val="none"/>
          <w:lang w:val="zh-CN"/>
        </w:rPr>
        <w:t>政府采购政策功能相关说明</w:t>
      </w:r>
    </w:p>
    <w:p w14:paraId="07610CF2">
      <w:pPr>
        <w:tabs>
          <w:tab w:val="left" w:pos="1069"/>
          <w:tab w:val="left" w:pos="2352"/>
        </w:tabs>
        <w:jc w:val="left"/>
        <w:rPr>
          <w:rFonts w:ascii="宋体"/>
          <w:b/>
          <w:bCs/>
          <w:color w:val="auto"/>
          <w:sz w:val="22"/>
          <w:highlight w:val="none"/>
        </w:rPr>
      </w:pPr>
      <w:bookmarkStart w:id="3" w:name="_Toc25899_WPSOffice_Level2"/>
      <w:r>
        <w:rPr>
          <w:rFonts w:hint="eastAsia" w:ascii="宋体"/>
          <w:b/>
          <w:bCs/>
          <w:color w:val="auto"/>
          <w:sz w:val="22"/>
          <w:highlight w:val="none"/>
        </w:rPr>
        <w:t>一、中小企业（含监狱企业、残疾人福利性单位）扶持政策说明</w:t>
      </w:r>
    </w:p>
    <w:p w14:paraId="64D9D336">
      <w:pPr>
        <w:tabs>
          <w:tab w:val="left" w:pos="1069"/>
          <w:tab w:val="left" w:pos="2352"/>
        </w:tabs>
        <w:spacing w:line="440" w:lineRule="atLeast"/>
        <w:jc w:val="left"/>
        <w:rPr>
          <w:rFonts w:ascii="宋体"/>
          <w:color w:val="auto"/>
          <w:sz w:val="22"/>
          <w:highlight w:val="none"/>
        </w:rPr>
      </w:pPr>
      <w:r>
        <w:rPr>
          <w:rFonts w:ascii="宋体"/>
          <w:color w:val="auto"/>
          <w:sz w:val="22"/>
          <w:highlight w:val="none"/>
        </w:rPr>
        <w:t>1</w:t>
      </w:r>
      <w:r>
        <w:rPr>
          <w:rFonts w:hint="eastAsia" w:ascii="宋体"/>
          <w:color w:val="auto"/>
          <w:sz w:val="22"/>
          <w:highlight w:val="none"/>
        </w:rPr>
        <w:t>、文件依据</w:t>
      </w:r>
    </w:p>
    <w:p w14:paraId="7AA5AC2B">
      <w:pPr>
        <w:tabs>
          <w:tab w:val="left" w:pos="1069"/>
          <w:tab w:val="left" w:pos="2352"/>
        </w:tabs>
        <w:spacing w:line="440" w:lineRule="atLeast"/>
        <w:jc w:val="left"/>
        <w:rPr>
          <w:rFonts w:ascii="宋体"/>
          <w:color w:val="auto"/>
          <w:sz w:val="22"/>
          <w:highlight w:val="none"/>
        </w:rPr>
      </w:pPr>
      <w:r>
        <w:rPr>
          <w:rFonts w:hint="eastAsia" w:ascii="宋体"/>
          <w:color w:val="auto"/>
          <w:sz w:val="22"/>
          <w:highlight w:val="none"/>
        </w:rPr>
        <w:t>（</w:t>
      </w:r>
      <w:r>
        <w:rPr>
          <w:rFonts w:ascii="宋体"/>
          <w:color w:val="auto"/>
          <w:sz w:val="22"/>
          <w:highlight w:val="none"/>
        </w:rPr>
        <w:t>1</w:t>
      </w:r>
      <w:r>
        <w:rPr>
          <w:rFonts w:hint="eastAsia" w:ascii="宋体"/>
          <w:color w:val="auto"/>
          <w:sz w:val="22"/>
          <w:highlight w:val="none"/>
        </w:rPr>
        <w:t>）《政府采购促进中小企业发展管理办法》（财库﹝2020﹞46 号）</w:t>
      </w:r>
    </w:p>
    <w:p w14:paraId="3D4E1190">
      <w:pPr>
        <w:tabs>
          <w:tab w:val="left" w:pos="1069"/>
          <w:tab w:val="left" w:pos="2352"/>
        </w:tabs>
        <w:spacing w:line="440" w:lineRule="atLeast"/>
        <w:jc w:val="left"/>
        <w:rPr>
          <w:rFonts w:ascii="宋体"/>
          <w:color w:val="auto"/>
          <w:sz w:val="22"/>
          <w:highlight w:val="none"/>
        </w:rPr>
      </w:pPr>
      <w:r>
        <w:rPr>
          <w:rFonts w:hint="eastAsia" w:ascii="宋体"/>
          <w:color w:val="auto"/>
          <w:sz w:val="22"/>
          <w:highlight w:val="none"/>
        </w:rPr>
        <w:t>（</w:t>
      </w:r>
      <w:r>
        <w:rPr>
          <w:rFonts w:ascii="宋体"/>
          <w:color w:val="auto"/>
          <w:sz w:val="22"/>
          <w:highlight w:val="none"/>
        </w:rPr>
        <w:t>2</w:t>
      </w:r>
      <w:r>
        <w:rPr>
          <w:rFonts w:hint="eastAsia" w:ascii="宋体"/>
          <w:color w:val="auto"/>
          <w:sz w:val="22"/>
          <w:highlight w:val="none"/>
        </w:rPr>
        <w:t>）浙江省省财政厅《关于开展政府采购供应商网上注册登记和诚信管理工作的通知》（浙财采监〔2010〕8号)</w:t>
      </w:r>
    </w:p>
    <w:p w14:paraId="677AF7CA">
      <w:pPr>
        <w:tabs>
          <w:tab w:val="left" w:pos="1069"/>
          <w:tab w:val="left" w:pos="2352"/>
        </w:tabs>
        <w:spacing w:line="440" w:lineRule="atLeast"/>
        <w:jc w:val="left"/>
        <w:rPr>
          <w:rFonts w:ascii="宋体"/>
          <w:color w:val="auto"/>
          <w:sz w:val="22"/>
          <w:highlight w:val="none"/>
        </w:rPr>
      </w:pPr>
      <w:r>
        <w:rPr>
          <w:rFonts w:hint="eastAsia" w:ascii="宋体"/>
          <w:color w:val="auto"/>
          <w:sz w:val="22"/>
          <w:highlight w:val="none"/>
        </w:rPr>
        <w:t>（3）《工业和信息化部、国家统计局、国家发展和改革委员会、财政部关于印发中小企业划型标准规定的通知》（工信部联企业﹝2011﹞300号）</w:t>
      </w:r>
    </w:p>
    <w:p w14:paraId="62F01542">
      <w:pPr>
        <w:tabs>
          <w:tab w:val="left" w:pos="2352"/>
        </w:tabs>
        <w:spacing w:line="440" w:lineRule="atLeast"/>
        <w:jc w:val="left"/>
        <w:rPr>
          <w:rFonts w:ascii="宋体"/>
          <w:color w:val="auto"/>
          <w:sz w:val="22"/>
          <w:highlight w:val="none"/>
        </w:rPr>
      </w:pPr>
      <w:r>
        <w:rPr>
          <w:rFonts w:hint="eastAsia" w:ascii="宋体"/>
          <w:color w:val="auto"/>
          <w:sz w:val="22"/>
          <w:highlight w:val="none"/>
        </w:rPr>
        <w:t>（4）财政部、司法部《关于政府采购支持监狱企业发展有关问题的通知》（财库〔</w:t>
      </w:r>
      <w:r>
        <w:rPr>
          <w:rFonts w:ascii="宋体"/>
          <w:color w:val="auto"/>
          <w:sz w:val="22"/>
          <w:highlight w:val="none"/>
        </w:rPr>
        <w:t>2014</w:t>
      </w:r>
      <w:r>
        <w:rPr>
          <w:rFonts w:hint="eastAsia" w:ascii="宋体"/>
          <w:color w:val="auto"/>
          <w:sz w:val="22"/>
          <w:highlight w:val="none"/>
        </w:rPr>
        <w:t>〕</w:t>
      </w:r>
      <w:r>
        <w:rPr>
          <w:rFonts w:ascii="宋体"/>
          <w:color w:val="auto"/>
          <w:sz w:val="22"/>
          <w:highlight w:val="none"/>
        </w:rPr>
        <w:t>68</w:t>
      </w:r>
      <w:r>
        <w:rPr>
          <w:rFonts w:hint="eastAsia" w:ascii="宋体"/>
          <w:color w:val="auto"/>
          <w:sz w:val="22"/>
          <w:highlight w:val="none"/>
        </w:rPr>
        <w:t>号）</w:t>
      </w:r>
    </w:p>
    <w:p w14:paraId="48CC7EBE">
      <w:pPr>
        <w:tabs>
          <w:tab w:val="left" w:pos="2352"/>
        </w:tabs>
        <w:spacing w:line="440" w:lineRule="atLeast"/>
        <w:jc w:val="left"/>
        <w:rPr>
          <w:rFonts w:ascii="宋体"/>
          <w:color w:val="auto"/>
          <w:sz w:val="22"/>
          <w:highlight w:val="none"/>
        </w:rPr>
      </w:pPr>
      <w:r>
        <w:rPr>
          <w:rFonts w:hint="eastAsia" w:ascii="宋体"/>
          <w:color w:val="auto"/>
          <w:sz w:val="22"/>
          <w:highlight w:val="none"/>
        </w:rPr>
        <w:t>（5）《财政部民政部中国残疾人联合会关于促进残疾人就业政府采购政策的通知》（财库〔</w:t>
      </w:r>
      <w:r>
        <w:rPr>
          <w:rFonts w:ascii="宋体"/>
          <w:color w:val="auto"/>
          <w:sz w:val="22"/>
          <w:highlight w:val="none"/>
        </w:rPr>
        <w:t>2017</w:t>
      </w:r>
      <w:r>
        <w:rPr>
          <w:rFonts w:hint="eastAsia" w:ascii="宋体"/>
          <w:color w:val="auto"/>
          <w:sz w:val="22"/>
          <w:highlight w:val="none"/>
        </w:rPr>
        <w:t>〕</w:t>
      </w:r>
      <w:r>
        <w:rPr>
          <w:rFonts w:ascii="宋体"/>
          <w:color w:val="auto"/>
          <w:sz w:val="22"/>
          <w:highlight w:val="none"/>
        </w:rPr>
        <w:t xml:space="preserve"> 141</w:t>
      </w:r>
      <w:r>
        <w:rPr>
          <w:rFonts w:hint="eastAsia" w:ascii="宋体"/>
          <w:color w:val="auto"/>
          <w:sz w:val="22"/>
          <w:highlight w:val="none"/>
        </w:rPr>
        <w:t>号）</w:t>
      </w:r>
    </w:p>
    <w:p w14:paraId="7648B31D">
      <w:pPr>
        <w:tabs>
          <w:tab w:val="left" w:pos="1069"/>
          <w:tab w:val="left" w:pos="2352"/>
        </w:tabs>
        <w:spacing w:line="440" w:lineRule="atLeast"/>
        <w:jc w:val="left"/>
        <w:rPr>
          <w:rFonts w:ascii="宋体"/>
          <w:color w:val="auto"/>
          <w:sz w:val="22"/>
          <w:highlight w:val="none"/>
        </w:rPr>
      </w:pPr>
      <w:r>
        <w:rPr>
          <w:rFonts w:hint="eastAsia" w:ascii="宋体"/>
          <w:color w:val="auto"/>
          <w:sz w:val="22"/>
          <w:highlight w:val="none"/>
        </w:rPr>
        <w:t>（6）</w:t>
      </w:r>
      <w:r>
        <w:rPr>
          <w:rFonts w:hint="eastAsia" w:hAnsi="宋体"/>
          <w:color w:val="auto"/>
          <w:sz w:val="22"/>
          <w:szCs w:val="22"/>
          <w:highlight w:val="none"/>
        </w:rPr>
        <w:t>《关于进一步加大政府采购支持中小企业力度的通知》（财库〔2022〕19号）；</w:t>
      </w:r>
    </w:p>
    <w:p w14:paraId="32278582">
      <w:pPr>
        <w:tabs>
          <w:tab w:val="left" w:pos="1069"/>
          <w:tab w:val="left" w:pos="2352"/>
        </w:tabs>
        <w:spacing w:line="440" w:lineRule="atLeast"/>
        <w:jc w:val="left"/>
        <w:rPr>
          <w:rFonts w:hAnsi="宋体" w:cs="宋体"/>
          <w:color w:val="auto"/>
          <w:sz w:val="22"/>
          <w:highlight w:val="none"/>
        </w:rPr>
      </w:pPr>
      <w:r>
        <w:rPr>
          <w:rFonts w:hint="eastAsia" w:hAnsi="宋体" w:cs="宋体"/>
          <w:color w:val="auto"/>
          <w:sz w:val="22"/>
          <w:highlight w:val="none"/>
        </w:rPr>
        <w:t>（7）《浙江省财政厅关于进一步发挥政府采购政策 功能全力推动经济稳进提质的通知》（浙财采监〔2022〕3号）</w:t>
      </w:r>
    </w:p>
    <w:p w14:paraId="7F822F32">
      <w:pPr>
        <w:tabs>
          <w:tab w:val="left" w:pos="1069"/>
          <w:tab w:val="left" w:pos="2352"/>
        </w:tabs>
        <w:spacing w:line="440" w:lineRule="atLeast"/>
        <w:jc w:val="left"/>
        <w:rPr>
          <w:color w:val="auto"/>
          <w:highlight w:val="none"/>
        </w:rPr>
      </w:pPr>
      <w:r>
        <w:rPr>
          <w:rFonts w:hint="eastAsia" w:hAnsi="宋体" w:cs="宋体"/>
          <w:color w:val="auto"/>
          <w:sz w:val="22"/>
          <w:highlight w:val="none"/>
        </w:rPr>
        <w:t>（8）《关于进一步加大政府采购 支持中小企业力度 助力扎实稳住经济 的通知》（浙财采监〔2022〕8号）</w:t>
      </w:r>
    </w:p>
    <w:p w14:paraId="0F036797">
      <w:pPr>
        <w:tabs>
          <w:tab w:val="left" w:pos="1069"/>
          <w:tab w:val="left" w:pos="2352"/>
        </w:tabs>
        <w:spacing w:line="440" w:lineRule="atLeast"/>
        <w:jc w:val="left"/>
        <w:rPr>
          <w:rFonts w:ascii="宋体"/>
          <w:color w:val="auto"/>
          <w:sz w:val="22"/>
          <w:highlight w:val="none"/>
        </w:rPr>
      </w:pPr>
      <w:r>
        <w:rPr>
          <w:rFonts w:hint="eastAsia" w:ascii="宋体"/>
          <w:color w:val="auto"/>
          <w:sz w:val="22"/>
          <w:highlight w:val="none"/>
        </w:rPr>
        <w:t>2、符合要求应的应提供以下证明材料</w:t>
      </w:r>
      <w:r>
        <w:rPr>
          <w:rFonts w:hint="eastAsia" w:ascii="宋体"/>
          <w:color w:val="auto"/>
          <w:sz w:val="22"/>
          <w:highlight w:val="none"/>
          <w:u w:val="single"/>
        </w:rPr>
        <w:t>（</w:t>
      </w:r>
      <w:r>
        <w:rPr>
          <w:rFonts w:hint="eastAsia" w:ascii="宋体"/>
          <w:b/>
          <w:bCs/>
          <w:color w:val="auto"/>
          <w:sz w:val="22"/>
          <w:highlight w:val="none"/>
          <w:u w:val="single"/>
        </w:rPr>
        <w:t>附在</w:t>
      </w:r>
      <w:r>
        <w:rPr>
          <w:rFonts w:hint="eastAsia" w:ascii="宋体" w:hAnsi="宋体" w:cs="宋体"/>
          <w:b/>
          <w:bCs/>
          <w:color w:val="auto"/>
          <w:sz w:val="22"/>
          <w:highlight w:val="none"/>
          <w:u w:val="single"/>
        </w:rPr>
        <w:t>《</w:t>
      </w:r>
      <w:r>
        <w:rPr>
          <w:rFonts w:hint="eastAsia" w:ascii="宋体" w:hAnsi="宋体" w:cs="宋体"/>
          <w:b/>
          <w:bCs/>
          <w:color w:val="auto"/>
          <w:sz w:val="22"/>
          <w:highlight w:val="none"/>
          <w:u w:val="single"/>
          <w:lang w:val="en-US" w:eastAsia="zh-CN"/>
        </w:rPr>
        <w:t>资格文件</w:t>
      </w:r>
      <w:r>
        <w:rPr>
          <w:rFonts w:hint="eastAsia" w:ascii="宋体" w:hAnsi="宋体" w:cs="宋体"/>
          <w:b/>
          <w:bCs/>
          <w:color w:val="auto"/>
          <w:sz w:val="22"/>
          <w:highlight w:val="none"/>
          <w:u w:val="single"/>
        </w:rPr>
        <w:t>》</w:t>
      </w:r>
      <w:r>
        <w:rPr>
          <w:rFonts w:hint="eastAsia" w:ascii="宋体"/>
          <w:b/>
          <w:bCs/>
          <w:color w:val="auto"/>
          <w:sz w:val="22"/>
          <w:highlight w:val="none"/>
          <w:u w:val="single"/>
        </w:rPr>
        <w:t>中</w:t>
      </w:r>
      <w:r>
        <w:rPr>
          <w:rFonts w:hint="eastAsia" w:ascii="宋体"/>
          <w:color w:val="auto"/>
          <w:sz w:val="22"/>
          <w:highlight w:val="none"/>
          <w:u w:val="single"/>
        </w:rPr>
        <w:t>）</w:t>
      </w:r>
      <w:r>
        <w:rPr>
          <w:rFonts w:hint="eastAsia" w:ascii="宋体"/>
          <w:color w:val="auto"/>
          <w:sz w:val="22"/>
          <w:highlight w:val="none"/>
        </w:rPr>
        <w:t>：</w:t>
      </w:r>
    </w:p>
    <w:p w14:paraId="44ABE658">
      <w:pPr>
        <w:spacing w:line="440" w:lineRule="atLeast"/>
        <w:jc w:val="left"/>
        <w:rPr>
          <w:rFonts w:hint="eastAsia" w:ascii="宋体" w:hAnsi="Times New Roman" w:eastAsia="宋体" w:cs="Times New Roman"/>
          <w:b/>
          <w:bCs/>
          <w:color w:val="auto"/>
          <w:sz w:val="22"/>
          <w:highlight w:val="none"/>
          <w:lang w:val="en-US" w:eastAsia="zh-CN"/>
        </w:rPr>
      </w:pPr>
      <w:r>
        <w:rPr>
          <w:rFonts w:hint="eastAsia" w:ascii="宋体" w:hAnsi="Times New Roman" w:cs="Times New Roman"/>
          <w:color w:val="auto"/>
          <w:sz w:val="22"/>
          <w:highlight w:val="none"/>
        </w:rPr>
        <w:t>（1）中小企业：中小企业声明函（原件，加盖供应商公章，格式见附件1）</w:t>
      </w:r>
    </w:p>
    <w:p w14:paraId="6C2B31C7">
      <w:pPr>
        <w:spacing w:line="440" w:lineRule="atLeast"/>
        <w:jc w:val="left"/>
        <w:rPr>
          <w:rFonts w:ascii="宋体" w:hAnsi="Times New Roman" w:cs="Times New Roman"/>
          <w:color w:val="auto"/>
          <w:sz w:val="22"/>
          <w:highlight w:val="none"/>
        </w:rPr>
      </w:pPr>
      <w:r>
        <w:rPr>
          <w:rFonts w:hint="eastAsia" w:ascii="宋体" w:hAnsi="Times New Roman" w:cs="Times New Roman"/>
          <w:color w:val="auto"/>
          <w:sz w:val="22"/>
          <w:highlight w:val="none"/>
        </w:rPr>
        <w:t>（2）残疾人福利性单位：残疾人福利性单位声明函（原件，加盖供应商公章，格式见附件1）</w:t>
      </w:r>
    </w:p>
    <w:p w14:paraId="778F8A2E">
      <w:pPr>
        <w:spacing w:line="440" w:lineRule="atLeast"/>
        <w:jc w:val="left"/>
        <w:rPr>
          <w:rFonts w:ascii="宋体" w:hAnsi="Times New Roman" w:cs="Times New Roman"/>
          <w:color w:val="auto"/>
          <w:sz w:val="22"/>
          <w:highlight w:val="none"/>
        </w:rPr>
      </w:pPr>
      <w:r>
        <w:rPr>
          <w:rFonts w:hint="eastAsia" w:ascii="宋体" w:hAnsi="Times New Roman" w:cs="Times New Roman"/>
          <w:color w:val="auto"/>
          <w:sz w:val="22"/>
          <w:highlight w:val="none"/>
        </w:rPr>
        <w:t>（3）监狱企业：提供由省级以上监狱管理局、戒毒管理局（含新疆生产建设兵团）出具的属于监狱企业的证明文件（原件）</w:t>
      </w:r>
    </w:p>
    <w:p w14:paraId="699DC801">
      <w:pPr>
        <w:spacing w:line="440" w:lineRule="atLeast"/>
        <w:jc w:val="left"/>
        <w:rPr>
          <w:rFonts w:hint="eastAsia" w:ascii="宋体" w:cs="Arial"/>
          <w:b/>
          <w:bCs/>
          <w:color w:val="auto"/>
          <w:sz w:val="22"/>
          <w:highlight w:val="none"/>
        </w:rPr>
      </w:pPr>
      <w:r>
        <w:rPr>
          <w:rFonts w:hint="eastAsia" w:ascii="宋体" w:hAnsi="Times New Roman" w:cs="Times New Roman"/>
          <w:color w:val="auto"/>
          <w:sz w:val="22"/>
          <w:highlight w:val="none"/>
        </w:rPr>
        <w:t>3、扶持政策说明：</w:t>
      </w:r>
      <w:r>
        <w:rPr>
          <w:rFonts w:hint="eastAsia" w:ascii="宋体" w:hAnsi="宋体" w:cs="宋体"/>
          <w:b/>
          <w:bCs/>
          <w:color w:val="auto"/>
          <w:sz w:val="22"/>
          <w:highlight w:val="none"/>
        </w:rPr>
        <w:t>本项目专门面向中小企业采购，不再执行价格评审优惠的扶持政策</w:t>
      </w:r>
      <w:r>
        <w:rPr>
          <w:rFonts w:hint="eastAsia" w:ascii="宋体" w:cs="Arial"/>
          <w:b/>
          <w:bCs/>
          <w:color w:val="auto"/>
          <w:sz w:val="22"/>
          <w:highlight w:val="none"/>
        </w:rPr>
        <w:t>。</w:t>
      </w:r>
    </w:p>
    <w:p w14:paraId="572F7E90">
      <w:pPr>
        <w:tabs>
          <w:tab w:val="left" w:pos="2352"/>
        </w:tabs>
        <w:spacing w:line="440" w:lineRule="atLeast"/>
        <w:jc w:val="left"/>
        <w:rPr>
          <w:rFonts w:ascii="宋体" w:hAnsi="Times New Roman" w:cs="Times New Roman"/>
          <w:color w:val="auto"/>
          <w:sz w:val="22"/>
          <w:highlight w:val="none"/>
        </w:rPr>
      </w:pPr>
      <w:r>
        <w:rPr>
          <w:rFonts w:hint="eastAsia" w:ascii="宋体" w:hAnsi="Times New Roman" w:cs="Times New Roman"/>
          <w:color w:val="auto"/>
          <w:sz w:val="22"/>
          <w:highlight w:val="none"/>
        </w:rPr>
        <w:t>4、</w:t>
      </w:r>
      <w:r>
        <w:rPr>
          <w:rFonts w:hint="eastAsia" w:ascii="宋体"/>
          <w:color w:val="auto"/>
          <w:sz w:val="22"/>
          <w:highlight w:val="none"/>
        </w:rPr>
        <w:t>根据《浙江省财政厅关于进一步加大政府采购</w:t>
      </w:r>
      <w:r>
        <w:rPr>
          <w:rFonts w:ascii="宋体"/>
          <w:color w:val="auto"/>
          <w:sz w:val="22"/>
          <w:highlight w:val="none"/>
        </w:rPr>
        <w:t xml:space="preserve"> </w:t>
      </w:r>
      <w:r>
        <w:rPr>
          <w:rFonts w:hint="eastAsia" w:ascii="宋体"/>
          <w:color w:val="auto"/>
          <w:sz w:val="22"/>
          <w:highlight w:val="none"/>
        </w:rPr>
        <w:t>支持中小企业力度</w:t>
      </w:r>
      <w:r>
        <w:rPr>
          <w:rFonts w:ascii="宋体"/>
          <w:color w:val="auto"/>
          <w:sz w:val="22"/>
          <w:highlight w:val="none"/>
        </w:rPr>
        <w:t xml:space="preserve"> </w:t>
      </w:r>
      <w:r>
        <w:rPr>
          <w:rFonts w:hint="eastAsia" w:ascii="宋体"/>
          <w:color w:val="auto"/>
          <w:sz w:val="22"/>
          <w:highlight w:val="none"/>
        </w:rPr>
        <w:t>助力扎实稳住经济</w:t>
      </w:r>
      <w:r>
        <w:rPr>
          <w:rFonts w:ascii="宋体"/>
          <w:color w:val="auto"/>
          <w:sz w:val="22"/>
          <w:highlight w:val="none"/>
        </w:rPr>
        <w:t xml:space="preserve"> </w:t>
      </w:r>
      <w:r>
        <w:rPr>
          <w:rFonts w:hint="eastAsia" w:ascii="宋体"/>
          <w:color w:val="auto"/>
          <w:sz w:val="22"/>
          <w:highlight w:val="none"/>
        </w:rPr>
        <w:t>的通知》（浙采监【2022]8号）文件规定“优先推荐专精特新中小企业、创新产品参加政府采购活动。对省级以上主管部门认定的首台套产品，自纳入《省推广应用指导目录》起三年内参加政府采购活动，视同已具备相应销售业绩，业绩分为满分。”</w:t>
      </w:r>
    </w:p>
    <w:p w14:paraId="28E15C63">
      <w:pPr>
        <w:spacing w:line="440" w:lineRule="atLeast"/>
        <w:jc w:val="left"/>
        <w:rPr>
          <w:rFonts w:ascii="宋体" w:hAnsi="Times New Roman" w:cs="Times New Roman"/>
          <w:b/>
          <w:bCs/>
          <w:color w:val="auto"/>
          <w:sz w:val="22"/>
          <w:highlight w:val="none"/>
        </w:rPr>
      </w:pPr>
      <w:r>
        <w:rPr>
          <w:rFonts w:hint="eastAsia" w:ascii="宋体" w:hAnsi="Times New Roman" w:cs="Times New Roman"/>
          <w:color w:val="auto"/>
          <w:sz w:val="22"/>
          <w:highlight w:val="none"/>
        </w:rPr>
        <w:t>5、本项目</w:t>
      </w:r>
      <w:r>
        <w:rPr>
          <w:rFonts w:hint="eastAsia" w:ascii="宋体" w:hAnsi="Times New Roman" w:cs="Times New Roman"/>
          <w:b/>
          <w:bCs/>
          <w:color w:val="auto"/>
          <w:sz w:val="22"/>
          <w:highlight w:val="none"/>
        </w:rPr>
        <w:t>采购文件明确采购的标的所属行业为</w:t>
      </w:r>
      <w:r>
        <w:rPr>
          <w:rFonts w:hint="eastAsia" w:ascii="宋体" w:hAnsi="Times New Roman" w:cs="Times New Roman"/>
          <w:b/>
          <w:bCs/>
          <w:color w:val="auto"/>
          <w:sz w:val="22"/>
          <w:highlight w:val="none"/>
          <w:u w:val="single"/>
        </w:rPr>
        <w:t>工业（包括采矿业，制造业，电力、热力、燃气及水生产和供应业）</w:t>
      </w:r>
      <w:r>
        <w:rPr>
          <w:rFonts w:hint="eastAsia" w:ascii="宋体" w:hAnsi="Times New Roman" w:cs="Times New Roman"/>
          <w:color w:val="auto"/>
          <w:sz w:val="22"/>
          <w:highlight w:val="none"/>
        </w:rPr>
        <w:t>，投标供应商选用的产品制造商均为行业（工业）所对应的标准为小微企业的享受价格优惠折扣。</w:t>
      </w:r>
    </w:p>
    <w:p w14:paraId="1628E726">
      <w:pPr>
        <w:rPr>
          <w:rFonts w:hint="eastAsia" w:ascii="Times New Roman" w:hAnsi="Times New Roman" w:cs="Times New Roman"/>
          <w:b/>
          <w:color w:val="auto"/>
          <w:sz w:val="28"/>
          <w:szCs w:val="28"/>
          <w:highlight w:val="none"/>
        </w:rPr>
      </w:pPr>
      <w:r>
        <w:rPr>
          <w:rFonts w:hint="eastAsia" w:ascii="Times New Roman" w:hAnsi="Times New Roman" w:cs="Times New Roman"/>
          <w:b/>
          <w:color w:val="auto"/>
          <w:sz w:val="28"/>
          <w:szCs w:val="28"/>
          <w:highlight w:val="none"/>
        </w:rPr>
        <w:br w:type="page"/>
      </w:r>
    </w:p>
    <w:p w14:paraId="2E6E41BB">
      <w:pPr>
        <w:snapToGrid w:val="0"/>
        <w:spacing w:line="360" w:lineRule="auto"/>
        <w:jc w:val="left"/>
        <w:rPr>
          <w:rFonts w:ascii="Times New Roman" w:hAnsi="Times New Roman" w:cs="Times New Roman"/>
          <w:b/>
          <w:color w:val="auto"/>
          <w:sz w:val="28"/>
          <w:szCs w:val="28"/>
          <w:highlight w:val="none"/>
        </w:rPr>
      </w:pPr>
      <w:r>
        <w:rPr>
          <w:rFonts w:hint="eastAsia" w:ascii="Times New Roman" w:hAnsi="Times New Roman" w:cs="Times New Roman"/>
          <w:b/>
          <w:color w:val="auto"/>
          <w:sz w:val="28"/>
          <w:szCs w:val="28"/>
          <w:highlight w:val="none"/>
        </w:rPr>
        <w:t>附件1</w:t>
      </w:r>
    </w:p>
    <w:p w14:paraId="3629A2A5">
      <w:pPr>
        <w:jc w:val="center"/>
        <w:rPr>
          <w:rFonts w:ascii="宋体" w:hAnsi="宋体" w:cs="宋体"/>
          <w:b/>
          <w:bCs/>
          <w:color w:val="auto"/>
          <w:sz w:val="34"/>
          <w:szCs w:val="34"/>
          <w:highlight w:val="none"/>
        </w:rPr>
      </w:pPr>
      <w:r>
        <w:rPr>
          <w:rFonts w:ascii="宋体" w:hAnsi="宋体" w:cs="宋体"/>
          <w:b/>
          <w:bCs/>
          <w:color w:val="auto"/>
          <w:sz w:val="34"/>
          <w:szCs w:val="34"/>
          <w:highlight w:val="none"/>
        </w:rPr>
        <w:t>中小企业声明函（</w:t>
      </w:r>
      <w:r>
        <w:rPr>
          <w:rFonts w:hint="eastAsia" w:ascii="宋体" w:hAnsi="宋体" w:cs="宋体"/>
          <w:b/>
          <w:bCs/>
          <w:color w:val="auto"/>
          <w:sz w:val="34"/>
          <w:szCs w:val="34"/>
          <w:highlight w:val="none"/>
        </w:rPr>
        <w:t>货物</w:t>
      </w:r>
      <w:r>
        <w:rPr>
          <w:rFonts w:ascii="宋体" w:hAnsi="宋体" w:cs="宋体"/>
          <w:b/>
          <w:bCs/>
          <w:color w:val="auto"/>
          <w:sz w:val="34"/>
          <w:szCs w:val="34"/>
          <w:highlight w:val="none"/>
        </w:rPr>
        <w:t>）</w:t>
      </w:r>
    </w:p>
    <w:p w14:paraId="4F0ECFC2">
      <w:pPr>
        <w:spacing w:line="400" w:lineRule="exact"/>
        <w:ind w:firstLine="446" w:firstLineChars="200"/>
        <w:rPr>
          <w:rFonts w:ascii="宋体" w:hAnsi="宋体" w:cs="宋体"/>
          <w:color w:val="auto"/>
          <w:sz w:val="22"/>
          <w:highlight w:val="none"/>
        </w:rPr>
      </w:pPr>
    </w:p>
    <w:p w14:paraId="69FC1471">
      <w:pPr>
        <w:spacing w:line="400" w:lineRule="exact"/>
        <w:ind w:firstLine="446" w:firstLineChars="200"/>
        <w:rPr>
          <w:rFonts w:ascii="宋体" w:hAnsi="宋体" w:cs="宋体"/>
          <w:color w:val="auto"/>
          <w:sz w:val="22"/>
          <w:highlight w:val="none"/>
        </w:rPr>
      </w:pPr>
      <w:r>
        <w:rPr>
          <w:rFonts w:ascii="宋体" w:hAnsi="宋体" w:cs="宋体"/>
          <w:color w:val="auto"/>
          <w:sz w:val="22"/>
          <w:highlight w:val="none"/>
        </w:rPr>
        <w:t>本公司（联合体）郑重声明，根据《政府采购促进中小企业发展管理办法》（财库﹝2020﹞46 号）的规定，本公司 （联合体）参加</w:t>
      </w:r>
      <w:r>
        <w:rPr>
          <w:rFonts w:ascii="宋体" w:hAnsi="宋体" w:cs="宋体"/>
          <w:color w:val="auto"/>
          <w:sz w:val="22"/>
          <w:highlight w:val="none"/>
          <w:u w:val="single"/>
        </w:rPr>
        <w:t>（单位名称）</w:t>
      </w:r>
      <w:r>
        <w:rPr>
          <w:rFonts w:ascii="宋体" w:hAnsi="宋体" w:cs="宋体"/>
          <w:color w:val="auto"/>
          <w:sz w:val="22"/>
          <w:highlight w:val="none"/>
        </w:rPr>
        <w:t>的</w:t>
      </w:r>
      <w:r>
        <w:rPr>
          <w:rFonts w:ascii="宋体" w:hAnsi="宋体" w:cs="宋体"/>
          <w:color w:val="auto"/>
          <w:sz w:val="22"/>
          <w:highlight w:val="none"/>
          <w:u w:val="single"/>
        </w:rPr>
        <w:t>（项目名称）</w:t>
      </w:r>
      <w:r>
        <w:rPr>
          <w:rFonts w:ascii="宋体" w:hAnsi="宋体" w:cs="宋体"/>
          <w:color w:val="auto"/>
          <w:sz w:val="22"/>
          <w:highlight w:val="none"/>
        </w:rPr>
        <w:t>采购活动，</w:t>
      </w:r>
      <w:r>
        <w:rPr>
          <w:rFonts w:hint="eastAsia" w:ascii="宋体" w:hAnsi="宋体" w:cs="宋体"/>
          <w:color w:val="auto"/>
          <w:sz w:val="22"/>
          <w:highlight w:val="none"/>
        </w:rPr>
        <w:t>提供的货物</w:t>
      </w:r>
      <w:r>
        <w:rPr>
          <w:rFonts w:ascii="宋体" w:hAnsi="宋体" w:cs="宋体"/>
          <w:color w:val="auto"/>
          <w:sz w:val="22"/>
          <w:highlight w:val="none"/>
        </w:rPr>
        <w:t>全部</w:t>
      </w:r>
      <w:r>
        <w:rPr>
          <w:rFonts w:hint="eastAsia" w:ascii="宋体" w:hAnsi="宋体" w:cs="宋体"/>
          <w:color w:val="auto"/>
          <w:sz w:val="22"/>
          <w:highlight w:val="none"/>
        </w:rPr>
        <w:t>由</w:t>
      </w:r>
      <w:r>
        <w:rPr>
          <w:rFonts w:ascii="宋体" w:hAnsi="宋体" w:cs="宋体"/>
          <w:color w:val="auto"/>
          <w:sz w:val="22"/>
          <w:highlight w:val="none"/>
        </w:rPr>
        <w:t>符合政策要求的中小企业</w:t>
      </w:r>
      <w:r>
        <w:rPr>
          <w:rFonts w:hint="eastAsia" w:ascii="宋体" w:hAnsi="宋体" w:cs="宋体"/>
          <w:color w:val="auto"/>
          <w:sz w:val="22"/>
          <w:highlight w:val="none"/>
        </w:rPr>
        <w:t>制造</w:t>
      </w:r>
      <w:r>
        <w:rPr>
          <w:rFonts w:ascii="宋体" w:hAnsi="宋体" w:cs="宋体"/>
          <w:color w:val="auto"/>
          <w:sz w:val="22"/>
          <w:highlight w:val="none"/>
        </w:rPr>
        <w:t xml:space="preserve">。相关企业（含联合体中的中小企业、签订分包意向协议的中小企业）的具体情况如下： </w:t>
      </w:r>
    </w:p>
    <w:p w14:paraId="142DC976">
      <w:pPr>
        <w:numPr>
          <w:ilvl w:val="0"/>
          <w:numId w:val="10"/>
        </w:numPr>
        <w:spacing w:line="400" w:lineRule="exact"/>
        <w:ind w:firstLine="446" w:firstLineChars="200"/>
        <w:rPr>
          <w:rFonts w:hint="default" w:ascii="宋体" w:hAnsi="宋体" w:cs="宋体"/>
          <w:color w:val="auto"/>
          <w:sz w:val="22"/>
          <w:highlight w:val="none"/>
          <w:lang w:val="en-US"/>
        </w:rPr>
      </w:pPr>
      <w:r>
        <w:rPr>
          <w:rFonts w:ascii="宋体" w:hAnsi="宋体" w:cs="宋体"/>
          <w:color w:val="auto"/>
          <w:sz w:val="22"/>
          <w:highlight w:val="none"/>
          <w:u w:val="single"/>
        </w:rPr>
        <w:t>（标的名称）</w:t>
      </w:r>
      <w:r>
        <w:rPr>
          <w:rFonts w:ascii="宋体" w:hAnsi="宋体" w:cs="宋体"/>
          <w:color w:val="auto"/>
          <w:sz w:val="22"/>
          <w:highlight w:val="none"/>
        </w:rPr>
        <w:t xml:space="preserve"> ，属于</w:t>
      </w:r>
      <w:r>
        <w:rPr>
          <w:rFonts w:ascii="宋体" w:hAnsi="宋体" w:cs="宋体"/>
          <w:color w:val="auto"/>
          <w:sz w:val="22"/>
          <w:highlight w:val="none"/>
          <w:u w:val="single"/>
        </w:rPr>
        <w:t>（采购文件中明确的所属行业）</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行业</w:t>
      </w:r>
      <w:r>
        <w:rPr>
          <w:rFonts w:ascii="宋体" w:hAnsi="宋体" w:cs="宋体"/>
          <w:color w:val="auto"/>
          <w:sz w:val="22"/>
          <w:highlight w:val="none"/>
        </w:rPr>
        <w:t xml:space="preserve">； </w:t>
      </w:r>
      <w:r>
        <w:rPr>
          <w:rFonts w:hint="eastAsia" w:ascii="宋体" w:hAnsi="宋体" w:cs="宋体"/>
          <w:color w:val="auto"/>
          <w:sz w:val="22"/>
          <w:highlight w:val="none"/>
        </w:rPr>
        <w:t>制造商</w:t>
      </w:r>
      <w:r>
        <w:rPr>
          <w:rFonts w:ascii="宋体" w:hAnsi="宋体" w:cs="宋体"/>
          <w:color w:val="auto"/>
          <w:sz w:val="22"/>
          <w:highlight w:val="none"/>
        </w:rPr>
        <w:t>为</w:t>
      </w:r>
      <w:r>
        <w:rPr>
          <w:rFonts w:ascii="宋体" w:hAnsi="宋体" w:cs="宋体"/>
          <w:color w:val="auto"/>
          <w:sz w:val="22"/>
          <w:highlight w:val="none"/>
          <w:u w:val="single"/>
        </w:rPr>
        <w:t>（企业名称）</w:t>
      </w:r>
      <w:r>
        <w:rPr>
          <w:rFonts w:ascii="宋体" w:hAnsi="宋体" w:cs="宋体"/>
          <w:color w:val="auto"/>
          <w:sz w:val="22"/>
          <w:highlight w:val="none"/>
        </w:rPr>
        <w:t>，从业人员</w:t>
      </w:r>
      <w:r>
        <w:rPr>
          <w:rFonts w:hint="eastAsia" w:ascii="宋体" w:hAnsi="宋体" w:cs="宋体"/>
          <w:color w:val="auto"/>
          <w:sz w:val="22"/>
          <w:highlight w:val="none"/>
          <w:u w:val="single"/>
        </w:rPr>
        <w:t xml:space="preserve">   </w:t>
      </w:r>
      <w:r>
        <w:rPr>
          <w:rFonts w:ascii="宋体" w:hAnsi="宋体" w:cs="宋体"/>
          <w:color w:val="auto"/>
          <w:sz w:val="22"/>
          <w:highlight w:val="none"/>
        </w:rPr>
        <w:t>人，营业收入为</w:t>
      </w:r>
      <w:r>
        <w:rPr>
          <w:rFonts w:hint="eastAsia" w:ascii="宋体" w:hAnsi="宋体" w:cs="宋体"/>
          <w:color w:val="auto"/>
          <w:sz w:val="22"/>
          <w:highlight w:val="none"/>
          <w:u w:val="single"/>
        </w:rPr>
        <w:t xml:space="preserve">   </w:t>
      </w:r>
      <w:r>
        <w:rPr>
          <w:rFonts w:ascii="宋体" w:hAnsi="宋体" w:cs="宋体"/>
          <w:color w:val="auto"/>
          <w:sz w:val="22"/>
          <w:highlight w:val="none"/>
        </w:rPr>
        <w:t>万元，资产总额为</w:t>
      </w:r>
      <w:r>
        <w:rPr>
          <w:rFonts w:hint="eastAsia" w:ascii="宋体" w:hAnsi="宋体" w:cs="宋体"/>
          <w:color w:val="auto"/>
          <w:sz w:val="22"/>
          <w:highlight w:val="none"/>
          <w:u w:val="single"/>
        </w:rPr>
        <w:t xml:space="preserve">   </w:t>
      </w:r>
      <w:r>
        <w:rPr>
          <w:rFonts w:ascii="宋体" w:hAnsi="宋体" w:cs="宋体"/>
          <w:color w:val="auto"/>
          <w:sz w:val="22"/>
          <w:highlight w:val="none"/>
        </w:rPr>
        <w:t>万元 ，属于</w:t>
      </w:r>
      <w:r>
        <w:rPr>
          <w:rFonts w:ascii="宋体" w:hAnsi="宋体" w:cs="宋体"/>
          <w:color w:val="auto"/>
          <w:sz w:val="22"/>
          <w:highlight w:val="none"/>
          <w:u w:val="single"/>
        </w:rPr>
        <w:t>（中型企业、 小型企业、微型企业）</w:t>
      </w:r>
      <w:r>
        <w:rPr>
          <w:rFonts w:ascii="宋体" w:hAnsi="宋体" w:cs="宋体"/>
          <w:color w:val="auto"/>
          <w:sz w:val="22"/>
          <w:highlight w:val="none"/>
        </w:rPr>
        <w:t>；</w:t>
      </w:r>
    </w:p>
    <w:p w14:paraId="599E9A22">
      <w:pPr>
        <w:spacing w:line="400" w:lineRule="exact"/>
        <w:ind w:firstLine="446" w:firstLineChars="200"/>
        <w:rPr>
          <w:rFonts w:ascii="宋体" w:hAnsi="宋体" w:cs="宋体"/>
          <w:color w:val="auto"/>
          <w:sz w:val="22"/>
          <w:highlight w:val="none"/>
        </w:rPr>
      </w:pPr>
      <w:r>
        <w:rPr>
          <w:rFonts w:ascii="宋体" w:hAnsi="宋体" w:cs="宋体"/>
          <w:color w:val="auto"/>
          <w:sz w:val="22"/>
          <w:highlight w:val="none"/>
        </w:rPr>
        <w:t>2.</w:t>
      </w:r>
      <w:r>
        <w:rPr>
          <w:rFonts w:ascii="宋体" w:hAnsi="宋体" w:cs="宋体"/>
          <w:color w:val="auto"/>
          <w:sz w:val="22"/>
          <w:highlight w:val="none"/>
          <w:u w:val="single"/>
        </w:rPr>
        <w:t xml:space="preserve"> （标的名称）</w:t>
      </w:r>
      <w:r>
        <w:rPr>
          <w:rFonts w:hint="eastAsia" w:ascii="宋体" w:hAnsi="宋体" w:cs="宋体"/>
          <w:color w:val="auto"/>
          <w:sz w:val="22"/>
          <w:highlight w:val="none"/>
          <w:u w:val="single"/>
        </w:rPr>
        <w:t xml:space="preserve">  </w:t>
      </w:r>
      <w:r>
        <w:rPr>
          <w:rFonts w:ascii="宋体" w:hAnsi="宋体" w:cs="宋体"/>
          <w:color w:val="auto"/>
          <w:sz w:val="22"/>
          <w:highlight w:val="none"/>
          <w:u w:val="single"/>
        </w:rPr>
        <w:t xml:space="preserve"> </w:t>
      </w:r>
      <w:r>
        <w:rPr>
          <w:rFonts w:ascii="宋体" w:hAnsi="宋体" w:cs="宋体"/>
          <w:color w:val="auto"/>
          <w:sz w:val="22"/>
          <w:highlight w:val="none"/>
        </w:rPr>
        <w:t>，属于</w:t>
      </w:r>
      <w:r>
        <w:rPr>
          <w:rFonts w:ascii="宋体" w:hAnsi="宋体" w:cs="宋体"/>
          <w:color w:val="auto"/>
          <w:sz w:val="22"/>
          <w:highlight w:val="none"/>
          <w:u w:val="single"/>
        </w:rPr>
        <w:t>（采购文件中明确的所属行业）</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行业</w:t>
      </w:r>
      <w:r>
        <w:rPr>
          <w:rFonts w:ascii="宋体" w:hAnsi="宋体" w:cs="宋体"/>
          <w:color w:val="auto"/>
          <w:sz w:val="22"/>
          <w:highlight w:val="none"/>
        </w:rPr>
        <w:t>； 承建（承接）企业为</w:t>
      </w:r>
      <w:r>
        <w:rPr>
          <w:rFonts w:ascii="宋体" w:hAnsi="宋体" w:cs="宋体"/>
          <w:color w:val="auto"/>
          <w:sz w:val="22"/>
          <w:highlight w:val="none"/>
          <w:u w:val="single"/>
        </w:rPr>
        <w:t>（企业名称）</w:t>
      </w:r>
      <w:r>
        <w:rPr>
          <w:rFonts w:ascii="宋体" w:hAnsi="宋体" w:cs="宋体"/>
          <w:color w:val="auto"/>
          <w:sz w:val="22"/>
          <w:highlight w:val="none"/>
        </w:rPr>
        <w:t>，从业人员</w:t>
      </w:r>
      <w:r>
        <w:rPr>
          <w:rFonts w:hint="eastAsia" w:ascii="宋体" w:hAnsi="宋体" w:cs="宋体"/>
          <w:color w:val="auto"/>
          <w:sz w:val="22"/>
          <w:highlight w:val="none"/>
          <w:u w:val="single"/>
        </w:rPr>
        <w:t xml:space="preserve">   </w:t>
      </w:r>
      <w:r>
        <w:rPr>
          <w:rFonts w:ascii="宋体" w:hAnsi="宋体" w:cs="宋体"/>
          <w:color w:val="auto"/>
          <w:sz w:val="22"/>
          <w:highlight w:val="none"/>
        </w:rPr>
        <w:t xml:space="preserve">人，营业收入为 </w:t>
      </w:r>
      <w:r>
        <w:rPr>
          <w:rFonts w:hint="eastAsia" w:ascii="宋体" w:hAnsi="宋体" w:cs="宋体"/>
          <w:color w:val="auto"/>
          <w:sz w:val="22"/>
          <w:highlight w:val="none"/>
          <w:u w:val="single"/>
        </w:rPr>
        <w:t xml:space="preserve">   </w:t>
      </w:r>
      <w:r>
        <w:rPr>
          <w:rFonts w:ascii="宋体" w:hAnsi="宋体" w:cs="宋体"/>
          <w:color w:val="auto"/>
          <w:sz w:val="22"/>
          <w:highlight w:val="none"/>
        </w:rPr>
        <w:t>万元，资产总额为</w:t>
      </w:r>
      <w:r>
        <w:rPr>
          <w:rFonts w:hint="eastAsia" w:ascii="宋体" w:hAnsi="宋体" w:cs="宋体"/>
          <w:color w:val="auto"/>
          <w:sz w:val="22"/>
          <w:highlight w:val="none"/>
          <w:u w:val="single"/>
        </w:rPr>
        <w:t xml:space="preserve">   </w:t>
      </w:r>
      <w:r>
        <w:rPr>
          <w:rFonts w:ascii="宋体" w:hAnsi="宋体" w:cs="宋体"/>
          <w:color w:val="auto"/>
          <w:sz w:val="22"/>
          <w:highlight w:val="none"/>
        </w:rPr>
        <w:t>万元，属于</w:t>
      </w:r>
      <w:r>
        <w:rPr>
          <w:rFonts w:ascii="宋体" w:hAnsi="宋体" w:cs="宋体"/>
          <w:color w:val="auto"/>
          <w:sz w:val="22"/>
          <w:highlight w:val="none"/>
          <w:u w:val="single"/>
        </w:rPr>
        <w:t>（中型企业、 小型企业、微型企业）</w:t>
      </w:r>
      <w:r>
        <w:rPr>
          <w:rFonts w:ascii="宋体" w:hAnsi="宋体" w:cs="宋体"/>
          <w:color w:val="auto"/>
          <w:sz w:val="22"/>
          <w:highlight w:val="none"/>
        </w:rPr>
        <w:t xml:space="preserve">； </w:t>
      </w:r>
    </w:p>
    <w:p w14:paraId="5A4683E9">
      <w:pPr>
        <w:spacing w:line="400" w:lineRule="exact"/>
        <w:ind w:firstLine="446" w:firstLineChars="200"/>
        <w:rPr>
          <w:rFonts w:ascii="宋体" w:hAnsi="宋体" w:cs="宋体"/>
          <w:color w:val="auto"/>
          <w:sz w:val="22"/>
          <w:highlight w:val="none"/>
        </w:rPr>
      </w:pPr>
      <w:r>
        <w:rPr>
          <w:rFonts w:ascii="宋体" w:hAnsi="宋体" w:cs="宋体"/>
          <w:color w:val="auto"/>
          <w:sz w:val="22"/>
          <w:highlight w:val="none"/>
        </w:rPr>
        <w:t xml:space="preserve">…… 以上企业，不属于大企业的分支机构，不存在控股股东为大企业的情形，也不存在与大企业的负责人为同一人的情形。 本企业对上述声明内容的真实性负责。如有虚假，将依法承担相应责任。 </w:t>
      </w:r>
    </w:p>
    <w:p w14:paraId="044013B8">
      <w:pPr>
        <w:spacing w:line="400" w:lineRule="exact"/>
        <w:ind w:firstLine="446" w:firstLineChars="200"/>
        <w:rPr>
          <w:rFonts w:ascii="宋体" w:hAnsi="宋体" w:cs="宋体"/>
          <w:color w:val="auto"/>
          <w:sz w:val="22"/>
          <w:highlight w:val="none"/>
        </w:rPr>
      </w:pPr>
    </w:p>
    <w:p w14:paraId="5C76CFCF">
      <w:pPr>
        <w:spacing w:line="400" w:lineRule="exact"/>
        <w:ind w:firstLine="446" w:firstLineChars="200"/>
        <w:rPr>
          <w:rFonts w:ascii="宋体" w:hAnsi="宋体" w:cs="宋体"/>
          <w:color w:val="auto"/>
          <w:sz w:val="22"/>
          <w:highlight w:val="none"/>
        </w:rPr>
      </w:pPr>
      <w:r>
        <w:rPr>
          <w:rFonts w:ascii="宋体" w:hAnsi="宋体" w:cs="宋体"/>
          <w:color w:val="auto"/>
          <w:sz w:val="22"/>
          <w:highlight w:val="none"/>
        </w:rPr>
        <w:t xml:space="preserve">企业名称（盖章）： </w:t>
      </w:r>
    </w:p>
    <w:p w14:paraId="46B8B41E">
      <w:pPr>
        <w:spacing w:line="400" w:lineRule="exact"/>
        <w:ind w:firstLine="446" w:firstLineChars="200"/>
        <w:rPr>
          <w:color w:val="auto"/>
          <w:highlight w:val="none"/>
        </w:rPr>
      </w:pPr>
      <w:r>
        <w:rPr>
          <w:rFonts w:ascii="宋体" w:hAnsi="宋体" w:cs="宋体"/>
          <w:color w:val="auto"/>
          <w:sz w:val="22"/>
          <w:highlight w:val="none"/>
        </w:rPr>
        <w:t>日 期：</w:t>
      </w:r>
    </w:p>
    <w:p w14:paraId="783F2435">
      <w:pPr>
        <w:pBdr>
          <w:bottom w:val="single" w:color="auto" w:sz="6" w:space="1"/>
        </w:pBdr>
        <w:snapToGrid w:val="0"/>
        <w:spacing w:line="360" w:lineRule="auto"/>
        <w:ind w:firstLine="446" w:firstLineChars="200"/>
        <w:rPr>
          <w:color w:val="auto"/>
          <w:sz w:val="22"/>
          <w:highlight w:val="none"/>
        </w:rPr>
      </w:pPr>
    </w:p>
    <w:p w14:paraId="533B50B9">
      <w:pPr>
        <w:spacing w:line="440" w:lineRule="atLeast"/>
        <w:jc w:val="left"/>
        <w:rPr>
          <w:rFonts w:ascii="宋体" w:hAnsi="宋体" w:cs="宋体"/>
          <w:color w:val="auto"/>
          <w:sz w:val="22"/>
          <w:highlight w:val="none"/>
        </w:rPr>
      </w:pPr>
    </w:p>
    <w:p w14:paraId="16EC405E">
      <w:pPr>
        <w:spacing w:line="440" w:lineRule="atLeast"/>
        <w:jc w:val="left"/>
        <w:rPr>
          <w:rFonts w:ascii="宋体" w:hAnsi="宋体" w:cs="宋体"/>
          <w:color w:val="auto"/>
          <w:sz w:val="22"/>
          <w:highlight w:val="none"/>
        </w:rPr>
      </w:pPr>
    </w:p>
    <w:p w14:paraId="66E9F9A1">
      <w:pPr>
        <w:spacing w:line="440" w:lineRule="atLeast"/>
        <w:jc w:val="left"/>
        <w:rPr>
          <w:rFonts w:ascii="宋体" w:hAnsi="宋体" w:cs="宋体"/>
          <w:color w:val="auto"/>
          <w:sz w:val="22"/>
          <w:highlight w:val="none"/>
        </w:rPr>
      </w:pPr>
      <w:r>
        <w:rPr>
          <w:rFonts w:hint="eastAsia" w:ascii="宋体" w:hAnsi="宋体" w:cs="宋体"/>
          <w:color w:val="auto"/>
          <w:sz w:val="22"/>
          <w:highlight w:val="none"/>
        </w:rPr>
        <w:t>填写说明：</w:t>
      </w:r>
    </w:p>
    <w:p w14:paraId="1DE1BFC8">
      <w:pPr>
        <w:spacing w:line="440" w:lineRule="atLeast"/>
        <w:jc w:val="left"/>
        <w:rPr>
          <w:rFonts w:ascii="宋体" w:hAnsi="宋体" w:cs="宋体"/>
          <w:color w:val="auto"/>
          <w:sz w:val="22"/>
          <w:highlight w:val="none"/>
        </w:rPr>
      </w:pPr>
      <w:r>
        <w:rPr>
          <w:rFonts w:hint="eastAsia" w:ascii="宋体" w:hAnsi="宋体" w:cs="宋体"/>
          <w:color w:val="auto"/>
          <w:sz w:val="22"/>
          <w:highlight w:val="none"/>
        </w:rPr>
        <w:t>（1）从业人员、营业收入、资产总额填报上一年度数据，无上一年度数据的新成立企业可不填报。采购人或采购代理机构有可能在中标、成交结果公开中标、成交供应商的《中小企业声明函》。</w:t>
      </w:r>
    </w:p>
    <w:p w14:paraId="5A3DF09F">
      <w:pPr>
        <w:spacing w:line="440" w:lineRule="atLeast"/>
        <w:jc w:val="left"/>
        <w:rPr>
          <w:rFonts w:ascii="宋体" w:hAnsi="宋体" w:cs="宋体"/>
          <w:color w:val="auto"/>
          <w:sz w:val="22"/>
          <w:highlight w:val="none"/>
        </w:rPr>
      </w:pPr>
      <w:r>
        <w:rPr>
          <w:rFonts w:hint="eastAsia" w:ascii="宋体" w:hAnsi="宋体" w:cs="宋体"/>
          <w:color w:val="auto"/>
          <w:sz w:val="22"/>
          <w:highlight w:val="none"/>
        </w:rPr>
        <w:t>（2）▲投标人提供的中小企业声明函与实际情况不符的，视为投标人提供虚假材料投标的，投标无效。</w:t>
      </w:r>
    </w:p>
    <w:p w14:paraId="6994141B">
      <w:pPr>
        <w:pStyle w:val="18"/>
        <w:numPr>
          <w:ilvl w:val="2"/>
          <w:numId w:val="0"/>
        </w:numPr>
        <w:ind w:left="1140"/>
        <w:rPr>
          <w:color w:val="auto"/>
          <w:highlight w:val="none"/>
        </w:rPr>
      </w:pPr>
    </w:p>
    <w:p w14:paraId="6A7605FC">
      <w:pPr>
        <w:pStyle w:val="18"/>
        <w:numPr>
          <w:ilvl w:val="2"/>
          <w:numId w:val="0"/>
        </w:numPr>
        <w:ind w:left="1140"/>
        <w:rPr>
          <w:color w:val="auto"/>
          <w:highlight w:val="none"/>
        </w:rPr>
      </w:pPr>
    </w:p>
    <w:p w14:paraId="5997BC1C">
      <w:pPr>
        <w:snapToGrid w:val="0"/>
        <w:spacing w:line="360" w:lineRule="auto"/>
        <w:jc w:val="left"/>
        <w:rPr>
          <w:rFonts w:ascii="Times New Roman" w:hAnsi="Times New Roman" w:cs="Times New Roman"/>
          <w:b/>
          <w:color w:val="auto"/>
          <w:sz w:val="28"/>
          <w:szCs w:val="28"/>
          <w:highlight w:val="none"/>
        </w:rPr>
      </w:pPr>
    </w:p>
    <w:p w14:paraId="352E9FE2">
      <w:pPr>
        <w:snapToGrid w:val="0"/>
        <w:spacing w:line="360" w:lineRule="auto"/>
        <w:jc w:val="left"/>
        <w:rPr>
          <w:rFonts w:ascii="Times New Roman" w:hAnsi="Times New Roman" w:cs="Times New Roman"/>
          <w:b/>
          <w:color w:val="auto"/>
          <w:sz w:val="28"/>
          <w:szCs w:val="28"/>
          <w:highlight w:val="none"/>
        </w:rPr>
      </w:pPr>
    </w:p>
    <w:p w14:paraId="0E85D54C">
      <w:pPr>
        <w:snapToGrid w:val="0"/>
        <w:spacing w:line="360" w:lineRule="auto"/>
        <w:jc w:val="left"/>
        <w:rPr>
          <w:rFonts w:ascii="Times New Roman" w:hAnsi="Times New Roman" w:cs="Times New Roman"/>
          <w:b/>
          <w:color w:val="auto"/>
          <w:sz w:val="28"/>
          <w:szCs w:val="28"/>
          <w:highlight w:val="none"/>
        </w:rPr>
      </w:pPr>
    </w:p>
    <w:p w14:paraId="18AEC94E">
      <w:pPr>
        <w:snapToGrid w:val="0"/>
        <w:spacing w:line="360" w:lineRule="auto"/>
        <w:jc w:val="left"/>
        <w:rPr>
          <w:rFonts w:ascii="Times New Roman" w:hAnsi="Times New Roman" w:cs="Times New Roman"/>
          <w:b/>
          <w:color w:val="auto"/>
          <w:sz w:val="28"/>
          <w:szCs w:val="28"/>
          <w:highlight w:val="none"/>
        </w:rPr>
      </w:pPr>
      <w:r>
        <w:rPr>
          <w:rFonts w:hint="eastAsia" w:ascii="Times New Roman" w:hAnsi="Times New Roman" w:cs="Times New Roman"/>
          <w:b/>
          <w:color w:val="auto"/>
          <w:sz w:val="28"/>
          <w:szCs w:val="28"/>
          <w:highlight w:val="none"/>
        </w:rPr>
        <w:t>附件2</w:t>
      </w:r>
    </w:p>
    <w:p w14:paraId="39BE0A30">
      <w:pPr>
        <w:snapToGrid w:val="0"/>
        <w:spacing w:line="360" w:lineRule="auto"/>
        <w:jc w:val="center"/>
        <w:rPr>
          <w:b/>
          <w:color w:val="auto"/>
          <w:sz w:val="28"/>
          <w:szCs w:val="28"/>
          <w:highlight w:val="none"/>
        </w:rPr>
      </w:pPr>
      <w:r>
        <w:rPr>
          <w:rFonts w:hint="eastAsia"/>
          <w:b/>
          <w:color w:val="auto"/>
          <w:sz w:val="28"/>
          <w:szCs w:val="28"/>
          <w:highlight w:val="none"/>
        </w:rPr>
        <w:t>残疾人福利性单位声明函</w:t>
      </w:r>
    </w:p>
    <w:p w14:paraId="0F4B8CA7">
      <w:pPr>
        <w:snapToGrid w:val="0"/>
        <w:spacing w:line="360" w:lineRule="auto"/>
        <w:ind w:firstLine="446" w:firstLineChars="200"/>
        <w:rPr>
          <w:color w:val="auto"/>
          <w:sz w:val="22"/>
          <w:highlight w:val="none"/>
        </w:rPr>
      </w:pPr>
      <w:r>
        <w:rPr>
          <w:rFonts w:hint="eastAsia"/>
          <w:color w:val="auto"/>
          <w:sz w:val="22"/>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BABFE7F">
      <w:pPr>
        <w:snapToGrid w:val="0"/>
        <w:spacing w:line="360" w:lineRule="auto"/>
        <w:ind w:firstLine="446" w:firstLineChars="200"/>
        <w:rPr>
          <w:color w:val="auto"/>
          <w:sz w:val="22"/>
          <w:highlight w:val="none"/>
        </w:rPr>
      </w:pPr>
      <w:r>
        <w:rPr>
          <w:rFonts w:hint="eastAsia"/>
          <w:color w:val="auto"/>
          <w:sz w:val="22"/>
          <w:highlight w:val="none"/>
        </w:rPr>
        <w:t>本单位对上述声明的真实性负责。如有虚假，将依法承担相应责任。</w:t>
      </w:r>
    </w:p>
    <w:p w14:paraId="31D319E0">
      <w:pPr>
        <w:snapToGrid w:val="0"/>
        <w:spacing w:line="360" w:lineRule="auto"/>
        <w:ind w:firstLine="446" w:firstLineChars="200"/>
        <w:rPr>
          <w:color w:val="auto"/>
          <w:sz w:val="22"/>
          <w:highlight w:val="none"/>
        </w:rPr>
      </w:pPr>
    </w:p>
    <w:p w14:paraId="7D34AEAA">
      <w:pPr>
        <w:snapToGrid w:val="0"/>
        <w:spacing w:line="360" w:lineRule="auto"/>
        <w:ind w:firstLine="446" w:firstLineChars="200"/>
        <w:rPr>
          <w:color w:val="auto"/>
          <w:sz w:val="22"/>
          <w:highlight w:val="none"/>
        </w:rPr>
      </w:pPr>
    </w:p>
    <w:p w14:paraId="19BE8026">
      <w:pPr>
        <w:tabs>
          <w:tab w:val="left" w:pos="4860"/>
        </w:tabs>
        <w:snapToGrid w:val="0"/>
        <w:spacing w:line="360" w:lineRule="auto"/>
        <w:ind w:right="1560" w:firstLine="446" w:firstLineChars="200"/>
        <w:rPr>
          <w:color w:val="auto"/>
          <w:sz w:val="22"/>
          <w:highlight w:val="none"/>
        </w:rPr>
      </w:pPr>
      <w:r>
        <w:rPr>
          <w:rFonts w:hint="eastAsia"/>
          <w:color w:val="auto"/>
          <w:sz w:val="22"/>
          <w:highlight w:val="none"/>
        </w:rPr>
        <w:t xml:space="preserve">       单位名称（盖章）：</w:t>
      </w:r>
    </w:p>
    <w:p w14:paraId="23FFD318">
      <w:pPr>
        <w:tabs>
          <w:tab w:val="left" w:pos="4860"/>
        </w:tabs>
        <w:snapToGrid w:val="0"/>
        <w:spacing w:line="360" w:lineRule="auto"/>
        <w:ind w:right="1560" w:firstLine="446" w:firstLineChars="200"/>
        <w:rPr>
          <w:color w:val="auto"/>
          <w:sz w:val="22"/>
          <w:highlight w:val="none"/>
        </w:rPr>
      </w:pPr>
      <w:r>
        <w:rPr>
          <w:rFonts w:hint="eastAsia"/>
          <w:color w:val="auto"/>
          <w:sz w:val="22"/>
          <w:highlight w:val="none"/>
        </w:rPr>
        <w:t xml:space="preserve">       日  期：</w:t>
      </w:r>
    </w:p>
    <w:bookmarkEnd w:id="3"/>
    <w:p w14:paraId="5FE06D8D">
      <w:pPr>
        <w:pStyle w:val="28"/>
        <w:snapToGrid w:val="0"/>
        <w:spacing w:line="360" w:lineRule="auto"/>
        <w:ind w:firstLine="223" w:firstLineChars="100"/>
        <w:rPr>
          <w:rFonts w:cs="宋体"/>
          <w:color w:val="auto"/>
          <w:sz w:val="22"/>
          <w:highlight w:val="none"/>
        </w:rPr>
      </w:pPr>
    </w:p>
    <w:p w14:paraId="2E6D3A67">
      <w:pPr>
        <w:rPr>
          <w:color w:val="auto"/>
          <w:highlight w:val="none"/>
        </w:rPr>
      </w:pPr>
    </w:p>
    <w:p w14:paraId="555624AD">
      <w:pPr>
        <w:spacing w:line="440" w:lineRule="atLeast"/>
        <w:jc w:val="left"/>
        <w:rPr>
          <w:rFonts w:ascii="宋体"/>
          <w:b/>
          <w:bCs/>
          <w:color w:val="auto"/>
          <w:sz w:val="22"/>
          <w:szCs w:val="22"/>
          <w:highlight w:val="none"/>
        </w:rPr>
      </w:pPr>
      <w:r>
        <w:rPr>
          <w:rFonts w:hint="eastAsia" w:ascii="宋体"/>
          <w:b/>
          <w:bCs/>
          <w:color w:val="auto"/>
          <w:sz w:val="22"/>
          <w:szCs w:val="22"/>
          <w:highlight w:val="none"/>
        </w:rPr>
        <w:t>二、节能、环保产品优先（强制）采购政策说明</w:t>
      </w:r>
    </w:p>
    <w:p w14:paraId="502242C7">
      <w:pPr>
        <w:snapToGrid w:val="0"/>
        <w:spacing w:line="460" w:lineRule="atLeast"/>
        <w:ind w:firstLine="446" w:firstLineChars="200"/>
        <w:rPr>
          <w:rFonts w:ascii="宋体"/>
          <w:color w:val="auto"/>
          <w:sz w:val="22"/>
          <w:szCs w:val="22"/>
          <w:highlight w:val="none"/>
        </w:rPr>
      </w:pPr>
      <w:r>
        <w:rPr>
          <w:rFonts w:ascii="宋体"/>
          <w:color w:val="auto"/>
          <w:sz w:val="22"/>
          <w:szCs w:val="22"/>
          <w:highlight w:val="none"/>
        </w:rPr>
        <w:t>1、政策依据</w:t>
      </w:r>
    </w:p>
    <w:p w14:paraId="6D3E2BCF">
      <w:pPr>
        <w:snapToGrid w:val="0"/>
        <w:spacing w:line="460" w:lineRule="atLeast"/>
        <w:ind w:firstLine="446" w:firstLineChars="200"/>
        <w:rPr>
          <w:rFonts w:ascii="宋体"/>
          <w:color w:val="auto"/>
          <w:sz w:val="22"/>
          <w:szCs w:val="22"/>
          <w:highlight w:val="none"/>
        </w:rPr>
      </w:pPr>
      <w:r>
        <w:rPr>
          <w:rFonts w:hint="eastAsia" w:ascii="宋体"/>
          <w:color w:val="auto"/>
          <w:sz w:val="22"/>
          <w:szCs w:val="22"/>
          <w:highlight w:val="none"/>
        </w:rPr>
        <w:t>（一）《国务院办公厅关于建立政府强制采购节能产品制度的通知》</w:t>
      </w:r>
      <w:r>
        <w:rPr>
          <w:rFonts w:ascii="宋体"/>
          <w:color w:val="auto"/>
          <w:sz w:val="22"/>
          <w:szCs w:val="22"/>
          <w:highlight w:val="none"/>
        </w:rPr>
        <w:t>(国办发[2007]51号)</w:t>
      </w:r>
    </w:p>
    <w:p w14:paraId="0E9E27BD">
      <w:pPr>
        <w:snapToGrid w:val="0"/>
        <w:spacing w:line="460" w:lineRule="atLeast"/>
        <w:ind w:firstLine="446" w:firstLineChars="200"/>
        <w:rPr>
          <w:rFonts w:ascii="宋体"/>
          <w:color w:val="auto"/>
          <w:sz w:val="22"/>
          <w:szCs w:val="22"/>
          <w:highlight w:val="none"/>
        </w:rPr>
      </w:pPr>
      <w:r>
        <w:rPr>
          <w:rFonts w:hint="eastAsia" w:ascii="宋体"/>
          <w:color w:val="auto"/>
          <w:sz w:val="22"/>
          <w:szCs w:val="22"/>
          <w:highlight w:val="none"/>
        </w:rPr>
        <w:t>（二）财政部、发展改革委发布的《节能产品政府采购实施意见》</w:t>
      </w:r>
      <w:r>
        <w:rPr>
          <w:rFonts w:ascii="宋体"/>
          <w:color w:val="auto"/>
          <w:sz w:val="22"/>
          <w:szCs w:val="22"/>
          <w:highlight w:val="none"/>
        </w:rPr>
        <w:t>(财库[2004]185号)</w:t>
      </w:r>
    </w:p>
    <w:p w14:paraId="57874F8C">
      <w:pPr>
        <w:snapToGrid w:val="0"/>
        <w:spacing w:line="460" w:lineRule="atLeast"/>
        <w:ind w:firstLine="446" w:firstLineChars="200"/>
        <w:rPr>
          <w:rFonts w:ascii="宋体"/>
          <w:color w:val="auto"/>
          <w:sz w:val="22"/>
          <w:szCs w:val="22"/>
          <w:highlight w:val="none"/>
        </w:rPr>
      </w:pPr>
      <w:r>
        <w:rPr>
          <w:rFonts w:hint="eastAsia" w:ascii="宋体"/>
          <w:color w:val="auto"/>
          <w:sz w:val="22"/>
          <w:szCs w:val="22"/>
          <w:highlight w:val="none"/>
        </w:rPr>
        <w:t>（三）财政部、原环保总局印发的《环境标志产品政府采购实施的意见》（财库</w:t>
      </w:r>
      <w:r>
        <w:rPr>
          <w:rFonts w:ascii="宋体"/>
          <w:color w:val="auto"/>
          <w:sz w:val="22"/>
          <w:szCs w:val="22"/>
          <w:highlight w:val="none"/>
        </w:rPr>
        <w:t xml:space="preserve"> [2006]90号）</w:t>
      </w:r>
    </w:p>
    <w:p w14:paraId="0FB1BF4F">
      <w:pPr>
        <w:snapToGrid w:val="0"/>
        <w:spacing w:line="460" w:lineRule="atLeast"/>
        <w:ind w:firstLine="446" w:firstLineChars="200"/>
        <w:rPr>
          <w:rFonts w:ascii="宋体"/>
          <w:color w:val="auto"/>
          <w:sz w:val="22"/>
          <w:szCs w:val="22"/>
          <w:highlight w:val="none"/>
        </w:rPr>
      </w:pPr>
      <w:r>
        <w:rPr>
          <w:rFonts w:hint="eastAsia" w:ascii="宋体"/>
          <w:color w:val="auto"/>
          <w:sz w:val="22"/>
          <w:szCs w:val="22"/>
          <w:highlight w:val="none"/>
        </w:rPr>
        <w:t>（四）《关于调整优化节能产品、环境标志产品政府采购执行机制的通知》（财库〔</w:t>
      </w:r>
      <w:r>
        <w:rPr>
          <w:rFonts w:ascii="宋体"/>
          <w:color w:val="auto"/>
          <w:sz w:val="22"/>
          <w:szCs w:val="22"/>
          <w:highlight w:val="none"/>
        </w:rPr>
        <w:t>2019〕9号</w:t>
      </w:r>
      <w:r>
        <w:rPr>
          <w:rFonts w:hint="eastAsia" w:ascii="宋体"/>
          <w:color w:val="auto"/>
          <w:sz w:val="22"/>
          <w:szCs w:val="22"/>
          <w:highlight w:val="none"/>
        </w:rPr>
        <w:t>）</w:t>
      </w:r>
    </w:p>
    <w:p w14:paraId="219FA8C9">
      <w:pPr>
        <w:snapToGrid w:val="0"/>
        <w:spacing w:line="460" w:lineRule="atLeast"/>
        <w:ind w:firstLine="446" w:firstLineChars="200"/>
        <w:rPr>
          <w:rFonts w:ascii="宋体"/>
          <w:color w:val="auto"/>
          <w:sz w:val="22"/>
          <w:szCs w:val="22"/>
          <w:highlight w:val="none"/>
        </w:rPr>
      </w:pPr>
      <w:r>
        <w:rPr>
          <w:rFonts w:hint="eastAsia" w:ascii="宋体"/>
          <w:color w:val="auto"/>
          <w:sz w:val="22"/>
          <w:szCs w:val="22"/>
          <w:highlight w:val="none"/>
        </w:rPr>
        <w:t>（五）《关于印发节能产品政府采购品目清单的通知》（财库〔</w:t>
      </w:r>
      <w:r>
        <w:rPr>
          <w:rFonts w:ascii="宋体"/>
          <w:color w:val="auto"/>
          <w:sz w:val="22"/>
          <w:szCs w:val="22"/>
          <w:highlight w:val="none"/>
        </w:rPr>
        <w:t>2019〕1</w:t>
      </w:r>
      <w:r>
        <w:rPr>
          <w:rFonts w:hint="eastAsia" w:ascii="宋体"/>
          <w:color w:val="auto"/>
          <w:sz w:val="22"/>
          <w:szCs w:val="22"/>
          <w:highlight w:val="none"/>
        </w:rPr>
        <w:t>9</w:t>
      </w:r>
      <w:r>
        <w:rPr>
          <w:rFonts w:ascii="宋体"/>
          <w:color w:val="auto"/>
          <w:sz w:val="22"/>
          <w:szCs w:val="22"/>
          <w:highlight w:val="none"/>
        </w:rPr>
        <w:t>号</w:t>
      </w:r>
      <w:r>
        <w:rPr>
          <w:rFonts w:hint="eastAsia" w:ascii="宋体"/>
          <w:color w:val="auto"/>
          <w:sz w:val="22"/>
          <w:szCs w:val="22"/>
          <w:highlight w:val="none"/>
        </w:rPr>
        <w:t>）</w:t>
      </w:r>
    </w:p>
    <w:p w14:paraId="2533656D">
      <w:pPr>
        <w:snapToGrid w:val="0"/>
        <w:spacing w:line="460" w:lineRule="atLeast"/>
        <w:ind w:firstLine="446" w:firstLineChars="200"/>
        <w:rPr>
          <w:rFonts w:ascii="宋体"/>
          <w:color w:val="auto"/>
          <w:sz w:val="22"/>
          <w:szCs w:val="22"/>
          <w:highlight w:val="none"/>
        </w:rPr>
      </w:pPr>
      <w:r>
        <w:rPr>
          <w:rFonts w:hint="eastAsia" w:ascii="宋体"/>
          <w:color w:val="auto"/>
          <w:sz w:val="22"/>
          <w:szCs w:val="22"/>
          <w:highlight w:val="none"/>
        </w:rPr>
        <w:t>（六）《关于印发环境标志产品政府采购品目清单的通知》（财库〔</w:t>
      </w:r>
      <w:r>
        <w:rPr>
          <w:rFonts w:ascii="宋体"/>
          <w:color w:val="auto"/>
          <w:sz w:val="22"/>
          <w:szCs w:val="22"/>
          <w:highlight w:val="none"/>
        </w:rPr>
        <w:t>2019〕18号</w:t>
      </w:r>
      <w:r>
        <w:rPr>
          <w:rFonts w:hint="eastAsia" w:ascii="宋体"/>
          <w:color w:val="auto"/>
          <w:sz w:val="22"/>
          <w:szCs w:val="22"/>
          <w:highlight w:val="none"/>
        </w:rPr>
        <w:t>）</w:t>
      </w:r>
    </w:p>
    <w:p w14:paraId="5141546F">
      <w:pPr>
        <w:snapToGrid w:val="0"/>
        <w:spacing w:line="460" w:lineRule="atLeast"/>
        <w:ind w:firstLine="446" w:firstLineChars="200"/>
        <w:rPr>
          <w:rFonts w:ascii="宋体"/>
          <w:color w:val="auto"/>
          <w:sz w:val="22"/>
          <w:szCs w:val="22"/>
          <w:highlight w:val="none"/>
        </w:rPr>
      </w:pPr>
      <w:r>
        <w:rPr>
          <w:rFonts w:hint="eastAsia" w:ascii="宋体"/>
          <w:color w:val="auto"/>
          <w:sz w:val="22"/>
          <w:szCs w:val="22"/>
          <w:highlight w:val="none"/>
        </w:rPr>
        <w:t>（七）《市场监管总局关于发布参与实施政府采购节能产品、环境标志产品认证机构名录的公告》（</w:t>
      </w:r>
      <w:r>
        <w:rPr>
          <w:rFonts w:ascii="宋体"/>
          <w:color w:val="auto"/>
          <w:sz w:val="22"/>
          <w:szCs w:val="22"/>
          <w:highlight w:val="none"/>
        </w:rPr>
        <w:t>2019年第16号</w:t>
      </w:r>
      <w:r>
        <w:rPr>
          <w:rFonts w:hint="eastAsia" w:ascii="宋体"/>
          <w:color w:val="auto"/>
          <w:sz w:val="22"/>
          <w:szCs w:val="22"/>
          <w:highlight w:val="none"/>
        </w:rPr>
        <w:t>）</w:t>
      </w:r>
    </w:p>
    <w:p w14:paraId="08D8300A">
      <w:pPr>
        <w:snapToGrid w:val="0"/>
        <w:spacing w:line="460" w:lineRule="atLeast"/>
        <w:ind w:firstLine="446" w:firstLineChars="200"/>
        <w:jc w:val="left"/>
        <w:rPr>
          <w:rFonts w:ascii="宋体"/>
          <w:color w:val="auto"/>
          <w:sz w:val="22"/>
          <w:szCs w:val="22"/>
          <w:highlight w:val="none"/>
        </w:rPr>
      </w:pPr>
      <w:r>
        <w:rPr>
          <w:rFonts w:hint="eastAsia" w:ascii="宋体"/>
          <w:color w:val="auto"/>
          <w:sz w:val="22"/>
          <w:szCs w:val="22"/>
          <w:highlight w:val="none"/>
        </w:rPr>
        <w:t>2</w:t>
      </w:r>
      <w:r>
        <w:rPr>
          <w:rFonts w:ascii="宋体"/>
          <w:color w:val="auto"/>
          <w:sz w:val="22"/>
          <w:szCs w:val="22"/>
          <w:highlight w:val="none"/>
        </w:rPr>
        <w:t>、供应商投标货物属于节能、环保优先（强制）采购范围的，须提供相关证明材料。</w:t>
      </w:r>
    </w:p>
    <w:p w14:paraId="55AA929B">
      <w:pPr>
        <w:spacing w:line="440" w:lineRule="atLeast"/>
        <w:jc w:val="left"/>
        <w:rPr>
          <w:rFonts w:ascii="宋体"/>
          <w:b/>
          <w:bCs/>
          <w:color w:val="auto"/>
          <w:sz w:val="22"/>
          <w:szCs w:val="22"/>
          <w:highlight w:val="none"/>
        </w:rPr>
      </w:pPr>
      <w:r>
        <w:rPr>
          <w:rFonts w:hint="eastAsia" w:ascii="宋体"/>
          <w:b/>
          <w:bCs/>
          <w:color w:val="auto"/>
          <w:sz w:val="22"/>
          <w:szCs w:val="22"/>
          <w:highlight w:val="none"/>
        </w:rPr>
        <w:t>三、信贷政策</w:t>
      </w:r>
    </w:p>
    <w:p w14:paraId="26FE5E7A">
      <w:pPr>
        <w:snapToGrid w:val="0"/>
        <w:spacing w:line="460" w:lineRule="atLeast"/>
        <w:ind w:firstLine="446" w:firstLineChars="200"/>
        <w:jc w:val="left"/>
        <w:rPr>
          <w:rFonts w:ascii="宋体"/>
          <w:color w:val="auto"/>
          <w:sz w:val="22"/>
          <w:szCs w:val="22"/>
          <w:highlight w:val="none"/>
        </w:rPr>
      </w:pPr>
      <w:r>
        <w:rPr>
          <w:rFonts w:hint="eastAsia" w:ascii="宋体"/>
          <w:color w:val="auto"/>
          <w:sz w:val="22"/>
          <w:szCs w:val="22"/>
          <w:highlight w:val="none"/>
        </w:rPr>
        <w:t>1、温州市财政局关于温州市政府采购支持中小企业信用融资的通知（温财采〔</w:t>
      </w:r>
      <w:r>
        <w:rPr>
          <w:rFonts w:ascii="宋体"/>
          <w:color w:val="auto"/>
          <w:sz w:val="22"/>
          <w:szCs w:val="22"/>
          <w:highlight w:val="none"/>
        </w:rPr>
        <w:t>2020</w:t>
      </w:r>
      <w:r>
        <w:rPr>
          <w:rFonts w:hint="eastAsia" w:ascii="宋体"/>
          <w:color w:val="auto"/>
          <w:sz w:val="22"/>
          <w:szCs w:val="22"/>
          <w:highlight w:val="none"/>
        </w:rPr>
        <w:t>〕</w:t>
      </w:r>
      <w:r>
        <w:rPr>
          <w:rFonts w:ascii="宋体"/>
          <w:color w:val="auto"/>
          <w:sz w:val="22"/>
          <w:szCs w:val="22"/>
          <w:highlight w:val="none"/>
        </w:rPr>
        <w:t>3</w:t>
      </w:r>
      <w:r>
        <w:rPr>
          <w:rFonts w:hint="eastAsia" w:ascii="宋体"/>
          <w:color w:val="auto"/>
          <w:sz w:val="22"/>
          <w:szCs w:val="22"/>
          <w:highlight w:val="none"/>
        </w:rPr>
        <w:t>号）</w:t>
      </w:r>
    </w:p>
    <w:tbl>
      <w:tblPr>
        <w:tblStyle w:val="20"/>
        <w:tblW w:w="93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3"/>
        <w:gridCol w:w="4201"/>
        <w:gridCol w:w="1000"/>
        <w:gridCol w:w="1820"/>
      </w:tblGrid>
      <w:tr w14:paraId="7F2F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4" w:type="dxa"/>
            <w:gridSpan w:val="4"/>
          </w:tcPr>
          <w:p w14:paraId="686E591F">
            <w:pPr>
              <w:jc w:val="center"/>
              <w:rPr>
                <w:rFonts w:ascii="宋体" w:hAnsi="宋体"/>
                <w:color w:val="auto"/>
                <w:sz w:val="22"/>
                <w:szCs w:val="22"/>
                <w:highlight w:val="none"/>
              </w:rPr>
            </w:pPr>
            <w:r>
              <w:rPr>
                <w:rFonts w:hint="eastAsia" w:ascii="宋体" w:hAnsi="宋体"/>
                <w:color w:val="auto"/>
                <w:sz w:val="22"/>
                <w:szCs w:val="22"/>
                <w:highlight w:val="none"/>
              </w:rPr>
              <w:t>温州市政府采购支持中小企业信用融资合作银行</w:t>
            </w:r>
          </w:p>
        </w:tc>
      </w:tr>
      <w:tr w14:paraId="7250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373" w:type="dxa"/>
          </w:tcPr>
          <w:p w14:paraId="5782CEB9">
            <w:pPr>
              <w:pStyle w:val="29"/>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银行名称</w:t>
            </w:r>
          </w:p>
        </w:tc>
        <w:tc>
          <w:tcPr>
            <w:tcW w:w="4201" w:type="dxa"/>
          </w:tcPr>
          <w:p w14:paraId="46807116">
            <w:pPr>
              <w:pStyle w:val="29"/>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产品特点（不超过120字）</w:t>
            </w:r>
          </w:p>
        </w:tc>
        <w:tc>
          <w:tcPr>
            <w:tcW w:w="1000" w:type="dxa"/>
          </w:tcPr>
          <w:p w14:paraId="1612BE68">
            <w:pPr>
              <w:pStyle w:val="29"/>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经办人</w:t>
            </w:r>
          </w:p>
        </w:tc>
        <w:tc>
          <w:tcPr>
            <w:tcW w:w="1820" w:type="dxa"/>
          </w:tcPr>
          <w:p w14:paraId="64C4CCED">
            <w:pPr>
              <w:jc w:val="center"/>
              <w:rPr>
                <w:rFonts w:ascii="宋体" w:hAnsi="宋体" w:cs="宋体"/>
                <w:color w:val="auto"/>
                <w:sz w:val="22"/>
                <w:szCs w:val="22"/>
                <w:highlight w:val="none"/>
              </w:rPr>
            </w:pPr>
            <w:r>
              <w:rPr>
                <w:rFonts w:hint="eastAsia" w:ascii="宋体" w:hAnsi="宋体" w:cs="宋体"/>
                <w:color w:val="auto"/>
                <w:sz w:val="22"/>
                <w:szCs w:val="22"/>
                <w:highlight w:val="none"/>
              </w:rPr>
              <w:t>联系方式</w:t>
            </w:r>
          </w:p>
        </w:tc>
      </w:tr>
      <w:tr w14:paraId="04DC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0154DBEC">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中国工商银行股份有限公司温州分行</w:t>
            </w:r>
          </w:p>
        </w:tc>
        <w:tc>
          <w:tcPr>
            <w:tcW w:w="4201" w:type="dxa"/>
          </w:tcPr>
          <w:p w14:paraId="555598E9">
            <w:pPr>
              <w:rPr>
                <w:rFonts w:ascii="宋体" w:hAnsi="宋体"/>
                <w:color w:val="auto"/>
                <w:sz w:val="22"/>
                <w:szCs w:val="22"/>
                <w:highlight w:val="none"/>
              </w:rPr>
            </w:pPr>
            <w:r>
              <w:rPr>
                <w:rFonts w:hint="eastAsia" w:ascii="宋体" w:hAnsi="宋体"/>
                <w:color w:val="auto"/>
                <w:sz w:val="22"/>
                <w:szCs w:val="22"/>
                <w:highlight w:val="none"/>
              </w:rPr>
              <w:t>一、融资方式：采取简易方式,根据流水及纳税情况核定额度。信用方式。（融资200万以下）根据政府采购合同及供应商资金需求确定，以信用为主，追加采购合同项下的预期销货款为我行质押。（融资200万以上）二、融资利率：在我行一般中小企业信用贷款利率基础上下浮10%。</w:t>
            </w:r>
          </w:p>
        </w:tc>
        <w:tc>
          <w:tcPr>
            <w:tcW w:w="1000" w:type="dxa"/>
          </w:tcPr>
          <w:p w14:paraId="67F35BF5">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王经理</w:t>
            </w:r>
          </w:p>
        </w:tc>
        <w:tc>
          <w:tcPr>
            <w:tcW w:w="1820" w:type="dxa"/>
          </w:tcPr>
          <w:p w14:paraId="3E2B3FCE">
            <w:pPr>
              <w:jc w:val="left"/>
              <w:rPr>
                <w:rFonts w:ascii="宋体" w:hAnsi="宋体"/>
                <w:color w:val="auto"/>
                <w:sz w:val="22"/>
                <w:szCs w:val="22"/>
                <w:highlight w:val="none"/>
              </w:rPr>
            </w:pPr>
            <w:r>
              <w:rPr>
                <w:rFonts w:hint="eastAsia" w:ascii="宋体" w:hAnsi="宋体"/>
                <w:color w:val="auto"/>
                <w:sz w:val="22"/>
                <w:szCs w:val="22"/>
                <w:highlight w:val="none"/>
              </w:rPr>
              <w:t>0577-88186626</w:t>
            </w:r>
          </w:p>
          <w:p w14:paraId="167019D2">
            <w:pPr>
              <w:jc w:val="left"/>
              <w:rPr>
                <w:rFonts w:ascii="宋体" w:hAnsi="宋体"/>
                <w:color w:val="auto"/>
                <w:sz w:val="22"/>
                <w:szCs w:val="22"/>
                <w:highlight w:val="none"/>
              </w:rPr>
            </w:pPr>
          </w:p>
        </w:tc>
      </w:tr>
      <w:tr w14:paraId="2F41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2373" w:type="dxa"/>
          </w:tcPr>
          <w:p w14:paraId="70CAF6FA">
            <w:pPr>
              <w:rPr>
                <w:rFonts w:ascii="宋体" w:hAnsi="宋体"/>
                <w:color w:val="auto"/>
                <w:sz w:val="22"/>
                <w:szCs w:val="22"/>
                <w:highlight w:val="none"/>
              </w:rPr>
            </w:pPr>
            <w:r>
              <w:rPr>
                <w:rFonts w:hint="eastAsia" w:ascii="宋体" w:hAnsi="宋体" w:cs="宋体"/>
                <w:color w:val="auto"/>
                <w:sz w:val="22"/>
                <w:szCs w:val="22"/>
                <w:highlight w:val="none"/>
              </w:rPr>
              <w:t>中国建设银行股份有限公司温州分行</w:t>
            </w:r>
          </w:p>
        </w:tc>
        <w:tc>
          <w:tcPr>
            <w:tcW w:w="4201" w:type="dxa"/>
          </w:tcPr>
          <w:p w14:paraId="203B4B88">
            <w:pPr>
              <w:rPr>
                <w:rFonts w:ascii="宋体" w:hAnsi="宋体"/>
                <w:color w:val="auto"/>
                <w:sz w:val="22"/>
                <w:szCs w:val="22"/>
                <w:highlight w:val="none"/>
              </w:rPr>
            </w:pPr>
            <w:r>
              <w:rPr>
                <w:rFonts w:hint="eastAsia" w:ascii="宋体" w:hAnsi="宋体"/>
                <w:color w:val="auto"/>
                <w:sz w:val="22"/>
                <w:szCs w:val="22"/>
                <w:highlight w:val="none"/>
              </w:rPr>
              <w:t>申请手续简便：以政府采购合同为基础，无需额外抵押和担保；融资价格优惠：最低可享受4.15%的优惠利率，随LPR浮动调整；到账时间快速：最快可实现当日申请，当日放款；办理流程省心：线上操作流程，免去银行排队奔波。</w:t>
            </w:r>
          </w:p>
        </w:tc>
        <w:tc>
          <w:tcPr>
            <w:tcW w:w="1000" w:type="dxa"/>
          </w:tcPr>
          <w:p w14:paraId="2B768A88">
            <w:pPr>
              <w:rPr>
                <w:rFonts w:ascii="宋体" w:hAnsi="宋体" w:cs="宋体"/>
                <w:color w:val="auto"/>
                <w:sz w:val="22"/>
                <w:szCs w:val="22"/>
                <w:highlight w:val="none"/>
              </w:rPr>
            </w:pPr>
            <w:r>
              <w:rPr>
                <w:rFonts w:hint="eastAsia" w:ascii="宋体" w:hAnsi="宋体" w:cs="宋体"/>
                <w:color w:val="auto"/>
                <w:sz w:val="22"/>
                <w:szCs w:val="22"/>
                <w:highlight w:val="none"/>
              </w:rPr>
              <w:t>张经理</w:t>
            </w:r>
          </w:p>
        </w:tc>
        <w:tc>
          <w:tcPr>
            <w:tcW w:w="1820" w:type="dxa"/>
          </w:tcPr>
          <w:p w14:paraId="56782DDA">
            <w:pPr>
              <w:jc w:val="left"/>
              <w:rPr>
                <w:rFonts w:ascii="宋体" w:hAnsi="宋体" w:cs="宋体"/>
                <w:color w:val="auto"/>
                <w:sz w:val="22"/>
                <w:szCs w:val="22"/>
                <w:highlight w:val="none"/>
              </w:rPr>
            </w:pPr>
            <w:r>
              <w:rPr>
                <w:rFonts w:hint="eastAsia" w:ascii="宋体" w:hAnsi="宋体" w:cs="宋体"/>
                <w:color w:val="auto"/>
                <w:sz w:val="22"/>
                <w:szCs w:val="22"/>
                <w:highlight w:val="none"/>
              </w:rPr>
              <w:t>0577-88093286</w:t>
            </w:r>
          </w:p>
        </w:tc>
      </w:tr>
      <w:tr w14:paraId="0F128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712299F2">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中国邮政储蓄银行股份有限公司温州市分行</w:t>
            </w:r>
          </w:p>
        </w:tc>
        <w:tc>
          <w:tcPr>
            <w:tcW w:w="4201" w:type="dxa"/>
            <w:vAlign w:val="center"/>
          </w:tcPr>
          <w:p w14:paraId="30637C34">
            <w:pPr>
              <w:rPr>
                <w:rFonts w:ascii="宋体" w:hAnsi="宋体"/>
                <w:color w:val="auto"/>
                <w:sz w:val="22"/>
                <w:szCs w:val="22"/>
                <w:highlight w:val="none"/>
              </w:rPr>
            </w:pPr>
            <w:r>
              <w:rPr>
                <w:rFonts w:hint="eastAsia" w:ascii="宋体" w:hAnsi="宋体"/>
                <w:color w:val="auto"/>
                <w:sz w:val="22"/>
                <w:szCs w:val="22"/>
                <w:highlight w:val="none"/>
              </w:rPr>
              <w:t>“政府采购贷”业务，是指我行为政府采购项目中标企业发放的，用于中标企业合法生产经营活动的短期人民币流动资金贷款。贷款免抵押、免担保，手续便捷、审批快速，单笔金额最高500万元，单笔期限最长18个月。</w:t>
            </w:r>
          </w:p>
        </w:tc>
        <w:tc>
          <w:tcPr>
            <w:tcW w:w="1000" w:type="dxa"/>
            <w:vAlign w:val="center"/>
          </w:tcPr>
          <w:p w14:paraId="3354D666">
            <w:pPr>
              <w:rPr>
                <w:rFonts w:ascii="宋体" w:hAnsi="宋体"/>
                <w:color w:val="auto"/>
                <w:sz w:val="22"/>
                <w:szCs w:val="22"/>
                <w:highlight w:val="none"/>
              </w:rPr>
            </w:pPr>
            <w:r>
              <w:rPr>
                <w:rFonts w:hint="eastAsia" w:ascii="宋体" w:hAnsi="宋体"/>
                <w:color w:val="auto"/>
                <w:sz w:val="22"/>
                <w:szCs w:val="22"/>
                <w:highlight w:val="none"/>
              </w:rPr>
              <w:t>郑经理</w:t>
            </w:r>
          </w:p>
        </w:tc>
        <w:tc>
          <w:tcPr>
            <w:tcW w:w="1820" w:type="dxa"/>
            <w:vAlign w:val="center"/>
          </w:tcPr>
          <w:p w14:paraId="758E8E57">
            <w:pPr>
              <w:jc w:val="left"/>
              <w:rPr>
                <w:rFonts w:ascii="宋体" w:hAnsi="宋体"/>
                <w:color w:val="auto"/>
                <w:sz w:val="22"/>
                <w:szCs w:val="22"/>
                <w:highlight w:val="none"/>
              </w:rPr>
            </w:pPr>
            <w:r>
              <w:rPr>
                <w:rFonts w:hint="eastAsia" w:ascii="宋体" w:hAnsi="宋体"/>
                <w:color w:val="auto"/>
                <w:sz w:val="22"/>
                <w:szCs w:val="22"/>
                <w:highlight w:val="none"/>
              </w:rPr>
              <w:t>0577-88193910</w:t>
            </w:r>
          </w:p>
          <w:p w14:paraId="11B62010">
            <w:pPr>
              <w:jc w:val="left"/>
              <w:rPr>
                <w:rFonts w:ascii="宋体" w:hAnsi="宋体"/>
                <w:color w:val="auto"/>
                <w:sz w:val="22"/>
                <w:szCs w:val="22"/>
                <w:highlight w:val="none"/>
              </w:rPr>
            </w:pPr>
          </w:p>
        </w:tc>
      </w:tr>
      <w:tr w14:paraId="1A8BB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33504B28">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中国民生银行股份有限公司温州分行</w:t>
            </w:r>
          </w:p>
        </w:tc>
        <w:tc>
          <w:tcPr>
            <w:tcW w:w="4201" w:type="dxa"/>
          </w:tcPr>
          <w:p w14:paraId="162F7F63">
            <w:pPr>
              <w:jc w:val="left"/>
              <w:rPr>
                <w:rFonts w:ascii="宋体" w:hAnsi="宋体"/>
                <w:color w:val="auto"/>
                <w:sz w:val="22"/>
                <w:szCs w:val="22"/>
                <w:highlight w:val="none"/>
              </w:rPr>
            </w:pPr>
            <w:r>
              <w:rPr>
                <w:rFonts w:hint="eastAsia" w:ascii="宋体" w:hAnsi="宋体" w:cs="宋体"/>
                <w:color w:val="auto"/>
                <w:sz w:val="22"/>
                <w:szCs w:val="22"/>
                <w:highlight w:val="none"/>
              </w:rPr>
              <w:t>民生银行供应链金融“政采贷”产品，专为政府采购场景下的中小企业融资而设计，最高融资额度可达政府采购合同交易金额的70%,最高单笔授信金额可达500万元，期限最长可达1年，无需抵押，无需办理应收账款质押，材料简单，流程便捷，利率优惠。</w:t>
            </w:r>
          </w:p>
        </w:tc>
        <w:tc>
          <w:tcPr>
            <w:tcW w:w="1000" w:type="dxa"/>
          </w:tcPr>
          <w:p w14:paraId="66800A24">
            <w:pPr>
              <w:rPr>
                <w:rFonts w:ascii="宋体" w:hAnsi="宋体"/>
                <w:color w:val="auto"/>
                <w:sz w:val="22"/>
                <w:szCs w:val="22"/>
                <w:highlight w:val="none"/>
              </w:rPr>
            </w:pPr>
            <w:r>
              <w:rPr>
                <w:rFonts w:hint="eastAsia" w:ascii="宋体" w:hAnsi="宋体"/>
                <w:color w:val="auto"/>
                <w:sz w:val="22"/>
                <w:szCs w:val="22"/>
                <w:highlight w:val="none"/>
              </w:rPr>
              <w:t>项经理</w:t>
            </w:r>
          </w:p>
        </w:tc>
        <w:tc>
          <w:tcPr>
            <w:tcW w:w="1820" w:type="dxa"/>
          </w:tcPr>
          <w:p w14:paraId="450864B5">
            <w:pPr>
              <w:jc w:val="left"/>
              <w:rPr>
                <w:rFonts w:ascii="宋体" w:hAnsi="宋体"/>
                <w:color w:val="auto"/>
                <w:sz w:val="22"/>
                <w:szCs w:val="22"/>
                <w:highlight w:val="none"/>
              </w:rPr>
            </w:pPr>
            <w:r>
              <w:rPr>
                <w:rFonts w:hint="eastAsia" w:ascii="宋体" w:hAnsi="宋体"/>
                <w:color w:val="auto"/>
                <w:sz w:val="22"/>
                <w:szCs w:val="22"/>
                <w:highlight w:val="none"/>
              </w:rPr>
              <w:t>18057779630</w:t>
            </w:r>
          </w:p>
        </w:tc>
      </w:tr>
      <w:tr w14:paraId="4F326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72BCA130">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宁波银行股份有限公司温州分行</w:t>
            </w:r>
          </w:p>
        </w:tc>
        <w:tc>
          <w:tcPr>
            <w:tcW w:w="4201" w:type="dxa"/>
          </w:tcPr>
          <w:p w14:paraId="7892293F">
            <w:pPr>
              <w:rPr>
                <w:rFonts w:ascii="宋体" w:hAnsi="宋体"/>
                <w:color w:val="auto"/>
                <w:sz w:val="22"/>
                <w:szCs w:val="22"/>
                <w:highlight w:val="none"/>
              </w:rPr>
            </w:pPr>
            <w:r>
              <w:rPr>
                <w:rFonts w:ascii="宋体" w:hAnsi="宋体" w:cs="宋体"/>
                <w:color w:val="auto"/>
                <w:sz w:val="22"/>
                <w:szCs w:val="22"/>
                <w:highlight w:val="none"/>
              </w:rPr>
              <w:t>宁波银行政府采购融资指应供应商申请，以政府采购合同项下的回款为主要还款来源，为满足供应商履行采购合同所需资金而向其提供融资的信贷业务。提供中标通知书及其他授信材料即可申请，授信担保方式为信用，最长期限不超过一年</w:t>
            </w:r>
            <w:r>
              <w:rPr>
                <w:rFonts w:hint="eastAsia" w:ascii="宋体" w:hAnsi="宋体" w:cs="宋体"/>
                <w:color w:val="auto"/>
                <w:sz w:val="22"/>
                <w:szCs w:val="22"/>
                <w:highlight w:val="none"/>
              </w:rPr>
              <w:t>，最大金额不超过</w:t>
            </w:r>
            <w:r>
              <w:rPr>
                <w:rFonts w:ascii="宋体" w:hAnsi="宋体" w:cs="宋体"/>
                <w:color w:val="auto"/>
                <w:sz w:val="22"/>
                <w:szCs w:val="22"/>
                <w:highlight w:val="none"/>
              </w:rPr>
              <w:t>2000</w:t>
            </w:r>
            <w:r>
              <w:rPr>
                <w:rFonts w:hint="eastAsia" w:ascii="宋体" w:hAnsi="宋体" w:cs="宋体"/>
                <w:color w:val="auto"/>
                <w:sz w:val="22"/>
                <w:szCs w:val="22"/>
                <w:highlight w:val="none"/>
              </w:rPr>
              <w:t>万元。</w:t>
            </w:r>
          </w:p>
        </w:tc>
        <w:tc>
          <w:tcPr>
            <w:tcW w:w="1000" w:type="dxa"/>
          </w:tcPr>
          <w:p w14:paraId="0E3B3709">
            <w:pPr>
              <w:rPr>
                <w:rFonts w:ascii="宋体" w:hAnsi="宋体"/>
                <w:color w:val="auto"/>
                <w:sz w:val="22"/>
                <w:szCs w:val="22"/>
                <w:highlight w:val="none"/>
              </w:rPr>
            </w:pPr>
            <w:r>
              <w:rPr>
                <w:rFonts w:hint="eastAsia" w:ascii="宋体" w:hAnsi="宋体"/>
                <w:color w:val="auto"/>
                <w:sz w:val="22"/>
                <w:szCs w:val="22"/>
                <w:highlight w:val="none"/>
              </w:rPr>
              <w:t>陈经理</w:t>
            </w:r>
          </w:p>
        </w:tc>
        <w:tc>
          <w:tcPr>
            <w:tcW w:w="1820" w:type="dxa"/>
          </w:tcPr>
          <w:p w14:paraId="65471EC3">
            <w:pPr>
              <w:jc w:val="left"/>
              <w:rPr>
                <w:rFonts w:ascii="宋体" w:hAnsi="宋体"/>
                <w:color w:val="auto"/>
                <w:sz w:val="22"/>
                <w:szCs w:val="22"/>
                <w:highlight w:val="none"/>
              </w:rPr>
            </w:pPr>
            <w:r>
              <w:rPr>
                <w:rFonts w:ascii="宋体" w:hAnsi="宋体"/>
                <w:color w:val="auto"/>
                <w:sz w:val="22"/>
                <w:szCs w:val="22"/>
                <w:highlight w:val="none"/>
              </w:rPr>
              <w:t>0577－88007377</w:t>
            </w:r>
          </w:p>
          <w:p w14:paraId="4E117321">
            <w:pPr>
              <w:jc w:val="left"/>
              <w:rPr>
                <w:rFonts w:ascii="宋体" w:hAnsi="宋体"/>
                <w:color w:val="auto"/>
                <w:sz w:val="22"/>
                <w:szCs w:val="22"/>
                <w:highlight w:val="none"/>
              </w:rPr>
            </w:pPr>
          </w:p>
        </w:tc>
      </w:tr>
      <w:tr w14:paraId="4027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142F8235">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杭州银行股份有限公司温州分行</w:t>
            </w:r>
          </w:p>
        </w:tc>
        <w:tc>
          <w:tcPr>
            <w:tcW w:w="4201" w:type="dxa"/>
          </w:tcPr>
          <w:p w14:paraId="2C2FFB78">
            <w:pPr>
              <w:rPr>
                <w:rFonts w:ascii="宋体" w:hAnsi="宋体"/>
                <w:bCs/>
                <w:color w:val="auto"/>
                <w:sz w:val="22"/>
                <w:szCs w:val="22"/>
                <w:highlight w:val="none"/>
              </w:rPr>
            </w:pPr>
            <w:r>
              <w:rPr>
                <w:rFonts w:ascii="宋体" w:hAnsi="宋体"/>
                <w:bCs/>
                <w:color w:val="auto"/>
                <w:sz w:val="22"/>
                <w:szCs w:val="22"/>
                <w:highlight w:val="none"/>
              </w:rPr>
              <w:t>门槛低：</w:t>
            </w:r>
            <w:r>
              <w:rPr>
                <w:rFonts w:hint="eastAsia" w:ascii="宋体" w:hAnsi="宋体"/>
                <w:bCs/>
                <w:color w:val="auto"/>
                <w:sz w:val="22"/>
                <w:szCs w:val="22"/>
                <w:highlight w:val="none"/>
              </w:rPr>
              <w:t>纯</w:t>
            </w:r>
            <w:r>
              <w:rPr>
                <w:rFonts w:ascii="宋体" w:hAnsi="宋体"/>
                <w:bCs/>
                <w:color w:val="auto"/>
                <w:sz w:val="22"/>
                <w:szCs w:val="22"/>
                <w:highlight w:val="none"/>
              </w:rPr>
              <w:t>信用，</w:t>
            </w:r>
            <w:r>
              <w:rPr>
                <w:rFonts w:hint="eastAsia" w:ascii="宋体" w:hAnsi="宋体"/>
                <w:bCs/>
                <w:color w:val="auto"/>
                <w:sz w:val="22"/>
                <w:szCs w:val="22"/>
                <w:highlight w:val="none"/>
              </w:rPr>
              <w:t>平台</w:t>
            </w:r>
            <w:r>
              <w:rPr>
                <w:rFonts w:ascii="宋体" w:hAnsi="宋体"/>
                <w:bCs/>
                <w:color w:val="auto"/>
                <w:sz w:val="22"/>
                <w:szCs w:val="22"/>
                <w:highlight w:val="none"/>
              </w:rPr>
              <w:t>注册入库并取得采购合同即可申请</w:t>
            </w:r>
          </w:p>
          <w:p w14:paraId="55FD3044">
            <w:pPr>
              <w:rPr>
                <w:rFonts w:ascii="宋体" w:hAnsi="宋体"/>
                <w:bCs/>
                <w:color w:val="auto"/>
                <w:sz w:val="22"/>
                <w:szCs w:val="22"/>
                <w:highlight w:val="none"/>
              </w:rPr>
            </w:pPr>
            <w:r>
              <w:rPr>
                <w:rFonts w:hint="eastAsia" w:ascii="宋体" w:hAnsi="宋体"/>
                <w:bCs/>
                <w:color w:val="auto"/>
                <w:sz w:val="22"/>
                <w:szCs w:val="22"/>
                <w:highlight w:val="none"/>
              </w:rPr>
              <w:t>手续简</w:t>
            </w:r>
            <w:r>
              <w:rPr>
                <w:rFonts w:ascii="宋体" w:hAnsi="宋体"/>
                <w:bCs/>
                <w:color w:val="auto"/>
                <w:sz w:val="22"/>
                <w:szCs w:val="22"/>
                <w:highlight w:val="none"/>
              </w:rPr>
              <w:t>：</w:t>
            </w:r>
            <w:r>
              <w:rPr>
                <w:rFonts w:hint="eastAsia" w:ascii="宋体" w:hAnsi="宋体"/>
                <w:bCs/>
                <w:color w:val="auto"/>
                <w:sz w:val="22"/>
                <w:szCs w:val="22"/>
                <w:highlight w:val="none"/>
              </w:rPr>
              <w:t>线上申请</w:t>
            </w:r>
            <w:r>
              <w:rPr>
                <w:rFonts w:ascii="宋体" w:hAnsi="宋体"/>
                <w:bCs/>
                <w:color w:val="auto"/>
                <w:sz w:val="22"/>
                <w:szCs w:val="22"/>
                <w:highlight w:val="none"/>
              </w:rPr>
              <w:t>+</w:t>
            </w:r>
            <w:r>
              <w:rPr>
                <w:rFonts w:hint="eastAsia" w:ascii="宋体" w:hAnsi="宋体"/>
                <w:bCs/>
                <w:color w:val="auto"/>
                <w:sz w:val="22"/>
                <w:szCs w:val="22"/>
                <w:highlight w:val="none"/>
              </w:rPr>
              <w:t>线上</w:t>
            </w:r>
            <w:r>
              <w:rPr>
                <w:rFonts w:ascii="宋体" w:hAnsi="宋体"/>
                <w:bCs/>
                <w:color w:val="auto"/>
                <w:sz w:val="22"/>
                <w:szCs w:val="22"/>
                <w:highlight w:val="none"/>
              </w:rPr>
              <w:t>签约，</w:t>
            </w:r>
            <w:r>
              <w:rPr>
                <w:rFonts w:hint="eastAsia" w:ascii="宋体" w:hAnsi="宋体"/>
                <w:bCs/>
                <w:color w:val="auto"/>
                <w:sz w:val="22"/>
                <w:szCs w:val="22"/>
                <w:highlight w:val="none"/>
              </w:rPr>
              <w:t>足不</w:t>
            </w:r>
            <w:r>
              <w:rPr>
                <w:rFonts w:ascii="宋体" w:hAnsi="宋体"/>
                <w:bCs/>
                <w:color w:val="auto"/>
                <w:sz w:val="22"/>
                <w:szCs w:val="22"/>
                <w:highlight w:val="none"/>
              </w:rPr>
              <w:t>出</w:t>
            </w:r>
            <w:r>
              <w:rPr>
                <w:rFonts w:hint="eastAsia" w:ascii="宋体" w:hAnsi="宋体"/>
                <w:bCs/>
                <w:color w:val="auto"/>
                <w:sz w:val="22"/>
                <w:szCs w:val="22"/>
                <w:highlight w:val="none"/>
              </w:rPr>
              <w:t>户</w:t>
            </w:r>
          </w:p>
          <w:p w14:paraId="11C0E8D4">
            <w:pPr>
              <w:rPr>
                <w:rFonts w:ascii="宋体" w:hAnsi="宋体"/>
                <w:bCs/>
                <w:color w:val="auto"/>
                <w:sz w:val="22"/>
                <w:szCs w:val="22"/>
                <w:highlight w:val="none"/>
              </w:rPr>
            </w:pPr>
            <w:r>
              <w:rPr>
                <w:rFonts w:hint="eastAsia" w:ascii="宋体" w:hAnsi="宋体"/>
                <w:bCs/>
                <w:color w:val="auto"/>
                <w:sz w:val="22"/>
                <w:szCs w:val="22"/>
                <w:highlight w:val="none"/>
              </w:rPr>
              <w:t>利率</w:t>
            </w:r>
            <w:r>
              <w:rPr>
                <w:rFonts w:ascii="宋体" w:hAnsi="宋体"/>
                <w:bCs/>
                <w:color w:val="auto"/>
                <w:sz w:val="22"/>
                <w:szCs w:val="22"/>
                <w:highlight w:val="none"/>
              </w:rPr>
              <w:t>优：</w:t>
            </w:r>
            <w:r>
              <w:rPr>
                <w:rFonts w:hint="eastAsia" w:ascii="宋体" w:hAnsi="宋体"/>
                <w:bCs/>
                <w:color w:val="auto"/>
                <w:sz w:val="22"/>
                <w:szCs w:val="22"/>
                <w:highlight w:val="none"/>
              </w:rPr>
              <w:t>按</w:t>
            </w:r>
            <w:r>
              <w:rPr>
                <w:rFonts w:ascii="宋体" w:hAnsi="宋体"/>
                <w:bCs/>
                <w:color w:val="auto"/>
                <w:sz w:val="22"/>
                <w:szCs w:val="22"/>
                <w:highlight w:val="none"/>
              </w:rPr>
              <w:t>优于一般中小企业</w:t>
            </w:r>
            <w:r>
              <w:rPr>
                <w:rFonts w:hint="eastAsia" w:ascii="宋体" w:hAnsi="宋体"/>
                <w:bCs/>
                <w:color w:val="auto"/>
                <w:sz w:val="22"/>
                <w:szCs w:val="22"/>
                <w:highlight w:val="none"/>
              </w:rPr>
              <w:t>贷款</w:t>
            </w:r>
            <w:r>
              <w:rPr>
                <w:rFonts w:ascii="宋体" w:hAnsi="宋体"/>
                <w:bCs/>
                <w:color w:val="auto"/>
                <w:sz w:val="22"/>
                <w:szCs w:val="22"/>
                <w:highlight w:val="none"/>
              </w:rPr>
              <w:t>利率执行</w:t>
            </w:r>
          </w:p>
          <w:p w14:paraId="24FC9B33">
            <w:pPr>
              <w:rPr>
                <w:rFonts w:ascii="宋体" w:hAnsi="宋体"/>
                <w:color w:val="auto"/>
                <w:sz w:val="22"/>
                <w:szCs w:val="22"/>
                <w:highlight w:val="none"/>
              </w:rPr>
            </w:pPr>
            <w:r>
              <w:rPr>
                <w:rFonts w:hint="eastAsia" w:ascii="宋体" w:hAnsi="宋体"/>
                <w:bCs/>
                <w:color w:val="auto"/>
                <w:sz w:val="22"/>
                <w:szCs w:val="22"/>
                <w:highlight w:val="none"/>
              </w:rPr>
              <w:t>额度高</w:t>
            </w:r>
            <w:r>
              <w:rPr>
                <w:rFonts w:ascii="宋体" w:hAnsi="宋体"/>
                <w:bCs/>
                <w:color w:val="auto"/>
                <w:sz w:val="22"/>
                <w:szCs w:val="22"/>
                <w:highlight w:val="none"/>
              </w:rPr>
              <w:t>：</w:t>
            </w:r>
            <w:r>
              <w:rPr>
                <w:rFonts w:hint="eastAsia" w:ascii="宋体" w:hAnsi="宋体"/>
                <w:bCs/>
                <w:color w:val="auto"/>
                <w:sz w:val="22"/>
                <w:szCs w:val="22"/>
                <w:highlight w:val="none"/>
              </w:rPr>
              <w:t>最高为</w:t>
            </w:r>
            <w:r>
              <w:rPr>
                <w:rFonts w:ascii="宋体" w:hAnsi="宋体"/>
                <w:bCs/>
                <w:color w:val="auto"/>
                <w:sz w:val="22"/>
                <w:szCs w:val="22"/>
                <w:highlight w:val="none"/>
              </w:rPr>
              <w:t>合同金额的80%</w:t>
            </w:r>
          </w:p>
        </w:tc>
        <w:tc>
          <w:tcPr>
            <w:tcW w:w="1000" w:type="dxa"/>
          </w:tcPr>
          <w:p w14:paraId="0193B404">
            <w:pPr>
              <w:rPr>
                <w:rFonts w:ascii="宋体" w:hAnsi="宋体"/>
                <w:color w:val="auto"/>
                <w:sz w:val="22"/>
                <w:szCs w:val="22"/>
                <w:highlight w:val="none"/>
              </w:rPr>
            </w:pPr>
            <w:r>
              <w:rPr>
                <w:rFonts w:ascii="宋体" w:hAnsi="宋体"/>
                <w:color w:val="auto"/>
                <w:sz w:val="22"/>
                <w:szCs w:val="22"/>
                <w:highlight w:val="none"/>
              </w:rPr>
              <w:t>叶</w:t>
            </w:r>
            <w:r>
              <w:rPr>
                <w:rFonts w:hint="eastAsia" w:ascii="宋体" w:hAnsi="宋体"/>
                <w:color w:val="auto"/>
                <w:sz w:val="22"/>
                <w:szCs w:val="22"/>
                <w:highlight w:val="none"/>
              </w:rPr>
              <w:t>经理</w:t>
            </w:r>
          </w:p>
        </w:tc>
        <w:tc>
          <w:tcPr>
            <w:tcW w:w="1820" w:type="dxa"/>
          </w:tcPr>
          <w:p w14:paraId="1290126B">
            <w:pPr>
              <w:jc w:val="left"/>
              <w:rPr>
                <w:rFonts w:ascii="宋体" w:hAnsi="宋体"/>
                <w:color w:val="auto"/>
                <w:sz w:val="22"/>
                <w:szCs w:val="22"/>
                <w:highlight w:val="none"/>
              </w:rPr>
            </w:pPr>
            <w:r>
              <w:rPr>
                <w:rFonts w:hint="eastAsia" w:ascii="宋体" w:hAnsi="宋体"/>
                <w:color w:val="auto"/>
                <w:sz w:val="22"/>
                <w:szCs w:val="22"/>
                <w:highlight w:val="none"/>
              </w:rPr>
              <w:t>0577-</w:t>
            </w:r>
            <w:r>
              <w:rPr>
                <w:rFonts w:ascii="宋体" w:hAnsi="宋体"/>
                <w:color w:val="auto"/>
                <w:sz w:val="22"/>
                <w:szCs w:val="22"/>
                <w:highlight w:val="none"/>
              </w:rPr>
              <w:t>88008933</w:t>
            </w:r>
          </w:p>
        </w:tc>
      </w:tr>
      <w:tr w14:paraId="2C94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1EE029D9">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招商银行股份有限公司温州分行</w:t>
            </w:r>
          </w:p>
        </w:tc>
        <w:tc>
          <w:tcPr>
            <w:tcW w:w="4201" w:type="dxa"/>
          </w:tcPr>
          <w:p w14:paraId="43CAF879">
            <w:pPr>
              <w:rPr>
                <w:rFonts w:ascii="宋体" w:hAnsi="宋体"/>
                <w:color w:val="auto"/>
                <w:sz w:val="22"/>
                <w:szCs w:val="22"/>
                <w:highlight w:val="none"/>
              </w:rPr>
            </w:pPr>
            <w:r>
              <w:rPr>
                <w:rFonts w:hint="eastAsia" w:ascii="宋体" w:hAnsi="宋体"/>
                <w:color w:val="auto"/>
                <w:sz w:val="22"/>
                <w:szCs w:val="22"/>
                <w:highlight w:val="none"/>
              </w:rPr>
              <w:t>政采贷是招商银行针对政府采购招投标中标供应商，以政府采购合同项下未来应收账款为第一还款来源的融资业务，无需抵质押物。额度最高可达2</w:t>
            </w:r>
            <w:r>
              <w:rPr>
                <w:rFonts w:ascii="宋体" w:hAnsi="宋体"/>
                <w:color w:val="auto"/>
                <w:sz w:val="22"/>
                <w:szCs w:val="22"/>
                <w:highlight w:val="none"/>
              </w:rPr>
              <w:t>000</w:t>
            </w:r>
            <w:r>
              <w:rPr>
                <w:rFonts w:hint="eastAsia" w:ascii="宋体" w:hAnsi="宋体"/>
                <w:color w:val="auto"/>
                <w:sz w:val="22"/>
                <w:szCs w:val="22"/>
                <w:highlight w:val="none"/>
              </w:rPr>
              <w:t>万，同时可开通自助贷款直通功能，自助贷款额度最高可达1</w:t>
            </w:r>
            <w:r>
              <w:rPr>
                <w:rFonts w:ascii="宋体" w:hAnsi="宋体"/>
                <w:color w:val="auto"/>
                <w:sz w:val="22"/>
                <w:szCs w:val="22"/>
                <w:highlight w:val="none"/>
              </w:rPr>
              <w:t>000</w:t>
            </w:r>
            <w:r>
              <w:rPr>
                <w:rFonts w:hint="eastAsia" w:ascii="宋体" w:hAnsi="宋体"/>
                <w:color w:val="auto"/>
                <w:sz w:val="22"/>
                <w:szCs w:val="22"/>
                <w:highlight w:val="none"/>
              </w:rPr>
              <w:t>万，支持线上申请、随借随还。</w:t>
            </w:r>
          </w:p>
        </w:tc>
        <w:tc>
          <w:tcPr>
            <w:tcW w:w="1000" w:type="dxa"/>
          </w:tcPr>
          <w:p w14:paraId="1DB1FD2E">
            <w:pPr>
              <w:rPr>
                <w:rFonts w:ascii="宋体" w:hAnsi="宋体"/>
                <w:color w:val="auto"/>
                <w:sz w:val="22"/>
                <w:szCs w:val="22"/>
                <w:highlight w:val="none"/>
              </w:rPr>
            </w:pPr>
            <w:r>
              <w:rPr>
                <w:rFonts w:hint="eastAsia" w:ascii="宋体" w:hAnsi="宋体"/>
                <w:color w:val="auto"/>
                <w:sz w:val="22"/>
                <w:szCs w:val="22"/>
                <w:highlight w:val="none"/>
              </w:rPr>
              <w:t>陈经理</w:t>
            </w:r>
          </w:p>
        </w:tc>
        <w:tc>
          <w:tcPr>
            <w:tcW w:w="1820" w:type="dxa"/>
          </w:tcPr>
          <w:p w14:paraId="52B84BC8">
            <w:pPr>
              <w:jc w:val="left"/>
              <w:rPr>
                <w:rFonts w:ascii="宋体" w:hAnsi="宋体"/>
                <w:color w:val="auto"/>
                <w:sz w:val="22"/>
                <w:szCs w:val="22"/>
                <w:highlight w:val="none"/>
              </w:rPr>
            </w:pPr>
            <w:r>
              <w:rPr>
                <w:rFonts w:hint="eastAsia" w:ascii="宋体" w:hAnsi="宋体"/>
                <w:color w:val="auto"/>
                <w:sz w:val="22"/>
                <w:szCs w:val="22"/>
                <w:highlight w:val="none"/>
              </w:rPr>
              <w:t>0577-8</w:t>
            </w:r>
            <w:r>
              <w:rPr>
                <w:rFonts w:ascii="宋体" w:hAnsi="宋体"/>
                <w:color w:val="auto"/>
                <w:sz w:val="22"/>
                <w:szCs w:val="22"/>
                <w:highlight w:val="none"/>
              </w:rPr>
              <w:t>8056876</w:t>
            </w:r>
          </w:p>
          <w:p w14:paraId="77D93847">
            <w:pPr>
              <w:jc w:val="left"/>
              <w:rPr>
                <w:rFonts w:ascii="宋体" w:hAnsi="宋体"/>
                <w:color w:val="auto"/>
                <w:sz w:val="22"/>
                <w:szCs w:val="22"/>
                <w:highlight w:val="none"/>
              </w:rPr>
            </w:pPr>
          </w:p>
        </w:tc>
      </w:tr>
      <w:tr w14:paraId="4A83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3" w:hRule="atLeast"/>
        </w:trPr>
        <w:tc>
          <w:tcPr>
            <w:tcW w:w="2373" w:type="dxa"/>
          </w:tcPr>
          <w:p w14:paraId="1C837A6F">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兴业银行股份有限公司温州分行</w:t>
            </w:r>
          </w:p>
        </w:tc>
        <w:tc>
          <w:tcPr>
            <w:tcW w:w="4201" w:type="dxa"/>
            <w:vAlign w:val="center"/>
          </w:tcPr>
          <w:p w14:paraId="0D988954">
            <w:pPr>
              <w:pStyle w:val="29"/>
              <w:spacing w:line="240" w:lineRule="auto"/>
              <w:ind w:firstLine="0" w:firstLineChars="0"/>
              <w:jc w:val="both"/>
              <w:rPr>
                <w:rFonts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融资担保方式及融资金额：1、采取信用免抵押的企业，最高融资金额200万元；2、采取政府采购中标应收帐款质押的，最高融资金额不超过1000万元，单笔提款金额不超过采购合同金额的70%。融资利率：在本单位一般性中小企业信用贷款利率基础上下浮10%。</w:t>
            </w:r>
          </w:p>
        </w:tc>
        <w:tc>
          <w:tcPr>
            <w:tcW w:w="1000" w:type="dxa"/>
            <w:vAlign w:val="center"/>
          </w:tcPr>
          <w:p w14:paraId="02D2DFF6">
            <w:pPr>
              <w:rPr>
                <w:rFonts w:ascii="宋体" w:hAnsi="宋体"/>
                <w:color w:val="auto"/>
                <w:sz w:val="22"/>
                <w:szCs w:val="22"/>
                <w:highlight w:val="none"/>
              </w:rPr>
            </w:pPr>
            <w:r>
              <w:rPr>
                <w:rFonts w:hint="eastAsia" w:ascii="宋体" w:hAnsi="宋体"/>
                <w:color w:val="auto"/>
                <w:sz w:val="22"/>
                <w:szCs w:val="22"/>
                <w:highlight w:val="none"/>
              </w:rPr>
              <w:t>张经理</w:t>
            </w:r>
          </w:p>
          <w:p w14:paraId="10FC325A">
            <w:pPr>
              <w:rPr>
                <w:rFonts w:ascii="宋体" w:hAnsi="宋体"/>
                <w:color w:val="auto"/>
                <w:sz w:val="22"/>
                <w:szCs w:val="22"/>
                <w:highlight w:val="none"/>
              </w:rPr>
            </w:pPr>
            <w:r>
              <w:rPr>
                <w:rFonts w:hint="eastAsia" w:ascii="宋体" w:hAnsi="宋体"/>
                <w:color w:val="auto"/>
                <w:sz w:val="22"/>
                <w:szCs w:val="22"/>
                <w:highlight w:val="none"/>
              </w:rPr>
              <w:t>陈经理</w:t>
            </w:r>
          </w:p>
        </w:tc>
        <w:tc>
          <w:tcPr>
            <w:tcW w:w="1820" w:type="dxa"/>
            <w:vAlign w:val="center"/>
          </w:tcPr>
          <w:p w14:paraId="1357A52A">
            <w:pPr>
              <w:pStyle w:val="29"/>
              <w:spacing w:line="360" w:lineRule="auto"/>
              <w:ind w:firstLine="0" w:firstLineChars="0"/>
              <w:rPr>
                <w:rFonts w:ascii="宋体" w:hAnsi="宋体" w:eastAsia="宋体" w:cs="Times New Roman"/>
                <w:color w:val="auto"/>
                <w:kern w:val="0"/>
                <w:sz w:val="22"/>
                <w:szCs w:val="22"/>
                <w:highlight w:val="none"/>
              </w:rPr>
            </w:pPr>
            <w:r>
              <w:rPr>
                <w:rFonts w:hint="eastAsia" w:ascii="宋体" w:hAnsi="宋体" w:eastAsia="宋体" w:cs="Times New Roman"/>
                <w:color w:val="auto"/>
                <w:kern w:val="0"/>
                <w:sz w:val="22"/>
                <w:szCs w:val="22"/>
                <w:highlight w:val="none"/>
              </w:rPr>
              <w:t>0577-</w:t>
            </w:r>
            <w:r>
              <w:rPr>
                <w:rFonts w:ascii="宋体" w:hAnsi="宋体" w:eastAsia="宋体" w:cs="Times New Roman"/>
                <w:color w:val="auto"/>
                <w:kern w:val="0"/>
                <w:sz w:val="22"/>
                <w:szCs w:val="22"/>
                <w:highlight w:val="none"/>
              </w:rPr>
              <w:t>88369368</w:t>
            </w:r>
            <w:r>
              <w:rPr>
                <w:rFonts w:hint="eastAsia" w:ascii="宋体" w:hAnsi="宋体" w:eastAsia="宋体" w:cs="Times New Roman"/>
                <w:color w:val="auto"/>
                <w:kern w:val="0"/>
                <w:sz w:val="22"/>
                <w:szCs w:val="22"/>
                <w:highlight w:val="none"/>
              </w:rPr>
              <w:t>/13857713118</w:t>
            </w:r>
          </w:p>
          <w:p w14:paraId="772B0639">
            <w:pPr>
              <w:pStyle w:val="29"/>
              <w:spacing w:line="360" w:lineRule="auto"/>
              <w:ind w:firstLine="0" w:firstLineChars="0"/>
              <w:rPr>
                <w:rFonts w:ascii="宋体" w:hAnsi="宋体" w:eastAsia="宋体" w:cs="Times New Roman"/>
                <w:color w:val="auto"/>
                <w:kern w:val="0"/>
                <w:sz w:val="22"/>
                <w:szCs w:val="22"/>
                <w:highlight w:val="none"/>
              </w:rPr>
            </w:pPr>
            <w:r>
              <w:rPr>
                <w:rFonts w:hint="eastAsia" w:ascii="宋体" w:hAnsi="宋体" w:eastAsia="宋体" w:cs="Times New Roman"/>
                <w:color w:val="auto"/>
                <w:kern w:val="0"/>
                <w:sz w:val="22"/>
                <w:szCs w:val="22"/>
                <w:highlight w:val="none"/>
              </w:rPr>
              <w:t>0577-56969696-526506</w:t>
            </w:r>
          </w:p>
        </w:tc>
      </w:tr>
      <w:tr w14:paraId="6A94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59F86C73">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温州银行股份有限公司温州分行</w:t>
            </w:r>
          </w:p>
        </w:tc>
        <w:tc>
          <w:tcPr>
            <w:tcW w:w="4201" w:type="dxa"/>
          </w:tcPr>
          <w:p w14:paraId="1F43E8E8">
            <w:pPr>
              <w:rPr>
                <w:rFonts w:ascii="宋体" w:hAnsi="宋体" w:cs="宋体"/>
                <w:bCs/>
                <w:color w:val="auto"/>
                <w:sz w:val="22"/>
                <w:szCs w:val="22"/>
                <w:highlight w:val="none"/>
              </w:rPr>
            </w:pPr>
            <w:r>
              <w:rPr>
                <w:rFonts w:hint="eastAsia" w:ascii="宋体" w:hAnsi="宋体" w:cs="宋体"/>
                <w:bCs/>
                <w:color w:val="auto"/>
                <w:sz w:val="22"/>
                <w:szCs w:val="22"/>
                <w:highlight w:val="none"/>
              </w:rPr>
              <w:t>政采订单贷：订单在手，融资无忧。用于满足供应商订单采购所需资金周转的贷款产品。门槛低，无须抵押，凭中标通知书即可申请，额度高，最高可贷500万元，单笔业务金额可贷中标金额的80%，最长期限可贷1年。</w:t>
            </w:r>
          </w:p>
        </w:tc>
        <w:tc>
          <w:tcPr>
            <w:tcW w:w="1000" w:type="dxa"/>
          </w:tcPr>
          <w:p w14:paraId="102C3248">
            <w:pPr>
              <w:rPr>
                <w:rFonts w:ascii="宋体" w:hAnsi="宋体" w:cs="宋体"/>
                <w:color w:val="auto"/>
                <w:sz w:val="22"/>
                <w:szCs w:val="22"/>
                <w:highlight w:val="none"/>
              </w:rPr>
            </w:pPr>
            <w:r>
              <w:rPr>
                <w:rFonts w:hint="eastAsia" w:ascii="宋体" w:hAnsi="宋体" w:cs="宋体"/>
                <w:color w:val="auto"/>
                <w:sz w:val="22"/>
                <w:szCs w:val="22"/>
                <w:highlight w:val="none"/>
              </w:rPr>
              <w:t>陈经理</w:t>
            </w:r>
          </w:p>
        </w:tc>
        <w:tc>
          <w:tcPr>
            <w:tcW w:w="1820" w:type="dxa"/>
          </w:tcPr>
          <w:p w14:paraId="3CFC8231">
            <w:pPr>
              <w:jc w:val="left"/>
              <w:rPr>
                <w:rFonts w:ascii="宋体" w:hAnsi="宋体"/>
                <w:color w:val="auto"/>
                <w:sz w:val="22"/>
                <w:szCs w:val="22"/>
                <w:highlight w:val="none"/>
              </w:rPr>
            </w:pPr>
            <w:r>
              <w:rPr>
                <w:rFonts w:hint="eastAsia" w:ascii="宋体" w:hAnsi="宋体"/>
                <w:color w:val="auto"/>
                <w:sz w:val="22"/>
                <w:szCs w:val="22"/>
                <w:highlight w:val="none"/>
              </w:rPr>
              <w:t>13736355866</w:t>
            </w:r>
          </w:p>
        </w:tc>
      </w:tr>
      <w:tr w14:paraId="7B51B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4C052DFD">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温州银行股份有限公司鹿城分行</w:t>
            </w:r>
          </w:p>
        </w:tc>
        <w:tc>
          <w:tcPr>
            <w:tcW w:w="4201" w:type="dxa"/>
          </w:tcPr>
          <w:p w14:paraId="1B95510D">
            <w:pPr>
              <w:rPr>
                <w:rFonts w:ascii="宋体" w:hAnsi="宋体"/>
                <w:color w:val="auto"/>
                <w:sz w:val="22"/>
                <w:szCs w:val="22"/>
                <w:highlight w:val="none"/>
              </w:rPr>
            </w:pPr>
            <w:r>
              <w:rPr>
                <w:rFonts w:hint="eastAsia" w:ascii="宋体" w:hAnsi="宋体"/>
                <w:color w:val="auto"/>
                <w:sz w:val="22"/>
                <w:szCs w:val="22"/>
                <w:highlight w:val="none"/>
              </w:rPr>
              <w:t>政采</w:t>
            </w:r>
            <w:r>
              <w:rPr>
                <w:rFonts w:ascii="宋体" w:hAnsi="宋体"/>
                <w:color w:val="auto"/>
                <w:sz w:val="22"/>
                <w:szCs w:val="22"/>
                <w:highlight w:val="none"/>
              </w:rPr>
              <w:t>订单贷：</w:t>
            </w:r>
            <w:r>
              <w:rPr>
                <w:rFonts w:hint="eastAsia" w:ascii="宋体" w:hAnsi="宋体"/>
                <w:color w:val="auto"/>
                <w:sz w:val="22"/>
                <w:szCs w:val="22"/>
                <w:highlight w:val="none"/>
              </w:rPr>
              <w:t>1、面向政府采购项目供应商，满足供应商资金周转需求，凭中标通知书即可申请，2、秒知额高，最高可贷500万元，单笔业务金额可贷中标金额的80%，</w:t>
            </w:r>
          </w:p>
          <w:p w14:paraId="4F5B576C">
            <w:pPr>
              <w:pStyle w:val="28"/>
              <w:ind w:left="5" w:firstLine="0" w:firstLineChars="0"/>
              <w:rPr>
                <w:rFonts w:ascii="宋体" w:hAnsi="宋体"/>
                <w:color w:val="auto"/>
                <w:sz w:val="22"/>
                <w:szCs w:val="22"/>
                <w:highlight w:val="none"/>
              </w:rPr>
            </w:pPr>
            <w:r>
              <w:rPr>
                <w:rFonts w:hint="eastAsia" w:ascii="宋体" w:hAnsi="宋体"/>
                <w:color w:val="auto"/>
                <w:sz w:val="22"/>
                <w:szCs w:val="22"/>
                <w:highlight w:val="none"/>
              </w:rPr>
              <w:t>最长期限可贷1年。信保贷：1、额度最高可达500万元</w:t>
            </w:r>
          </w:p>
          <w:p w14:paraId="1C415105">
            <w:pPr>
              <w:rPr>
                <w:rFonts w:ascii="宋体" w:hAnsi="宋体"/>
                <w:color w:val="auto"/>
                <w:sz w:val="22"/>
                <w:szCs w:val="22"/>
                <w:highlight w:val="none"/>
              </w:rPr>
            </w:pPr>
            <w:r>
              <w:rPr>
                <w:rFonts w:hint="eastAsia" w:ascii="宋体" w:hAnsi="宋体"/>
                <w:color w:val="auto"/>
                <w:sz w:val="22"/>
                <w:szCs w:val="22"/>
                <w:highlight w:val="none"/>
              </w:rPr>
              <w:t>2、担保灵活，信用贷款3、贷款年利率至少可享受本单位一般性中小企业信用贷款利率基础上下浮10 %</w:t>
            </w:r>
          </w:p>
        </w:tc>
        <w:tc>
          <w:tcPr>
            <w:tcW w:w="1000" w:type="dxa"/>
          </w:tcPr>
          <w:p w14:paraId="26ABD612">
            <w:pPr>
              <w:rPr>
                <w:rFonts w:ascii="宋体" w:hAnsi="宋体"/>
                <w:color w:val="auto"/>
                <w:sz w:val="22"/>
                <w:szCs w:val="22"/>
                <w:highlight w:val="none"/>
              </w:rPr>
            </w:pPr>
            <w:r>
              <w:rPr>
                <w:rFonts w:hint="eastAsia" w:ascii="宋体" w:hAnsi="宋体"/>
                <w:color w:val="auto"/>
                <w:sz w:val="22"/>
                <w:szCs w:val="22"/>
                <w:highlight w:val="none"/>
              </w:rPr>
              <w:t>戴经理</w:t>
            </w:r>
          </w:p>
        </w:tc>
        <w:tc>
          <w:tcPr>
            <w:tcW w:w="1820" w:type="dxa"/>
          </w:tcPr>
          <w:p w14:paraId="68AE914A">
            <w:pPr>
              <w:rPr>
                <w:rFonts w:ascii="宋体" w:hAnsi="宋体"/>
                <w:color w:val="auto"/>
                <w:sz w:val="22"/>
                <w:szCs w:val="22"/>
                <w:highlight w:val="none"/>
              </w:rPr>
            </w:pPr>
            <w:r>
              <w:rPr>
                <w:rFonts w:hint="eastAsia" w:ascii="宋体" w:hAnsi="宋体"/>
                <w:color w:val="auto"/>
                <w:sz w:val="22"/>
                <w:szCs w:val="22"/>
                <w:highlight w:val="none"/>
              </w:rPr>
              <w:t>13605772302</w:t>
            </w:r>
          </w:p>
        </w:tc>
      </w:tr>
      <w:tr w14:paraId="7983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3642EC2C">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交通银行股份有限公司温州分行</w:t>
            </w:r>
          </w:p>
        </w:tc>
        <w:tc>
          <w:tcPr>
            <w:tcW w:w="4201" w:type="dxa"/>
          </w:tcPr>
          <w:p w14:paraId="316E6059">
            <w:pPr>
              <w:autoSpaceDE w:val="0"/>
              <w:autoSpaceDN w:val="0"/>
              <w:adjustRightInd w:val="0"/>
              <w:jc w:val="left"/>
              <w:rPr>
                <w:rFonts w:ascii="宋体" w:hAnsi="宋体" w:cs="宋体"/>
                <w:color w:val="auto"/>
                <w:sz w:val="22"/>
                <w:szCs w:val="22"/>
                <w:highlight w:val="none"/>
              </w:rPr>
            </w:pPr>
            <w:r>
              <w:rPr>
                <w:rFonts w:hint="eastAsia" w:ascii="宋体" w:hAnsi="宋体" w:cs="宋体"/>
                <w:color w:val="auto"/>
                <w:sz w:val="22"/>
                <w:szCs w:val="22"/>
                <w:highlight w:val="none"/>
              </w:rPr>
              <w:t>手续便捷，授信审批全程上门服务；无需抵押，无抵押贷款一步到位；额度灵活，随借随贷，单户最高2000万元；期限匹配，与付款周期相吻合；利率优惠，本行中小企业信用贷款利率水平至少下浮10%；一对一增值服务方案—您的财富管理银行。</w:t>
            </w:r>
          </w:p>
        </w:tc>
        <w:tc>
          <w:tcPr>
            <w:tcW w:w="1000" w:type="dxa"/>
          </w:tcPr>
          <w:p w14:paraId="58B4CBFA">
            <w:pPr>
              <w:rPr>
                <w:rFonts w:ascii="宋体" w:hAnsi="宋体"/>
                <w:color w:val="auto"/>
                <w:sz w:val="22"/>
                <w:szCs w:val="22"/>
                <w:highlight w:val="none"/>
              </w:rPr>
            </w:pPr>
            <w:r>
              <w:rPr>
                <w:rFonts w:hint="eastAsia" w:ascii="宋体" w:hAnsi="宋体"/>
                <w:color w:val="auto"/>
                <w:sz w:val="22"/>
                <w:szCs w:val="22"/>
                <w:highlight w:val="none"/>
              </w:rPr>
              <w:t>缪经理</w:t>
            </w:r>
          </w:p>
        </w:tc>
        <w:tc>
          <w:tcPr>
            <w:tcW w:w="1820" w:type="dxa"/>
          </w:tcPr>
          <w:p w14:paraId="545A55DE">
            <w:pPr>
              <w:rPr>
                <w:rFonts w:ascii="宋体" w:hAnsi="宋体"/>
                <w:color w:val="auto"/>
                <w:sz w:val="22"/>
                <w:szCs w:val="22"/>
                <w:highlight w:val="none"/>
              </w:rPr>
            </w:pPr>
            <w:r>
              <w:rPr>
                <w:rFonts w:hint="eastAsia" w:ascii="宋体" w:hAnsi="宋体"/>
                <w:color w:val="auto"/>
                <w:sz w:val="22"/>
                <w:szCs w:val="22"/>
                <w:highlight w:val="none"/>
              </w:rPr>
              <w:t>0577-88248454</w:t>
            </w:r>
          </w:p>
        </w:tc>
      </w:tr>
      <w:tr w14:paraId="423C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373" w:type="dxa"/>
          </w:tcPr>
          <w:p w14:paraId="5B53F70C">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上海浦东发展银行股份有限公司温州分行</w:t>
            </w:r>
          </w:p>
        </w:tc>
        <w:tc>
          <w:tcPr>
            <w:tcW w:w="4201" w:type="dxa"/>
          </w:tcPr>
          <w:p w14:paraId="733DE2C5">
            <w:pPr>
              <w:jc w:val="left"/>
              <w:rPr>
                <w:rFonts w:ascii="宋体" w:hAnsi="宋体" w:cs="宋体"/>
                <w:bCs/>
                <w:color w:val="auto"/>
                <w:sz w:val="22"/>
                <w:szCs w:val="22"/>
                <w:highlight w:val="none"/>
              </w:rPr>
            </w:pPr>
            <w:r>
              <w:rPr>
                <w:rFonts w:hint="eastAsia" w:ascii="宋体" w:hAnsi="宋体" w:cs="宋体"/>
                <w:bCs/>
                <w:color w:val="auto"/>
                <w:sz w:val="22"/>
                <w:szCs w:val="22"/>
                <w:highlight w:val="none"/>
              </w:rPr>
              <w:t>政采e贷：是浦发银行面向温州地区经营状况良好的小微企业政府采购项目供应商所提供的专属政府采购订单融资产品。产品特点：纯信用、免担保、门槛低、授信快、在线贷、秒放款</w:t>
            </w:r>
          </w:p>
          <w:p w14:paraId="0FC7DA1A">
            <w:pPr>
              <w:shd w:val="clear" w:color="auto" w:fill="FFFFFF"/>
              <w:jc w:val="left"/>
              <w:rPr>
                <w:rFonts w:ascii="宋体" w:hAnsi="宋体"/>
                <w:color w:val="auto"/>
                <w:sz w:val="22"/>
                <w:szCs w:val="22"/>
                <w:highlight w:val="none"/>
              </w:rPr>
            </w:pPr>
            <w:r>
              <w:rPr>
                <w:rFonts w:hint="eastAsia" w:ascii="宋体" w:hAnsi="宋体" w:cs="宋体"/>
                <w:bCs/>
                <w:color w:val="auto"/>
                <w:sz w:val="22"/>
                <w:szCs w:val="22"/>
                <w:highlight w:val="none"/>
              </w:rPr>
              <w:t>所需材料：企业基础证件、相关中标文件（中标通知书 、采购合同等）、其他必要文件</w:t>
            </w:r>
          </w:p>
        </w:tc>
        <w:tc>
          <w:tcPr>
            <w:tcW w:w="1000" w:type="dxa"/>
          </w:tcPr>
          <w:p w14:paraId="6BACFBFA">
            <w:pPr>
              <w:rPr>
                <w:rFonts w:ascii="宋体" w:hAnsi="宋体" w:cs="宋体"/>
                <w:color w:val="auto"/>
                <w:sz w:val="22"/>
                <w:szCs w:val="22"/>
                <w:highlight w:val="none"/>
              </w:rPr>
            </w:pPr>
            <w:r>
              <w:rPr>
                <w:rFonts w:hint="eastAsia" w:ascii="宋体" w:hAnsi="宋体" w:cs="宋体"/>
                <w:color w:val="auto"/>
                <w:sz w:val="22"/>
                <w:szCs w:val="22"/>
                <w:highlight w:val="none"/>
              </w:rPr>
              <w:t>叶经理</w:t>
            </w:r>
          </w:p>
        </w:tc>
        <w:tc>
          <w:tcPr>
            <w:tcW w:w="1820" w:type="dxa"/>
          </w:tcPr>
          <w:p w14:paraId="32B60C28">
            <w:pPr>
              <w:jc w:val="left"/>
              <w:rPr>
                <w:rFonts w:ascii="宋体" w:hAnsi="宋体"/>
                <w:color w:val="auto"/>
                <w:sz w:val="22"/>
                <w:szCs w:val="22"/>
                <w:highlight w:val="none"/>
              </w:rPr>
            </w:pPr>
            <w:r>
              <w:rPr>
                <w:rFonts w:hint="eastAsia" w:ascii="宋体" w:hAnsi="宋体"/>
                <w:color w:val="auto"/>
                <w:sz w:val="22"/>
                <w:szCs w:val="22"/>
                <w:highlight w:val="none"/>
              </w:rPr>
              <w:t>0577-55570829</w:t>
            </w:r>
          </w:p>
          <w:p w14:paraId="72997DB7">
            <w:pPr>
              <w:jc w:val="left"/>
              <w:rPr>
                <w:rFonts w:ascii="宋体" w:hAnsi="宋体"/>
                <w:color w:val="auto"/>
                <w:sz w:val="22"/>
                <w:szCs w:val="22"/>
                <w:highlight w:val="none"/>
              </w:rPr>
            </w:pPr>
          </w:p>
        </w:tc>
      </w:tr>
    </w:tbl>
    <w:p w14:paraId="3966815C">
      <w:pPr>
        <w:jc w:val="center"/>
        <w:rPr>
          <w:rFonts w:ascii="宋体" w:hAnsi="宋体"/>
          <w:b/>
          <w:bCs/>
          <w:color w:val="auto"/>
          <w:sz w:val="28"/>
          <w:szCs w:val="28"/>
          <w:highlight w:val="none"/>
        </w:rPr>
      </w:pPr>
    </w:p>
    <w:p w14:paraId="316BD1F2">
      <w:pPr>
        <w:jc w:val="center"/>
        <w:rPr>
          <w:rFonts w:ascii="宋体" w:hAnsi="宋体"/>
          <w:b/>
          <w:bCs/>
          <w:color w:val="auto"/>
          <w:sz w:val="28"/>
          <w:szCs w:val="28"/>
          <w:highlight w:val="none"/>
        </w:rPr>
      </w:pPr>
    </w:p>
    <w:p w14:paraId="7FCC64F3">
      <w:pPr>
        <w:jc w:val="center"/>
        <w:rPr>
          <w:rFonts w:ascii="宋体" w:hAnsi="宋体"/>
          <w:b/>
          <w:bCs/>
          <w:color w:val="auto"/>
          <w:sz w:val="28"/>
          <w:szCs w:val="28"/>
          <w:highlight w:val="none"/>
        </w:rPr>
      </w:pPr>
    </w:p>
    <w:p w14:paraId="31E86633">
      <w:pPr>
        <w:jc w:val="center"/>
        <w:rPr>
          <w:rFonts w:ascii="宋体" w:hAnsi="宋体"/>
          <w:b/>
          <w:bCs/>
          <w:color w:val="auto"/>
          <w:sz w:val="28"/>
          <w:szCs w:val="28"/>
          <w:highlight w:val="none"/>
        </w:rPr>
      </w:pPr>
    </w:p>
    <w:p w14:paraId="5D8F4D4E">
      <w:pPr>
        <w:jc w:val="center"/>
        <w:rPr>
          <w:rFonts w:ascii="宋体" w:hAnsi="宋体"/>
          <w:color w:val="auto"/>
          <w:sz w:val="22"/>
          <w:szCs w:val="22"/>
          <w:highlight w:val="none"/>
        </w:rPr>
      </w:pPr>
      <w:r>
        <w:rPr>
          <w:rFonts w:hint="eastAsia" w:ascii="宋体" w:hAnsi="宋体"/>
          <w:b/>
          <w:bCs/>
          <w:color w:val="auto"/>
          <w:sz w:val="28"/>
          <w:szCs w:val="28"/>
          <w:highlight w:val="none"/>
        </w:rPr>
        <w:t>温州市政府采购信用融资意向银行选择表</w:t>
      </w:r>
    </w:p>
    <w:p w14:paraId="18900FF1">
      <w:pPr>
        <w:jc w:val="center"/>
        <w:rPr>
          <w:rFonts w:ascii="宋体" w:hAnsi="宋体"/>
          <w:color w:val="auto"/>
          <w:sz w:val="22"/>
          <w:szCs w:val="22"/>
          <w:highlight w:val="none"/>
        </w:rPr>
      </w:pPr>
      <w:r>
        <w:rPr>
          <w:rFonts w:hint="eastAsia" w:ascii="宋体" w:hAnsi="宋体"/>
          <w:color w:val="auto"/>
          <w:sz w:val="22"/>
          <w:szCs w:val="22"/>
          <w:highlight w:val="none"/>
        </w:rPr>
        <w:t>（温州市供应商填写）</w:t>
      </w:r>
    </w:p>
    <w:tbl>
      <w:tblPr>
        <w:tblStyle w:val="20"/>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268"/>
        <w:gridCol w:w="1417"/>
        <w:gridCol w:w="851"/>
        <w:gridCol w:w="1559"/>
        <w:gridCol w:w="2126"/>
      </w:tblGrid>
      <w:tr w14:paraId="44589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668" w:type="dxa"/>
            <w:shd w:val="clear" w:color="auto" w:fill="auto"/>
          </w:tcPr>
          <w:p w14:paraId="36AF2E60">
            <w:pPr>
              <w:pStyle w:val="29"/>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企业名称</w:t>
            </w:r>
          </w:p>
        </w:tc>
        <w:tc>
          <w:tcPr>
            <w:tcW w:w="8221" w:type="dxa"/>
            <w:gridSpan w:val="5"/>
            <w:shd w:val="clear" w:color="auto" w:fill="auto"/>
          </w:tcPr>
          <w:p w14:paraId="7C84EA02">
            <w:pPr>
              <w:pStyle w:val="29"/>
              <w:spacing w:line="360" w:lineRule="auto"/>
              <w:ind w:firstLine="0" w:firstLineChars="0"/>
              <w:jc w:val="center"/>
              <w:rPr>
                <w:rFonts w:ascii="宋体" w:hAnsi="宋体" w:eastAsia="宋体" w:cs="宋体"/>
                <w:color w:val="auto"/>
                <w:kern w:val="0"/>
                <w:sz w:val="22"/>
                <w:szCs w:val="22"/>
                <w:highlight w:val="none"/>
              </w:rPr>
            </w:pPr>
          </w:p>
        </w:tc>
      </w:tr>
      <w:tr w14:paraId="4D68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668" w:type="dxa"/>
            <w:shd w:val="clear" w:color="auto" w:fill="auto"/>
          </w:tcPr>
          <w:p w14:paraId="567E752D">
            <w:pPr>
              <w:pStyle w:val="29"/>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企业注册地</w:t>
            </w:r>
          </w:p>
        </w:tc>
        <w:tc>
          <w:tcPr>
            <w:tcW w:w="3685" w:type="dxa"/>
            <w:gridSpan w:val="2"/>
            <w:shd w:val="clear" w:color="auto" w:fill="auto"/>
          </w:tcPr>
          <w:p w14:paraId="12DD3CAA">
            <w:pPr>
              <w:pStyle w:val="29"/>
              <w:spacing w:line="360" w:lineRule="auto"/>
              <w:ind w:firstLine="0" w:firstLineChars="0"/>
              <w:jc w:val="center"/>
              <w:rPr>
                <w:rFonts w:ascii="宋体" w:hAnsi="宋体" w:eastAsia="宋体" w:cs="宋体"/>
                <w:color w:val="auto"/>
                <w:kern w:val="0"/>
                <w:sz w:val="22"/>
                <w:szCs w:val="22"/>
                <w:highlight w:val="none"/>
              </w:rPr>
            </w:pPr>
          </w:p>
        </w:tc>
        <w:tc>
          <w:tcPr>
            <w:tcW w:w="2410" w:type="dxa"/>
            <w:gridSpan w:val="2"/>
            <w:shd w:val="clear" w:color="auto" w:fill="auto"/>
          </w:tcPr>
          <w:p w14:paraId="195F48D5">
            <w:pPr>
              <w:pStyle w:val="29"/>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是否有融资意向</w:t>
            </w:r>
          </w:p>
        </w:tc>
        <w:tc>
          <w:tcPr>
            <w:tcW w:w="2126" w:type="dxa"/>
            <w:shd w:val="clear" w:color="auto" w:fill="auto"/>
          </w:tcPr>
          <w:p w14:paraId="28143F33">
            <w:pPr>
              <w:pStyle w:val="29"/>
              <w:spacing w:line="360" w:lineRule="auto"/>
              <w:ind w:firstLine="0" w:firstLineChars="0"/>
              <w:jc w:val="center"/>
              <w:rPr>
                <w:rFonts w:ascii="宋体" w:hAnsi="宋体" w:eastAsia="宋体" w:cs="宋体"/>
                <w:color w:val="auto"/>
                <w:kern w:val="0"/>
                <w:sz w:val="22"/>
                <w:szCs w:val="22"/>
                <w:highlight w:val="none"/>
              </w:rPr>
            </w:pPr>
          </w:p>
        </w:tc>
      </w:tr>
      <w:tr w14:paraId="4B77C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668" w:type="dxa"/>
            <w:shd w:val="clear" w:color="auto" w:fill="auto"/>
          </w:tcPr>
          <w:p w14:paraId="37E3EEEE">
            <w:pPr>
              <w:pStyle w:val="29"/>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融资联系人</w:t>
            </w:r>
          </w:p>
        </w:tc>
        <w:tc>
          <w:tcPr>
            <w:tcW w:w="2268" w:type="dxa"/>
            <w:shd w:val="clear" w:color="auto" w:fill="auto"/>
          </w:tcPr>
          <w:p w14:paraId="7809F024">
            <w:pPr>
              <w:pStyle w:val="29"/>
              <w:spacing w:line="360" w:lineRule="auto"/>
              <w:ind w:firstLine="0" w:firstLineChars="0"/>
              <w:jc w:val="center"/>
              <w:rPr>
                <w:rFonts w:ascii="宋体" w:hAnsi="宋体" w:eastAsia="宋体" w:cs="宋体"/>
                <w:color w:val="auto"/>
                <w:kern w:val="0"/>
                <w:sz w:val="22"/>
                <w:szCs w:val="22"/>
                <w:highlight w:val="none"/>
              </w:rPr>
            </w:pPr>
          </w:p>
        </w:tc>
        <w:tc>
          <w:tcPr>
            <w:tcW w:w="2268" w:type="dxa"/>
            <w:gridSpan w:val="2"/>
            <w:shd w:val="clear" w:color="auto" w:fill="auto"/>
          </w:tcPr>
          <w:p w14:paraId="388A3479">
            <w:pPr>
              <w:pStyle w:val="29"/>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联系方式</w:t>
            </w:r>
          </w:p>
        </w:tc>
        <w:tc>
          <w:tcPr>
            <w:tcW w:w="3685" w:type="dxa"/>
            <w:gridSpan w:val="2"/>
            <w:shd w:val="clear" w:color="auto" w:fill="auto"/>
          </w:tcPr>
          <w:p w14:paraId="3483B388">
            <w:pPr>
              <w:pStyle w:val="29"/>
              <w:spacing w:line="360" w:lineRule="auto"/>
              <w:ind w:firstLine="0" w:firstLineChars="0"/>
              <w:jc w:val="center"/>
              <w:rPr>
                <w:rFonts w:ascii="宋体" w:hAnsi="宋体" w:eastAsia="宋体" w:cs="宋体"/>
                <w:color w:val="auto"/>
                <w:kern w:val="0"/>
                <w:sz w:val="22"/>
                <w:szCs w:val="22"/>
                <w:highlight w:val="none"/>
              </w:rPr>
            </w:pPr>
          </w:p>
        </w:tc>
      </w:tr>
      <w:tr w14:paraId="53BF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204" w:type="dxa"/>
            <w:gridSpan w:val="4"/>
            <w:shd w:val="clear" w:color="auto" w:fill="auto"/>
            <w:vAlign w:val="center"/>
          </w:tcPr>
          <w:p w14:paraId="13909CC3">
            <w:pPr>
              <w:pStyle w:val="29"/>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温州市政府采购信用融资合作银行</w:t>
            </w:r>
          </w:p>
        </w:tc>
        <w:tc>
          <w:tcPr>
            <w:tcW w:w="3685" w:type="dxa"/>
            <w:gridSpan w:val="2"/>
            <w:shd w:val="clear" w:color="auto" w:fill="auto"/>
          </w:tcPr>
          <w:p w14:paraId="1199C80C">
            <w:pPr>
              <w:pStyle w:val="29"/>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选择作为意向融资银行（可多选）</w:t>
            </w:r>
          </w:p>
        </w:tc>
      </w:tr>
      <w:tr w14:paraId="5125B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204" w:type="dxa"/>
            <w:gridSpan w:val="4"/>
            <w:shd w:val="clear" w:color="auto" w:fill="auto"/>
          </w:tcPr>
          <w:p w14:paraId="2E46354F">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温州银行股份有限公司温州分行</w:t>
            </w:r>
          </w:p>
        </w:tc>
        <w:tc>
          <w:tcPr>
            <w:tcW w:w="3685" w:type="dxa"/>
            <w:gridSpan w:val="2"/>
            <w:shd w:val="clear" w:color="auto" w:fill="auto"/>
          </w:tcPr>
          <w:p w14:paraId="1151D1EF">
            <w:pPr>
              <w:pStyle w:val="29"/>
              <w:spacing w:line="360" w:lineRule="auto"/>
              <w:ind w:firstLine="0" w:firstLineChars="0"/>
              <w:rPr>
                <w:rFonts w:ascii="宋体" w:hAnsi="宋体" w:eastAsia="宋体" w:cs="宋体"/>
                <w:color w:val="auto"/>
                <w:kern w:val="0"/>
                <w:sz w:val="22"/>
                <w:szCs w:val="22"/>
                <w:highlight w:val="none"/>
              </w:rPr>
            </w:pPr>
          </w:p>
        </w:tc>
      </w:tr>
      <w:tr w14:paraId="6D86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204" w:type="dxa"/>
            <w:gridSpan w:val="4"/>
            <w:shd w:val="clear" w:color="auto" w:fill="auto"/>
          </w:tcPr>
          <w:p w14:paraId="6B25394B">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温州银行股份有限公司鹿城分行</w:t>
            </w:r>
          </w:p>
        </w:tc>
        <w:tc>
          <w:tcPr>
            <w:tcW w:w="3685" w:type="dxa"/>
            <w:gridSpan w:val="2"/>
            <w:shd w:val="clear" w:color="auto" w:fill="auto"/>
          </w:tcPr>
          <w:p w14:paraId="647FE839">
            <w:pPr>
              <w:pStyle w:val="29"/>
              <w:spacing w:line="360" w:lineRule="auto"/>
              <w:ind w:firstLine="0" w:firstLineChars="0"/>
              <w:rPr>
                <w:rFonts w:ascii="宋体" w:hAnsi="宋体" w:eastAsia="宋体" w:cs="宋体"/>
                <w:color w:val="auto"/>
                <w:kern w:val="0"/>
                <w:sz w:val="22"/>
                <w:szCs w:val="22"/>
                <w:highlight w:val="none"/>
              </w:rPr>
            </w:pPr>
          </w:p>
        </w:tc>
      </w:tr>
      <w:tr w14:paraId="4CDFD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shd w:val="clear" w:color="auto" w:fill="auto"/>
          </w:tcPr>
          <w:p w14:paraId="34836550">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中国工商银行股份有限公司温州分行</w:t>
            </w:r>
          </w:p>
        </w:tc>
        <w:tc>
          <w:tcPr>
            <w:tcW w:w="3685" w:type="dxa"/>
            <w:gridSpan w:val="2"/>
            <w:shd w:val="clear" w:color="auto" w:fill="auto"/>
          </w:tcPr>
          <w:p w14:paraId="1B5A3469">
            <w:pPr>
              <w:pStyle w:val="29"/>
              <w:spacing w:line="360" w:lineRule="auto"/>
              <w:ind w:firstLine="0" w:firstLineChars="0"/>
              <w:rPr>
                <w:rFonts w:ascii="宋体" w:hAnsi="宋体" w:eastAsia="宋体" w:cs="宋体"/>
                <w:color w:val="auto"/>
                <w:kern w:val="0"/>
                <w:sz w:val="22"/>
                <w:szCs w:val="22"/>
                <w:highlight w:val="none"/>
              </w:rPr>
            </w:pPr>
          </w:p>
        </w:tc>
      </w:tr>
      <w:tr w14:paraId="5A59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204" w:type="dxa"/>
            <w:gridSpan w:val="4"/>
            <w:shd w:val="clear" w:color="auto" w:fill="auto"/>
          </w:tcPr>
          <w:p w14:paraId="41F48534">
            <w:pPr>
              <w:rPr>
                <w:rFonts w:ascii="宋体" w:hAnsi="宋体" w:cs="宋体"/>
                <w:color w:val="auto"/>
                <w:sz w:val="22"/>
                <w:szCs w:val="22"/>
                <w:highlight w:val="none"/>
              </w:rPr>
            </w:pPr>
            <w:r>
              <w:rPr>
                <w:rFonts w:hint="eastAsia" w:ascii="宋体" w:hAnsi="宋体" w:cs="宋体"/>
                <w:color w:val="auto"/>
                <w:sz w:val="22"/>
                <w:szCs w:val="22"/>
                <w:highlight w:val="none"/>
              </w:rPr>
              <w:t>中国建设银行股份有限公司温州分行</w:t>
            </w:r>
          </w:p>
        </w:tc>
        <w:tc>
          <w:tcPr>
            <w:tcW w:w="3685" w:type="dxa"/>
            <w:gridSpan w:val="2"/>
            <w:shd w:val="clear" w:color="auto" w:fill="auto"/>
          </w:tcPr>
          <w:p w14:paraId="7DAFAEF4">
            <w:pPr>
              <w:rPr>
                <w:rFonts w:ascii="宋体" w:hAnsi="宋体" w:cs="宋体"/>
                <w:color w:val="auto"/>
                <w:sz w:val="22"/>
                <w:szCs w:val="22"/>
                <w:highlight w:val="none"/>
              </w:rPr>
            </w:pPr>
          </w:p>
        </w:tc>
      </w:tr>
      <w:tr w14:paraId="56B0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shd w:val="clear" w:color="auto" w:fill="auto"/>
          </w:tcPr>
          <w:p w14:paraId="0C9CDEFA">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中国邮政储蓄银行股份有限公司温州市分行</w:t>
            </w:r>
          </w:p>
        </w:tc>
        <w:tc>
          <w:tcPr>
            <w:tcW w:w="3685" w:type="dxa"/>
            <w:gridSpan w:val="2"/>
            <w:shd w:val="clear" w:color="auto" w:fill="auto"/>
          </w:tcPr>
          <w:p w14:paraId="09A4DFE9">
            <w:pPr>
              <w:pStyle w:val="29"/>
              <w:spacing w:line="360" w:lineRule="auto"/>
              <w:ind w:firstLine="0" w:firstLineChars="0"/>
              <w:rPr>
                <w:rFonts w:ascii="宋体" w:hAnsi="宋体" w:eastAsia="宋体" w:cs="宋体"/>
                <w:color w:val="auto"/>
                <w:kern w:val="0"/>
                <w:sz w:val="22"/>
                <w:szCs w:val="22"/>
                <w:highlight w:val="none"/>
              </w:rPr>
            </w:pPr>
          </w:p>
        </w:tc>
      </w:tr>
      <w:tr w14:paraId="47FE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shd w:val="clear" w:color="auto" w:fill="auto"/>
          </w:tcPr>
          <w:p w14:paraId="14C23CC6">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中国民生银行股份有限公司温州分行</w:t>
            </w:r>
          </w:p>
        </w:tc>
        <w:tc>
          <w:tcPr>
            <w:tcW w:w="3685" w:type="dxa"/>
            <w:gridSpan w:val="2"/>
            <w:shd w:val="clear" w:color="auto" w:fill="auto"/>
          </w:tcPr>
          <w:p w14:paraId="4837ECEC">
            <w:pPr>
              <w:pStyle w:val="29"/>
              <w:spacing w:line="360" w:lineRule="auto"/>
              <w:ind w:firstLine="0" w:firstLineChars="0"/>
              <w:rPr>
                <w:rFonts w:ascii="宋体" w:hAnsi="宋体" w:eastAsia="宋体" w:cs="宋体"/>
                <w:color w:val="auto"/>
                <w:kern w:val="0"/>
                <w:sz w:val="22"/>
                <w:szCs w:val="22"/>
                <w:highlight w:val="none"/>
              </w:rPr>
            </w:pPr>
          </w:p>
        </w:tc>
      </w:tr>
      <w:tr w14:paraId="4EDA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shd w:val="clear" w:color="auto" w:fill="auto"/>
          </w:tcPr>
          <w:p w14:paraId="7EDAEB81">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宁波银行股份有限公司温州分行</w:t>
            </w:r>
          </w:p>
        </w:tc>
        <w:tc>
          <w:tcPr>
            <w:tcW w:w="3685" w:type="dxa"/>
            <w:gridSpan w:val="2"/>
            <w:shd w:val="clear" w:color="auto" w:fill="auto"/>
          </w:tcPr>
          <w:p w14:paraId="182DBC12">
            <w:pPr>
              <w:pStyle w:val="29"/>
              <w:spacing w:line="360" w:lineRule="auto"/>
              <w:ind w:firstLine="0" w:firstLineChars="0"/>
              <w:rPr>
                <w:rFonts w:ascii="宋体" w:hAnsi="宋体" w:eastAsia="宋体" w:cs="宋体"/>
                <w:color w:val="auto"/>
                <w:kern w:val="0"/>
                <w:sz w:val="22"/>
                <w:szCs w:val="22"/>
                <w:highlight w:val="none"/>
              </w:rPr>
            </w:pPr>
          </w:p>
        </w:tc>
      </w:tr>
      <w:tr w14:paraId="1B82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shd w:val="clear" w:color="auto" w:fill="auto"/>
          </w:tcPr>
          <w:p w14:paraId="47A6FAB7">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杭州银行股份有限公司温州分行</w:t>
            </w:r>
          </w:p>
        </w:tc>
        <w:tc>
          <w:tcPr>
            <w:tcW w:w="3685" w:type="dxa"/>
            <w:gridSpan w:val="2"/>
            <w:shd w:val="clear" w:color="auto" w:fill="auto"/>
          </w:tcPr>
          <w:p w14:paraId="7346BE1C">
            <w:pPr>
              <w:pStyle w:val="29"/>
              <w:spacing w:line="360" w:lineRule="auto"/>
              <w:ind w:firstLine="0" w:firstLineChars="0"/>
              <w:rPr>
                <w:rFonts w:ascii="宋体" w:hAnsi="宋体" w:eastAsia="宋体" w:cs="宋体"/>
                <w:color w:val="auto"/>
                <w:kern w:val="0"/>
                <w:sz w:val="22"/>
                <w:szCs w:val="22"/>
                <w:highlight w:val="none"/>
              </w:rPr>
            </w:pPr>
          </w:p>
        </w:tc>
      </w:tr>
      <w:tr w14:paraId="0E9E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shd w:val="clear" w:color="auto" w:fill="auto"/>
          </w:tcPr>
          <w:p w14:paraId="6359E248">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招商银行股份有限公司温州分行</w:t>
            </w:r>
          </w:p>
        </w:tc>
        <w:tc>
          <w:tcPr>
            <w:tcW w:w="3685" w:type="dxa"/>
            <w:gridSpan w:val="2"/>
            <w:shd w:val="clear" w:color="auto" w:fill="auto"/>
          </w:tcPr>
          <w:p w14:paraId="6DDD6178">
            <w:pPr>
              <w:pStyle w:val="29"/>
              <w:spacing w:line="360" w:lineRule="auto"/>
              <w:ind w:firstLine="0" w:firstLineChars="0"/>
              <w:rPr>
                <w:rFonts w:ascii="宋体" w:hAnsi="宋体" w:eastAsia="宋体" w:cs="宋体"/>
                <w:color w:val="auto"/>
                <w:kern w:val="0"/>
                <w:sz w:val="22"/>
                <w:szCs w:val="22"/>
                <w:highlight w:val="none"/>
              </w:rPr>
            </w:pPr>
          </w:p>
        </w:tc>
      </w:tr>
      <w:tr w14:paraId="1E24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shd w:val="clear" w:color="auto" w:fill="auto"/>
          </w:tcPr>
          <w:p w14:paraId="23A45B2E">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兴业银行股份有限公司温州分行</w:t>
            </w:r>
          </w:p>
        </w:tc>
        <w:tc>
          <w:tcPr>
            <w:tcW w:w="3685" w:type="dxa"/>
            <w:gridSpan w:val="2"/>
            <w:shd w:val="clear" w:color="auto" w:fill="auto"/>
          </w:tcPr>
          <w:p w14:paraId="07BC5DE3">
            <w:pPr>
              <w:pStyle w:val="29"/>
              <w:spacing w:line="360" w:lineRule="auto"/>
              <w:ind w:firstLine="0" w:firstLineChars="0"/>
              <w:rPr>
                <w:rFonts w:ascii="宋体" w:hAnsi="宋体" w:eastAsia="宋体" w:cs="宋体"/>
                <w:color w:val="auto"/>
                <w:kern w:val="0"/>
                <w:sz w:val="22"/>
                <w:szCs w:val="22"/>
                <w:highlight w:val="none"/>
              </w:rPr>
            </w:pPr>
          </w:p>
        </w:tc>
      </w:tr>
      <w:tr w14:paraId="4B08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shd w:val="clear" w:color="auto" w:fill="auto"/>
          </w:tcPr>
          <w:p w14:paraId="2B18928D">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交通银行股份有限公司温州分行</w:t>
            </w:r>
          </w:p>
        </w:tc>
        <w:tc>
          <w:tcPr>
            <w:tcW w:w="3685" w:type="dxa"/>
            <w:gridSpan w:val="2"/>
            <w:shd w:val="clear" w:color="auto" w:fill="auto"/>
          </w:tcPr>
          <w:p w14:paraId="5369985E">
            <w:pPr>
              <w:pStyle w:val="29"/>
              <w:spacing w:line="360" w:lineRule="auto"/>
              <w:ind w:firstLine="0" w:firstLineChars="0"/>
              <w:rPr>
                <w:rFonts w:ascii="宋体" w:hAnsi="宋体" w:eastAsia="宋体" w:cs="宋体"/>
                <w:color w:val="auto"/>
                <w:kern w:val="0"/>
                <w:sz w:val="22"/>
                <w:szCs w:val="22"/>
                <w:highlight w:val="none"/>
              </w:rPr>
            </w:pPr>
          </w:p>
        </w:tc>
      </w:tr>
      <w:tr w14:paraId="0C21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6204" w:type="dxa"/>
            <w:gridSpan w:val="4"/>
            <w:shd w:val="clear" w:color="auto" w:fill="auto"/>
          </w:tcPr>
          <w:p w14:paraId="3C3938F0">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上海浦东发展银行股份有限公司温州分行</w:t>
            </w:r>
          </w:p>
        </w:tc>
        <w:tc>
          <w:tcPr>
            <w:tcW w:w="3685" w:type="dxa"/>
            <w:gridSpan w:val="2"/>
            <w:shd w:val="clear" w:color="auto" w:fill="auto"/>
          </w:tcPr>
          <w:p w14:paraId="1D7474F6">
            <w:pPr>
              <w:pStyle w:val="29"/>
              <w:spacing w:line="360" w:lineRule="auto"/>
              <w:ind w:firstLine="0" w:firstLineChars="0"/>
              <w:rPr>
                <w:rFonts w:ascii="宋体" w:hAnsi="宋体" w:eastAsia="宋体" w:cs="宋体"/>
                <w:color w:val="auto"/>
                <w:kern w:val="0"/>
                <w:sz w:val="22"/>
                <w:szCs w:val="22"/>
                <w:highlight w:val="none"/>
              </w:rPr>
            </w:pPr>
          </w:p>
        </w:tc>
      </w:tr>
    </w:tbl>
    <w:p w14:paraId="1F1EF06E">
      <w:pPr>
        <w:rPr>
          <w:rFonts w:ascii="宋体" w:hAnsi="宋体"/>
          <w:color w:val="auto"/>
          <w:sz w:val="22"/>
          <w:szCs w:val="22"/>
          <w:highlight w:val="none"/>
        </w:rPr>
      </w:pPr>
    </w:p>
    <w:p w14:paraId="58E70C3E">
      <w:pPr>
        <w:rPr>
          <w:rFonts w:ascii="宋体" w:hAnsi="宋体"/>
          <w:color w:val="auto"/>
          <w:sz w:val="22"/>
          <w:szCs w:val="22"/>
          <w:highlight w:val="none"/>
        </w:rPr>
      </w:pPr>
      <w:r>
        <w:rPr>
          <w:rFonts w:hint="eastAsia" w:ascii="宋体" w:hAnsi="宋体"/>
          <w:color w:val="auto"/>
          <w:sz w:val="22"/>
          <w:szCs w:val="22"/>
          <w:highlight w:val="none"/>
        </w:rPr>
        <w:t>注：1、本表填写对象为注册地在温州市域内的供应商。</w:t>
      </w:r>
    </w:p>
    <w:p w14:paraId="1F0960FA">
      <w:pPr>
        <w:spacing w:line="588" w:lineRule="exact"/>
        <w:ind w:firstLine="446" w:firstLineChars="200"/>
        <w:rPr>
          <w:rFonts w:ascii="宋体" w:hAnsi="宋体" w:cs="宋体"/>
          <w:b/>
          <w:color w:val="auto"/>
          <w:sz w:val="22"/>
          <w:szCs w:val="22"/>
          <w:highlight w:val="none"/>
        </w:rPr>
      </w:pPr>
      <w:r>
        <w:rPr>
          <w:rFonts w:hint="eastAsia" w:ascii="宋体" w:hAnsi="宋体"/>
          <w:color w:val="auto"/>
          <w:sz w:val="22"/>
          <w:szCs w:val="22"/>
          <w:highlight w:val="none"/>
        </w:rPr>
        <w:t>2、财政部门根据企业自行选择，将本表及企业相关信息推送至相对应的融资意向银行经办人。</w:t>
      </w:r>
    </w:p>
    <w:p w14:paraId="2B9DE466">
      <w:pPr>
        <w:spacing w:line="440" w:lineRule="atLeast"/>
        <w:jc w:val="left"/>
        <w:rPr>
          <w:rFonts w:ascii="宋体"/>
          <w:b/>
          <w:bCs/>
          <w:color w:val="auto"/>
          <w:sz w:val="22"/>
          <w:szCs w:val="22"/>
          <w:highlight w:val="none"/>
        </w:rPr>
      </w:pPr>
      <w:r>
        <w:rPr>
          <w:rFonts w:ascii="宋体" w:hAnsi="宋体"/>
          <w:color w:val="auto"/>
          <w:sz w:val="36"/>
          <w:highlight w:val="none"/>
        </w:rPr>
        <w:br w:type="page"/>
      </w:r>
    </w:p>
    <w:p w14:paraId="08ABAFB2">
      <w:pPr>
        <w:snapToGrid w:val="0"/>
        <w:spacing w:line="440" w:lineRule="atLeast"/>
        <w:jc w:val="center"/>
        <w:rPr>
          <w:rFonts w:hAnsi="宋体"/>
          <w:color w:val="auto"/>
          <w:sz w:val="24"/>
          <w:highlight w:val="none"/>
        </w:rPr>
      </w:pPr>
      <w:r>
        <w:rPr>
          <w:rFonts w:hint="eastAsia" w:ascii="宋体"/>
          <w:b/>
          <w:bCs/>
          <w:color w:val="auto"/>
          <w:sz w:val="32"/>
          <w:szCs w:val="32"/>
          <w:highlight w:val="none"/>
        </w:rPr>
        <w:t>第五部分</w:t>
      </w:r>
      <w:r>
        <w:rPr>
          <w:rFonts w:ascii="宋体"/>
          <w:b/>
          <w:bCs/>
          <w:color w:val="auto"/>
          <w:sz w:val="32"/>
          <w:szCs w:val="32"/>
          <w:highlight w:val="none"/>
        </w:rPr>
        <w:t xml:space="preserve">  </w:t>
      </w:r>
      <w:r>
        <w:rPr>
          <w:rFonts w:hint="eastAsia" w:ascii="宋体"/>
          <w:b/>
          <w:bCs/>
          <w:color w:val="auto"/>
          <w:sz w:val="32"/>
          <w:szCs w:val="32"/>
          <w:highlight w:val="none"/>
        </w:rPr>
        <w:t>合同格式</w:t>
      </w:r>
      <w:r>
        <w:rPr>
          <w:rFonts w:hAnsi="宋体"/>
          <w:color w:val="auto"/>
          <w:sz w:val="24"/>
          <w:highlight w:val="none"/>
        </w:rPr>
        <w:t xml:space="preserve">                     </w:t>
      </w:r>
    </w:p>
    <w:p w14:paraId="493A46B5">
      <w:pPr>
        <w:pStyle w:val="8"/>
        <w:jc w:val="center"/>
        <w:rPr>
          <w:rFonts w:hint="eastAsia" w:ascii="宋体" w:hAnsi="宋体" w:cs="宋体"/>
          <w:b/>
          <w:bCs/>
          <w:color w:val="auto"/>
          <w:spacing w:val="-20"/>
          <w:kern w:val="44"/>
          <w:sz w:val="48"/>
          <w:szCs w:val="48"/>
          <w:highlight w:val="none"/>
        </w:rPr>
      </w:pPr>
    </w:p>
    <w:p w14:paraId="27651E11">
      <w:pPr>
        <w:pStyle w:val="8"/>
        <w:jc w:val="center"/>
        <w:rPr>
          <w:rFonts w:hint="eastAsia" w:ascii="宋体" w:hAnsi="宋体" w:cs="宋体"/>
          <w:b/>
          <w:bCs/>
          <w:color w:val="auto"/>
          <w:spacing w:val="-20"/>
          <w:kern w:val="44"/>
          <w:sz w:val="48"/>
          <w:szCs w:val="48"/>
          <w:highlight w:val="none"/>
        </w:rPr>
      </w:pPr>
    </w:p>
    <w:p w14:paraId="4396F2FF">
      <w:pPr>
        <w:pStyle w:val="8"/>
        <w:jc w:val="center"/>
        <w:rPr>
          <w:rFonts w:hint="eastAsia" w:ascii="宋体" w:hAnsi="宋体" w:cs="宋体"/>
          <w:b/>
          <w:bCs/>
          <w:color w:val="auto"/>
          <w:spacing w:val="-20"/>
          <w:kern w:val="44"/>
          <w:sz w:val="48"/>
          <w:szCs w:val="48"/>
          <w:highlight w:val="none"/>
        </w:rPr>
      </w:pPr>
    </w:p>
    <w:p w14:paraId="7D00628C">
      <w:pPr>
        <w:pStyle w:val="8"/>
        <w:jc w:val="center"/>
        <w:rPr>
          <w:rFonts w:hint="eastAsia" w:ascii="宋体" w:hAnsi="宋体" w:cs="宋体"/>
          <w:b/>
          <w:bCs/>
          <w:color w:val="auto"/>
          <w:spacing w:val="-20"/>
          <w:kern w:val="44"/>
          <w:sz w:val="48"/>
          <w:szCs w:val="48"/>
          <w:highlight w:val="none"/>
        </w:rPr>
      </w:pPr>
    </w:p>
    <w:p w14:paraId="5433D14B">
      <w:pPr>
        <w:pStyle w:val="8"/>
        <w:jc w:val="center"/>
        <w:rPr>
          <w:rFonts w:hint="eastAsia" w:ascii="宋体" w:hAnsi="宋体" w:cs="宋体"/>
          <w:b/>
          <w:bCs/>
          <w:color w:val="auto"/>
          <w:spacing w:val="-20"/>
          <w:kern w:val="44"/>
          <w:sz w:val="48"/>
          <w:szCs w:val="48"/>
          <w:highlight w:val="none"/>
        </w:rPr>
      </w:pPr>
    </w:p>
    <w:p w14:paraId="45FC31C3">
      <w:pPr>
        <w:pStyle w:val="8"/>
        <w:jc w:val="center"/>
        <w:rPr>
          <w:rFonts w:ascii="宋体" w:hAnsi="宋体" w:cs="宋体"/>
          <w:b/>
          <w:bCs/>
          <w:color w:val="auto"/>
          <w:spacing w:val="-20"/>
          <w:kern w:val="44"/>
          <w:sz w:val="48"/>
          <w:szCs w:val="48"/>
          <w:highlight w:val="none"/>
        </w:rPr>
      </w:pPr>
      <w:r>
        <w:rPr>
          <w:rFonts w:hint="eastAsia" w:ascii="宋体" w:hAnsi="宋体" w:cs="宋体"/>
          <w:b/>
          <w:bCs/>
          <w:color w:val="auto"/>
          <w:spacing w:val="-20"/>
          <w:kern w:val="44"/>
          <w:sz w:val="48"/>
          <w:szCs w:val="48"/>
          <w:highlight w:val="none"/>
        </w:rPr>
        <w:t>政府采购货物买卖合同</w:t>
      </w:r>
    </w:p>
    <w:p w14:paraId="3B5E5363">
      <w:pPr>
        <w:rPr>
          <w:rFonts w:ascii="宋体" w:hAnsi="宋体" w:cs="宋体"/>
          <w:b/>
          <w:bCs/>
          <w:color w:val="auto"/>
          <w:spacing w:val="-20"/>
          <w:kern w:val="44"/>
          <w:sz w:val="40"/>
          <w:szCs w:val="40"/>
          <w:highlight w:val="none"/>
        </w:rPr>
      </w:pPr>
    </w:p>
    <w:p w14:paraId="09945B36">
      <w:pPr>
        <w:rPr>
          <w:rFonts w:ascii="宋体" w:hAnsi="宋体" w:cs="宋体"/>
          <w:b/>
          <w:bCs/>
          <w:color w:val="auto"/>
          <w:spacing w:val="-20"/>
          <w:kern w:val="44"/>
          <w:sz w:val="40"/>
          <w:szCs w:val="40"/>
          <w:highlight w:val="none"/>
        </w:rPr>
      </w:pPr>
    </w:p>
    <w:p w14:paraId="64CA745E">
      <w:pPr>
        <w:rPr>
          <w:rFonts w:ascii="宋体" w:hAnsi="宋体" w:cs="宋体"/>
          <w:b/>
          <w:bCs/>
          <w:color w:val="auto"/>
          <w:spacing w:val="-20"/>
          <w:kern w:val="44"/>
          <w:sz w:val="40"/>
          <w:szCs w:val="40"/>
          <w:highlight w:val="none"/>
        </w:rPr>
      </w:pPr>
    </w:p>
    <w:p w14:paraId="29054213">
      <w:pPr>
        <w:spacing w:line="360" w:lineRule="auto"/>
        <w:ind w:left="426"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5DC363A0">
      <w:pPr>
        <w:spacing w:line="360" w:lineRule="auto"/>
        <w:ind w:left="426"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59250B27">
      <w:pPr>
        <w:spacing w:line="360" w:lineRule="auto"/>
        <w:ind w:left="426"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09C736C7">
      <w:pPr>
        <w:spacing w:line="360" w:lineRule="auto"/>
        <w:ind w:left="426"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43DA3353">
      <w:pPr>
        <w:spacing w:line="360" w:lineRule="auto"/>
        <w:ind w:left="426"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47E6AEAD">
      <w:pPr>
        <w:rPr>
          <w:color w:val="auto"/>
          <w:highlight w:val="none"/>
        </w:rPr>
      </w:pPr>
    </w:p>
    <w:p w14:paraId="66459C59">
      <w:pPr>
        <w:rPr>
          <w:rFonts w:eastAsia="黑体"/>
          <w:color w:val="auto"/>
          <w:sz w:val="44"/>
          <w:szCs w:val="44"/>
          <w:highlight w:val="none"/>
        </w:rPr>
      </w:pPr>
      <w:r>
        <w:rPr>
          <w:rFonts w:eastAsia="黑体"/>
          <w:color w:val="auto"/>
          <w:sz w:val="44"/>
          <w:szCs w:val="44"/>
          <w:highlight w:val="none"/>
        </w:rPr>
        <w:br w:type="page"/>
      </w:r>
    </w:p>
    <w:p w14:paraId="03C3F034">
      <w:pPr>
        <w:pStyle w:val="3"/>
        <w:adjustRightInd w:val="0"/>
        <w:snapToGrid w:val="0"/>
        <w:spacing w:line="400" w:lineRule="exact"/>
        <w:jc w:val="center"/>
        <w:rPr>
          <w:rFonts w:ascii="黑体" w:hAnsi="华文中宋" w:eastAsia="黑体"/>
          <w:b w:val="0"/>
          <w:bCs w:val="0"/>
          <w:color w:val="auto"/>
          <w:sz w:val="28"/>
          <w:szCs w:val="28"/>
          <w:highlight w:val="none"/>
        </w:rPr>
      </w:pPr>
      <w:bookmarkStart w:id="4" w:name="_Toc22209"/>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bookmarkEnd w:id="4"/>
    </w:p>
    <w:p w14:paraId="27326508">
      <w:pPr>
        <w:pStyle w:val="3"/>
        <w:adjustRightInd w:val="0"/>
        <w:snapToGrid w:val="0"/>
        <w:spacing w:line="400" w:lineRule="exact"/>
        <w:jc w:val="center"/>
        <w:rPr>
          <w:rFonts w:ascii="黑体" w:hAnsi="华文中宋" w:eastAsia="黑体"/>
          <w:b w:val="0"/>
          <w:bCs w:val="0"/>
          <w:color w:val="auto"/>
          <w:sz w:val="28"/>
          <w:szCs w:val="28"/>
          <w:highlight w:val="none"/>
        </w:rPr>
      </w:pPr>
    </w:p>
    <w:p w14:paraId="37EE85B4">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（采购人、受采购人委托签订合同的单位或采购</w:t>
      </w:r>
      <w:r>
        <w:rPr>
          <w:rFonts w:hint="eastAsia" w:ascii="宋体" w:hAnsi="宋体"/>
          <w:color w:val="auto"/>
          <w:szCs w:val="21"/>
          <w:highlight w:val="none"/>
        </w:rPr>
        <w:tab/>
      </w:r>
      <w:r>
        <w:rPr>
          <w:rFonts w:hint="eastAsia" w:ascii="宋体" w:hAnsi="宋体"/>
          <w:color w:val="auto"/>
          <w:szCs w:val="21"/>
          <w:highlight w:val="none"/>
        </w:rPr>
        <w:t xml:space="preserve">                                   文件约定的合同甲方）</w:t>
      </w:r>
    </w:p>
    <w:p w14:paraId="7A574F8E">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乙方1（全称）：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785D01CB">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乙方2（全称）：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7469167B">
      <w:pPr>
        <w:adjustRightInd w:val="0"/>
        <w:snapToGrid w:val="0"/>
        <w:spacing w:line="400" w:lineRule="exact"/>
        <w:rPr>
          <w:rFonts w:ascii="宋体" w:hAnsi="宋体"/>
          <w:color w:val="auto"/>
          <w:szCs w:val="21"/>
          <w:highlight w:val="none"/>
        </w:rPr>
      </w:pPr>
      <w:r>
        <w:rPr>
          <w:rFonts w:hint="eastAsia"/>
          <w:color w:val="auto"/>
          <w:highlight w:val="none"/>
        </w:rPr>
        <w:t>乙方</w:t>
      </w:r>
      <w:r>
        <w:rPr>
          <w:rFonts w:hint="eastAsia" w:ascii="宋体" w:hAnsi="宋体"/>
          <w:color w:val="auto"/>
          <w:szCs w:val="21"/>
          <w:highlight w:val="none"/>
        </w:rPr>
        <w:t>3</w:t>
      </w:r>
      <w:r>
        <w:rPr>
          <w:rFonts w:hint="eastAsia"/>
          <w:color w:val="auto"/>
          <w:highlight w:val="none"/>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5A172245">
      <w:pPr>
        <w:spacing w:line="400" w:lineRule="exact"/>
        <w:rPr>
          <w:color w:val="auto"/>
          <w:highlight w:val="none"/>
        </w:rPr>
      </w:pPr>
    </w:p>
    <w:p w14:paraId="33CED72F">
      <w:pPr>
        <w:pStyle w:val="5"/>
        <w:adjustRightInd w:val="0"/>
        <w:snapToGrid w:val="0"/>
        <w:spacing w:line="400" w:lineRule="exact"/>
        <w:ind w:left="0" w:firstLine="426" w:firstLineChars="200"/>
        <w:rPr>
          <w:rFonts w:ascii="宋体" w:hAnsi="宋体"/>
          <w:color w:val="auto"/>
          <w:szCs w:val="21"/>
          <w:highlight w:val="none"/>
        </w:rPr>
      </w:pPr>
      <w:r>
        <w:rPr>
          <w:rFonts w:hint="eastAsia" w:ascii="宋体" w:hAnsi="宋体"/>
          <w:color w:val="auto"/>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5204C9E">
      <w:pPr>
        <w:numPr>
          <w:ilvl w:val="0"/>
          <w:numId w:val="11"/>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项目信息</w:t>
      </w:r>
    </w:p>
    <w:p w14:paraId="38B9BCA0">
      <w:pPr>
        <w:pStyle w:val="5"/>
        <w:numPr>
          <w:ilvl w:val="0"/>
          <w:numId w:val="12"/>
        </w:numPr>
        <w:adjustRightInd w:val="0"/>
        <w:snapToGrid w:val="0"/>
        <w:spacing w:line="400" w:lineRule="exact"/>
        <w:ind w:left="0" w:firstLine="426"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ascii="宋体" w:hAnsi="宋体"/>
          <w:color w:val="auto"/>
          <w:szCs w:val="21"/>
          <w:highlight w:val="none"/>
          <w:u w:val="single"/>
        </w:rPr>
        <w:t xml:space="preserve">                                          </w:t>
      </w:r>
    </w:p>
    <w:p w14:paraId="4B7448B9">
      <w:pPr>
        <w:pStyle w:val="5"/>
        <w:numPr>
          <w:ilvl w:val="255"/>
          <w:numId w:val="0"/>
        </w:numPr>
        <w:tabs>
          <w:tab w:val="left" w:pos="999"/>
        </w:tabs>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采购项目编号：</w:t>
      </w:r>
      <w:r>
        <w:rPr>
          <w:rFonts w:ascii="宋体" w:hAnsi="宋体"/>
          <w:color w:val="auto"/>
          <w:szCs w:val="21"/>
          <w:highlight w:val="none"/>
          <w:u w:val="single"/>
        </w:rPr>
        <w:t xml:space="preserve">                                          </w:t>
      </w:r>
    </w:p>
    <w:p w14:paraId="5F73F74E">
      <w:pPr>
        <w:pStyle w:val="5"/>
        <w:adjustRightInd w:val="0"/>
        <w:snapToGrid w:val="0"/>
        <w:spacing w:line="400" w:lineRule="exact"/>
        <w:ind w:left="0" w:firstLine="426" w:firstLineChars="200"/>
        <w:rPr>
          <w:rFonts w:ascii="宋体" w:hAnsi="宋体"/>
          <w:color w:val="auto"/>
          <w:szCs w:val="21"/>
          <w:highlight w:val="none"/>
        </w:rPr>
      </w:pPr>
      <w:r>
        <w:rPr>
          <w:rFonts w:hint="eastAsia" w:ascii="宋体" w:hAnsi="宋体"/>
          <w:color w:val="auto"/>
          <w:szCs w:val="21"/>
          <w:highlight w:val="none"/>
        </w:rPr>
        <w:t>（2）采购计划编号：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p>
    <w:p w14:paraId="4E9E3CAE">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（3）项目内容：</w:t>
      </w:r>
    </w:p>
    <w:p w14:paraId="0B65BDB0">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 xml:space="preserve">     采购标的及数量（台/套</w:t>
      </w:r>
      <w:r>
        <w:rPr>
          <w:rFonts w:ascii="宋体" w:hAnsi="宋体"/>
          <w:color w:val="auto"/>
          <w:szCs w:val="21"/>
          <w:highlight w:val="none"/>
          <w:lang w:val="en"/>
        </w:rPr>
        <w:t>/</w:t>
      </w:r>
      <w:r>
        <w:rPr>
          <w:rFonts w:hint="eastAsia" w:ascii="宋体" w:hAnsi="宋体"/>
          <w:color w:val="auto"/>
          <w:szCs w:val="21"/>
          <w:highlight w:val="none"/>
          <w:lang w:val="en"/>
        </w:rPr>
        <w:t>个</w:t>
      </w:r>
      <w:r>
        <w:rPr>
          <w:rFonts w:ascii="宋体" w:hAnsi="宋体"/>
          <w:color w:val="auto"/>
          <w:szCs w:val="21"/>
          <w:highlight w:val="none"/>
          <w:lang w:val="en"/>
        </w:rPr>
        <w:t>/</w:t>
      </w:r>
      <w:r>
        <w:rPr>
          <w:rFonts w:hint="eastAsia" w:ascii="宋体" w:hAnsi="宋体"/>
          <w:color w:val="auto"/>
          <w:szCs w:val="21"/>
          <w:highlight w:val="none"/>
          <w:lang w:val="en"/>
        </w:rPr>
        <w:t>架</w:t>
      </w:r>
      <w:r>
        <w:rPr>
          <w:rFonts w:ascii="宋体" w:hAnsi="宋体"/>
          <w:color w:val="auto"/>
          <w:szCs w:val="21"/>
          <w:highlight w:val="none"/>
          <w:lang w:val="en"/>
        </w:rPr>
        <w:t>/</w:t>
      </w:r>
      <w:r>
        <w:rPr>
          <w:rFonts w:hint="eastAsia" w:ascii="宋体" w:hAnsi="宋体"/>
          <w:color w:val="auto"/>
          <w:szCs w:val="21"/>
          <w:highlight w:val="none"/>
          <w:lang w:val="en"/>
        </w:rPr>
        <w:t>组等</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1FC1759A">
      <w:pPr>
        <w:numPr>
          <w:ilvl w:val="255"/>
          <w:numId w:val="0"/>
        </w:numPr>
        <w:adjustRightInd w:val="0"/>
        <w:snapToGrid w:val="0"/>
        <w:spacing w:line="400" w:lineRule="exact"/>
        <w:ind w:firstLine="426" w:firstLineChars="200"/>
        <w:rPr>
          <w:rFonts w:ascii="宋体" w:hAnsi="宋体" w:cs="宋体"/>
          <w:color w:val="auto"/>
          <w:szCs w:val="21"/>
          <w:highlight w:val="none"/>
          <w:lang w:val="en"/>
        </w:rPr>
      </w:pPr>
      <w:r>
        <w:rPr>
          <w:rFonts w:hint="eastAsia" w:ascii="宋体" w:hAnsi="宋体"/>
          <w:color w:val="auto"/>
          <w:szCs w:val="21"/>
          <w:highlight w:val="none"/>
        </w:rPr>
        <w:t xml:space="preserve">     </w:t>
      </w:r>
      <w:r>
        <w:rPr>
          <w:rFonts w:hint="eastAsia" w:ascii="宋体" w:hAnsi="宋体" w:cs="宋体"/>
          <w:color w:val="auto"/>
          <w:szCs w:val="21"/>
          <w:highlight w:val="none"/>
        </w:rPr>
        <w:t>品牌：</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lang w:val="en"/>
        </w:rPr>
        <w:t xml:space="preserve">     </w:t>
      </w:r>
      <w:r>
        <w:rPr>
          <w:rFonts w:hint="eastAsia" w:ascii="宋体" w:hAnsi="宋体" w:cs="宋体"/>
          <w:color w:val="auto"/>
          <w:szCs w:val="21"/>
          <w:highlight w:val="none"/>
        </w:rPr>
        <w:t>规格型号：</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p>
    <w:p w14:paraId="2C908031">
      <w:pPr>
        <w:adjustRightInd w:val="0"/>
        <w:snapToGrid w:val="0"/>
        <w:spacing w:line="400" w:lineRule="exact"/>
        <w:ind w:firstLine="958" w:firstLineChars="450"/>
        <w:rPr>
          <w:rFonts w:ascii="宋体" w:hAnsi="宋体"/>
          <w:color w:val="auto"/>
          <w:szCs w:val="21"/>
          <w:highlight w:val="none"/>
          <w:u w:val="single"/>
        </w:rPr>
      </w:pPr>
      <w:r>
        <w:rPr>
          <w:rFonts w:hint="eastAsia" w:ascii="宋体" w:hAnsi="宋体"/>
          <w:color w:val="auto"/>
          <w:szCs w:val="21"/>
          <w:highlight w:val="none"/>
        </w:rPr>
        <w:t>采购标的的技术要求、商务要求具体见附件。</w:t>
      </w:r>
    </w:p>
    <w:p w14:paraId="76718B22">
      <w:pPr>
        <w:numPr>
          <w:ilvl w:val="255"/>
          <w:numId w:val="0"/>
        </w:numPr>
        <w:adjustRightInd w:val="0"/>
        <w:snapToGrid w:val="0"/>
        <w:spacing w:line="400" w:lineRule="exact"/>
        <w:ind w:firstLine="958" w:firstLineChars="450"/>
        <w:rPr>
          <w:rFonts w:ascii="宋体" w:hAnsi="宋体" w:cs="宋体"/>
          <w:color w:val="auto"/>
          <w:szCs w:val="21"/>
          <w:highlight w:val="none"/>
        </w:rPr>
      </w:pPr>
      <w:r>
        <w:rPr>
          <w:rFonts w:hint="eastAsia" w:ascii="汉仪书宋二S" w:hAnsi="汉仪书宋二S" w:eastAsia="汉仪书宋二S" w:cs="汉仪书宋二S"/>
          <w:color w:val="auto"/>
          <w:szCs w:val="21"/>
          <w:highlight w:val="none"/>
        </w:rPr>
        <w:t>①</w:t>
      </w:r>
      <w:r>
        <w:rPr>
          <w:rFonts w:hint="eastAsia" w:ascii="宋体" w:hAnsi="宋体" w:cs="宋体"/>
          <w:color w:val="auto"/>
          <w:szCs w:val="21"/>
          <w:highlight w:val="none"/>
        </w:rPr>
        <w:t>涉及信息类产品，请填写该产品关键部件的品牌、型号：</w:t>
      </w:r>
    </w:p>
    <w:p w14:paraId="480138C1">
      <w:pPr>
        <w:numPr>
          <w:ilvl w:val="255"/>
          <w:numId w:val="0"/>
        </w:numPr>
        <w:adjustRightInd w:val="0"/>
        <w:snapToGrid w:val="0"/>
        <w:spacing w:line="400" w:lineRule="exact"/>
        <w:ind w:firstLine="426" w:firstLineChars="200"/>
        <w:rPr>
          <w:rFonts w:ascii="宋体" w:hAnsi="宋体" w:cs="宋体"/>
          <w:color w:val="auto"/>
          <w:kern w:val="0"/>
          <w:szCs w:val="21"/>
          <w:highlight w:val="none"/>
          <w:u w:val="single"/>
        </w:rPr>
      </w:pPr>
      <w:r>
        <w:rPr>
          <w:rFonts w:hint="eastAsia" w:ascii="宋体" w:hAnsi="宋体" w:cs="宋体"/>
          <w:color w:val="auto"/>
          <w:szCs w:val="21"/>
          <w:highlight w:val="none"/>
        </w:rPr>
        <w:t xml:space="preserve">     标的名称：</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lang w:val="en"/>
        </w:rPr>
        <w:t xml:space="preserve">               </w:t>
      </w:r>
      <w:r>
        <w:rPr>
          <w:rFonts w:hint="eastAsia" w:ascii="宋体" w:hAnsi="宋体" w:cs="宋体"/>
          <w:color w:val="auto"/>
          <w:kern w:val="0"/>
          <w:szCs w:val="21"/>
          <w:highlight w:val="none"/>
          <w:u w:val="single"/>
        </w:rPr>
        <w:t xml:space="preserve">    </w:t>
      </w:r>
    </w:p>
    <w:p w14:paraId="2779B0F0">
      <w:pPr>
        <w:numPr>
          <w:ilvl w:val="255"/>
          <w:numId w:val="0"/>
        </w:numPr>
        <w:adjustRightInd w:val="0"/>
        <w:snapToGrid w:val="0"/>
        <w:spacing w:line="400" w:lineRule="exact"/>
        <w:ind w:firstLine="426" w:firstLineChars="200"/>
        <w:rPr>
          <w:rFonts w:ascii="宋体" w:hAnsi="宋体" w:cs="宋体"/>
          <w:color w:val="auto"/>
          <w:szCs w:val="21"/>
          <w:highlight w:val="none"/>
        </w:rPr>
      </w:pPr>
      <w:r>
        <w:rPr>
          <w:rFonts w:hint="eastAsia" w:ascii="宋体" w:hAnsi="宋体" w:cs="宋体"/>
          <w:color w:val="auto"/>
          <w:szCs w:val="21"/>
          <w:highlight w:val="none"/>
        </w:rPr>
        <w:t xml:space="preserve">     关键部件：</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w:t>
      </w:r>
      <w:r>
        <w:rPr>
          <w:rFonts w:hint="eastAsia" w:ascii="宋体" w:hAnsi="宋体" w:cs="宋体"/>
          <w:color w:val="auto"/>
          <w:szCs w:val="21"/>
          <w:highlight w:val="none"/>
        </w:rPr>
        <w:t>品牌：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型号：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7AAF8853">
      <w:pPr>
        <w:pStyle w:val="30"/>
        <w:ind w:firstLine="428"/>
        <w:rPr>
          <w:rFonts w:ascii="宋体" w:hAnsi="宋体" w:eastAsia="宋体" w:cs="宋体"/>
          <w:color w:val="auto"/>
          <w:sz w:val="21"/>
          <w:highlight w:val="none"/>
        </w:rPr>
      </w:pPr>
      <w:r>
        <w:rPr>
          <w:rFonts w:hint="eastAsia" w:ascii="宋体" w:hAnsi="宋体" w:eastAsia="宋体" w:cs="宋体"/>
          <w:color w:val="auto"/>
          <w:sz w:val="21"/>
          <w:highlight w:val="none"/>
        </w:rPr>
        <w:t xml:space="preserve">     </w:t>
      </w:r>
      <w:r>
        <w:rPr>
          <w:rFonts w:hint="eastAsia" w:ascii="宋体" w:hAnsi="宋体" w:eastAsia="宋体" w:cs="宋体"/>
          <w:color w:val="auto"/>
          <w:kern w:val="2"/>
          <w:sz w:val="21"/>
          <w:highlight w:val="none"/>
        </w:rPr>
        <w:t>关键部件</w:t>
      </w:r>
      <w:r>
        <w:rPr>
          <w:rFonts w:hint="eastAsia" w:ascii="宋体" w:hAnsi="宋体" w:eastAsia="宋体" w:cs="宋体"/>
          <w:color w:val="auto"/>
          <w:sz w:val="21"/>
          <w:highlight w:val="none"/>
        </w:rPr>
        <w:t>：</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品牌：</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型号：</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w:t>
      </w:r>
    </w:p>
    <w:p w14:paraId="330DA01C">
      <w:pPr>
        <w:pStyle w:val="30"/>
        <w:ind w:firstLine="428"/>
        <w:rPr>
          <w:rFonts w:ascii="宋体" w:hAnsi="宋体" w:eastAsia="宋体" w:cs="宋体"/>
          <w:color w:val="auto"/>
          <w:sz w:val="21"/>
          <w:highlight w:val="none"/>
        </w:rPr>
      </w:pPr>
      <w:r>
        <w:rPr>
          <w:rFonts w:hint="eastAsia" w:ascii="宋体" w:hAnsi="宋体" w:eastAsia="宋体" w:cs="宋体"/>
          <w:color w:val="auto"/>
          <w:sz w:val="21"/>
          <w:highlight w:val="none"/>
        </w:rPr>
        <w:t xml:space="preserve">     关键部件：</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品牌：</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型号：</w:t>
      </w:r>
      <w:r>
        <w:rPr>
          <w:rFonts w:hint="eastAsia" w:ascii="宋体" w:hAnsi="宋体" w:eastAsia="宋体" w:cs="宋体"/>
          <w:color w:val="auto"/>
          <w:sz w:val="21"/>
          <w:highlight w:val="none"/>
          <w:u w:val="single"/>
        </w:rPr>
        <w:t xml:space="preserve">       </w:t>
      </w:r>
    </w:p>
    <w:p w14:paraId="5D868B63">
      <w:pPr>
        <w:pStyle w:val="30"/>
        <w:numPr>
          <w:ilvl w:val="255"/>
          <w:numId w:val="0"/>
        </w:numPr>
        <w:snapToGrid w:val="0"/>
        <w:rPr>
          <w:rFonts w:ascii="宋体" w:hAnsi="宋体" w:eastAsia="宋体" w:cs="宋体"/>
          <w:color w:val="auto"/>
          <w:sz w:val="21"/>
          <w:highlight w:val="none"/>
        </w:rPr>
      </w:pPr>
      <w:r>
        <w:rPr>
          <w:rFonts w:hint="eastAsia" w:ascii="宋体" w:hAnsi="宋体" w:eastAsia="宋体" w:cs="宋体"/>
          <w:color w:val="auto"/>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4066A2A2">
      <w:pPr>
        <w:pStyle w:val="30"/>
        <w:numPr>
          <w:ilvl w:val="255"/>
          <w:numId w:val="0"/>
        </w:numPr>
        <w:snapToGrid w:val="0"/>
        <w:rPr>
          <w:rFonts w:ascii="宋体" w:hAnsi="宋体" w:eastAsia="宋体" w:cs="宋体"/>
          <w:color w:val="auto"/>
          <w:sz w:val="21"/>
          <w:highlight w:val="none"/>
        </w:rPr>
      </w:pPr>
      <w:r>
        <w:rPr>
          <w:rFonts w:hint="eastAsia" w:ascii="宋体" w:hAnsi="宋体" w:eastAsia="宋体" w:cs="宋体"/>
          <w:color w:val="auto"/>
          <w:sz w:val="21"/>
          <w:highlight w:val="none"/>
        </w:rPr>
        <w:t xml:space="preserve">         </w:t>
      </w:r>
      <w:r>
        <w:rPr>
          <w:rFonts w:hint="eastAsia" w:ascii="汉仪书宋二S" w:hAnsi="汉仪书宋二S" w:eastAsia="汉仪书宋二S" w:cs="汉仪书宋二S"/>
          <w:color w:val="auto"/>
          <w:sz w:val="21"/>
          <w:highlight w:val="none"/>
        </w:rPr>
        <w:t>②</w:t>
      </w:r>
      <w:r>
        <w:rPr>
          <w:rFonts w:hint="eastAsia" w:ascii="宋体" w:hAnsi="宋体" w:eastAsia="宋体" w:cs="宋体"/>
          <w:color w:val="auto"/>
          <w:sz w:val="21"/>
          <w:highlight w:val="none"/>
        </w:rPr>
        <w:t>涉及车辆采购，请填写是否属于新能源汽车：</w:t>
      </w:r>
    </w:p>
    <w:p w14:paraId="320DDC5F">
      <w:pPr>
        <w:pStyle w:val="30"/>
        <w:numPr>
          <w:ilvl w:val="255"/>
          <w:numId w:val="0"/>
        </w:numPr>
        <w:snapToGrid w:val="0"/>
        <w:rPr>
          <w:rFonts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 xml:space="preserve">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是，《政府采购品目分类目录》底级品目名称：</w:t>
      </w:r>
      <w:r>
        <w:rPr>
          <w:rFonts w:hint="eastAsia" w:ascii="宋体" w:hAnsi="宋体" w:eastAsia="宋体" w:cs="宋体"/>
          <w:color w:val="auto"/>
          <w:sz w:val="21"/>
          <w:highlight w:val="none"/>
          <w:u w:val="single"/>
        </w:rPr>
        <w:t xml:space="preserve">     </w:t>
      </w:r>
      <w:r>
        <w:rPr>
          <w:rFonts w:hint="eastAsia" w:asciiTheme="minorEastAsia" w:hAnsiTheme="minorEastAsia" w:eastAsiaTheme="minorEastAsia" w:cstheme="minorEastAsia"/>
          <w:color w:val="auto"/>
          <w:sz w:val="21"/>
          <w:highlight w:val="none"/>
        </w:rPr>
        <w:t xml:space="preserve"> 数量：</w:t>
      </w:r>
      <w:r>
        <w:rPr>
          <w:rFonts w:hint="eastAsia" w:asciiTheme="minorEastAsia" w:hAnsiTheme="minorEastAsia" w:eastAsiaTheme="minorEastAsia" w:cstheme="minorEastAsia"/>
          <w:color w:val="auto"/>
          <w:sz w:val="21"/>
          <w:highlight w:val="none"/>
          <w:u w:val="single"/>
        </w:rPr>
        <w:t xml:space="preserve"> </w:t>
      </w:r>
      <w:r>
        <w:rPr>
          <w:rFonts w:hint="eastAsia" w:ascii="宋体" w:hAnsi="宋体" w:eastAsia="宋体" w:cs="宋体"/>
          <w:color w:val="auto"/>
          <w:sz w:val="21"/>
          <w:highlight w:val="none"/>
          <w:u w:val="single"/>
        </w:rPr>
        <w:t xml:space="preserve">   </w:t>
      </w:r>
      <w:r>
        <w:rPr>
          <w:rFonts w:hint="eastAsia" w:asciiTheme="minorEastAsia" w:hAnsiTheme="minorEastAsia" w:eastAsiaTheme="minorEastAsia" w:cstheme="minorEastAsia"/>
          <w:color w:val="auto"/>
          <w:sz w:val="21"/>
          <w:highlight w:val="none"/>
        </w:rPr>
        <w:t xml:space="preserve"> 金额：</w:t>
      </w:r>
      <w:r>
        <w:rPr>
          <w:rFonts w:hint="eastAsia" w:ascii="宋体" w:hAnsi="宋体" w:eastAsia="宋体" w:cs="宋体"/>
          <w:color w:val="auto"/>
          <w:sz w:val="21"/>
          <w:highlight w:val="none"/>
          <w:u w:val="single"/>
        </w:rPr>
        <w:t xml:space="preserve">     </w:t>
      </w:r>
      <w:r>
        <w:rPr>
          <w:rFonts w:hint="eastAsia" w:asciiTheme="minorEastAsia" w:hAnsiTheme="minorEastAsia" w:eastAsiaTheme="minorEastAsia" w:cstheme="minorEastAsia"/>
          <w:color w:val="auto"/>
          <w:sz w:val="21"/>
          <w:highlight w:val="none"/>
        </w:rPr>
        <w:t xml:space="preserve"> </w:t>
      </w:r>
    </w:p>
    <w:p w14:paraId="0710C466">
      <w:pPr>
        <w:pStyle w:val="30"/>
        <w:numPr>
          <w:ilvl w:val="255"/>
          <w:numId w:val="0"/>
        </w:numPr>
        <w:snapToGrid w:val="0"/>
        <w:rPr>
          <w:rFonts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 xml:space="preserve">         </w:t>
      </w:r>
      <w:r>
        <w:rPr>
          <w:rFonts w:hint="eastAsia" w:asciiTheme="minorEastAsia" w:hAnsiTheme="minorEastAsia" w:eastAsiaTheme="minorEastAsia" w:cstheme="minorEastAsia"/>
          <w:color w:val="auto"/>
          <w:sz w:val="21"/>
          <w:highlight w:val="none"/>
        </w:rPr>
        <w:sym w:font="Wingdings" w:char="00FE"/>
      </w:r>
      <w:r>
        <w:rPr>
          <w:rFonts w:hint="eastAsia" w:asciiTheme="minorEastAsia" w:hAnsiTheme="minorEastAsia" w:eastAsiaTheme="minorEastAsia" w:cstheme="minorEastAsia"/>
          <w:color w:val="auto"/>
          <w:sz w:val="21"/>
          <w:highlight w:val="none"/>
        </w:rPr>
        <w:t>否</w:t>
      </w:r>
    </w:p>
    <w:p w14:paraId="76591040">
      <w:pPr>
        <w:pStyle w:val="30"/>
        <w:numPr>
          <w:ilvl w:val="255"/>
          <w:numId w:val="0"/>
        </w:numPr>
        <w:snapToGrid w:val="0"/>
        <w:rPr>
          <w:rFonts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 xml:space="preserve">    （</w:t>
      </w:r>
      <w:r>
        <w:rPr>
          <w:rFonts w:asciiTheme="minorEastAsia" w:hAnsiTheme="minorEastAsia" w:eastAsiaTheme="minorEastAsia" w:cstheme="minorEastAsia"/>
          <w:color w:val="auto"/>
          <w:sz w:val="21"/>
          <w:highlight w:val="none"/>
          <w:lang w:val="en"/>
        </w:rPr>
        <w:t>4</w:t>
      </w:r>
      <w:r>
        <w:rPr>
          <w:rFonts w:hint="eastAsia" w:asciiTheme="minorEastAsia" w:hAnsiTheme="minorEastAsia" w:eastAsiaTheme="minorEastAsia" w:cstheme="minorEastAsia"/>
          <w:color w:val="auto"/>
          <w:sz w:val="21"/>
          <w:highlight w:val="none"/>
        </w:rPr>
        <w:t>）政府采购组织形式：</w:t>
      </w:r>
      <w:r>
        <w:rPr>
          <w:rFonts w:hint="eastAsia" w:asciiTheme="minorEastAsia" w:hAnsiTheme="minorEastAsia" w:eastAsiaTheme="minorEastAsia" w:cstheme="minorEastAsia"/>
          <w:color w:val="auto"/>
          <w:sz w:val="21"/>
          <w:highlight w:val="none"/>
        </w:rPr>
        <w:sym w:font="Wingdings" w:char="00FE"/>
      </w:r>
      <w:r>
        <w:rPr>
          <w:rFonts w:hint="eastAsia" w:asciiTheme="minorEastAsia" w:hAnsiTheme="minorEastAsia" w:eastAsiaTheme="minorEastAsia" w:cstheme="minorEastAsia"/>
          <w:color w:val="auto"/>
          <w:sz w:val="21"/>
          <w:highlight w:val="none"/>
        </w:rPr>
        <w:t xml:space="preserve">政府集中采购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部门集中采购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分散采购</w:t>
      </w:r>
    </w:p>
    <w:p w14:paraId="1AE6AE73">
      <w:pPr>
        <w:pStyle w:val="30"/>
        <w:numPr>
          <w:ilvl w:val="255"/>
          <w:numId w:val="0"/>
        </w:numPr>
        <w:snapToGrid w:val="0"/>
        <w:ind w:firstLine="420"/>
        <w:rPr>
          <w:rFonts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w:t>
      </w:r>
      <w:r>
        <w:rPr>
          <w:rFonts w:asciiTheme="minorEastAsia" w:hAnsiTheme="minorEastAsia" w:eastAsiaTheme="minorEastAsia" w:cstheme="minorEastAsia"/>
          <w:color w:val="auto"/>
          <w:sz w:val="21"/>
          <w:highlight w:val="none"/>
          <w:lang w:val="en"/>
        </w:rPr>
        <w:t>5</w:t>
      </w:r>
      <w:r>
        <w:rPr>
          <w:rFonts w:hint="eastAsia" w:asciiTheme="minorEastAsia" w:hAnsiTheme="minorEastAsia" w:eastAsiaTheme="minorEastAsia" w:cstheme="minorEastAsia"/>
          <w:color w:val="auto"/>
          <w:sz w:val="21"/>
          <w:highlight w:val="none"/>
        </w:rPr>
        <w:t>）政府采购方式：</w:t>
      </w:r>
      <w:r>
        <w:rPr>
          <w:rFonts w:hint="eastAsia" w:asciiTheme="minorEastAsia" w:hAnsiTheme="minorEastAsia" w:eastAsiaTheme="minorEastAsia" w:cstheme="minorEastAsia"/>
          <w:color w:val="auto"/>
          <w:sz w:val="21"/>
          <w:highlight w:val="none"/>
        </w:rPr>
        <w:sym w:font="Wingdings" w:char="00FE"/>
      </w:r>
      <w:r>
        <w:rPr>
          <w:rFonts w:hint="eastAsia" w:asciiTheme="minorEastAsia" w:hAnsiTheme="minorEastAsia" w:eastAsiaTheme="minorEastAsia" w:cstheme="minorEastAsia"/>
          <w:color w:val="auto"/>
          <w:sz w:val="21"/>
          <w:highlight w:val="none"/>
        </w:rPr>
        <w:t xml:space="preserve">公开招标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邀请招标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竞争性谈判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竞争性磋商</w:t>
      </w:r>
    </w:p>
    <w:p w14:paraId="3412A2EB">
      <w:pPr>
        <w:pStyle w:val="30"/>
        <w:numPr>
          <w:ilvl w:val="255"/>
          <w:numId w:val="0"/>
        </w:numPr>
        <w:snapToGrid w:val="0"/>
        <w:ind w:firstLine="420"/>
        <w:rPr>
          <w:rFonts w:ascii="宋体" w:hAnsi="宋体" w:eastAsia="宋体" w:cs="宋体"/>
          <w:color w:val="auto"/>
          <w:sz w:val="21"/>
          <w:highlight w:val="none"/>
          <w:u w:val="single"/>
        </w:rPr>
      </w:pPr>
      <w:r>
        <w:rPr>
          <w:rFonts w:hint="eastAsia" w:ascii="宋体" w:hAnsi="宋体" w:cs="宋体"/>
          <w:color w:val="auto"/>
          <w:highlight w:val="none"/>
        </w:rPr>
        <w:t xml:space="preserve">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询价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单一来源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框架协议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其他：</w:t>
      </w:r>
      <w:r>
        <w:rPr>
          <w:rFonts w:hint="eastAsia" w:ascii="宋体" w:hAnsi="宋体" w:eastAsia="宋体" w:cs="宋体"/>
          <w:color w:val="auto"/>
          <w:sz w:val="21"/>
          <w:highlight w:val="none"/>
          <w:u w:val="single"/>
        </w:rPr>
        <w:t xml:space="preserve">          </w:t>
      </w:r>
    </w:p>
    <w:p w14:paraId="6E60079D">
      <w:pPr>
        <w:pStyle w:val="30"/>
        <w:numPr>
          <w:ilvl w:val="255"/>
          <w:numId w:val="0"/>
        </w:numPr>
        <w:snapToGrid w:val="0"/>
        <w:ind w:firstLine="223" w:firstLineChars="100"/>
        <w:rPr>
          <w:rFonts w:ascii="宋体" w:hAnsi="宋体" w:eastAsia="宋体" w:cs="Times New Roman"/>
          <w:color w:val="auto"/>
          <w:kern w:val="2"/>
          <w:sz w:val="21"/>
          <w:highlight w:val="none"/>
        </w:rPr>
      </w:pPr>
      <w:r>
        <w:rPr>
          <w:rFonts w:hint="eastAsia" w:ascii="宋体" w:hAnsi="宋体"/>
          <w:color w:val="auto"/>
          <w:highlight w:val="none"/>
        </w:rPr>
        <w:t xml:space="preserve"> （</w:t>
      </w:r>
      <w:r>
        <w:rPr>
          <w:rFonts w:ascii="宋体" w:hAnsi="宋体"/>
          <w:color w:val="auto"/>
          <w:highlight w:val="none"/>
          <w:lang w:val="en"/>
        </w:rPr>
        <w:t>6</w:t>
      </w:r>
      <w:r>
        <w:rPr>
          <w:rFonts w:hint="eastAsia" w:ascii="宋体" w:hAnsi="宋体"/>
          <w:color w:val="auto"/>
          <w:highlight w:val="none"/>
        </w:rPr>
        <w:t>）</w:t>
      </w:r>
      <w:r>
        <w:rPr>
          <w:rFonts w:hint="eastAsia" w:ascii="宋体" w:hAnsi="宋体" w:eastAsia="宋体" w:cs="Times New Roman"/>
          <w:color w:val="auto"/>
          <w:kern w:val="2"/>
          <w:sz w:val="21"/>
          <w:highlight w:val="none"/>
        </w:rPr>
        <w:t>中标（成交）采购标的制造商是否为中小企业：</w:t>
      </w:r>
      <w:r>
        <w:rPr>
          <w:rFonts w:hint="eastAsia" w:ascii="宋体" w:hAnsi="宋体" w:eastAsia="宋体" w:cs="Times New Roman"/>
          <w:color w:val="auto"/>
          <w:kern w:val="2"/>
          <w:sz w:val="21"/>
          <w:highlight w:val="none"/>
        </w:rPr>
        <w:sym w:font="Wingdings" w:char="00A8"/>
      </w:r>
      <w:r>
        <w:rPr>
          <w:rFonts w:hint="eastAsia" w:ascii="宋体" w:hAnsi="宋体" w:eastAsia="宋体" w:cs="Times New Roman"/>
          <w:color w:val="auto"/>
          <w:kern w:val="2"/>
          <w:sz w:val="21"/>
          <w:highlight w:val="none"/>
        </w:rPr>
        <w:t xml:space="preserve">是      </w:t>
      </w:r>
      <w:r>
        <w:rPr>
          <w:rFonts w:hint="eastAsia" w:ascii="宋体" w:hAnsi="宋体" w:eastAsia="宋体" w:cs="Times New Roman"/>
          <w:color w:val="auto"/>
          <w:kern w:val="2"/>
          <w:sz w:val="21"/>
          <w:highlight w:val="none"/>
        </w:rPr>
        <w:sym w:font="Wingdings" w:char="00A8"/>
      </w:r>
      <w:r>
        <w:rPr>
          <w:rFonts w:hint="eastAsia" w:ascii="宋体" w:hAnsi="宋体" w:eastAsia="宋体" w:cs="Times New Roman"/>
          <w:color w:val="auto"/>
          <w:kern w:val="2"/>
          <w:sz w:val="21"/>
          <w:highlight w:val="none"/>
        </w:rPr>
        <w:t>否</w:t>
      </w:r>
    </w:p>
    <w:p w14:paraId="4DC80071">
      <w:pPr>
        <w:numPr>
          <w:ilvl w:val="255"/>
          <w:numId w:val="0"/>
        </w:numPr>
        <w:adjustRightInd w:val="0"/>
        <w:snapToGrid w:val="0"/>
        <w:spacing w:line="400" w:lineRule="exact"/>
        <w:rPr>
          <w:rFonts w:ascii="宋体" w:hAnsi="宋体"/>
          <w:iCs/>
          <w:color w:val="auto"/>
          <w:szCs w:val="21"/>
          <w:highlight w:val="none"/>
        </w:rPr>
      </w:pPr>
      <w:r>
        <w:rPr>
          <w:rFonts w:hint="eastAsia" w:ascii="宋体" w:hAnsi="宋体"/>
          <w:color w:val="auto"/>
          <w:szCs w:val="21"/>
          <w:highlight w:val="none"/>
        </w:rPr>
        <w:t xml:space="preserve">         本合同是否为专门面向中小企业的采购合同（中小企业预留合同）：</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5ACBF92B">
      <w:pPr>
        <w:numPr>
          <w:ilvl w:val="255"/>
          <w:numId w:val="0"/>
        </w:numPr>
        <w:adjustRightInd w:val="0"/>
        <w:snapToGrid w:val="0"/>
        <w:spacing w:line="400" w:lineRule="exact"/>
        <w:rPr>
          <w:rFonts w:ascii="宋体" w:hAnsi="宋体"/>
          <w:iCs/>
          <w:color w:val="auto"/>
          <w:szCs w:val="21"/>
          <w:highlight w:val="none"/>
        </w:rPr>
      </w:pPr>
      <w:r>
        <w:rPr>
          <w:rFonts w:hint="eastAsia"/>
          <w:color w:val="auto"/>
          <w:highlight w:val="none"/>
        </w:rPr>
        <w:t xml:space="preserve">         若本项目不专门面向中小企业采购，是否给予小微企业评审优惠：</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18BEC02D">
      <w:pPr>
        <w:numPr>
          <w:ilvl w:val="255"/>
          <w:numId w:val="0"/>
        </w:numPr>
        <w:adjustRightInd w:val="0"/>
        <w:snapToGrid w:val="0"/>
        <w:spacing w:line="400" w:lineRule="exact"/>
        <w:rPr>
          <w:rFonts w:ascii="宋体" w:hAnsi="宋体"/>
          <w:iCs/>
          <w:color w:val="auto"/>
          <w:szCs w:val="21"/>
          <w:highlight w:val="none"/>
        </w:rPr>
      </w:pPr>
      <w:r>
        <w:rPr>
          <w:rFonts w:hint="eastAsia"/>
          <w:color w:val="auto"/>
          <w:highlight w:val="none"/>
        </w:rPr>
        <w:t xml:space="preserve">         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1DB1531">
      <w:pPr>
        <w:snapToGrid w:val="0"/>
        <w:spacing w:line="400" w:lineRule="exact"/>
        <w:rPr>
          <w:color w:val="auto"/>
          <w:highlight w:val="none"/>
        </w:rPr>
      </w:pPr>
      <w:r>
        <w:rPr>
          <w:rFonts w:hint="eastAsia"/>
          <w:color w:val="auto"/>
          <w:highlight w:val="none"/>
        </w:rPr>
        <w:t xml:space="preserve">         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8B20D66">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lang w:val="e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3658AA7F">
      <w:pPr>
        <w:adjustRightInd w:val="0"/>
        <w:snapToGrid w:val="0"/>
        <w:spacing w:line="400" w:lineRule="exact"/>
        <w:ind w:firstLine="852" w:firstLineChars="400"/>
        <w:rPr>
          <w:rFonts w:ascii="宋体" w:hAnsi="宋体"/>
          <w:color w:val="auto"/>
          <w:szCs w:val="21"/>
          <w:highlight w:val="none"/>
          <w:u w:val="single"/>
        </w:rPr>
      </w:pPr>
      <w:r>
        <w:rPr>
          <w:rFonts w:hint="eastAsia" w:ascii="宋体" w:hAnsi="宋体"/>
          <w:color w:val="auto"/>
          <w:szCs w:val="21"/>
          <w:highlight w:val="none"/>
        </w:rPr>
        <w:t xml:space="preserve"> 分包主要内容：</w:t>
      </w:r>
      <w:r>
        <w:rPr>
          <w:rFonts w:hint="eastAsia" w:ascii="宋体" w:hAnsi="宋体"/>
          <w:color w:val="auto"/>
          <w:szCs w:val="21"/>
          <w:highlight w:val="none"/>
          <w:u w:val="single"/>
        </w:rPr>
        <w:t xml:space="preserve">                                            </w:t>
      </w:r>
    </w:p>
    <w:p w14:paraId="7BB0B083">
      <w:pPr>
        <w:adjustRightInd w:val="0"/>
        <w:snapToGrid w:val="0"/>
        <w:spacing w:line="400" w:lineRule="exact"/>
        <w:ind w:firstLine="852" w:firstLineChars="400"/>
        <w:rPr>
          <w:rFonts w:ascii="宋体" w:hAnsi="宋体"/>
          <w:color w:val="auto"/>
          <w:szCs w:val="21"/>
          <w:highlight w:val="none"/>
        </w:rPr>
      </w:pPr>
      <w:r>
        <w:rPr>
          <w:rFonts w:hint="eastAsia" w:ascii="宋体" w:hAnsi="宋体"/>
          <w:color w:val="auto"/>
          <w:szCs w:val="21"/>
          <w:highlight w:val="none"/>
        </w:rPr>
        <w:t xml:space="preserve"> 分包供应商/制造商名称（如供应商和制造商不同，请分别填写）：</w:t>
      </w:r>
    </w:p>
    <w:p w14:paraId="7697C0DA">
      <w:pPr>
        <w:adjustRightInd w:val="0"/>
        <w:snapToGrid w:val="0"/>
        <w:spacing w:line="400" w:lineRule="exact"/>
        <w:ind w:firstLine="852" w:firstLineChars="400"/>
        <w:rPr>
          <w:rFonts w:ascii="宋体" w:hAnsi="宋体"/>
          <w:color w:val="auto"/>
          <w:szCs w:val="21"/>
          <w:highlight w:val="none"/>
          <w:u w:val="singl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p>
    <w:p w14:paraId="70C2FB9A">
      <w:pPr>
        <w:adjustRightInd w:val="0"/>
        <w:snapToGrid w:val="0"/>
        <w:spacing w:line="400" w:lineRule="exact"/>
        <w:ind w:firstLine="852" w:firstLineChars="400"/>
        <w:rPr>
          <w:rFonts w:ascii="宋体" w:hAnsi="宋体"/>
          <w:color w:val="auto"/>
          <w:szCs w:val="21"/>
          <w:highlight w:val="none"/>
        </w:rPr>
      </w:pPr>
      <w:r>
        <w:rPr>
          <w:rFonts w:hint="eastAsia" w:ascii="宋体" w:hAnsi="宋体"/>
          <w:color w:val="auto"/>
          <w:szCs w:val="21"/>
          <w:highlight w:val="none"/>
        </w:rPr>
        <w:t xml:space="preserve"> 分包供应商/制造商类型（如果供应商和制造商不同，只填写制造商类型）：</w:t>
      </w:r>
    </w:p>
    <w:p w14:paraId="0785CE26">
      <w:pPr>
        <w:adjustRightInd w:val="0"/>
        <w:snapToGrid w:val="0"/>
        <w:spacing w:line="400" w:lineRule="exact"/>
        <w:ind w:firstLine="852" w:firstLineChars="40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小微型企业  </w:t>
      </w:r>
    </w:p>
    <w:p w14:paraId="4B327589">
      <w:pPr>
        <w:adjustRightInd w:val="0"/>
        <w:snapToGrid w:val="0"/>
        <w:spacing w:line="400" w:lineRule="exact"/>
        <w:ind w:firstLine="852" w:firstLineChars="400"/>
        <w:rPr>
          <w:rFonts w:eastAsia="华文楷体"/>
          <w:color w:val="auto"/>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残疾人福利性单位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监狱企业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p>
    <w:p w14:paraId="431462B2">
      <w:pPr>
        <w:numPr>
          <w:ilvl w:val="255"/>
          <w:numId w:val="0"/>
        </w:numPr>
        <w:adjustRightInd w:val="0"/>
        <w:snapToGrid w:val="0"/>
        <w:spacing w:line="400" w:lineRule="exact"/>
        <w:rPr>
          <w:rFonts w:ascii="宋体" w:hAnsi="宋体" w:cs="宋体"/>
          <w:iCs/>
          <w:color w:val="auto"/>
          <w:szCs w:val="21"/>
          <w:highlight w:val="none"/>
        </w:rPr>
      </w:pPr>
      <w:r>
        <w:rPr>
          <w:rFonts w:hint="eastAsia" w:ascii="宋体" w:hAnsi="宋体"/>
          <w:color w:val="auto"/>
          <w:szCs w:val="21"/>
          <w:highlight w:val="none"/>
        </w:rPr>
        <w:t xml:space="preserve">    </w:t>
      </w:r>
      <w:r>
        <w:rPr>
          <w:rFonts w:hint="eastAsia" w:ascii="宋体" w:hAnsi="宋体" w:cs="宋体"/>
          <w:color w:val="auto"/>
          <w:szCs w:val="21"/>
          <w:highlight w:val="none"/>
        </w:rPr>
        <w:t>（</w:t>
      </w:r>
      <w:r>
        <w:rPr>
          <w:rFonts w:ascii="宋体" w:hAnsi="宋体" w:cs="宋体"/>
          <w:color w:val="auto"/>
          <w:szCs w:val="21"/>
          <w:highlight w:val="none"/>
          <w:lang w:val="en"/>
        </w:rPr>
        <w:t>8</w:t>
      </w:r>
      <w:r>
        <w:rPr>
          <w:rFonts w:hint="eastAsia" w:ascii="宋体" w:hAnsi="宋体" w:cs="宋体"/>
          <w:color w:val="auto"/>
          <w:szCs w:val="21"/>
          <w:highlight w:val="none"/>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512D71DF">
      <w:pPr>
        <w:pStyle w:val="30"/>
        <w:tabs>
          <w:tab w:val="left" w:pos="1340"/>
        </w:tabs>
        <w:ind w:firstLine="428"/>
        <w:rPr>
          <w:rFonts w:ascii="宋体" w:hAnsi="宋体" w:eastAsia="宋体" w:cs="宋体"/>
          <w:color w:val="auto"/>
          <w:sz w:val="21"/>
          <w:highlight w:val="none"/>
          <w:u w:val="single"/>
        </w:rPr>
      </w:pPr>
      <w:r>
        <w:rPr>
          <w:rFonts w:hint="eastAsia" w:ascii="宋体" w:hAnsi="宋体" w:eastAsia="宋体" w:cs="宋体"/>
          <w:color w:val="auto"/>
          <w:sz w:val="21"/>
          <w:highlight w:val="none"/>
        </w:rPr>
        <w:t xml:space="preserve">     外商投资企业类型：</w:t>
      </w:r>
      <w:r>
        <w:rPr>
          <w:rFonts w:hint="eastAsia" w:ascii="宋体" w:hAnsi="宋体" w:eastAsia="宋体" w:cs="宋体"/>
          <w:iCs/>
          <w:color w:val="auto"/>
          <w:sz w:val="21"/>
          <w:highlight w:val="none"/>
        </w:rPr>
        <w:sym w:font="Wingdings" w:char="00A8"/>
      </w:r>
      <w:r>
        <w:rPr>
          <w:rFonts w:hint="eastAsia" w:ascii="宋体" w:hAnsi="宋体" w:eastAsia="宋体" w:cs="宋体"/>
          <w:color w:val="auto"/>
          <w:sz w:val="21"/>
          <w:highlight w:val="none"/>
        </w:rPr>
        <w:t xml:space="preserve">全部由外国投资者投资  </w:t>
      </w:r>
      <w:r>
        <w:rPr>
          <w:rFonts w:hint="eastAsia" w:ascii="宋体" w:hAnsi="宋体" w:eastAsia="宋体" w:cs="宋体"/>
          <w:iCs/>
          <w:color w:val="auto"/>
          <w:sz w:val="21"/>
          <w:highlight w:val="none"/>
        </w:rPr>
        <w:sym w:font="Wingdings" w:char="00A8"/>
      </w:r>
      <w:r>
        <w:rPr>
          <w:rFonts w:hint="eastAsia" w:ascii="宋体" w:hAnsi="宋体" w:eastAsia="宋体" w:cs="宋体"/>
          <w:iCs/>
          <w:color w:val="auto"/>
          <w:sz w:val="21"/>
          <w:highlight w:val="none"/>
        </w:rPr>
        <w:t>部分由外国投资者投资</w:t>
      </w:r>
    </w:p>
    <w:p w14:paraId="17CA6C86">
      <w:pPr>
        <w:numPr>
          <w:ilvl w:val="255"/>
          <w:numId w:val="0"/>
        </w:numPr>
        <w:adjustRightInd w:val="0"/>
        <w:snapToGrid w:val="0"/>
        <w:spacing w:line="400" w:lineRule="exact"/>
        <w:ind w:firstLine="426"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9</w:t>
      </w:r>
      <w:r>
        <w:rPr>
          <w:rFonts w:hint="eastAsia" w:ascii="宋体" w:hAnsi="宋体" w:cs="宋体"/>
          <w:color w:val="auto"/>
          <w:szCs w:val="21"/>
          <w:highlight w:val="none"/>
        </w:rPr>
        <w:t>）是否涉及进口产品：</w:t>
      </w:r>
    </w:p>
    <w:p w14:paraId="5CB763E1">
      <w:pPr>
        <w:numPr>
          <w:ilvl w:val="255"/>
          <w:numId w:val="0"/>
        </w:numPr>
        <w:adjustRightInd w:val="0"/>
        <w:snapToGrid w:val="0"/>
        <w:spacing w:line="400" w:lineRule="exact"/>
        <w:ind w:firstLine="852" w:firstLineChars="400"/>
        <w:rPr>
          <w:rFonts w:ascii="宋体" w:hAnsi="宋体" w:cs="宋体"/>
          <w:color w:val="auto"/>
          <w:szCs w:val="21"/>
          <w:highlight w:val="none"/>
          <w:u w:val="single"/>
        </w:rPr>
      </w:pPr>
      <w:r>
        <w:rPr>
          <w:rFonts w:hint="eastAsia" w:ascii="宋体" w:hAnsi="宋体" w:cs="宋体"/>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是，《政府采购品目分类目录》底级品目名称：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金额：</w:t>
      </w:r>
      <w:r>
        <w:rPr>
          <w:rFonts w:hint="eastAsia" w:ascii="宋体" w:hAnsi="宋体" w:cs="宋体"/>
          <w:color w:val="auto"/>
          <w:szCs w:val="21"/>
          <w:highlight w:val="none"/>
          <w:u w:val="single"/>
        </w:rPr>
        <w:t xml:space="preserve">        </w:t>
      </w:r>
    </w:p>
    <w:p w14:paraId="3AB1A31A">
      <w:pPr>
        <w:numPr>
          <w:ilvl w:val="255"/>
          <w:numId w:val="0"/>
        </w:numPr>
        <w:adjustRightInd w:val="0"/>
        <w:snapToGrid w:val="0"/>
        <w:spacing w:line="400" w:lineRule="exact"/>
        <w:ind w:firstLine="852" w:firstLineChars="400"/>
        <w:rPr>
          <w:rFonts w:ascii="宋体" w:hAnsi="宋体"/>
          <w:color w:val="auto"/>
          <w:szCs w:val="21"/>
          <w:highlight w:val="none"/>
        </w:rPr>
      </w:pPr>
      <w:r>
        <w:rPr>
          <w:rFonts w:hint="eastAsia" w:ascii="宋体" w:hAnsi="宋体" w:cs="宋体"/>
          <w:color w:val="auto"/>
          <w:szCs w:val="21"/>
          <w:highlight w:val="none"/>
        </w:rPr>
        <w:t xml:space="preserve">        国别：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品牌：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规格型号：</w:t>
      </w:r>
      <w:r>
        <w:rPr>
          <w:rFonts w:hint="eastAsia" w:ascii="宋体" w:hAnsi="宋体" w:cs="宋体"/>
          <w:color w:val="auto"/>
          <w:szCs w:val="21"/>
          <w:highlight w:val="none"/>
          <w:u w:val="single"/>
        </w:rPr>
        <w:t xml:space="preserve">        </w:t>
      </w:r>
      <w:r>
        <w:rPr>
          <w:rFonts w:hint="eastAsia" w:ascii="宋体" w:hAnsi="宋体"/>
          <w:color w:val="auto"/>
          <w:szCs w:val="21"/>
          <w:highlight w:val="none"/>
        </w:rPr>
        <w:t xml:space="preserve">      </w:t>
      </w:r>
    </w:p>
    <w:p w14:paraId="51505B18">
      <w:pPr>
        <w:adjustRightInd w:val="0"/>
        <w:snapToGrid w:val="0"/>
        <w:spacing w:line="400" w:lineRule="exact"/>
        <w:ind w:firstLine="852" w:firstLineChars="400"/>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rPr>
        <w:sym w:font="Wingdings" w:char="00FE"/>
      </w:r>
      <w:r>
        <w:rPr>
          <w:rFonts w:hint="eastAsia" w:ascii="宋体" w:hAnsi="宋体"/>
          <w:color w:val="auto"/>
          <w:szCs w:val="21"/>
          <w:highlight w:val="none"/>
        </w:rPr>
        <w:t>否</w:t>
      </w:r>
    </w:p>
    <w:p w14:paraId="7A1F5490">
      <w:pPr>
        <w:numPr>
          <w:ilvl w:val="255"/>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（1</w:t>
      </w:r>
      <w:r>
        <w:rPr>
          <w:rFonts w:ascii="宋体" w:hAnsi="宋体"/>
          <w:color w:val="auto"/>
          <w:szCs w:val="21"/>
          <w:highlight w:val="none"/>
          <w:lang w:val="en"/>
        </w:rPr>
        <w:t>0</w:t>
      </w:r>
      <w:r>
        <w:rPr>
          <w:rFonts w:hint="eastAsia" w:ascii="宋体" w:hAnsi="宋体"/>
          <w:color w:val="auto"/>
          <w:szCs w:val="21"/>
          <w:highlight w:val="none"/>
        </w:rPr>
        <w:t>）是否涉及节能产品：</w:t>
      </w:r>
    </w:p>
    <w:p w14:paraId="20E8E063">
      <w:pPr>
        <w:numPr>
          <w:ilvl w:val="255"/>
          <w:numId w:val="0"/>
        </w:numPr>
        <w:tabs>
          <w:tab w:val="left" w:pos="740"/>
        </w:tabs>
        <w:adjustRightInd w:val="0"/>
        <w:snapToGrid w:val="0"/>
        <w:spacing w:line="400" w:lineRule="exact"/>
        <w:rPr>
          <w:rFonts w:ascii="宋体" w:hAnsi="宋体"/>
          <w:iCs/>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rPr>
        <w:sym w:font="Wingdings" w:char="00A8"/>
      </w:r>
      <w:r>
        <w:rPr>
          <w:rFonts w:hint="eastAsia" w:ascii="宋体" w:hAnsi="宋体"/>
          <w:color w:val="auto"/>
          <w:szCs w:val="21"/>
          <w:highlight w:val="none"/>
        </w:rPr>
        <w:t>是，《节能产品政府采购品目清单》的底级品目名称：</w:t>
      </w:r>
      <w:r>
        <w:rPr>
          <w:rFonts w:hint="eastAsia" w:ascii="宋体" w:hAnsi="宋体"/>
          <w:color w:val="auto"/>
          <w:szCs w:val="21"/>
          <w:highlight w:val="none"/>
          <w:u w:val="single"/>
        </w:rPr>
        <w:t xml:space="preserve">         </w:t>
      </w:r>
      <w:r>
        <w:rPr>
          <w:rFonts w:hint="eastAsia" w:ascii="宋体" w:hAnsi="宋体"/>
          <w:iCs/>
          <w:color w:val="auto"/>
          <w:szCs w:val="21"/>
          <w:highlight w:val="none"/>
        </w:rPr>
        <w:t xml:space="preserve">     </w:t>
      </w:r>
    </w:p>
    <w:p w14:paraId="021F1483">
      <w:pPr>
        <w:numPr>
          <w:ilvl w:val="255"/>
          <w:numId w:val="0"/>
        </w:numPr>
        <w:tabs>
          <w:tab w:val="left" w:pos="740"/>
        </w:tabs>
        <w:adjustRightInd w:val="0"/>
        <w:snapToGrid w:val="0"/>
        <w:spacing w:line="400" w:lineRule="exact"/>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71729532">
      <w:pPr>
        <w:numPr>
          <w:ilvl w:val="255"/>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iCs/>
          <w:color w:val="auto"/>
          <w:szCs w:val="21"/>
          <w:highlight w:val="none"/>
        </w:rPr>
        <w:t xml:space="preserve">         </w:t>
      </w:r>
      <w:r>
        <w:rPr>
          <w:rFonts w:hint="eastAsia" w:ascii="宋体" w:hAnsi="宋体"/>
          <w:color w:val="auto"/>
          <w:szCs w:val="21"/>
          <w:highlight w:val="none"/>
        </w:rPr>
        <w:sym w:font="Wingdings" w:char="00A8"/>
      </w:r>
      <w:r>
        <w:rPr>
          <w:rFonts w:hint="eastAsia" w:ascii="宋体" w:hAnsi="宋体"/>
          <w:color w:val="auto"/>
          <w:szCs w:val="21"/>
          <w:highlight w:val="none"/>
        </w:rPr>
        <w:t>否</w:t>
      </w:r>
    </w:p>
    <w:p w14:paraId="7EE8FA12">
      <w:pPr>
        <w:numPr>
          <w:ilvl w:val="255"/>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是否涉及环境标志产品：</w:t>
      </w:r>
    </w:p>
    <w:p w14:paraId="3D06F45E">
      <w:pPr>
        <w:numPr>
          <w:ilvl w:val="255"/>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rPr>
        <w:sym w:font="Wingdings" w:char="00A8"/>
      </w:r>
      <w:r>
        <w:rPr>
          <w:rFonts w:hint="eastAsia" w:ascii="宋体" w:hAnsi="宋体"/>
          <w:color w:val="auto"/>
          <w:szCs w:val="21"/>
          <w:highlight w:val="none"/>
        </w:rPr>
        <w:t>是，《环境标志产品政府采购品目清单》的底级品目名称：</w:t>
      </w:r>
      <w:r>
        <w:rPr>
          <w:rFonts w:hint="eastAsia" w:ascii="宋体" w:hAnsi="宋体"/>
          <w:color w:val="auto"/>
          <w:szCs w:val="21"/>
          <w:highlight w:val="none"/>
          <w:u w:val="single"/>
        </w:rPr>
        <w:t xml:space="preserve">         </w:t>
      </w:r>
      <w:r>
        <w:rPr>
          <w:rFonts w:hint="eastAsia" w:ascii="宋体" w:hAnsi="宋体"/>
          <w:iCs/>
          <w:color w:val="auto"/>
          <w:szCs w:val="21"/>
          <w:highlight w:val="none"/>
        </w:rPr>
        <w:t xml:space="preserve"> </w:t>
      </w:r>
    </w:p>
    <w:p w14:paraId="31897781">
      <w:pPr>
        <w:numPr>
          <w:ilvl w:val="255"/>
          <w:numId w:val="0"/>
        </w:numPr>
        <w:tabs>
          <w:tab w:val="left" w:pos="740"/>
        </w:tabs>
        <w:adjustRightInd w:val="0"/>
        <w:snapToGrid w:val="0"/>
        <w:spacing w:line="400" w:lineRule="exact"/>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2C09E006">
      <w:pPr>
        <w:numPr>
          <w:ilvl w:val="255"/>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iCs/>
          <w:color w:val="auto"/>
          <w:szCs w:val="21"/>
          <w:highlight w:val="none"/>
        </w:rPr>
        <w:t xml:space="preserve">         </w:t>
      </w:r>
      <w:r>
        <w:rPr>
          <w:rFonts w:hint="eastAsia" w:ascii="宋体" w:hAnsi="宋体"/>
          <w:color w:val="auto"/>
          <w:szCs w:val="21"/>
          <w:highlight w:val="none"/>
        </w:rPr>
        <w:sym w:font="Wingdings" w:char="00A8"/>
      </w:r>
      <w:r>
        <w:rPr>
          <w:rFonts w:hint="eastAsia" w:ascii="宋体" w:hAnsi="宋体"/>
          <w:color w:val="auto"/>
          <w:szCs w:val="21"/>
          <w:highlight w:val="none"/>
        </w:rPr>
        <w:t>否</w:t>
      </w:r>
    </w:p>
    <w:p w14:paraId="18FAEF9E">
      <w:pPr>
        <w:pStyle w:val="30"/>
        <w:numPr>
          <w:ilvl w:val="255"/>
          <w:numId w:val="0"/>
        </w:numPr>
        <w:snapToGrid w:val="0"/>
        <w:rPr>
          <w:rFonts w:ascii="宋体" w:hAnsi="宋体" w:eastAsia="宋体" w:cs="Times New Roman"/>
          <w:color w:val="auto"/>
          <w:kern w:val="2"/>
          <w:sz w:val="21"/>
          <w:highlight w:val="none"/>
        </w:rPr>
      </w:pPr>
      <w:r>
        <w:rPr>
          <w:rFonts w:hint="eastAsia" w:ascii="宋体" w:hAnsi="宋体"/>
          <w:color w:val="auto"/>
          <w:sz w:val="21"/>
          <w:highlight w:val="none"/>
        </w:rPr>
        <w:t xml:space="preserve">          </w:t>
      </w:r>
      <w:r>
        <w:rPr>
          <w:rFonts w:hint="eastAsia" w:ascii="宋体" w:hAnsi="宋体" w:eastAsia="宋体" w:cs="Times New Roman"/>
          <w:color w:val="auto"/>
          <w:kern w:val="2"/>
          <w:sz w:val="21"/>
          <w:highlight w:val="none"/>
        </w:rPr>
        <w:t xml:space="preserve">是否涉及绿色产品： </w:t>
      </w:r>
    </w:p>
    <w:p w14:paraId="68DD1F76">
      <w:pPr>
        <w:pStyle w:val="30"/>
        <w:ind w:firstLine="420" w:firstLineChars="0"/>
        <w:rPr>
          <w:rFonts w:ascii="宋体" w:hAnsi="宋体" w:eastAsia="宋体"/>
          <w:color w:val="auto"/>
          <w:highlight w:val="none"/>
          <w:u w:val="single"/>
        </w:rPr>
      </w:pPr>
      <w:r>
        <w:rPr>
          <w:rFonts w:hint="eastAsia" w:ascii="宋体" w:hAnsi="宋体" w:eastAsia="宋体" w:cs="Times New Roman"/>
          <w:color w:val="auto"/>
          <w:kern w:val="2"/>
          <w:sz w:val="21"/>
          <w:highlight w:val="none"/>
        </w:rPr>
        <w:t xml:space="preserve">     </w:t>
      </w:r>
      <w:r>
        <w:rPr>
          <w:rFonts w:hint="eastAsia" w:ascii="宋体" w:hAnsi="宋体" w:eastAsia="宋体" w:cs="Times New Roman"/>
          <w:color w:val="auto"/>
          <w:kern w:val="2"/>
          <w:sz w:val="21"/>
          <w:highlight w:val="none"/>
        </w:rPr>
        <w:sym w:font="Wingdings" w:char="00A8"/>
      </w:r>
      <w:r>
        <w:rPr>
          <w:rFonts w:hint="eastAsia" w:ascii="宋体" w:hAnsi="宋体" w:eastAsia="宋体" w:cs="Times New Roman"/>
          <w:color w:val="auto"/>
          <w:kern w:val="2"/>
          <w:sz w:val="21"/>
          <w:highlight w:val="none"/>
        </w:rPr>
        <w:t>是，绿色产品政府采购相关政策确定的底级品目名称：</w:t>
      </w:r>
      <w:r>
        <w:rPr>
          <w:rFonts w:hint="eastAsia" w:ascii="宋体" w:hAnsi="宋体" w:eastAsia="宋体"/>
          <w:color w:val="auto"/>
          <w:highlight w:val="none"/>
          <w:u w:val="single"/>
        </w:rPr>
        <w:t xml:space="preserve">         </w:t>
      </w:r>
    </w:p>
    <w:p w14:paraId="30DADC73">
      <w:pPr>
        <w:numPr>
          <w:ilvl w:val="255"/>
          <w:numId w:val="0"/>
        </w:numPr>
        <w:tabs>
          <w:tab w:val="left" w:pos="740"/>
        </w:tabs>
        <w:adjustRightInd w:val="0"/>
        <w:snapToGrid w:val="0"/>
        <w:spacing w:line="400" w:lineRule="exact"/>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0A8D4950">
      <w:pPr>
        <w:pStyle w:val="30"/>
        <w:ind w:firstLine="420" w:firstLineChars="0"/>
        <w:rPr>
          <w:rFonts w:ascii="宋体" w:hAnsi="宋体"/>
          <w:color w:val="auto"/>
          <w:sz w:val="21"/>
          <w:highlight w:val="none"/>
        </w:rPr>
      </w:pPr>
      <w:r>
        <w:rPr>
          <w:rFonts w:hint="eastAsia" w:ascii="宋体" w:hAnsi="宋体" w:eastAsia="宋体" w:cs="Times New Roman"/>
          <w:color w:val="auto"/>
          <w:kern w:val="2"/>
          <w:sz w:val="21"/>
          <w:highlight w:val="none"/>
        </w:rPr>
        <w:t xml:space="preserve">     </w:t>
      </w:r>
      <w:r>
        <w:rPr>
          <w:rFonts w:hint="eastAsia" w:ascii="宋体" w:hAnsi="宋体" w:eastAsia="宋体" w:cs="Times New Roman"/>
          <w:color w:val="auto"/>
          <w:kern w:val="2"/>
          <w:sz w:val="21"/>
          <w:highlight w:val="none"/>
        </w:rPr>
        <w:sym w:font="Wingdings" w:char="00A8"/>
      </w:r>
      <w:r>
        <w:rPr>
          <w:rFonts w:hint="eastAsia" w:ascii="宋体" w:hAnsi="宋体" w:eastAsia="宋体" w:cs="Times New Roman"/>
          <w:color w:val="auto"/>
          <w:kern w:val="2"/>
          <w:sz w:val="21"/>
          <w:highlight w:val="none"/>
        </w:rPr>
        <w:t>否</w:t>
      </w:r>
    </w:p>
    <w:p w14:paraId="347EFCD7">
      <w:pPr>
        <w:numPr>
          <w:ilvl w:val="255"/>
          <w:numId w:val="0"/>
        </w:num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（1</w:t>
      </w:r>
      <w:r>
        <w:rPr>
          <w:rFonts w:ascii="宋体" w:hAnsi="宋体"/>
          <w:color w:val="auto"/>
          <w:szCs w:val="21"/>
          <w:highlight w:val="none"/>
          <w:lang w:val="en"/>
        </w:rPr>
        <w:t>1</w:t>
      </w:r>
      <w:r>
        <w:rPr>
          <w:rFonts w:hint="eastAsia" w:ascii="宋体" w:hAnsi="宋体"/>
          <w:color w:val="auto"/>
          <w:szCs w:val="21"/>
          <w:highlight w:val="none"/>
        </w:rPr>
        <w:t>）涉及商品包装和快递包装的，是否参考《商品包装政府采购需求标准（试行）》、《快递包装政府采购需求标准（试行）》明确产品及相关快递服务的具体包装要求：</w:t>
      </w:r>
    </w:p>
    <w:p w14:paraId="23492450">
      <w:pPr>
        <w:numPr>
          <w:ilvl w:val="255"/>
          <w:numId w:val="0"/>
        </w:numPr>
        <w:adjustRightInd w:val="0"/>
        <w:snapToGrid w:val="0"/>
        <w:spacing w:line="400" w:lineRule="exact"/>
        <w:ind w:firstLine="852" w:firstLineChars="4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 xml:space="preserve">是       </w:t>
      </w:r>
      <w:r>
        <w:rPr>
          <w:rFonts w:hint="eastAsia" w:ascii="宋体" w:hAnsi="宋体"/>
          <w:color w:val="auto"/>
          <w:szCs w:val="21"/>
          <w:highlight w:val="none"/>
        </w:rPr>
        <w:sym w:font="Wingdings" w:char="00A8"/>
      </w:r>
      <w:r>
        <w:rPr>
          <w:rFonts w:hint="eastAsia" w:ascii="宋体" w:hAnsi="宋体"/>
          <w:color w:val="auto"/>
          <w:szCs w:val="21"/>
          <w:highlight w:val="none"/>
        </w:rPr>
        <w:t xml:space="preserve">否      </w:t>
      </w:r>
      <w:r>
        <w:rPr>
          <w:rFonts w:hint="eastAsia" w:ascii="宋体" w:hAnsi="宋体"/>
          <w:color w:val="auto"/>
          <w:szCs w:val="21"/>
          <w:highlight w:val="none"/>
        </w:rPr>
        <w:sym w:font="Wingdings" w:char="00A8"/>
      </w:r>
      <w:r>
        <w:rPr>
          <w:rFonts w:hint="eastAsia" w:ascii="宋体" w:hAnsi="宋体"/>
          <w:color w:val="auto"/>
          <w:szCs w:val="21"/>
          <w:highlight w:val="none"/>
        </w:rPr>
        <w:t>不涉及</w:t>
      </w:r>
    </w:p>
    <w:p w14:paraId="20C05DB1">
      <w:pPr>
        <w:numPr>
          <w:ilvl w:val="0"/>
          <w:numId w:val="11"/>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合同金额</w:t>
      </w:r>
    </w:p>
    <w:p w14:paraId="6DFE6491">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p>
    <w:p w14:paraId="58898C31">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53E3138C">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分包金额（如有）小写：</w:t>
      </w:r>
      <w:r>
        <w:rPr>
          <w:rFonts w:hint="eastAsia" w:ascii="宋体" w:hAnsi="宋体"/>
          <w:color w:val="auto"/>
          <w:szCs w:val="21"/>
          <w:highlight w:val="none"/>
          <w:u w:val="single"/>
        </w:rPr>
        <w:t xml:space="preserve">                   </w:t>
      </w:r>
    </w:p>
    <w:p w14:paraId="12FB5632">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51503B88">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（注：固定单价合同应填写单价和最高限价）</w:t>
      </w:r>
    </w:p>
    <w:p w14:paraId="2BAE52C3">
      <w:pPr>
        <w:numPr>
          <w:ilvl w:val="255"/>
          <w:numId w:val="0"/>
        </w:num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（2）合同定价方式（采用组合定价方式的，可以勾选多项）：</w:t>
      </w:r>
    </w:p>
    <w:p w14:paraId="5FFCA2D1">
      <w:pPr>
        <w:adjustRightInd w:val="0"/>
        <w:snapToGrid w:val="0"/>
        <w:spacing w:line="400" w:lineRule="exact"/>
        <w:ind w:firstLine="426" w:firstLineChars="200"/>
        <w:rPr>
          <w:rFonts w:ascii="宋体" w:hAnsi="宋体"/>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固定单价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固定费率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绩效激励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r>
        <w:rPr>
          <w:rFonts w:hint="eastAsia" w:ascii="宋体" w:hAnsi="宋体"/>
          <w:color w:val="auto"/>
          <w:szCs w:val="21"/>
          <w:highlight w:val="none"/>
          <w:u w:val="single"/>
        </w:rPr>
        <w:t xml:space="preserve">       </w:t>
      </w:r>
    </w:p>
    <w:p w14:paraId="040A5F5D">
      <w:pPr>
        <w:pStyle w:val="31"/>
        <w:spacing w:line="400" w:lineRule="exact"/>
        <w:ind w:firstLine="428"/>
        <w:rPr>
          <w:color w:val="auto"/>
          <w:highlight w:val="none"/>
        </w:rPr>
      </w:pPr>
      <w:r>
        <w:rPr>
          <w:rFonts w:hint="eastAsia" w:ascii="宋体" w:hAnsi="宋体"/>
          <w:color w:val="auto"/>
          <w:highlight w:val="none"/>
        </w:rPr>
        <w:t>（3）付款方式（按项目实际勾选填写）：</w:t>
      </w:r>
    </w:p>
    <w:p w14:paraId="5AA86BB2">
      <w:pPr>
        <w:adjustRightInd w:val="0"/>
        <w:snapToGrid w:val="0"/>
        <w:spacing w:line="400" w:lineRule="exact"/>
        <w:ind w:firstLine="639"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全额付款：</w:t>
      </w:r>
      <w:r>
        <w:rPr>
          <w:rFonts w:hint="eastAsia" w:ascii="宋体" w:hAnsi="宋体"/>
          <w:color w:val="auto"/>
          <w:szCs w:val="21"/>
          <w:highlight w:val="none"/>
          <w:u w:val="single"/>
        </w:rPr>
        <w:t xml:space="preserve">     （应明确一次性支付合同款项的条件）                    </w:t>
      </w:r>
    </w:p>
    <w:p w14:paraId="71A4712D">
      <w:pPr>
        <w:autoSpaceDE w:val="0"/>
        <w:autoSpaceDN w:val="0"/>
        <w:spacing w:line="400" w:lineRule="exact"/>
        <w:ind w:firstLine="426" w:firstLineChars="200"/>
        <w:textAlignment w:val="bottom"/>
        <w:rPr>
          <w:rFonts w:hint="eastAsia" w:ascii="宋体" w:hAnsi="宋体"/>
          <w:color w:val="auto"/>
          <w:szCs w:val="21"/>
          <w:highlight w:val="none"/>
          <w:u w:val="single"/>
        </w:rPr>
      </w:pPr>
      <w:r>
        <w:rPr>
          <w:rFonts w:hint="eastAsia" w:ascii="宋体" w:hAnsi="宋体"/>
          <w:color w:val="auto"/>
          <w:szCs w:val="21"/>
          <w:highlight w:val="none"/>
        </w:rPr>
        <w:sym w:font="Wingdings" w:char="00FE"/>
      </w:r>
      <w:r>
        <w:rPr>
          <w:rFonts w:hint="eastAsia" w:ascii="宋体" w:hAnsi="宋体"/>
          <w:color w:val="auto"/>
          <w:szCs w:val="21"/>
          <w:highlight w:val="none"/>
        </w:rPr>
        <w:t>分期付款：</w:t>
      </w:r>
      <w:r>
        <w:rPr>
          <w:rFonts w:hint="eastAsia" w:ascii="宋体" w:hAnsi="宋体"/>
          <w:color w:val="auto"/>
          <w:szCs w:val="21"/>
          <w:highlight w:val="none"/>
          <w:u w:val="single"/>
        </w:rPr>
        <w:t xml:space="preserve">  </w:t>
      </w:r>
    </w:p>
    <w:p w14:paraId="2272A956">
      <w:pPr>
        <w:autoSpaceDE w:val="0"/>
        <w:autoSpaceDN w:val="0"/>
        <w:spacing w:line="400" w:lineRule="exact"/>
        <w:ind w:firstLine="426" w:firstLineChars="200"/>
        <w:textAlignment w:val="bottom"/>
        <w:rPr>
          <w:rFonts w:hint="eastAsia" w:ascii="宋体" w:hAnsi="宋体"/>
          <w:color w:val="auto"/>
          <w:szCs w:val="21"/>
          <w:highlight w:val="none"/>
          <w:u w:val="single"/>
        </w:rPr>
      </w:pPr>
      <w:r>
        <w:rPr>
          <w:rFonts w:hint="eastAsia" w:ascii="宋体" w:hAnsi="宋体"/>
          <w:color w:val="auto"/>
          <w:szCs w:val="21"/>
          <w:highlight w:val="none"/>
          <w:u w:val="single"/>
          <w:lang w:eastAsia="zh-CN"/>
        </w:rPr>
        <w:t>（</w:t>
      </w:r>
      <w:r>
        <w:rPr>
          <w:rFonts w:hint="eastAsia" w:ascii="宋体" w:hAnsi="宋体"/>
          <w:color w:val="auto"/>
          <w:szCs w:val="21"/>
          <w:highlight w:val="none"/>
          <w:u w:val="single"/>
          <w:lang w:val="en-US" w:eastAsia="zh-CN"/>
        </w:rPr>
        <w:t>1</w:t>
      </w:r>
      <w:r>
        <w:rPr>
          <w:rFonts w:hint="eastAsia" w:ascii="宋体" w:hAnsi="宋体"/>
          <w:color w:val="auto"/>
          <w:szCs w:val="21"/>
          <w:highlight w:val="none"/>
          <w:u w:val="single"/>
          <w:lang w:eastAsia="zh-CN"/>
        </w:rPr>
        <w:t>）</w:t>
      </w:r>
      <w:r>
        <w:rPr>
          <w:rFonts w:hint="eastAsia" w:ascii="宋体" w:hAnsi="宋体"/>
          <w:color w:val="auto"/>
          <w:szCs w:val="21"/>
          <w:highlight w:val="none"/>
          <w:u w:val="single"/>
        </w:rPr>
        <w:t>在合同签订且具备实施条件后7个工作日内，</w:t>
      </w:r>
      <w:r>
        <w:rPr>
          <w:rFonts w:hint="eastAsia" w:ascii="宋体" w:hAnsi="宋体"/>
          <w:color w:val="auto"/>
          <w:szCs w:val="21"/>
          <w:highlight w:val="none"/>
          <w:u w:val="single"/>
          <w:lang w:val="en-US" w:eastAsia="zh-CN"/>
        </w:rPr>
        <w:t>甲方根据《付款通知书》</w:t>
      </w:r>
      <w:r>
        <w:rPr>
          <w:rFonts w:hint="eastAsia" w:ascii="宋体" w:hAnsi="宋体"/>
          <w:color w:val="auto"/>
          <w:szCs w:val="21"/>
          <w:highlight w:val="none"/>
          <w:u w:val="single"/>
        </w:rPr>
        <w:t>向</w:t>
      </w:r>
      <w:r>
        <w:rPr>
          <w:rFonts w:hint="eastAsia" w:ascii="宋体" w:hAnsi="宋体"/>
          <w:color w:val="auto"/>
          <w:szCs w:val="21"/>
          <w:highlight w:val="none"/>
          <w:u w:val="single"/>
          <w:lang w:val="en-US" w:eastAsia="zh-CN"/>
        </w:rPr>
        <w:t>乙方</w:t>
      </w:r>
      <w:r>
        <w:rPr>
          <w:rFonts w:hint="eastAsia" w:ascii="宋体" w:hAnsi="宋体"/>
          <w:color w:val="auto"/>
          <w:szCs w:val="21"/>
          <w:highlight w:val="none"/>
          <w:u w:val="single"/>
        </w:rPr>
        <w:t>支付对应总额的40%作为预付款。</w:t>
      </w:r>
    </w:p>
    <w:p w14:paraId="23BEBBA5">
      <w:pPr>
        <w:autoSpaceDE w:val="0"/>
        <w:autoSpaceDN w:val="0"/>
        <w:spacing w:line="400" w:lineRule="exact"/>
        <w:ind w:firstLine="426" w:firstLineChars="200"/>
        <w:textAlignment w:val="bottom"/>
        <w:rPr>
          <w:rFonts w:hint="eastAsia" w:ascii="宋体" w:hAnsi="宋体"/>
          <w:color w:val="auto"/>
          <w:szCs w:val="21"/>
          <w:highlight w:val="none"/>
          <w:u w:val="single"/>
        </w:rPr>
      </w:pPr>
      <w:r>
        <w:rPr>
          <w:rFonts w:hint="eastAsia" w:ascii="宋体" w:hAnsi="宋体"/>
          <w:color w:val="auto"/>
          <w:szCs w:val="21"/>
          <w:highlight w:val="none"/>
          <w:u w:val="single"/>
          <w:lang w:eastAsia="zh-CN"/>
        </w:rPr>
        <w:t>（</w:t>
      </w:r>
      <w:r>
        <w:rPr>
          <w:rFonts w:hint="eastAsia" w:ascii="宋体" w:hAnsi="宋体"/>
          <w:color w:val="auto"/>
          <w:szCs w:val="21"/>
          <w:highlight w:val="none"/>
          <w:u w:val="single"/>
          <w:lang w:val="en-US" w:eastAsia="zh-CN"/>
        </w:rPr>
        <w:t>2</w:t>
      </w:r>
      <w:r>
        <w:rPr>
          <w:rFonts w:hint="eastAsia" w:ascii="宋体" w:hAnsi="宋体"/>
          <w:color w:val="auto"/>
          <w:szCs w:val="21"/>
          <w:highlight w:val="none"/>
          <w:u w:val="single"/>
          <w:lang w:eastAsia="zh-CN"/>
        </w:rPr>
        <w:t>）</w:t>
      </w:r>
      <w:r>
        <w:rPr>
          <w:rFonts w:hint="eastAsia" w:ascii="宋体" w:hAnsi="宋体"/>
          <w:color w:val="auto"/>
          <w:szCs w:val="21"/>
          <w:highlight w:val="none"/>
          <w:u w:val="single"/>
        </w:rPr>
        <w:t>全部货物全部到货，经</w:t>
      </w:r>
      <w:r>
        <w:rPr>
          <w:rFonts w:hint="eastAsia" w:ascii="宋体" w:hAnsi="宋体"/>
          <w:color w:val="auto"/>
          <w:szCs w:val="21"/>
          <w:highlight w:val="none"/>
          <w:u w:val="single"/>
          <w:lang w:val="en-US" w:eastAsia="zh-CN"/>
        </w:rPr>
        <w:t>甲方</w:t>
      </w:r>
      <w:r>
        <w:rPr>
          <w:rFonts w:hint="eastAsia" w:ascii="宋体" w:hAnsi="宋体"/>
          <w:color w:val="auto"/>
          <w:szCs w:val="21"/>
          <w:highlight w:val="none"/>
          <w:u w:val="single"/>
        </w:rPr>
        <w:t>清点无误、安装完毕，并通过</w:t>
      </w:r>
      <w:r>
        <w:rPr>
          <w:rFonts w:hint="eastAsia" w:ascii="宋体" w:hAnsi="宋体"/>
          <w:color w:val="auto"/>
          <w:szCs w:val="21"/>
          <w:highlight w:val="none"/>
          <w:u w:val="single"/>
          <w:lang w:val="en-US" w:eastAsia="zh-CN"/>
        </w:rPr>
        <w:t>甲方</w:t>
      </w:r>
      <w:r>
        <w:rPr>
          <w:rFonts w:hint="eastAsia" w:ascii="宋体" w:hAnsi="宋体"/>
          <w:color w:val="auto"/>
          <w:szCs w:val="21"/>
          <w:highlight w:val="none"/>
          <w:u w:val="single"/>
        </w:rPr>
        <w:t>组织的验收后，</w:t>
      </w:r>
      <w:r>
        <w:rPr>
          <w:rFonts w:hint="eastAsia" w:ascii="宋体" w:hAnsi="宋体"/>
          <w:color w:val="auto"/>
          <w:szCs w:val="21"/>
          <w:highlight w:val="none"/>
          <w:u w:val="single"/>
          <w:lang w:val="en-US" w:eastAsia="zh-CN"/>
        </w:rPr>
        <w:t>甲方根据《付款通知书》</w:t>
      </w:r>
      <w:r>
        <w:rPr>
          <w:rFonts w:hint="eastAsia" w:ascii="宋体" w:hAnsi="宋体"/>
          <w:color w:val="auto"/>
          <w:szCs w:val="21"/>
          <w:highlight w:val="none"/>
          <w:u w:val="single"/>
        </w:rPr>
        <w:t>支付对应总额的60%；（</w:t>
      </w:r>
      <w:r>
        <w:rPr>
          <w:rFonts w:hint="eastAsia" w:ascii="宋体" w:hAnsi="宋体"/>
          <w:color w:val="auto"/>
          <w:szCs w:val="21"/>
          <w:highlight w:val="none"/>
          <w:u w:val="single"/>
          <w:lang w:val="en-US" w:eastAsia="zh-CN"/>
        </w:rPr>
        <w:t>乙方</w:t>
      </w:r>
      <w:r>
        <w:rPr>
          <w:rFonts w:hint="eastAsia" w:ascii="宋体" w:hAnsi="宋体"/>
          <w:color w:val="auto"/>
          <w:szCs w:val="21"/>
          <w:highlight w:val="none"/>
          <w:u w:val="single"/>
        </w:rPr>
        <w:t>必须开具合同金额100%的正式税务发票）。</w:t>
      </w:r>
    </w:p>
    <w:p w14:paraId="5FCE1857">
      <w:pPr>
        <w:autoSpaceDE w:val="0"/>
        <w:autoSpaceDN w:val="0"/>
        <w:spacing w:line="400" w:lineRule="exact"/>
        <w:ind w:firstLine="426" w:firstLineChars="200"/>
        <w:textAlignment w:val="bottom"/>
        <w:rPr>
          <w:rFonts w:hint="eastAsia" w:ascii="宋体" w:hAnsi="宋体"/>
          <w:color w:val="auto"/>
          <w:szCs w:val="21"/>
          <w:highlight w:val="none"/>
          <w:u w:val="single"/>
        </w:rPr>
      </w:pPr>
      <w:r>
        <w:rPr>
          <w:rFonts w:hint="eastAsia" w:ascii="宋体" w:hAnsi="宋体"/>
          <w:color w:val="auto"/>
          <w:szCs w:val="21"/>
          <w:highlight w:val="none"/>
          <w:u w:val="single"/>
          <w:lang w:eastAsia="zh-CN"/>
        </w:rPr>
        <w:t>（</w:t>
      </w:r>
      <w:r>
        <w:rPr>
          <w:rFonts w:hint="eastAsia" w:ascii="宋体" w:hAnsi="宋体"/>
          <w:color w:val="auto"/>
          <w:szCs w:val="21"/>
          <w:highlight w:val="none"/>
          <w:u w:val="single"/>
          <w:lang w:val="en-US" w:eastAsia="zh-CN"/>
        </w:rPr>
        <w:t>3</w:t>
      </w:r>
      <w:r>
        <w:rPr>
          <w:rFonts w:hint="eastAsia" w:ascii="宋体" w:hAnsi="宋体"/>
          <w:color w:val="auto"/>
          <w:szCs w:val="21"/>
          <w:highlight w:val="none"/>
          <w:u w:val="single"/>
          <w:lang w:eastAsia="zh-CN"/>
        </w:rPr>
        <w:t>）</w:t>
      </w:r>
      <w:r>
        <w:rPr>
          <w:rFonts w:hint="eastAsia" w:ascii="宋体" w:hAnsi="宋体"/>
          <w:color w:val="auto"/>
          <w:szCs w:val="21"/>
          <w:highlight w:val="none"/>
          <w:u w:val="single"/>
        </w:rPr>
        <w:t>上述合同款项支付节点均按照收到</w:t>
      </w:r>
      <w:r>
        <w:rPr>
          <w:rFonts w:hint="eastAsia" w:ascii="宋体" w:hAnsi="宋体"/>
          <w:color w:val="auto"/>
          <w:szCs w:val="21"/>
          <w:highlight w:val="none"/>
          <w:u w:val="single"/>
          <w:lang w:val="en-US" w:eastAsia="zh-CN"/>
        </w:rPr>
        <w:t>乙方</w:t>
      </w:r>
      <w:r>
        <w:rPr>
          <w:rFonts w:hint="eastAsia" w:ascii="宋体" w:hAnsi="宋体"/>
          <w:color w:val="auto"/>
          <w:szCs w:val="21"/>
          <w:highlight w:val="none"/>
          <w:u w:val="single"/>
        </w:rPr>
        <w:t>根据规定开具发票之日起7个工作日内。</w:t>
      </w:r>
    </w:p>
    <w:p w14:paraId="0715B52A">
      <w:pPr>
        <w:autoSpaceDE w:val="0"/>
        <w:autoSpaceDN w:val="0"/>
        <w:spacing w:line="400" w:lineRule="exact"/>
        <w:ind w:firstLine="426" w:firstLineChars="200"/>
        <w:textAlignment w:val="bottom"/>
        <w:rPr>
          <w:rFonts w:hint="eastAsia" w:ascii="宋体" w:hAnsi="宋体"/>
          <w:color w:val="auto"/>
          <w:szCs w:val="21"/>
          <w:highlight w:val="none"/>
          <w:u w:val="single"/>
        </w:rPr>
      </w:pPr>
      <w:r>
        <w:rPr>
          <w:rFonts w:hint="eastAsia" w:ascii="宋体" w:hAnsi="宋体"/>
          <w:color w:val="auto"/>
          <w:szCs w:val="21"/>
          <w:highlight w:val="none"/>
          <w:u w:val="single"/>
          <w:lang w:eastAsia="zh-CN"/>
        </w:rPr>
        <w:t>（</w:t>
      </w:r>
      <w:r>
        <w:rPr>
          <w:rFonts w:hint="eastAsia" w:ascii="宋体" w:hAnsi="宋体"/>
          <w:color w:val="auto"/>
          <w:szCs w:val="21"/>
          <w:highlight w:val="none"/>
          <w:u w:val="single"/>
          <w:lang w:val="en-US" w:eastAsia="zh-CN"/>
        </w:rPr>
        <w:t>3</w:t>
      </w:r>
      <w:r>
        <w:rPr>
          <w:rFonts w:hint="eastAsia" w:ascii="宋体" w:hAnsi="宋体"/>
          <w:color w:val="auto"/>
          <w:szCs w:val="21"/>
          <w:highlight w:val="none"/>
          <w:u w:val="single"/>
          <w:lang w:eastAsia="zh-CN"/>
        </w:rPr>
        <w:t>）</w:t>
      </w:r>
      <w:r>
        <w:rPr>
          <w:rFonts w:hint="eastAsia" w:ascii="宋体" w:hAnsi="宋体"/>
          <w:color w:val="auto"/>
          <w:szCs w:val="21"/>
          <w:highlight w:val="none"/>
          <w:u w:val="single"/>
        </w:rPr>
        <w:t>在签订合同时，</w:t>
      </w:r>
      <w:r>
        <w:rPr>
          <w:rFonts w:hint="eastAsia" w:ascii="宋体" w:hAnsi="宋体"/>
          <w:color w:val="auto"/>
          <w:szCs w:val="21"/>
          <w:highlight w:val="none"/>
          <w:u w:val="single"/>
          <w:lang w:val="en-US" w:eastAsia="zh-CN"/>
        </w:rPr>
        <w:t>乙方</w:t>
      </w:r>
      <w:r>
        <w:rPr>
          <w:rFonts w:hint="eastAsia" w:ascii="宋体" w:hAnsi="宋体"/>
          <w:color w:val="auto"/>
          <w:szCs w:val="21"/>
          <w:highlight w:val="none"/>
          <w:u w:val="single"/>
        </w:rPr>
        <w:t>明确表示无需预付款或者主动要求降低预付款比例的，</w:t>
      </w:r>
      <w:r>
        <w:rPr>
          <w:rFonts w:hint="eastAsia" w:ascii="宋体" w:hAnsi="宋体"/>
          <w:color w:val="auto"/>
          <w:szCs w:val="21"/>
          <w:highlight w:val="none"/>
          <w:u w:val="single"/>
          <w:lang w:val="en-US" w:eastAsia="zh-CN"/>
        </w:rPr>
        <w:t>甲方</w:t>
      </w:r>
      <w:r>
        <w:rPr>
          <w:rFonts w:hint="eastAsia" w:ascii="宋体" w:hAnsi="宋体"/>
          <w:color w:val="auto"/>
          <w:szCs w:val="21"/>
          <w:highlight w:val="none"/>
          <w:u w:val="single"/>
        </w:rPr>
        <w:t xml:space="preserve">可不适用前述预付款部分规定。 </w:t>
      </w:r>
    </w:p>
    <w:p w14:paraId="13BF3A8B">
      <w:pPr>
        <w:adjustRightInd w:val="0"/>
        <w:snapToGrid w:val="0"/>
        <w:spacing w:line="400" w:lineRule="exact"/>
        <w:ind w:firstLine="639"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成本补偿：</w:t>
      </w:r>
      <w:r>
        <w:rPr>
          <w:rFonts w:hint="eastAsia" w:ascii="宋体" w:hAnsi="宋体"/>
          <w:color w:val="auto"/>
          <w:szCs w:val="21"/>
          <w:highlight w:val="none"/>
          <w:u w:val="single"/>
        </w:rPr>
        <w:t xml:space="preserve">      （应明确按照成本补偿方式的支付方式和支付条件）   </w:t>
      </w:r>
    </w:p>
    <w:p w14:paraId="0843D60B">
      <w:pPr>
        <w:adjustRightInd w:val="0"/>
        <w:snapToGrid w:val="0"/>
        <w:spacing w:line="400" w:lineRule="exact"/>
        <w:ind w:firstLine="639" w:firstLineChars="3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绩效激励：</w:t>
      </w:r>
      <w:r>
        <w:rPr>
          <w:rFonts w:hint="eastAsia" w:ascii="宋体" w:hAnsi="宋体"/>
          <w:color w:val="auto"/>
          <w:szCs w:val="21"/>
          <w:highlight w:val="none"/>
          <w:u w:val="single"/>
        </w:rPr>
        <w:t xml:space="preserve">      （应明确按照绩效激励方式的支付方式和支付条件）   </w:t>
      </w:r>
    </w:p>
    <w:p w14:paraId="61E4D8AE">
      <w:pPr>
        <w:numPr>
          <w:ilvl w:val="0"/>
          <w:numId w:val="11"/>
        </w:numPr>
        <w:adjustRightInd w:val="0"/>
        <w:snapToGrid w:val="0"/>
        <w:spacing w:line="400" w:lineRule="exact"/>
        <w:ind w:firstLine="426" w:firstLineChars="200"/>
        <w:rPr>
          <w:rFonts w:ascii="宋体" w:hAnsi="宋体"/>
          <w:b/>
          <w:color w:val="auto"/>
          <w:szCs w:val="21"/>
          <w:highlight w:val="none"/>
          <w:u w:val="single"/>
        </w:rPr>
      </w:pPr>
      <w:r>
        <w:rPr>
          <w:rFonts w:hint="eastAsia" w:ascii="宋体" w:hAnsi="宋体"/>
          <w:b/>
          <w:color w:val="auto"/>
          <w:szCs w:val="21"/>
          <w:highlight w:val="none"/>
        </w:rPr>
        <w:t>合同履行</w:t>
      </w:r>
    </w:p>
    <w:p w14:paraId="2CE7606A">
      <w:pPr>
        <w:adjustRightInd w:val="0"/>
        <w:snapToGrid w:val="0"/>
        <w:spacing w:line="400" w:lineRule="exact"/>
        <w:ind w:firstLine="426" w:firstLineChars="200"/>
        <w:rPr>
          <w:rFonts w:ascii="宋体" w:hAnsi="宋体" w:cs="宋体"/>
          <w:color w:val="auto"/>
          <w:szCs w:val="21"/>
          <w:highlight w:val="none"/>
        </w:rPr>
      </w:pPr>
      <w:r>
        <w:rPr>
          <w:rFonts w:hint="eastAsia" w:ascii="宋体" w:hAnsi="宋体" w:cs="宋体"/>
          <w:color w:val="auto"/>
          <w:szCs w:val="21"/>
          <w:highlight w:val="none"/>
        </w:rPr>
        <w:t>（1）起始日期：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0BC5060F">
      <w:pPr>
        <w:adjustRightInd w:val="0"/>
        <w:snapToGrid w:val="0"/>
        <w:spacing w:line="400" w:lineRule="exact"/>
        <w:ind w:firstLine="426" w:firstLineChars="200"/>
        <w:rPr>
          <w:rFonts w:ascii="宋体" w:hAnsi="宋体" w:cs="宋体"/>
          <w:color w:val="auto"/>
          <w:szCs w:val="21"/>
          <w:highlight w:val="none"/>
          <w:u w:val="single"/>
        </w:rPr>
      </w:pPr>
      <w:r>
        <w:rPr>
          <w:rFonts w:hint="eastAsia" w:ascii="宋体" w:hAnsi="宋体" w:cs="宋体"/>
          <w:color w:val="auto"/>
          <w:szCs w:val="21"/>
          <w:highlight w:val="none"/>
        </w:rPr>
        <w:t>（2）履约地点</w:t>
      </w:r>
      <w:r>
        <w:rPr>
          <w:rFonts w:hint="eastAsia" w:ascii="宋体" w:hAnsi="宋体" w:cs="宋体"/>
          <w:bCs/>
          <w:color w:val="auto"/>
          <w:szCs w:val="21"/>
          <w:highlight w:val="none"/>
        </w:rPr>
        <w:t>：</w:t>
      </w:r>
      <w:r>
        <w:rPr>
          <w:rFonts w:hint="eastAsia" w:ascii="宋体" w:hAnsi="宋体" w:cs="宋体"/>
          <w:color w:val="auto"/>
          <w:szCs w:val="21"/>
          <w:highlight w:val="none"/>
          <w:u w:val="single"/>
        </w:rPr>
        <w:t xml:space="preserve">                             </w:t>
      </w:r>
    </w:p>
    <w:p w14:paraId="3E837324">
      <w:pPr>
        <w:adjustRightInd w:val="0"/>
        <w:snapToGrid w:val="0"/>
        <w:spacing w:line="400" w:lineRule="exact"/>
        <w:ind w:firstLine="426" w:firstLineChars="200"/>
        <w:rPr>
          <w:rFonts w:ascii="宋体" w:hAnsi="宋体" w:cs="宋体"/>
          <w:color w:val="auto"/>
          <w:szCs w:val="21"/>
          <w:highlight w:val="none"/>
        </w:rPr>
      </w:pPr>
      <w:r>
        <w:rPr>
          <w:rFonts w:hint="eastAsia" w:ascii="宋体" w:hAnsi="宋体" w:cs="宋体"/>
          <w:bCs/>
          <w:color w:val="auto"/>
          <w:szCs w:val="21"/>
          <w:highlight w:val="none"/>
        </w:rPr>
        <w:t>（3）履约担保：</w:t>
      </w:r>
      <w:r>
        <w:rPr>
          <w:rFonts w:hint="eastAsia" w:ascii="宋体" w:hAnsi="宋体" w:cs="宋体"/>
          <w:color w:val="auto"/>
          <w:highlight w:val="none"/>
        </w:rPr>
        <w:t>是否收取履约保证金：</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 xml:space="preserve">是    </w:t>
      </w:r>
      <w:r>
        <w:rPr>
          <w:rFonts w:hint="eastAsia" w:ascii="宋体" w:hAnsi="宋体" w:cs="宋体"/>
          <w:color w:val="auto"/>
          <w:szCs w:val="21"/>
          <w:highlight w:val="none"/>
        </w:rPr>
        <w:sym w:font="Wingdings" w:char="00FE"/>
      </w:r>
      <w:r>
        <w:rPr>
          <w:rFonts w:hint="eastAsia" w:ascii="宋体" w:hAnsi="宋体" w:cs="宋体"/>
          <w:color w:val="auto"/>
          <w:szCs w:val="21"/>
          <w:highlight w:val="none"/>
        </w:rPr>
        <w:t>否</w:t>
      </w:r>
    </w:p>
    <w:p w14:paraId="6E555789">
      <w:pPr>
        <w:pStyle w:val="30"/>
        <w:ind w:firstLine="448"/>
        <w:rPr>
          <w:rFonts w:ascii="宋体" w:hAnsi="宋体" w:eastAsia="宋体" w:cs="宋体"/>
          <w:color w:val="auto"/>
          <w:sz w:val="21"/>
          <w:highlight w:val="none"/>
        </w:rPr>
      </w:pPr>
      <w:r>
        <w:rPr>
          <w:rFonts w:hint="eastAsia" w:ascii="宋体" w:hAnsi="宋体" w:cs="宋体"/>
          <w:bCs/>
          <w:color w:val="auto"/>
          <w:highlight w:val="none"/>
        </w:rPr>
        <w:t xml:space="preserve">  </w:t>
      </w:r>
      <w:r>
        <w:rPr>
          <w:rFonts w:hint="eastAsia" w:ascii="宋体" w:hAnsi="宋体" w:eastAsia="宋体" w:cs="宋体"/>
          <w:color w:val="auto"/>
          <w:sz w:val="21"/>
          <w:highlight w:val="none"/>
        </w:rPr>
        <w:t xml:space="preserve">  收取履约保证金形式：</w:t>
      </w:r>
      <w:r>
        <w:rPr>
          <w:rFonts w:hint="eastAsia" w:ascii="宋体" w:hAnsi="宋体" w:eastAsia="宋体" w:cs="宋体"/>
          <w:bCs/>
          <w:color w:val="auto"/>
          <w:sz w:val="21"/>
          <w:highlight w:val="none"/>
          <w:u w:val="single"/>
        </w:rPr>
        <w:t xml:space="preserve">                            </w:t>
      </w:r>
    </w:p>
    <w:p w14:paraId="1CA467F1">
      <w:pPr>
        <w:pStyle w:val="30"/>
        <w:ind w:firstLine="428"/>
        <w:rPr>
          <w:rFonts w:ascii="宋体" w:hAnsi="宋体" w:eastAsia="宋体" w:cs="宋体"/>
          <w:color w:val="auto"/>
          <w:sz w:val="21"/>
          <w:highlight w:val="none"/>
        </w:rPr>
      </w:pPr>
      <w:r>
        <w:rPr>
          <w:rFonts w:hint="eastAsia" w:ascii="宋体" w:hAnsi="宋体" w:eastAsia="宋体" w:cs="宋体"/>
          <w:color w:val="auto"/>
          <w:sz w:val="21"/>
          <w:highlight w:val="none"/>
        </w:rPr>
        <w:t xml:space="preserve">    收取履约保证金金额：</w:t>
      </w:r>
      <w:r>
        <w:rPr>
          <w:rFonts w:hint="eastAsia" w:ascii="宋体" w:hAnsi="宋体" w:eastAsia="宋体" w:cs="宋体"/>
          <w:bCs/>
          <w:color w:val="auto"/>
          <w:sz w:val="21"/>
          <w:highlight w:val="none"/>
          <w:u w:val="single"/>
        </w:rPr>
        <w:t xml:space="preserve">                            </w:t>
      </w:r>
    </w:p>
    <w:p w14:paraId="35D507B7">
      <w:pPr>
        <w:snapToGrid w:val="0"/>
        <w:spacing w:line="400" w:lineRule="exact"/>
        <w:ind w:firstLine="426" w:firstLineChars="200"/>
        <w:rPr>
          <w:rFonts w:ascii="宋体" w:hAnsi="宋体" w:cs="宋体"/>
          <w:color w:val="auto"/>
          <w:highlight w:val="none"/>
        </w:rPr>
      </w:pPr>
      <w:r>
        <w:rPr>
          <w:rFonts w:hint="eastAsia" w:ascii="宋体" w:hAnsi="宋体" w:cs="宋体"/>
          <w:bCs/>
          <w:color w:val="auto"/>
          <w:szCs w:val="21"/>
          <w:highlight w:val="none"/>
        </w:rPr>
        <w:t xml:space="preserve">    履约担保期限：</w:t>
      </w:r>
      <w:r>
        <w:rPr>
          <w:rFonts w:hint="eastAsia" w:ascii="宋体" w:hAnsi="宋体" w:cs="宋体"/>
          <w:bCs/>
          <w:color w:val="auto"/>
          <w:szCs w:val="21"/>
          <w:highlight w:val="none"/>
          <w:u w:val="single"/>
        </w:rPr>
        <w:t xml:space="preserve">                                  </w:t>
      </w:r>
    </w:p>
    <w:p w14:paraId="34A062B8">
      <w:pPr>
        <w:adjustRightInd w:val="0"/>
        <w:snapToGrid w:val="0"/>
        <w:spacing w:line="400" w:lineRule="exact"/>
        <w:ind w:firstLine="426" w:firstLineChars="200"/>
        <w:rPr>
          <w:rFonts w:ascii="宋体" w:hAnsi="宋体" w:cs="宋体"/>
          <w:bCs/>
          <w:color w:val="auto"/>
          <w:szCs w:val="21"/>
          <w:highlight w:val="none"/>
        </w:rPr>
      </w:pPr>
      <w:r>
        <w:rPr>
          <w:rFonts w:hint="eastAsia" w:ascii="宋体" w:hAnsi="宋体" w:cs="宋体"/>
          <w:bCs/>
          <w:color w:val="auto"/>
          <w:szCs w:val="21"/>
          <w:highlight w:val="none"/>
        </w:rPr>
        <w:t>（4）分期履行要求：</w:t>
      </w:r>
      <w:r>
        <w:rPr>
          <w:rFonts w:hint="eastAsia" w:ascii="宋体" w:hAnsi="宋体" w:cs="宋体"/>
          <w:bCs/>
          <w:color w:val="auto"/>
          <w:szCs w:val="21"/>
          <w:highlight w:val="none"/>
          <w:u w:val="single"/>
        </w:rPr>
        <w:t xml:space="preserve">                                                        </w:t>
      </w:r>
    </w:p>
    <w:p w14:paraId="5C78F154">
      <w:pPr>
        <w:adjustRightInd w:val="0"/>
        <w:snapToGrid w:val="0"/>
        <w:spacing w:line="400" w:lineRule="exact"/>
        <w:ind w:firstLine="426" w:firstLineChars="200"/>
        <w:rPr>
          <w:rFonts w:ascii="宋体" w:hAnsi="宋体" w:cs="宋体"/>
          <w:color w:val="auto"/>
          <w:szCs w:val="21"/>
          <w:highlight w:val="none"/>
          <w:u w:val="single"/>
        </w:rPr>
      </w:pPr>
      <w:r>
        <w:rPr>
          <w:rFonts w:hint="eastAsia" w:ascii="宋体" w:hAnsi="宋体" w:cs="宋体"/>
          <w:bCs/>
          <w:color w:val="auto"/>
          <w:szCs w:val="21"/>
          <w:highlight w:val="none"/>
        </w:rPr>
        <w:t>（5）风险处置措施和替代方案：</w:t>
      </w:r>
      <w:r>
        <w:rPr>
          <w:rFonts w:hint="eastAsia" w:ascii="宋体" w:hAnsi="宋体" w:cs="宋体"/>
          <w:color w:val="auto"/>
          <w:szCs w:val="21"/>
          <w:highlight w:val="none"/>
          <w:u w:val="single"/>
        </w:rPr>
        <w:t xml:space="preserve">                                                               </w:t>
      </w:r>
    </w:p>
    <w:p w14:paraId="78C1C54C">
      <w:pPr>
        <w:numPr>
          <w:ilvl w:val="0"/>
          <w:numId w:val="11"/>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合同验收</w:t>
      </w:r>
    </w:p>
    <w:p w14:paraId="3A254A67">
      <w:pPr>
        <w:numPr>
          <w:ilvl w:val="0"/>
          <w:numId w:val="13"/>
        </w:numPr>
        <w:adjustRightInd w:val="0"/>
        <w:snapToGrid w:val="0"/>
        <w:spacing w:line="400" w:lineRule="exact"/>
        <w:ind w:firstLine="426" w:firstLineChars="200"/>
        <w:rPr>
          <w:rFonts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cs="宋体"/>
          <w:color w:val="auto"/>
          <w:szCs w:val="21"/>
          <w:highlight w:val="none"/>
        </w:rPr>
        <w:sym w:font="Wingdings" w:char="00A8"/>
      </w:r>
      <w:r>
        <w:rPr>
          <w:rFonts w:hint="eastAsia" w:ascii="宋体" w:hAnsi="宋体"/>
          <w:bCs/>
          <w:color w:val="auto"/>
          <w:szCs w:val="21"/>
          <w:highlight w:val="none"/>
        </w:rPr>
        <w:t>委托第三方组织</w:t>
      </w:r>
    </w:p>
    <w:p w14:paraId="2AE873BD">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验收主体：</w:t>
      </w:r>
      <w:r>
        <w:rPr>
          <w:rFonts w:hint="eastAsia" w:ascii="宋体" w:hAnsi="宋体"/>
          <w:bCs/>
          <w:color w:val="auto"/>
          <w:szCs w:val="21"/>
          <w:highlight w:val="none"/>
          <w:u w:val="single"/>
        </w:rPr>
        <w:t xml:space="preserve">                  </w:t>
      </w:r>
    </w:p>
    <w:p w14:paraId="546063CD">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是否邀请本项目的其他供应商参加验收：</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18836BBE">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是否邀请专家参加验收：</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648A5B10">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是否邀请服务对象参加验收：</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15EFF024">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是否邀请第三方检测机构参加验收：</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50116DA6">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是否进行抽查检测：</w:t>
      </w:r>
      <w:r>
        <w:rPr>
          <w:rFonts w:hint="eastAsia" w:ascii="宋体" w:hAnsi="宋体" w:cs="宋体"/>
          <w:color w:val="auto"/>
          <w:szCs w:val="21"/>
          <w:highlight w:val="none"/>
        </w:rPr>
        <w:sym w:font="Wingdings" w:char="00A8"/>
      </w:r>
      <w:r>
        <w:rPr>
          <w:rFonts w:hint="eastAsia" w:ascii="宋体" w:hAnsi="宋体"/>
          <w:bCs/>
          <w:color w:val="auto"/>
          <w:szCs w:val="21"/>
          <w:highlight w:val="none"/>
        </w:rPr>
        <w:t>是，抽查比例：</w:t>
      </w:r>
      <w:r>
        <w:rPr>
          <w:rFonts w:hint="eastAsia" w:ascii="宋体" w:hAnsi="宋体"/>
          <w:bCs/>
          <w:color w:val="auto"/>
          <w:szCs w:val="21"/>
          <w:highlight w:val="none"/>
          <w:u w:val="single"/>
        </w:rPr>
        <w:t xml:space="preserve">        </w:t>
      </w: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0C82678A">
      <w:pPr>
        <w:adjustRightInd w:val="0"/>
        <w:snapToGrid w:val="0"/>
        <w:spacing w:line="400" w:lineRule="exact"/>
        <w:ind w:firstLine="852" w:firstLineChars="400"/>
        <w:rPr>
          <w:rFonts w:ascii="宋体" w:hAnsi="宋体"/>
          <w:bCs/>
          <w:color w:val="auto"/>
          <w:szCs w:val="21"/>
          <w:highlight w:val="none"/>
          <w:u w:val="single"/>
        </w:rPr>
      </w:pPr>
      <w:r>
        <w:rPr>
          <w:rFonts w:hint="eastAsia" w:ascii="宋体" w:hAnsi="宋体"/>
          <w:bCs/>
          <w:color w:val="auto"/>
          <w:szCs w:val="21"/>
          <w:highlight w:val="none"/>
        </w:rPr>
        <w:t>是否存在破坏性检测：</w:t>
      </w:r>
      <w:r>
        <w:rPr>
          <w:rFonts w:hint="eastAsia" w:ascii="宋体" w:hAnsi="宋体" w:cs="宋体"/>
          <w:color w:val="auto"/>
          <w:szCs w:val="21"/>
          <w:highlight w:val="none"/>
        </w:rPr>
        <w:sym w:font="Wingdings" w:char="00A8"/>
      </w:r>
      <w:r>
        <w:rPr>
          <w:rFonts w:hint="eastAsia" w:ascii="宋体" w:hAnsi="宋体"/>
          <w:bCs/>
          <w:color w:val="auto"/>
          <w:szCs w:val="21"/>
          <w:highlight w:val="none"/>
        </w:rPr>
        <w:t>是，</w:t>
      </w:r>
      <w:r>
        <w:rPr>
          <w:rFonts w:hint="eastAsia" w:ascii="宋体" w:hAnsi="宋体"/>
          <w:bCs/>
          <w:color w:val="auto"/>
          <w:szCs w:val="21"/>
          <w:highlight w:val="none"/>
          <w:u w:val="single"/>
        </w:rPr>
        <w:t>（应明确对被破坏的检测产品的处理方式）</w:t>
      </w:r>
    </w:p>
    <w:p w14:paraId="5740E75B">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7AA9AFC5">
      <w:pPr>
        <w:adjustRightInd w:val="0"/>
        <w:snapToGrid w:val="0"/>
        <w:spacing w:line="400" w:lineRule="exact"/>
        <w:ind w:firstLine="852" w:firstLineChars="400"/>
        <w:rPr>
          <w:rFonts w:ascii="宋体" w:hAnsi="宋体"/>
          <w:bCs/>
          <w:color w:val="auto"/>
          <w:szCs w:val="21"/>
          <w:highlight w:val="none"/>
          <w:u w:val="single"/>
        </w:rPr>
      </w:pPr>
      <w:r>
        <w:rPr>
          <w:rFonts w:hint="eastAsia" w:ascii="宋体" w:hAnsi="宋体"/>
          <w:bCs/>
          <w:color w:val="auto"/>
          <w:szCs w:val="21"/>
          <w:highlight w:val="none"/>
        </w:rPr>
        <w:t>验收组织的其他事项：</w:t>
      </w:r>
      <w:r>
        <w:rPr>
          <w:rFonts w:hint="eastAsia" w:ascii="宋体" w:hAnsi="宋体"/>
          <w:bCs/>
          <w:color w:val="auto"/>
          <w:szCs w:val="21"/>
          <w:highlight w:val="none"/>
          <w:u w:val="single"/>
        </w:rPr>
        <w:t xml:space="preserve">                </w:t>
      </w:r>
    </w:p>
    <w:p w14:paraId="757A4088">
      <w:pPr>
        <w:adjustRightInd w:val="0"/>
        <w:snapToGrid w:val="0"/>
        <w:spacing w:line="400" w:lineRule="exact"/>
        <w:ind w:firstLine="426" w:firstLineChars="200"/>
        <w:rPr>
          <w:rFonts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bCs/>
          <w:color w:val="auto"/>
          <w:szCs w:val="21"/>
          <w:highlight w:val="none"/>
          <w:u w:val="single"/>
        </w:rPr>
        <w:t xml:space="preserve">（计划于何时验收/供应商提出验收申请之日起   日内组织验收） </w:t>
      </w:r>
    </w:p>
    <w:p w14:paraId="102015D3">
      <w:pPr>
        <w:adjustRightInd w:val="0"/>
        <w:snapToGrid w:val="0"/>
        <w:spacing w:line="400" w:lineRule="exact"/>
        <w:ind w:firstLine="426" w:firstLineChars="200"/>
        <w:rPr>
          <w:rFonts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一次性验收         </w:t>
      </w:r>
    </w:p>
    <w:p w14:paraId="25235BEE">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u w:val="single"/>
        </w:rPr>
        <w:t xml:space="preserve"> （应明确分期</w:t>
      </w:r>
      <w:r>
        <w:rPr>
          <w:rFonts w:ascii="宋体" w:hAnsi="宋体"/>
          <w:bCs/>
          <w:color w:val="auto"/>
          <w:szCs w:val="21"/>
          <w:highlight w:val="none"/>
          <w:u w:val="single"/>
          <w:lang w:val="en"/>
        </w:rPr>
        <w:t>/</w:t>
      </w:r>
      <w:r>
        <w:rPr>
          <w:rFonts w:hint="eastAsia" w:ascii="宋体" w:hAnsi="宋体"/>
          <w:bCs/>
          <w:color w:val="auto"/>
          <w:szCs w:val="21"/>
          <w:highlight w:val="none"/>
          <w:u w:val="single"/>
          <w:lang w:val="en"/>
        </w:rPr>
        <w:t>分项验收的工作安排</w:t>
      </w:r>
      <w:r>
        <w:rPr>
          <w:rFonts w:hint="eastAsia" w:ascii="宋体" w:hAnsi="宋体"/>
          <w:bCs/>
          <w:color w:val="auto"/>
          <w:szCs w:val="21"/>
          <w:highlight w:val="none"/>
          <w:u w:val="single"/>
        </w:rPr>
        <w:t xml:space="preserve">）  </w:t>
      </w:r>
    </w:p>
    <w:p w14:paraId="255017F6">
      <w:pPr>
        <w:adjustRightInd w:val="0"/>
        <w:snapToGrid w:val="0"/>
        <w:spacing w:line="400" w:lineRule="exact"/>
        <w:ind w:firstLine="426"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78BEC4BF">
      <w:pPr>
        <w:adjustRightInd w:val="0"/>
        <w:snapToGrid w:val="0"/>
        <w:spacing w:line="400" w:lineRule="exact"/>
        <w:ind w:firstLine="426"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（应当包括每一项技术和商务要求的履约情况，特别是落实政府采购扶持中小企业，支持绿色发展和乡村振兴等政策情况）                                      </w:t>
      </w:r>
    </w:p>
    <w:p w14:paraId="021DF5B1">
      <w:pPr>
        <w:adjustRightInd w:val="0"/>
        <w:snapToGrid w:val="0"/>
        <w:spacing w:line="400" w:lineRule="exact"/>
        <w:ind w:firstLine="426" w:firstLineChars="200"/>
        <w:rPr>
          <w:rFonts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1CD0D614">
      <w:pPr>
        <w:pStyle w:val="30"/>
        <w:ind w:firstLine="428"/>
        <w:rPr>
          <w:rFonts w:ascii="宋体" w:hAnsi="宋体" w:eastAsia="宋体" w:cs="宋体"/>
          <w:color w:val="auto"/>
          <w:sz w:val="21"/>
          <w:highlight w:val="none"/>
        </w:rPr>
      </w:pPr>
      <w:r>
        <w:rPr>
          <w:rFonts w:hint="eastAsia" w:ascii="宋体" w:hAnsi="宋体" w:eastAsia="宋体" w:cs="宋体"/>
          <w:bCs/>
          <w:color w:val="auto"/>
          <w:sz w:val="21"/>
          <w:highlight w:val="none"/>
        </w:rPr>
        <w:t>（7）是否以采购活动中供应商提供的样品作为参考：</w:t>
      </w:r>
      <w:r>
        <w:rPr>
          <w:rFonts w:hint="eastAsia" w:ascii="宋体" w:hAnsi="宋体" w:eastAsia="宋体" w:cs="宋体"/>
          <w:color w:val="auto"/>
          <w:sz w:val="21"/>
          <w:highlight w:val="none"/>
        </w:rPr>
        <w:sym w:font="Wingdings" w:char="00FE"/>
      </w:r>
      <w:r>
        <w:rPr>
          <w:rFonts w:hint="eastAsia" w:ascii="宋体" w:hAnsi="宋体" w:eastAsia="宋体" w:cs="宋体"/>
          <w:bCs/>
          <w:color w:val="auto"/>
          <w:sz w:val="21"/>
          <w:highlight w:val="none"/>
        </w:rPr>
        <w:t xml:space="preserve">是  </w:t>
      </w:r>
      <w:r>
        <w:rPr>
          <w:rFonts w:hint="eastAsia" w:ascii="宋体" w:hAnsi="宋体" w:eastAsia="宋体" w:cs="宋体"/>
          <w:color w:val="auto"/>
          <w:sz w:val="21"/>
          <w:highlight w:val="none"/>
        </w:rPr>
        <w:sym w:font="Wingdings" w:char="00A8"/>
      </w:r>
      <w:r>
        <w:rPr>
          <w:rFonts w:hint="eastAsia" w:ascii="宋体" w:hAnsi="宋体" w:eastAsia="宋体" w:cs="宋体"/>
          <w:bCs/>
          <w:color w:val="auto"/>
          <w:sz w:val="21"/>
          <w:highlight w:val="none"/>
        </w:rPr>
        <w:t>否</w:t>
      </w:r>
    </w:p>
    <w:p w14:paraId="2ABD28C3">
      <w:pPr>
        <w:adjustRightInd w:val="0"/>
        <w:snapToGrid w:val="0"/>
        <w:spacing w:line="400" w:lineRule="exact"/>
        <w:ind w:firstLine="426" w:firstLineChars="200"/>
        <w:rPr>
          <w:rFonts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p>
    <w:p w14:paraId="388FA81F">
      <w:pPr>
        <w:numPr>
          <w:ilvl w:val="0"/>
          <w:numId w:val="11"/>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组成合同的文件</w:t>
      </w:r>
    </w:p>
    <w:p w14:paraId="2C26A9D2">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7E19A111">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（1）政府采购合同协议书及其变更、补充协议</w:t>
      </w:r>
    </w:p>
    <w:p w14:paraId="79D6ADA4">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（2）政府采购合同专用条款</w:t>
      </w:r>
    </w:p>
    <w:p w14:paraId="7C6F4D31">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（3）政府采购合同通用条款</w:t>
      </w:r>
    </w:p>
    <w:p w14:paraId="303E7B3A">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（4）中标（成交）通知书</w:t>
      </w:r>
    </w:p>
    <w:p w14:paraId="6AA1E25D">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（5）投标（响应）文件</w:t>
      </w:r>
    </w:p>
    <w:p w14:paraId="0B91E1C6">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（6）采购文件</w:t>
      </w:r>
    </w:p>
    <w:p w14:paraId="4561F86D">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（7）有关技术文件，图纸</w:t>
      </w:r>
    </w:p>
    <w:p w14:paraId="5FA7C5CF">
      <w:pPr>
        <w:pStyle w:val="30"/>
        <w:ind w:firstLine="428"/>
        <w:rPr>
          <w:rFonts w:ascii="宋体" w:hAnsi="宋体" w:eastAsia="宋体" w:cs="宋体"/>
          <w:color w:val="auto"/>
          <w:kern w:val="2"/>
          <w:sz w:val="21"/>
          <w:highlight w:val="none"/>
        </w:rPr>
      </w:pPr>
      <w:r>
        <w:rPr>
          <w:rFonts w:hint="eastAsia" w:ascii="宋体" w:hAnsi="宋体" w:eastAsia="宋体" w:cs="宋体"/>
          <w:color w:val="auto"/>
          <w:sz w:val="21"/>
          <w:highlight w:val="none"/>
        </w:rPr>
        <w:t>（8）</w:t>
      </w:r>
      <w:r>
        <w:rPr>
          <w:rFonts w:hint="eastAsia" w:ascii="宋体" w:hAnsi="宋体" w:eastAsia="宋体" w:cs="宋体"/>
          <w:color w:val="auto"/>
          <w:kern w:val="2"/>
          <w:sz w:val="21"/>
          <w:highlight w:val="none"/>
        </w:rPr>
        <w:t>国家法律、行政法规和规章制度规定或合同约定的作为合同组成部分的其他文件</w:t>
      </w:r>
    </w:p>
    <w:p w14:paraId="239BCCD2">
      <w:pPr>
        <w:numPr>
          <w:ilvl w:val="0"/>
          <w:numId w:val="11"/>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合同生效</w:t>
      </w:r>
    </w:p>
    <w:p w14:paraId="3DADDBAA">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 xml:space="preserve">                             </w:t>
      </w:r>
      <w:r>
        <w:rPr>
          <w:rFonts w:hint="eastAsia" w:ascii="宋体" w:hAnsi="宋体"/>
          <w:color w:val="auto"/>
          <w:szCs w:val="21"/>
          <w:highlight w:val="none"/>
        </w:rPr>
        <w:t>生效。</w:t>
      </w:r>
    </w:p>
    <w:p w14:paraId="26D8AFA3">
      <w:pPr>
        <w:numPr>
          <w:ilvl w:val="0"/>
          <w:numId w:val="11"/>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合同份数</w:t>
      </w:r>
    </w:p>
    <w:p w14:paraId="395034D5">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 xml:space="preserve">    </w:t>
      </w:r>
      <w:r>
        <w:rPr>
          <w:rFonts w:hint="eastAsia" w:ascii="宋体" w:hAnsi="宋体"/>
          <w:color w:val="auto"/>
          <w:szCs w:val="21"/>
          <w:highlight w:val="none"/>
        </w:rPr>
        <w:t>份，甲方执</w:t>
      </w:r>
      <w:r>
        <w:rPr>
          <w:rFonts w:hint="eastAsia" w:ascii="宋体" w:hAnsi="宋体"/>
          <w:color w:val="auto"/>
          <w:szCs w:val="21"/>
          <w:highlight w:val="none"/>
          <w:u w:val="single"/>
        </w:rPr>
        <w:t xml:space="preserve">    </w:t>
      </w:r>
      <w:r>
        <w:rPr>
          <w:rFonts w:hint="eastAsia" w:ascii="宋体" w:hAnsi="宋体"/>
          <w:color w:val="auto"/>
          <w:szCs w:val="21"/>
          <w:highlight w:val="none"/>
        </w:rPr>
        <w:t>份，乙方执</w:t>
      </w:r>
      <w:r>
        <w:rPr>
          <w:rFonts w:hint="eastAsia" w:ascii="宋体" w:hAnsi="宋体"/>
          <w:color w:val="auto"/>
          <w:szCs w:val="21"/>
          <w:highlight w:val="none"/>
          <w:u w:val="single"/>
        </w:rPr>
        <w:t xml:space="preserve">    </w:t>
      </w:r>
      <w:r>
        <w:rPr>
          <w:rFonts w:hint="eastAsia" w:ascii="宋体" w:hAnsi="宋体"/>
          <w:color w:val="auto"/>
          <w:szCs w:val="21"/>
          <w:highlight w:val="none"/>
        </w:rPr>
        <w:t>份，均具有同等法律效力。</w:t>
      </w:r>
    </w:p>
    <w:p w14:paraId="5E28B01B">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7189F7C9">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4AEC58C2">
      <w:pPr>
        <w:adjustRightInd w:val="0"/>
        <w:snapToGrid w:val="0"/>
        <w:spacing w:line="400" w:lineRule="exact"/>
        <w:ind w:firstLine="426" w:firstLineChars="200"/>
        <w:rPr>
          <w:color w:val="auto"/>
          <w:highlight w:val="none"/>
        </w:rPr>
      </w:pPr>
      <w:r>
        <w:rPr>
          <w:rFonts w:hint="eastAsia" w:ascii="宋体" w:hAnsi="宋体"/>
          <w:color w:val="auto"/>
          <w:szCs w:val="21"/>
          <w:highlight w:val="none"/>
        </w:rPr>
        <w:t>附件：具体标的及其技术要求和商务要求、联合协议、分包意向协议等。</w:t>
      </w:r>
    </w:p>
    <w:p w14:paraId="1639166D">
      <w:pPr>
        <w:pStyle w:val="31"/>
        <w:spacing w:line="400" w:lineRule="exact"/>
        <w:ind w:firstLine="428"/>
        <w:rPr>
          <w:color w:val="auto"/>
          <w:highlight w:val="none"/>
        </w:rPr>
      </w:pPr>
    </w:p>
    <w:p w14:paraId="4828674F">
      <w:pPr>
        <w:pStyle w:val="3"/>
        <w:spacing w:line="400" w:lineRule="exact"/>
        <w:rPr>
          <w:rFonts w:ascii="宋体" w:hAnsi="宋体"/>
          <w:b w:val="0"/>
          <w:bCs w:val="0"/>
          <w:color w:val="auto"/>
          <w:sz w:val="21"/>
          <w:szCs w:val="21"/>
          <w:highlight w:val="none"/>
        </w:rPr>
      </w:pPr>
      <w:r>
        <w:rPr>
          <w:color w:val="auto"/>
          <w:highlight w:val="none"/>
          <w:lang w:val="en"/>
        </w:rPr>
        <w:t xml:space="preserve">   </w:t>
      </w:r>
    </w:p>
    <w:p w14:paraId="0B9613C1">
      <w:pPr>
        <w:rPr>
          <w:color w:val="auto"/>
          <w:highlight w:val="none"/>
        </w:rPr>
      </w:pPr>
      <w:r>
        <w:rPr>
          <w:rFonts w:hint="eastAsia"/>
          <w:color w:val="auto"/>
          <w:highlight w:val="none"/>
        </w:rPr>
        <w:br w:type="page"/>
      </w:r>
    </w:p>
    <w:p w14:paraId="7D4798B4">
      <w:pPr>
        <w:pStyle w:val="31"/>
        <w:ind w:firstLine="428"/>
        <w:rPr>
          <w:color w:val="auto"/>
          <w:highlight w:val="none"/>
        </w:rPr>
      </w:pPr>
    </w:p>
    <w:tbl>
      <w:tblPr>
        <w:tblStyle w:val="20"/>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36"/>
        <w:gridCol w:w="2725"/>
        <w:gridCol w:w="2235"/>
        <w:gridCol w:w="2391"/>
      </w:tblGrid>
      <w:tr w14:paraId="2233DFE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2B8B35AC">
            <w:pPr>
              <w:adjustRightInd w:val="0"/>
              <w:snapToGrid w:val="0"/>
              <w:spacing w:line="300" w:lineRule="exact"/>
              <w:jc w:val="center"/>
              <w:rPr>
                <w:color w:val="auto"/>
                <w:highlight w:val="none"/>
              </w:rPr>
            </w:pPr>
            <w:r>
              <w:rPr>
                <w:color w:val="auto"/>
                <w:szCs w:val="21"/>
                <w:highlight w:val="none"/>
              </w:rPr>
              <w:t>甲方</w:t>
            </w:r>
            <w:r>
              <w:rPr>
                <w:rFonts w:hint="eastAsia"/>
                <w:color w:val="auto"/>
                <w:szCs w:val="21"/>
                <w:highlight w:val="none"/>
              </w:rPr>
              <w:t>（采购人</w:t>
            </w:r>
            <w:r>
              <w:rPr>
                <w:rFonts w:hint="eastAsia" w:ascii="宋体" w:hAnsi="宋体"/>
                <w:color w:val="auto"/>
                <w:szCs w:val="21"/>
                <w:highlight w:val="none"/>
              </w:rPr>
              <w:t>、受采购人委托签订合同的单位或</w:t>
            </w:r>
            <w:r>
              <w:rPr>
                <w:rFonts w:hint="eastAsia"/>
                <w:color w:val="auto"/>
                <w:szCs w:val="21"/>
                <w:highlight w:val="none"/>
              </w:rPr>
              <w:t>采购文件约定的合同甲方）</w:t>
            </w:r>
          </w:p>
        </w:tc>
        <w:tc>
          <w:tcPr>
            <w:tcW w:w="2437" w:type="pct"/>
            <w:gridSpan w:val="2"/>
            <w:tcBorders>
              <w:left w:val="single" w:color="auto" w:sz="2" w:space="0"/>
              <w:bottom w:val="single" w:color="auto" w:sz="2" w:space="0"/>
            </w:tcBorders>
            <w:vAlign w:val="center"/>
          </w:tcPr>
          <w:p w14:paraId="770184D0">
            <w:pPr>
              <w:adjustRightInd w:val="0"/>
              <w:snapToGrid w:val="0"/>
              <w:spacing w:line="300" w:lineRule="exact"/>
              <w:jc w:val="center"/>
              <w:rPr>
                <w:color w:val="auto"/>
                <w:highlight w:val="none"/>
              </w:rPr>
            </w:pPr>
            <w:r>
              <w:rPr>
                <w:color w:val="auto"/>
                <w:szCs w:val="21"/>
                <w:highlight w:val="none"/>
              </w:rPr>
              <w:t>乙方</w:t>
            </w:r>
            <w:r>
              <w:rPr>
                <w:rFonts w:hint="eastAsia"/>
                <w:color w:val="auto"/>
                <w:szCs w:val="21"/>
                <w:highlight w:val="none"/>
              </w:rPr>
              <w:t>（供应商）</w:t>
            </w:r>
          </w:p>
        </w:tc>
      </w:tr>
      <w:tr w14:paraId="4CAC0FB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1F03A8A8">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29ED778E">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02E315A">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（公章或合同章）</w:t>
            </w:r>
          </w:p>
        </w:tc>
        <w:tc>
          <w:tcPr>
            <w:tcW w:w="1259" w:type="pct"/>
            <w:tcBorders>
              <w:top w:val="single" w:color="auto" w:sz="2" w:space="0"/>
              <w:left w:val="single" w:color="auto" w:sz="2" w:space="0"/>
              <w:bottom w:val="single" w:color="auto" w:sz="2" w:space="0"/>
            </w:tcBorders>
            <w:vAlign w:val="center"/>
          </w:tcPr>
          <w:p w14:paraId="5548FB0A">
            <w:pPr>
              <w:adjustRightInd w:val="0"/>
              <w:snapToGrid w:val="0"/>
              <w:spacing w:line="300" w:lineRule="exact"/>
              <w:jc w:val="center"/>
              <w:rPr>
                <w:color w:val="auto"/>
                <w:spacing w:val="20"/>
                <w:szCs w:val="21"/>
                <w:highlight w:val="none"/>
              </w:rPr>
            </w:pPr>
          </w:p>
        </w:tc>
      </w:tr>
      <w:tr w14:paraId="744E2D1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7B1F9809">
            <w:pPr>
              <w:adjustRightInd w:val="0"/>
              <w:snapToGrid w:val="0"/>
              <w:spacing w:line="300" w:lineRule="exact"/>
              <w:jc w:val="center"/>
              <w:rPr>
                <w:color w:val="auto"/>
                <w:szCs w:val="21"/>
                <w:highlight w:val="none"/>
              </w:rPr>
            </w:pPr>
            <w:r>
              <w:rPr>
                <w:color w:val="auto"/>
                <w:szCs w:val="21"/>
                <w:highlight w:val="none"/>
              </w:rPr>
              <w:t>法定代表人</w:t>
            </w:r>
          </w:p>
          <w:p w14:paraId="155F2658">
            <w:pPr>
              <w:adjustRightInd w:val="0"/>
              <w:snapToGrid w:val="0"/>
              <w:spacing w:line="300" w:lineRule="exact"/>
              <w:ind w:firstLine="101" w:firstLineChars="48"/>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1B41726A">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right w:val="single" w:color="auto" w:sz="2" w:space="0"/>
            </w:tcBorders>
            <w:vAlign w:val="center"/>
          </w:tcPr>
          <w:p w14:paraId="36A95715">
            <w:pPr>
              <w:adjustRightInd w:val="0"/>
              <w:snapToGrid w:val="0"/>
              <w:spacing w:line="300" w:lineRule="exact"/>
              <w:jc w:val="center"/>
              <w:rPr>
                <w:color w:val="auto"/>
                <w:szCs w:val="21"/>
                <w:highlight w:val="none"/>
              </w:rPr>
            </w:pPr>
            <w:r>
              <w:rPr>
                <w:color w:val="auto"/>
                <w:szCs w:val="21"/>
                <w:highlight w:val="none"/>
              </w:rPr>
              <w:t>法定代表人</w:t>
            </w:r>
          </w:p>
          <w:p w14:paraId="737941B8">
            <w:pPr>
              <w:adjustRightInd w:val="0"/>
              <w:snapToGrid w:val="0"/>
              <w:spacing w:line="300" w:lineRule="exact"/>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1259" w:type="pct"/>
            <w:tcBorders>
              <w:top w:val="single" w:color="auto" w:sz="2" w:space="0"/>
              <w:left w:val="single" w:color="auto" w:sz="2" w:space="0"/>
              <w:bottom w:val="single" w:color="auto" w:sz="2" w:space="0"/>
            </w:tcBorders>
            <w:vAlign w:val="center"/>
          </w:tcPr>
          <w:p w14:paraId="112F5A74">
            <w:pPr>
              <w:adjustRightInd w:val="0"/>
              <w:snapToGrid w:val="0"/>
              <w:spacing w:line="300" w:lineRule="exact"/>
              <w:jc w:val="center"/>
              <w:rPr>
                <w:color w:val="auto"/>
                <w:szCs w:val="21"/>
                <w:highlight w:val="none"/>
              </w:rPr>
            </w:pPr>
          </w:p>
        </w:tc>
      </w:tr>
      <w:tr w14:paraId="208973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35093D29">
            <w:pPr>
              <w:adjustRightInd w:val="0"/>
              <w:snapToGrid w:val="0"/>
              <w:spacing w:line="300" w:lineRule="exact"/>
              <w:jc w:val="center"/>
              <w:rPr>
                <w:color w:val="auto"/>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683B5CCD">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D90EC0F">
            <w:pPr>
              <w:adjustRightInd w:val="0"/>
              <w:snapToGrid w:val="0"/>
              <w:spacing w:line="300" w:lineRule="exact"/>
              <w:jc w:val="center"/>
              <w:rPr>
                <w:color w:val="auto"/>
                <w:szCs w:val="21"/>
                <w:highlight w:val="none"/>
              </w:rPr>
            </w:pPr>
            <w:r>
              <w:rPr>
                <w:rFonts w:hint="eastAsia"/>
                <w:color w:val="auto"/>
                <w:szCs w:val="21"/>
                <w:highlight w:val="none"/>
              </w:rPr>
              <w:t>拥有者性别</w:t>
            </w:r>
          </w:p>
        </w:tc>
        <w:tc>
          <w:tcPr>
            <w:tcW w:w="1259" w:type="pct"/>
            <w:tcBorders>
              <w:top w:val="single" w:color="auto" w:sz="2" w:space="0"/>
              <w:left w:val="single" w:color="auto" w:sz="2" w:space="0"/>
              <w:bottom w:val="single" w:color="auto" w:sz="2" w:space="0"/>
            </w:tcBorders>
            <w:vAlign w:val="center"/>
          </w:tcPr>
          <w:p w14:paraId="45501BE5">
            <w:pPr>
              <w:adjustRightInd w:val="0"/>
              <w:snapToGrid w:val="0"/>
              <w:spacing w:line="300" w:lineRule="exact"/>
              <w:jc w:val="center"/>
              <w:rPr>
                <w:color w:val="auto"/>
                <w:spacing w:val="20"/>
                <w:szCs w:val="21"/>
                <w:highlight w:val="none"/>
              </w:rPr>
            </w:pPr>
          </w:p>
        </w:tc>
      </w:tr>
      <w:tr w14:paraId="2503C2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B5FB478">
            <w:pPr>
              <w:adjustRightInd w:val="0"/>
              <w:snapToGrid w:val="0"/>
              <w:spacing w:line="300" w:lineRule="exact"/>
              <w:jc w:val="center"/>
              <w:rPr>
                <w:color w:val="auto"/>
                <w:szCs w:val="21"/>
                <w:highlight w:val="none"/>
              </w:rPr>
            </w:pPr>
            <w:r>
              <w:rPr>
                <w:rFonts w:hint="eastAsia"/>
                <w:color w:val="auto"/>
                <w:szCs w:val="21"/>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0494767F">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FB280FF">
            <w:pPr>
              <w:adjustRightInd w:val="0"/>
              <w:snapToGrid w:val="0"/>
              <w:spacing w:line="300" w:lineRule="exact"/>
              <w:jc w:val="center"/>
              <w:rPr>
                <w:color w:val="auto"/>
                <w:szCs w:val="21"/>
                <w:highlight w:val="none"/>
              </w:rPr>
            </w:pPr>
            <w:r>
              <w:rPr>
                <w:rFonts w:hint="eastAsia"/>
                <w:color w:val="auto"/>
                <w:szCs w:val="21"/>
                <w:highlight w:val="none"/>
              </w:rPr>
              <w:t>住  所</w:t>
            </w:r>
          </w:p>
        </w:tc>
        <w:tc>
          <w:tcPr>
            <w:tcW w:w="1259" w:type="pct"/>
            <w:tcBorders>
              <w:top w:val="single" w:color="auto" w:sz="2" w:space="0"/>
              <w:left w:val="single" w:color="auto" w:sz="2" w:space="0"/>
              <w:bottom w:val="single" w:color="auto" w:sz="2" w:space="0"/>
            </w:tcBorders>
            <w:vAlign w:val="center"/>
          </w:tcPr>
          <w:p w14:paraId="49DA33F3">
            <w:pPr>
              <w:adjustRightInd w:val="0"/>
              <w:snapToGrid w:val="0"/>
              <w:spacing w:line="300" w:lineRule="exact"/>
              <w:jc w:val="center"/>
              <w:rPr>
                <w:color w:val="auto"/>
                <w:spacing w:val="20"/>
                <w:szCs w:val="21"/>
                <w:highlight w:val="none"/>
              </w:rPr>
            </w:pPr>
          </w:p>
        </w:tc>
      </w:tr>
      <w:tr w14:paraId="11FEBC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B0C186B">
            <w:pPr>
              <w:adjustRightInd w:val="0"/>
              <w:snapToGrid w:val="0"/>
              <w:spacing w:line="300" w:lineRule="exact"/>
              <w:jc w:val="center"/>
              <w:rPr>
                <w:color w:val="auto"/>
                <w:szCs w:val="21"/>
                <w:highlight w:val="none"/>
              </w:rPr>
            </w:pPr>
            <w:r>
              <w:rPr>
                <w:color w:val="auto"/>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73C2C4F">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BF88995">
            <w:pPr>
              <w:adjustRightInd w:val="0"/>
              <w:snapToGrid w:val="0"/>
              <w:spacing w:line="300" w:lineRule="exact"/>
              <w:jc w:val="center"/>
              <w:rPr>
                <w:color w:val="auto"/>
                <w:szCs w:val="21"/>
                <w:highlight w:val="none"/>
              </w:rPr>
            </w:pPr>
            <w:r>
              <w:rPr>
                <w:color w:val="auto"/>
                <w:szCs w:val="21"/>
                <w:highlight w:val="none"/>
              </w:rPr>
              <w:t>联 系 人</w:t>
            </w:r>
          </w:p>
        </w:tc>
        <w:tc>
          <w:tcPr>
            <w:tcW w:w="1259" w:type="pct"/>
            <w:tcBorders>
              <w:top w:val="single" w:color="auto" w:sz="2" w:space="0"/>
              <w:left w:val="single" w:color="auto" w:sz="2" w:space="0"/>
              <w:bottom w:val="single" w:color="auto" w:sz="2" w:space="0"/>
            </w:tcBorders>
            <w:vAlign w:val="center"/>
          </w:tcPr>
          <w:p w14:paraId="1A157A60">
            <w:pPr>
              <w:adjustRightInd w:val="0"/>
              <w:snapToGrid w:val="0"/>
              <w:spacing w:line="300" w:lineRule="exact"/>
              <w:jc w:val="center"/>
              <w:rPr>
                <w:color w:val="auto"/>
                <w:spacing w:val="20"/>
                <w:szCs w:val="21"/>
                <w:highlight w:val="none"/>
              </w:rPr>
            </w:pPr>
          </w:p>
        </w:tc>
      </w:tr>
      <w:tr w14:paraId="0FCA67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5DE4206">
            <w:pPr>
              <w:adjustRightInd w:val="0"/>
              <w:snapToGrid w:val="0"/>
              <w:spacing w:line="300" w:lineRule="exact"/>
              <w:jc w:val="center"/>
              <w:rPr>
                <w:color w:val="auto"/>
                <w:szCs w:val="21"/>
                <w:highlight w:val="none"/>
              </w:rPr>
            </w:pPr>
            <w:r>
              <w:rPr>
                <w:color w:val="auto"/>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7DF08357">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092BD18">
            <w:pPr>
              <w:adjustRightInd w:val="0"/>
              <w:snapToGrid w:val="0"/>
              <w:spacing w:line="300" w:lineRule="exact"/>
              <w:jc w:val="center"/>
              <w:rPr>
                <w:color w:val="auto"/>
                <w:szCs w:val="21"/>
                <w:highlight w:val="none"/>
              </w:rPr>
            </w:pPr>
            <w:r>
              <w:rPr>
                <w:color w:val="auto"/>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72724656">
            <w:pPr>
              <w:adjustRightInd w:val="0"/>
              <w:snapToGrid w:val="0"/>
              <w:spacing w:line="300" w:lineRule="exact"/>
              <w:jc w:val="center"/>
              <w:rPr>
                <w:color w:val="auto"/>
                <w:spacing w:val="20"/>
                <w:szCs w:val="21"/>
                <w:highlight w:val="none"/>
              </w:rPr>
            </w:pPr>
          </w:p>
        </w:tc>
      </w:tr>
      <w:tr w14:paraId="5B373F4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A5DF480">
            <w:pPr>
              <w:adjustRightInd w:val="0"/>
              <w:snapToGrid w:val="0"/>
              <w:spacing w:line="300" w:lineRule="exact"/>
              <w:jc w:val="center"/>
              <w:rPr>
                <w:color w:val="auto"/>
                <w:szCs w:val="21"/>
                <w:highlight w:val="none"/>
              </w:rPr>
            </w:pPr>
            <w:r>
              <w:rPr>
                <w:rFonts w:hint="eastAsia"/>
                <w:color w:val="auto"/>
                <w:szCs w:val="21"/>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54836111">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5CE0DE5">
            <w:pPr>
              <w:adjustRightInd w:val="0"/>
              <w:snapToGrid w:val="0"/>
              <w:spacing w:line="300" w:lineRule="exact"/>
              <w:jc w:val="center"/>
              <w:rPr>
                <w:color w:val="auto"/>
                <w:szCs w:val="21"/>
                <w:highlight w:val="none"/>
              </w:rPr>
            </w:pPr>
            <w:r>
              <w:rPr>
                <w:rFonts w:hint="eastAsia"/>
                <w:color w:val="auto"/>
                <w:szCs w:val="21"/>
                <w:highlight w:val="none"/>
              </w:rPr>
              <w:t>通信地址</w:t>
            </w:r>
          </w:p>
        </w:tc>
        <w:tc>
          <w:tcPr>
            <w:tcW w:w="1259" w:type="pct"/>
            <w:tcBorders>
              <w:top w:val="single" w:color="auto" w:sz="2" w:space="0"/>
              <w:left w:val="single" w:color="auto" w:sz="2" w:space="0"/>
              <w:bottom w:val="single" w:color="auto" w:sz="2" w:space="0"/>
            </w:tcBorders>
            <w:vAlign w:val="center"/>
          </w:tcPr>
          <w:p w14:paraId="4EC771CC">
            <w:pPr>
              <w:adjustRightInd w:val="0"/>
              <w:snapToGrid w:val="0"/>
              <w:spacing w:line="300" w:lineRule="exact"/>
              <w:jc w:val="center"/>
              <w:rPr>
                <w:color w:val="auto"/>
                <w:spacing w:val="20"/>
                <w:szCs w:val="21"/>
                <w:highlight w:val="none"/>
              </w:rPr>
            </w:pPr>
          </w:p>
        </w:tc>
      </w:tr>
      <w:tr w14:paraId="03DCA2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FB60598">
            <w:pPr>
              <w:adjustRightInd w:val="0"/>
              <w:snapToGrid w:val="0"/>
              <w:spacing w:line="300" w:lineRule="exact"/>
              <w:jc w:val="center"/>
              <w:rPr>
                <w:color w:val="auto"/>
                <w:szCs w:val="21"/>
                <w:highlight w:val="none"/>
              </w:rPr>
            </w:pPr>
            <w:r>
              <w:rPr>
                <w:color w:val="auto"/>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6C3D7C49">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FBE5B24">
            <w:pPr>
              <w:adjustRightInd w:val="0"/>
              <w:snapToGrid w:val="0"/>
              <w:spacing w:line="300" w:lineRule="exact"/>
              <w:jc w:val="center"/>
              <w:rPr>
                <w:color w:val="auto"/>
                <w:szCs w:val="21"/>
                <w:highlight w:val="none"/>
              </w:rPr>
            </w:pPr>
            <w:r>
              <w:rPr>
                <w:color w:val="auto"/>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0CBD8FA8">
            <w:pPr>
              <w:adjustRightInd w:val="0"/>
              <w:snapToGrid w:val="0"/>
              <w:spacing w:line="300" w:lineRule="exact"/>
              <w:jc w:val="center"/>
              <w:rPr>
                <w:color w:val="auto"/>
                <w:spacing w:val="20"/>
                <w:szCs w:val="21"/>
                <w:highlight w:val="none"/>
              </w:rPr>
            </w:pPr>
          </w:p>
        </w:tc>
      </w:tr>
      <w:tr w14:paraId="5D33120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BB2FAC9">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5DA2F47E">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254DB6D">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6AE948FD">
            <w:pPr>
              <w:adjustRightInd w:val="0"/>
              <w:snapToGrid w:val="0"/>
              <w:spacing w:line="300" w:lineRule="exact"/>
              <w:jc w:val="center"/>
              <w:rPr>
                <w:color w:val="auto"/>
                <w:spacing w:val="20"/>
                <w:szCs w:val="21"/>
                <w:highlight w:val="none"/>
              </w:rPr>
            </w:pPr>
          </w:p>
        </w:tc>
      </w:tr>
      <w:tr w14:paraId="47E7331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DBC368D">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7E04C102">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B32CC8A">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5C1B2762">
            <w:pPr>
              <w:adjustRightInd w:val="0"/>
              <w:snapToGrid w:val="0"/>
              <w:spacing w:line="300" w:lineRule="exact"/>
              <w:jc w:val="center"/>
              <w:rPr>
                <w:color w:val="auto"/>
                <w:spacing w:val="20"/>
                <w:szCs w:val="21"/>
                <w:highlight w:val="none"/>
              </w:rPr>
            </w:pPr>
          </w:p>
        </w:tc>
      </w:tr>
      <w:tr w14:paraId="4BE9FA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0339BDF">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4F0B5E83">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C1BDCCC">
            <w:pPr>
              <w:adjustRightInd w:val="0"/>
              <w:snapToGrid w:val="0"/>
              <w:spacing w:line="300" w:lineRule="exact"/>
              <w:jc w:val="center"/>
              <w:rPr>
                <w:color w:val="auto"/>
                <w:szCs w:val="21"/>
                <w:highlight w:val="none"/>
              </w:rPr>
            </w:pPr>
            <w:r>
              <w:rPr>
                <w:color w:val="auto"/>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51679FC1">
            <w:pPr>
              <w:adjustRightInd w:val="0"/>
              <w:snapToGrid w:val="0"/>
              <w:spacing w:line="300" w:lineRule="exact"/>
              <w:jc w:val="center"/>
              <w:rPr>
                <w:color w:val="auto"/>
                <w:spacing w:val="20"/>
                <w:szCs w:val="21"/>
                <w:highlight w:val="none"/>
              </w:rPr>
            </w:pPr>
          </w:p>
        </w:tc>
      </w:tr>
      <w:tr w14:paraId="29379E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7ED9363">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75E05CA">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B063E90">
            <w:pPr>
              <w:adjustRightInd w:val="0"/>
              <w:snapToGrid w:val="0"/>
              <w:spacing w:line="300" w:lineRule="exact"/>
              <w:jc w:val="center"/>
              <w:rPr>
                <w:color w:val="auto"/>
                <w:szCs w:val="21"/>
                <w:highlight w:val="none"/>
              </w:rPr>
            </w:pPr>
            <w:r>
              <w:rPr>
                <w:color w:val="auto"/>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63123B59">
            <w:pPr>
              <w:adjustRightInd w:val="0"/>
              <w:snapToGrid w:val="0"/>
              <w:spacing w:line="300" w:lineRule="exact"/>
              <w:jc w:val="center"/>
              <w:rPr>
                <w:color w:val="auto"/>
                <w:spacing w:val="20"/>
                <w:szCs w:val="21"/>
                <w:highlight w:val="none"/>
              </w:rPr>
            </w:pPr>
          </w:p>
        </w:tc>
      </w:tr>
      <w:tr w14:paraId="162B4E5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EFE2E20">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479534FC">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BC18647">
            <w:pPr>
              <w:adjustRightInd w:val="0"/>
              <w:snapToGrid w:val="0"/>
              <w:spacing w:line="300" w:lineRule="exact"/>
              <w:jc w:val="center"/>
              <w:rPr>
                <w:color w:val="auto"/>
                <w:szCs w:val="21"/>
                <w:highlight w:val="none"/>
              </w:rPr>
            </w:pPr>
            <w:r>
              <w:rPr>
                <w:color w:val="auto"/>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331B5D46">
            <w:pPr>
              <w:adjustRightInd w:val="0"/>
              <w:snapToGrid w:val="0"/>
              <w:spacing w:line="300" w:lineRule="exact"/>
              <w:jc w:val="center"/>
              <w:rPr>
                <w:color w:val="auto"/>
                <w:spacing w:val="20"/>
                <w:szCs w:val="21"/>
                <w:highlight w:val="none"/>
              </w:rPr>
            </w:pPr>
          </w:p>
        </w:tc>
      </w:tr>
      <w:tr w14:paraId="0A1EAB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102E513C">
            <w:pPr>
              <w:pStyle w:val="5"/>
              <w:adjustRightInd w:val="0"/>
              <w:snapToGrid w:val="0"/>
              <w:spacing w:before="156" w:beforeLines="50" w:line="360" w:lineRule="auto"/>
              <w:ind w:left="488" w:hanging="488"/>
              <w:jc w:val="left"/>
              <w:rPr>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14:paraId="113D3AD5">
      <w:pPr>
        <w:pStyle w:val="3"/>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bookmarkStart w:id="5" w:name="_Toc27624"/>
      <w:r>
        <w:rPr>
          <w:rFonts w:hint="eastAsia" w:ascii="黑体" w:hAnsi="黑体" w:eastAsia="黑体"/>
          <w:b w:val="0"/>
          <w:bCs w:val="0"/>
          <w:color w:val="auto"/>
          <w:sz w:val="28"/>
          <w:szCs w:val="28"/>
          <w:highlight w:val="none"/>
        </w:rPr>
        <w:t>第二节 政府采购合同通用条款</w:t>
      </w:r>
      <w:bookmarkEnd w:id="5"/>
    </w:p>
    <w:p w14:paraId="13DB8A21">
      <w:pPr>
        <w:tabs>
          <w:tab w:val="left" w:pos="8820"/>
          <w:tab w:val="left" w:pos="9345"/>
          <w:tab w:val="left" w:pos="9765"/>
        </w:tabs>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 xml:space="preserve">1. </w:t>
      </w:r>
      <w:r>
        <w:rPr>
          <w:rFonts w:hint="eastAsia" w:ascii="宋体" w:hAnsi="宋体"/>
          <w:b/>
          <w:bCs/>
          <w:color w:val="auto"/>
          <w:sz w:val="24"/>
          <w:highlight w:val="none"/>
        </w:rPr>
        <w:t>定义</w:t>
      </w:r>
    </w:p>
    <w:p w14:paraId="48D84FB9">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111AFA06">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（1）采购人（以下称甲方）是指使用财政性资金，通过政府采购方式向供应商购买货物及其相关服务的国家机关、事业单位、团体组织。</w:t>
      </w:r>
    </w:p>
    <w:p w14:paraId="4E76ED57">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（2）供应商（以下称乙方）是指参加政府采购活动并且中标（成交），向采购人提供合同约定的货物及其相关服务的法人、非法人组织或者自然人。</w:t>
      </w:r>
    </w:p>
    <w:p w14:paraId="08C8B10D">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0B962596">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6E621E2F">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cs="宋体"/>
          <w:bCs/>
          <w:color w:val="auto"/>
          <w:szCs w:val="21"/>
          <w:highlight w:val="none"/>
        </w:rPr>
        <w:t>合同当事人意思表示达成一致的任何协议，包括签署的</w:t>
      </w:r>
      <w:r>
        <w:rPr>
          <w:rFonts w:hint="eastAsia" w:ascii="宋体" w:hAnsi="宋体"/>
          <w:color w:val="auto"/>
          <w:szCs w:val="21"/>
          <w:highlight w:val="none"/>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auto"/>
          <w:szCs w:val="21"/>
          <w:highlight w:val="none"/>
        </w:rPr>
        <w:t>国家法律、行政法规和规章制度规定或合同约定的作为合同组成部分的其他文件</w:t>
      </w:r>
      <w:r>
        <w:rPr>
          <w:rFonts w:hint="eastAsia" w:ascii="宋体" w:hAnsi="宋体"/>
          <w:color w:val="auto"/>
          <w:szCs w:val="21"/>
          <w:highlight w:val="none"/>
        </w:rPr>
        <w:t>。</w:t>
      </w:r>
    </w:p>
    <w:p w14:paraId="5D816E37">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（2）“合同价款”系指根据本合同规定乙方在全面履行合同义务后甲方应支付给乙方的价款。</w:t>
      </w:r>
    </w:p>
    <w:p w14:paraId="24D83546">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（3）“货物”系指乙方根据本合同规定须向甲方提供的各种形态和种类的物品，包括原材料、设备、产品（包括软件）及相关的其备品备件、工具、手册及</w:t>
      </w:r>
      <w:r>
        <w:rPr>
          <w:rFonts w:ascii="宋体" w:hAnsi="宋体"/>
          <w:color w:val="auto"/>
          <w:szCs w:val="21"/>
          <w:highlight w:val="none"/>
          <w:lang w:val="en"/>
        </w:rPr>
        <w:t>其他</w:t>
      </w:r>
      <w:r>
        <w:rPr>
          <w:rFonts w:hint="eastAsia" w:ascii="宋体" w:hAnsi="宋体"/>
          <w:color w:val="auto"/>
          <w:szCs w:val="21"/>
          <w:highlight w:val="none"/>
        </w:rPr>
        <w:t>技术资料和材料等。</w:t>
      </w:r>
    </w:p>
    <w:p w14:paraId="082858C5">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（4）“相关服务”系指根据合同规定，乙方应提供的与货物有关的技术、管理和</w:t>
      </w:r>
      <w:r>
        <w:rPr>
          <w:rFonts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服务，包括但不限于：管理和质量保证、运输、保险、检验、现场准备、安装、集成、调试、培训、维修、废弃处置、技术支持等以及合同中规定乙方应承担的</w:t>
      </w:r>
      <w:r>
        <w:rPr>
          <w:rFonts w:ascii="宋体" w:hAnsi="宋体"/>
          <w:color w:val="auto"/>
          <w:szCs w:val="21"/>
          <w:highlight w:val="none"/>
          <w:lang w:val="en"/>
        </w:rPr>
        <w:t>其他</w:t>
      </w:r>
      <w:r>
        <w:rPr>
          <w:rFonts w:hint="eastAsia" w:ascii="宋体" w:hAnsi="宋体"/>
          <w:color w:val="auto"/>
          <w:szCs w:val="21"/>
          <w:highlight w:val="none"/>
        </w:rPr>
        <w:t>义务。</w:t>
      </w:r>
    </w:p>
    <w:p w14:paraId="5288AB0C">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（5）“分包”系指中标（成交）供应商按采购文件、投标（响应）文件的规定，根据分包意向协议，将中标（成交）项目中的部分履约内容，分给具有相应资质条件的供应商履行合同的行为。</w:t>
      </w:r>
    </w:p>
    <w:p w14:paraId="74234E46">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72B1E2AF">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0D482D81">
      <w:pPr>
        <w:numPr>
          <w:ilvl w:val="0"/>
          <w:numId w:val="14"/>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2D5B7EC0">
      <w:pPr>
        <w:autoSpaceDE w:val="0"/>
        <w:autoSpaceDN w:val="0"/>
        <w:adjustRightInd w:val="0"/>
        <w:snapToGrid w:val="0"/>
        <w:spacing w:line="400" w:lineRule="exact"/>
        <w:ind w:firstLine="426" w:firstLineChars="200"/>
        <w:jc w:val="left"/>
        <w:rPr>
          <w:rFonts w:ascii="宋体" w:hAnsi="宋体"/>
          <w:b/>
          <w:bCs/>
          <w:i/>
          <w:iCs/>
          <w:color w:val="auto"/>
          <w:szCs w:val="21"/>
          <w:highlight w:val="none"/>
        </w:rPr>
      </w:pPr>
      <w:r>
        <w:rPr>
          <w:rFonts w:hint="eastAsia" w:ascii="宋体" w:hAnsi="宋体"/>
          <w:color w:val="auto"/>
          <w:szCs w:val="21"/>
          <w:highlight w:val="none"/>
        </w:rPr>
        <w:t>2.1 合同标的及金额应与中标（成交）结果一致。乙方为履行本合同而发生的所有费用均应包含在合同价款中，甲方不再另行支付</w:t>
      </w:r>
      <w:r>
        <w:rPr>
          <w:rFonts w:ascii="宋体" w:hAnsi="宋体"/>
          <w:color w:val="auto"/>
          <w:szCs w:val="21"/>
          <w:highlight w:val="none"/>
          <w:lang w:val="en"/>
        </w:rPr>
        <w:t>其他</w:t>
      </w:r>
      <w:r>
        <w:rPr>
          <w:rFonts w:hint="eastAsia" w:ascii="宋体" w:hAnsi="宋体"/>
          <w:color w:val="auto"/>
          <w:szCs w:val="21"/>
          <w:highlight w:val="none"/>
        </w:rPr>
        <w:t>任何费用。</w:t>
      </w:r>
    </w:p>
    <w:p w14:paraId="2393BC75">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3. 履行合同的时间、地点和方式</w:t>
      </w:r>
    </w:p>
    <w:p w14:paraId="60423CA6">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3.1 </w:t>
      </w:r>
      <w:r>
        <w:rPr>
          <w:rFonts w:hint="eastAsia" w:ascii="宋体" w:hAnsi="宋体" w:cs="宋体"/>
          <w:color w:val="auto"/>
          <w:szCs w:val="21"/>
          <w:highlight w:val="none"/>
        </w:rPr>
        <w:t>乙方应当在约定的时间、地点，按照约定方式履行合同。</w:t>
      </w:r>
    </w:p>
    <w:p w14:paraId="7973DD0D">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4. 甲方的权利和义务</w:t>
      </w:r>
    </w:p>
    <w:p w14:paraId="6DB7330C">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4.1</w:t>
      </w:r>
      <w:r>
        <w:rPr>
          <w:rFonts w:ascii="宋体" w:hAnsi="宋体"/>
          <w:color w:val="auto"/>
          <w:szCs w:val="21"/>
          <w:highlight w:val="none"/>
        </w:rPr>
        <w:t xml:space="preserve"> 签署合同后，甲方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39BD1BBC">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4.2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23448B9A">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5D3586A0">
      <w:pPr>
        <w:snapToGrid w:val="0"/>
        <w:spacing w:line="400" w:lineRule="exact"/>
        <w:ind w:firstLine="426" w:firstLineChars="200"/>
        <w:rPr>
          <w:rFonts w:eastAsia="华文楷体"/>
          <w:color w:val="auto"/>
          <w:highlight w:val="none"/>
        </w:rPr>
      </w:pPr>
      <w:r>
        <w:rPr>
          <w:rFonts w:ascii="宋体" w:hAnsi="宋体"/>
          <w:color w:val="auto"/>
          <w:szCs w:val="21"/>
          <w:highlight w:val="none"/>
        </w:rPr>
        <w:t>4.4 甲方应当按照合同约定及时对交付的货物进行验收</w:t>
      </w:r>
      <w:r>
        <w:rPr>
          <w:rFonts w:hint="eastAsia" w:ascii="宋体" w:hAnsi="宋体"/>
          <w:color w:val="auto"/>
          <w:szCs w:val="21"/>
          <w:highlight w:val="none"/>
        </w:rPr>
        <w:t>，</w:t>
      </w:r>
      <w:r>
        <w:rPr>
          <w:rFonts w:hint="eastAsia" w:ascii="宋体" w:hAnsi="宋体" w:cs="宋体"/>
          <w:color w:val="auto"/>
          <w:szCs w:val="21"/>
          <w:highlight w:val="none"/>
        </w:rPr>
        <w:t>未</w:t>
      </w:r>
      <w:r>
        <w:rPr>
          <w:rFonts w:hint="eastAsia" w:ascii="宋体" w:hAnsi="宋体"/>
          <w:color w:val="auto"/>
          <w:szCs w:val="21"/>
          <w:highlight w:val="none"/>
        </w:rPr>
        <w:t>在</w:t>
      </w:r>
      <w:r>
        <w:rPr>
          <w:rFonts w:hint="eastAsia" w:ascii="宋体" w:hAnsi="宋体" w:cs="宋体"/>
          <w:b/>
          <w:bCs/>
          <w:color w:val="auto"/>
          <w:szCs w:val="21"/>
          <w:highlight w:val="none"/>
        </w:rPr>
        <w:t>【政府采购合同专用条款】</w:t>
      </w:r>
      <w:r>
        <w:rPr>
          <w:rFonts w:hint="eastAsia" w:ascii="宋体" w:hAnsi="宋体" w:cs="宋体"/>
          <w:color w:val="auto"/>
          <w:szCs w:val="21"/>
          <w:highlight w:val="none"/>
        </w:rPr>
        <w:t>约定的期限内对乙方履约提出任何异议或者向乙方作出任何说明的，</w:t>
      </w:r>
      <w:r>
        <w:rPr>
          <w:rFonts w:hint="eastAsia" w:ascii="宋体" w:hAnsi="宋体"/>
          <w:color w:val="auto"/>
          <w:szCs w:val="21"/>
          <w:highlight w:val="none"/>
        </w:rPr>
        <w:t>视为验收通过。</w:t>
      </w:r>
    </w:p>
    <w:p w14:paraId="35346F1D">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 xml:space="preserve">5 </w:t>
      </w:r>
      <w:r>
        <w:rPr>
          <w:rFonts w:hint="eastAsia" w:ascii="宋体" w:hAnsi="宋体"/>
          <w:color w:val="auto"/>
          <w:szCs w:val="21"/>
          <w:highlight w:val="none"/>
        </w:rPr>
        <w:t>甲方应当根据合同约定及时向乙方支付合同价款</w:t>
      </w:r>
      <w:r>
        <w:rPr>
          <w:rFonts w:ascii="宋体" w:hAnsi="宋体"/>
          <w:color w:val="auto"/>
          <w:szCs w:val="21"/>
          <w:highlight w:val="none"/>
        </w:rPr>
        <w:t>，不得以内部人员变更、履行内部付款流程等为由，拒绝或迟延支付。</w:t>
      </w:r>
    </w:p>
    <w:p w14:paraId="0ED2901B">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4.6</w:t>
      </w:r>
      <w:r>
        <w:rPr>
          <w:rFonts w:ascii="宋体" w:hAnsi="宋体"/>
          <w:color w:val="auto"/>
          <w:szCs w:val="21"/>
          <w:highlight w:val="none"/>
        </w:rPr>
        <w:t xml:space="preserve"> </w:t>
      </w:r>
      <w:r>
        <w:rPr>
          <w:rFonts w:hint="eastAsia" w:ascii="宋体" w:hAnsi="宋体"/>
          <w:color w:val="auto"/>
          <w:szCs w:val="21"/>
          <w:highlight w:val="none"/>
        </w:rPr>
        <w:t>国家法律法规规定及</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约定应由甲方承担的其他义务和责任。</w:t>
      </w:r>
    </w:p>
    <w:p w14:paraId="68F09002">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5. 乙方的权利和义务</w:t>
      </w:r>
    </w:p>
    <w:p w14:paraId="63C78970">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5.1 </w:t>
      </w:r>
      <w:r>
        <w:rPr>
          <w:rFonts w:ascii="宋体" w:hAnsi="宋体"/>
          <w:color w:val="auto"/>
          <w:szCs w:val="21"/>
          <w:highlight w:val="none"/>
        </w:rPr>
        <w:t>签署合同后，乙方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p>
    <w:p w14:paraId="1F4FC95E">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提供的货物及相关服务符合合同有关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。接受项目行业管理部门及政府有关部门的指导，配合甲方的履约检查及验收，并</w:t>
      </w:r>
      <w:r>
        <w:rPr>
          <w:rFonts w:ascii="宋体" w:hAnsi="宋体"/>
          <w:color w:val="auto"/>
          <w:szCs w:val="21"/>
          <w:highlight w:val="none"/>
        </w:rPr>
        <w:t>负责项目实施过程中的所有协调工作。</w:t>
      </w:r>
    </w:p>
    <w:p w14:paraId="6C570820">
      <w:pPr>
        <w:pStyle w:val="8"/>
        <w:spacing w:line="400" w:lineRule="exact"/>
        <w:ind w:firstLine="374" w:firstLineChars="176"/>
        <w:rPr>
          <w:rFonts w:ascii="宋体" w:hAnsi="宋体" w:cs="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3</w:t>
      </w:r>
      <w:r>
        <w:rPr>
          <w:rFonts w:hint="eastAsia" w:ascii="宋体" w:hAnsi="宋体"/>
          <w:color w:val="auto"/>
          <w:szCs w:val="21"/>
          <w:highlight w:val="none"/>
        </w:rPr>
        <w:t>乙方有权</w:t>
      </w:r>
      <w:r>
        <w:rPr>
          <w:rFonts w:hint="eastAsia" w:ascii="宋体" w:hAnsi="宋体" w:cs="宋体"/>
          <w:color w:val="auto"/>
          <w:szCs w:val="21"/>
          <w:highlight w:val="none"/>
        </w:rPr>
        <w:t>根据合同约定向甲方收取合同价款。</w:t>
      </w:r>
    </w:p>
    <w:p w14:paraId="259B9995">
      <w:pPr>
        <w:pStyle w:val="8"/>
        <w:spacing w:line="400" w:lineRule="exact"/>
        <w:ind w:firstLine="374" w:firstLineChars="176"/>
        <w:rPr>
          <w:rFonts w:ascii="宋体" w:hAnsi="宋体" w:cs="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4</w:t>
      </w:r>
      <w:r>
        <w:rPr>
          <w:rFonts w:hint="eastAsia" w:ascii="宋体" w:hAnsi="宋体" w:cs="宋体"/>
          <w:color w:val="auto"/>
          <w:szCs w:val="21"/>
          <w:highlight w:val="none"/>
        </w:rPr>
        <w:t>国家法律法规规定</w:t>
      </w:r>
      <w:r>
        <w:rPr>
          <w:rFonts w:hint="eastAsia" w:ascii="宋体" w:hAnsi="宋体"/>
          <w:color w:val="auto"/>
          <w:szCs w:val="21"/>
          <w:highlight w:val="none"/>
        </w:rPr>
        <w:t>及</w:t>
      </w:r>
      <w:r>
        <w:rPr>
          <w:rFonts w:hint="eastAsia" w:ascii="宋体" w:hAnsi="宋体" w:cs="宋体"/>
          <w:b/>
          <w:bCs/>
          <w:color w:val="auto"/>
          <w:szCs w:val="21"/>
          <w:highlight w:val="none"/>
        </w:rPr>
        <w:t>【政府采购合同专用条款】</w:t>
      </w:r>
      <w:r>
        <w:rPr>
          <w:rFonts w:hint="eastAsia" w:ascii="宋体" w:hAnsi="宋体" w:cs="宋体"/>
          <w:color w:val="auto"/>
          <w:szCs w:val="21"/>
          <w:highlight w:val="none"/>
        </w:rPr>
        <w:t>约定应由乙方承担的其他义务和责任。</w:t>
      </w:r>
    </w:p>
    <w:p w14:paraId="6D170F59">
      <w:pPr>
        <w:numPr>
          <w:ilvl w:val="0"/>
          <w:numId w:val="15"/>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合同履行</w:t>
      </w:r>
    </w:p>
    <w:p w14:paraId="16AE0ABD">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6.1 甲乙双方应当按照</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75F32142">
      <w:pPr>
        <w:autoSpaceDE w:val="0"/>
        <w:autoSpaceDN w:val="0"/>
        <w:adjustRightInd w:val="0"/>
        <w:snapToGrid w:val="0"/>
        <w:spacing w:line="400" w:lineRule="exact"/>
        <w:ind w:firstLine="426" w:firstLineChars="200"/>
        <w:jc w:val="left"/>
        <w:rPr>
          <w:color w:val="auto"/>
          <w:highlight w:val="none"/>
        </w:rPr>
      </w:pPr>
      <w:r>
        <w:rPr>
          <w:rFonts w:hint="eastAsia" w:ascii="宋体" w:hAnsi="宋体"/>
          <w:color w:val="auto"/>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4076D60D">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7. 货物包装、运输、保险和交付要求</w:t>
      </w:r>
    </w:p>
    <w:p w14:paraId="7053A46B">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7.1 本合同</w:t>
      </w:r>
      <w:r>
        <w:rPr>
          <w:rFonts w:hint="eastAsia" w:ascii="宋体" w:hAnsi="宋体"/>
          <w:bCs/>
          <w:color w:val="auto"/>
          <w:szCs w:val="21"/>
          <w:highlight w:val="none"/>
        </w:rPr>
        <w:t>涉及商品包装、快递包装的，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Cs/>
          <w:color w:val="auto"/>
          <w:szCs w:val="21"/>
          <w:highlight w:val="none"/>
        </w:rPr>
        <w:t>约定的</w:t>
      </w:r>
      <w:r>
        <w:rPr>
          <w:rFonts w:hint="eastAsia" w:ascii="宋体" w:hAnsi="宋体"/>
          <w:color w:val="auto"/>
          <w:szCs w:val="21"/>
          <w:highlight w:val="none"/>
        </w:rPr>
        <w:t>指定现场。</w:t>
      </w:r>
    </w:p>
    <w:p w14:paraId="1F1336DB">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乙方负责办理将货物运抵本合同规定的交货地点，并装卸、交付至甲方的一切运输事项，相关费用应包含在合同价款中。</w:t>
      </w:r>
    </w:p>
    <w:p w14:paraId="297666AE">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484EECCD">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21F49E7">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7.5 </w:t>
      </w:r>
      <w:r>
        <w:rPr>
          <w:rFonts w:hint="eastAsia" w:ascii="宋体" w:hAnsi="宋体" w:cs="宋体"/>
          <w:color w:val="auto"/>
          <w:szCs w:val="21"/>
          <w:highlight w:val="none"/>
        </w:rPr>
        <w:t>乙方在运输到达之前应提前通知甲方，并提示货物运输装卸的注意事项，甲方配合乙方做好货物的接收工作。</w:t>
      </w:r>
    </w:p>
    <w:p w14:paraId="3D4308D0">
      <w:pPr>
        <w:pStyle w:val="30"/>
        <w:ind w:firstLine="428"/>
        <w:rPr>
          <w:color w:val="auto"/>
          <w:sz w:val="21"/>
          <w:highlight w:val="none"/>
        </w:rPr>
      </w:pPr>
      <w:r>
        <w:rPr>
          <w:rFonts w:hint="eastAsia" w:ascii="宋体" w:hAnsi="宋体" w:eastAsia="宋体" w:cs="Times New Roman"/>
          <w:color w:val="auto"/>
          <w:kern w:val="2"/>
          <w:sz w:val="21"/>
          <w:highlight w:val="none"/>
        </w:rPr>
        <w:t>7.6 如因包装、运输问题导致货物损毁、丢失或者品质下降，甲方有权要求降价、换货、拒收部分或整批货物，由此产生的费用和损失，均由乙方承担。</w:t>
      </w:r>
    </w:p>
    <w:p w14:paraId="6E1B4E69">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8. 质量标准和保证</w:t>
      </w:r>
    </w:p>
    <w:p w14:paraId="2FD8430E">
      <w:pPr>
        <w:pStyle w:val="10"/>
        <w:adjustRightInd w:val="0"/>
        <w:snapToGrid w:val="0"/>
        <w:spacing w:line="400" w:lineRule="exact"/>
        <w:ind w:firstLine="406" w:firstLineChars="200"/>
        <w:jc w:val="left"/>
        <w:rPr>
          <w:rFonts w:hAnsi="宋体"/>
          <w:b/>
          <w:color w:val="auto"/>
          <w:highlight w:val="none"/>
        </w:rPr>
      </w:pPr>
      <w:r>
        <w:rPr>
          <w:rFonts w:hint="eastAsia" w:hAnsi="宋体"/>
          <w:color w:val="auto"/>
          <w:highlight w:val="none"/>
        </w:rPr>
        <w:t>8.1 质量标准</w:t>
      </w:r>
    </w:p>
    <w:p w14:paraId="2280FFA9">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（1）本合同下提供的货物应符合合同</w:t>
      </w:r>
      <w:r>
        <w:rPr>
          <w:rFonts w:hint="eastAsia" w:ascii="宋体" w:hAnsi="宋体" w:cs="宋体"/>
          <w:color w:val="auto"/>
          <w:szCs w:val="21"/>
          <w:highlight w:val="none"/>
        </w:rPr>
        <w:t>约定的品牌、规格型号、技术性能、配置、质量、数量等要求。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DA496F2">
      <w:pPr>
        <w:pStyle w:val="10"/>
        <w:adjustRightInd w:val="0"/>
        <w:snapToGrid w:val="0"/>
        <w:spacing w:line="400" w:lineRule="exact"/>
        <w:ind w:firstLine="406" w:firstLineChars="200"/>
        <w:jc w:val="left"/>
        <w:rPr>
          <w:rFonts w:hAnsi="宋体"/>
          <w:color w:val="auto"/>
          <w:highlight w:val="none"/>
        </w:rPr>
      </w:pPr>
      <w:r>
        <w:rPr>
          <w:rFonts w:hint="eastAsia" w:hAnsi="宋体"/>
          <w:color w:val="auto"/>
          <w:highlight w:val="none"/>
        </w:rPr>
        <w:t>（2）采用中华人民共和国法定计量单位。</w:t>
      </w:r>
    </w:p>
    <w:p w14:paraId="170F75A8">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（3）乙方所提供的货物应符合国家有关安全、环保、卫生的规定。</w:t>
      </w:r>
    </w:p>
    <w:p w14:paraId="5C80D043">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（4）乙方应向甲方提交所提供货物的技术文件，包括相应的中文技术文件，如：产品目录、图纸、操作手册、使用说明、维护手册或服务指南等。上述文件应包装好随货物一同发运。</w:t>
      </w:r>
    </w:p>
    <w:p w14:paraId="129C1DAC">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8.2 保证</w:t>
      </w:r>
    </w:p>
    <w:p w14:paraId="43AAAD9F">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（1）乙方应保证提供的货物完全符合合同规定的质量、规格和性能要求。乙方应保证货物在正确安装、正常使用和保养条件下，</w:t>
      </w:r>
      <w:r>
        <w:rPr>
          <w:rFonts w:hint="eastAsia" w:ascii="宋体" w:hAnsi="宋体" w:cs="宋体"/>
          <w:color w:val="auto"/>
          <w:szCs w:val="21"/>
          <w:highlight w:val="none"/>
        </w:rPr>
        <w:t>在其使用寿命期内具备合同约定的性能</w:t>
      </w:r>
      <w:r>
        <w:rPr>
          <w:rFonts w:hint="eastAsia" w:ascii="宋体" w:hAnsi="宋体"/>
          <w:color w:val="auto"/>
          <w:szCs w:val="21"/>
          <w:highlight w:val="none"/>
        </w:rPr>
        <w:t>。存在质量保证期的，货物最终交付验收合格后在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规定或乙方书面承诺（两者以较长的为准）的质量保证期内，本保证保持有效。</w:t>
      </w:r>
    </w:p>
    <w:p w14:paraId="584E15FE">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2CD9DADA">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（3）乙方收到通知后，应在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45C701CF">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085EDA32">
      <w:pPr>
        <w:adjustRightInd w:val="0"/>
        <w:snapToGrid w:val="0"/>
        <w:spacing w:line="400" w:lineRule="exact"/>
        <w:ind w:firstLine="426"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（5）乙方在约定的时间内未能弥补缺陷，甲方可采取必要的补救措施，但其风险和费用将由乙方承担，甲方根据合同约定对乙方行使的其他权利不受影响。</w:t>
      </w:r>
    </w:p>
    <w:p w14:paraId="788EE236">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9. 权利瑕疵担保</w:t>
      </w:r>
    </w:p>
    <w:p w14:paraId="73806142">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9.1 乙方保证对其出售的货物享有合法的权利。</w:t>
      </w:r>
    </w:p>
    <w:p w14:paraId="0C80653E">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9.2 </w:t>
      </w:r>
      <w:r>
        <w:rPr>
          <w:rFonts w:hint="eastAsia" w:ascii="宋体" w:hAnsi="宋体" w:cs="宋体"/>
          <w:color w:val="auto"/>
          <w:szCs w:val="15"/>
          <w:highlight w:val="none"/>
        </w:rPr>
        <w:t>乙方保证在交付的货物上不存在抵押权等担保物权。</w:t>
      </w:r>
    </w:p>
    <w:p w14:paraId="0B2803F0">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9.3 如甲方使用上述货物构成对第三人侵权的，则由乙方承担全部责任。</w:t>
      </w:r>
    </w:p>
    <w:p w14:paraId="2912BB11">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10. 知识产权保护</w:t>
      </w:r>
    </w:p>
    <w:p w14:paraId="7C9DA516">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10.1 乙方对其所销售的货物应当享有知识产权或经权利人合法授权，保证没有侵犯任何第三人的知识产权等权利。</w:t>
      </w:r>
      <w:bookmarkStart w:id="6" w:name="_Hlk163047038"/>
      <w:r>
        <w:rPr>
          <w:rFonts w:hint="eastAsia" w:ascii="宋体" w:hAnsi="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6"/>
      <w:r>
        <w:rPr>
          <w:rFonts w:hint="eastAsia" w:ascii="宋体" w:hAnsi="宋体"/>
          <w:color w:val="auto"/>
          <w:szCs w:val="21"/>
          <w:highlight w:val="none"/>
        </w:rPr>
        <w:t>。</w:t>
      </w:r>
    </w:p>
    <w:p w14:paraId="2CE0F548">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11. 保密义务</w:t>
      </w:r>
    </w:p>
    <w:p w14:paraId="4ACD79AB">
      <w:pPr>
        <w:autoSpaceDE w:val="0"/>
        <w:autoSpaceDN w:val="0"/>
        <w:adjustRightInd w:val="0"/>
        <w:snapToGrid w:val="0"/>
        <w:spacing w:line="400" w:lineRule="exact"/>
        <w:ind w:firstLine="426" w:firstLineChars="200"/>
        <w:jc w:val="left"/>
        <w:rPr>
          <w:rFonts w:ascii="宋体" w:hAnsi="宋体" w:cs="宋体"/>
          <w:color w:val="auto"/>
          <w:szCs w:val="15"/>
          <w:highlight w:val="none"/>
        </w:rPr>
      </w:pPr>
      <w:r>
        <w:rPr>
          <w:rFonts w:hint="eastAsia" w:ascii="宋体" w:hAnsi="宋体" w:cs="宋体"/>
          <w:color w:val="auto"/>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中约定。</w:t>
      </w:r>
    </w:p>
    <w:p w14:paraId="57E1E988">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12. 合同价款支付</w:t>
      </w:r>
    </w:p>
    <w:p w14:paraId="6FC89F1D">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12.1 合同价款支付按照国库集中支付制度及财政管理相关规定执行。</w:t>
      </w:r>
    </w:p>
    <w:p w14:paraId="2C61832F">
      <w:pPr>
        <w:pStyle w:val="3"/>
        <w:spacing w:line="400" w:lineRule="exact"/>
        <w:ind w:firstLine="426" w:firstLineChars="200"/>
        <w:rPr>
          <w:rFonts w:eastAsia="宋体"/>
          <w:color w:val="auto"/>
          <w:highlight w:val="none"/>
        </w:rPr>
      </w:pPr>
      <w:r>
        <w:rPr>
          <w:rFonts w:hint="eastAsia" w:ascii="宋体" w:hAnsi="宋体"/>
          <w:b w:val="0"/>
          <w:bCs w:val="0"/>
          <w:color w:val="auto"/>
          <w:sz w:val="21"/>
          <w:szCs w:val="21"/>
          <w:highlight w:val="none"/>
        </w:rPr>
        <w:t xml:space="preserve">12.2 </w:t>
      </w:r>
      <w:r>
        <w:rPr>
          <w:rFonts w:hint="eastAsia" w:ascii="宋体" w:hAnsi="宋体" w:eastAsia="宋体"/>
          <w:b w:val="0"/>
          <w:bCs w:val="0"/>
          <w:color w:val="auto"/>
          <w:kern w:val="2"/>
          <w:sz w:val="21"/>
          <w:szCs w:val="21"/>
          <w:highlight w:val="none"/>
        </w:rPr>
        <w:t>对于满足合同约定支付条件的，甲方</w:t>
      </w:r>
      <w:r>
        <w:rPr>
          <w:rFonts w:hint="eastAsia" w:ascii="宋体" w:hAnsi="宋体" w:eastAsia="宋体"/>
          <w:b w:val="0"/>
          <w:bCs w:val="0"/>
          <w:color w:val="auto"/>
          <w:sz w:val="21"/>
          <w:szCs w:val="21"/>
          <w:highlight w:val="none"/>
        </w:rPr>
        <w:t>原则上应当自收到发票后</w:t>
      </w:r>
      <w:r>
        <w:rPr>
          <w:rFonts w:hint="eastAsia" w:ascii="宋体" w:hAnsi="宋体" w:eastAsia="宋体"/>
          <w:b w:val="0"/>
          <w:bCs w:val="0"/>
          <w:color w:val="auto"/>
          <w:sz w:val="21"/>
          <w:szCs w:val="21"/>
          <w:highlight w:val="none"/>
          <w:lang w:val="en-US" w:eastAsia="zh-CN"/>
        </w:rPr>
        <w:t>7</w:t>
      </w:r>
      <w:r>
        <w:rPr>
          <w:rFonts w:hint="eastAsia" w:ascii="宋体" w:hAnsi="宋体" w:eastAsia="宋体"/>
          <w:b w:val="0"/>
          <w:bCs w:val="0"/>
          <w:color w:val="auto"/>
          <w:sz w:val="21"/>
          <w:szCs w:val="21"/>
          <w:highlight w:val="none"/>
        </w:rPr>
        <w:t>个工作日内</w:t>
      </w:r>
      <w:r>
        <w:rPr>
          <w:rFonts w:hint="eastAsia" w:ascii="宋体" w:hAnsi="宋体" w:eastAsia="宋体"/>
          <w:b w:val="0"/>
          <w:bCs w:val="0"/>
          <w:color w:val="auto"/>
          <w:kern w:val="2"/>
          <w:sz w:val="21"/>
          <w:szCs w:val="21"/>
          <w:highlight w:val="none"/>
        </w:rPr>
        <w:t>将资金支付到合同约定的</w:t>
      </w:r>
      <w:r>
        <w:rPr>
          <w:rFonts w:hint="eastAsia" w:ascii="宋体" w:hAnsi="宋体"/>
          <w:b w:val="0"/>
          <w:bCs w:val="0"/>
          <w:color w:val="auto"/>
          <w:kern w:val="2"/>
          <w:sz w:val="21"/>
          <w:szCs w:val="21"/>
          <w:highlight w:val="none"/>
        </w:rPr>
        <w:t>乙方</w:t>
      </w:r>
      <w:r>
        <w:rPr>
          <w:rFonts w:hint="eastAsia" w:ascii="宋体" w:hAnsi="宋体" w:eastAsia="宋体"/>
          <w:b w:val="0"/>
          <w:bCs w:val="0"/>
          <w:color w:val="auto"/>
          <w:kern w:val="2"/>
          <w:sz w:val="21"/>
          <w:szCs w:val="21"/>
          <w:highlight w:val="none"/>
        </w:rPr>
        <w:t>账户，不得以机构变动、人员更替、政策调整等为由迟延付款，不得将采购文件和合同中未规定的义务作为向乙方付款的条件。具体合同价款支付时间在【</w:t>
      </w:r>
      <w:r>
        <w:rPr>
          <w:rFonts w:hint="eastAsia" w:ascii="宋体" w:hAnsi="宋体" w:eastAsia="宋体"/>
          <w:color w:val="auto"/>
          <w:kern w:val="2"/>
          <w:sz w:val="21"/>
          <w:szCs w:val="21"/>
          <w:highlight w:val="none"/>
        </w:rPr>
        <w:t>政府采购合同专用条款</w:t>
      </w:r>
      <w:r>
        <w:rPr>
          <w:rFonts w:hint="eastAsia" w:ascii="宋体" w:hAnsi="宋体" w:eastAsia="宋体"/>
          <w:b w:val="0"/>
          <w:bCs w:val="0"/>
          <w:color w:val="auto"/>
          <w:kern w:val="2"/>
          <w:sz w:val="21"/>
          <w:szCs w:val="21"/>
          <w:highlight w:val="none"/>
        </w:rPr>
        <w:t>】中</w:t>
      </w:r>
      <w:r>
        <w:rPr>
          <w:rFonts w:hint="eastAsia" w:ascii="宋体" w:hAnsi="宋体"/>
          <w:b w:val="0"/>
          <w:bCs w:val="0"/>
          <w:color w:val="auto"/>
          <w:kern w:val="2"/>
          <w:sz w:val="21"/>
          <w:szCs w:val="21"/>
          <w:highlight w:val="none"/>
        </w:rPr>
        <w:t>约</w:t>
      </w:r>
      <w:r>
        <w:rPr>
          <w:rFonts w:hint="eastAsia" w:ascii="宋体" w:hAnsi="宋体" w:eastAsia="宋体"/>
          <w:b w:val="0"/>
          <w:bCs w:val="0"/>
          <w:color w:val="auto"/>
          <w:kern w:val="2"/>
          <w:sz w:val="21"/>
          <w:szCs w:val="21"/>
          <w:highlight w:val="none"/>
        </w:rPr>
        <w:t>定。</w:t>
      </w:r>
    </w:p>
    <w:p w14:paraId="5B85F6EE">
      <w:pPr>
        <w:pStyle w:val="8"/>
        <w:spacing w:line="400" w:lineRule="exact"/>
        <w:rPr>
          <w:rFonts w:ascii="宋体" w:hAnsi="宋体"/>
          <w:b/>
          <w:bCs/>
          <w:color w:val="auto"/>
          <w:sz w:val="24"/>
          <w:szCs w:val="24"/>
          <w:highlight w:val="none"/>
        </w:rPr>
      </w:pPr>
      <w:r>
        <w:rPr>
          <w:rFonts w:hint="eastAsia" w:ascii="宋体" w:hAnsi="宋体"/>
          <w:b/>
          <w:bCs/>
          <w:color w:val="auto"/>
          <w:sz w:val="24"/>
          <w:szCs w:val="24"/>
          <w:highlight w:val="none"/>
        </w:rPr>
        <w:t>13. 履约保证金</w:t>
      </w:r>
    </w:p>
    <w:p w14:paraId="20F964BE">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13.1 </w:t>
      </w:r>
      <w:r>
        <w:rPr>
          <w:rFonts w:hint="eastAsia" w:ascii="宋体" w:hAnsi="宋体" w:cs="宋体"/>
          <w:color w:val="auto"/>
          <w:szCs w:val="15"/>
          <w:highlight w:val="none"/>
        </w:rPr>
        <w:t>乙方应当以支票、汇票、本票或者金融机构、担保机构出具的保函等非现金形式提交。</w:t>
      </w:r>
    </w:p>
    <w:p w14:paraId="2C40CBFC">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13.2 如果乙方出现</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约定情形的</w:t>
      </w:r>
      <w:r>
        <w:rPr>
          <w:rFonts w:hint="eastAsia" w:ascii="宋体" w:hAnsi="宋体"/>
          <w:color w:val="auto"/>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5BD7B131">
      <w:pPr>
        <w:spacing w:line="400" w:lineRule="exact"/>
        <w:ind w:firstLine="420"/>
        <w:rPr>
          <w:color w:val="auto"/>
          <w:highlight w:val="none"/>
        </w:rPr>
      </w:pPr>
      <w:r>
        <w:rPr>
          <w:rFonts w:hint="eastAsia" w:ascii="宋体" w:hAnsi="宋体"/>
          <w:color w:val="auto"/>
          <w:szCs w:val="21"/>
          <w:highlight w:val="none"/>
        </w:rPr>
        <w:t>13.3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264DB872">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bCs/>
          <w:color w:val="auto"/>
          <w:sz w:val="24"/>
          <w:highlight w:val="none"/>
        </w:rPr>
        <w:t xml:space="preserve">14. </w:t>
      </w:r>
      <w:r>
        <w:rPr>
          <w:rFonts w:hint="eastAsia"/>
          <w:b/>
          <w:color w:val="auto"/>
          <w:sz w:val="24"/>
          <w:highlight w:val="none"/>
        </w:rPr>
        <w:t>售后</w:t>
      </w:r>
      <w:r>
        <w:rPr>
          <w:rFonts w:hint="eastAsia" w:ascii="宋体" w:hAnsi="宋体"/>
          <w:b/>
          <w:color w:val="auto"/>
          <w:sz w:val="24"/>
          <w:highlight w:val="none"/>
        </w:rPr>
        <w:t>服务</w:t>
      </w:r>
    </w:p>
    <w:p w14:paraId="7D95E1FB">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14.1 除项目不涉及或采购活动中明确约定无须承担外，乙方还应提供下列服务：</w:t>
      </w:r>
    </w:p>
    <w:p w14:paraId="12DFFF9D">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05B4C056">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09D3B263">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cs="宋体"/>
          <w:b/>
          <w:bCs/>
          <w:color w:val="auto"/>
          <w:szCs w:val="15"/>
          <w:highlight w:val="none"/>
        </w:rPr>
        <w:t>【政府采购合同专用条款】</w:t>
      </w:r>
      <w:r>
        <w:rPr>
          <w:rFonts w:hint="eastAsia" w:ascii="宋体" w:hAnsi="宋体"/>
          <w:color w:val="auto"/>
          <w:szCs w:val="21"/>
          <w:highlight w:val="none"/>
        </w:rPr>
        <w:t>约定的期限内对所有的货物实施运行监督、维修，但前提条件是该服务并不能免除乙方在质量保证期内所承担的义务；</w:t>
      </w:r>
    </w:p>
    <w:p w14:paraId="2B19F3E8">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（4）在制造商所在地或指定现场就货物的安装、启动、运营、维护、废弃处置等对甲方操作人员进行培训</w:t>
      </w:r>
      <w:r>
        <w:rPr>
          <w:rFonts w:hint="eastAsia" w:ascii="宋体" w:hAnsi="宋体" w:cs="宋体"/>
          <w:color w:val="auto"/>
          <w:szCs w:val="15"/>
          <w:highlight w:val="none"/>
        </w:rPr>
        <w:t>；</w:t>
      </w:r>
    </w:p>
    <w:p w14:paraId="47F7BE0C">
      <w:pPr>
        <w:pStyle w:val="30"/>
        <w:ind w:firstLine="428"/>
        <w:rPr>
          <w:rFonts w:ascii="宋体" w:hAnsi="宋体" w:eastAsia="宋体" w:cs="宋体"/>
          <w:color w:val="auto"/>
          <w:sz w:val="21"/>
          <w:highlight w:val="none"/>
        </w:rPr>
      </w:pPr>
      <w:r>
        <w:rPr>
          <w:rFonts w:hint="eastAsia" w:ascii="宋体" w:hAnsi="宋体" w:eastAsia="宋体" w:cs="宋体"/>
          <w:color w:val="auto"/>
          <w:sz w:val="21"/>
          <w:highlight w:val="none"/>
        </w:rPr>
        <w:t>（5）依照法律、行政法规的规定或者按照</w:t>
      </w:r>
      <w:r>
        <w:rPr>
          <w:rFonts w:hint="eastAsia" w:ascii="宋体" w:hAnsi="宋体" w:eastAsia="宋体" w:cs="宋体"/>
          <w:b/>
          <w:bCs/>
          <w:color w:val="auto"/>
          <w:sz w:val="21"/>
          <w:highlight w:val="none"/>
        </w:rPr>
        <w:t>【政府采购合同专用条款】</w:t>
      </w:r>
      <w:r>
        <w:rPr>
          <w:rFonts w:hint="eastAsia" w:ascii="宋体" w:hAnsi="宋体" w:eastAsia="宋体" w:cs="宋体"/>
          <w:color w:val="auto"/>
          <w:sz w:val="21"/>
          <w:highlight w:val="none"/>
        </w:rPr>
        <w:t>约定，货物在有效使用年限届满后应予回收的，乙方负有自行或者委托第三人对货物予以回收的义务；</w:t>
      </w:r>
    </w:p>
    <w:p w14:paraId="3E29FD27">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（6）</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5FD42301">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14.2 乙方提供的售后服务的费用已包含在合同价款中，甲方不再另行支付。</w:t>
      </w:r>
    </w:p>
    <w:p w14:paraId="26090F79">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15. 违约责任</w:t>
      </w:r>
    </w:p>
    <w:p w14:paraId="38BB774F">
      <w:pPr>
        <w:adjustRightInd w:val="0"/>
        <w:snapToGrid w:val="0"/>
        <w:spacing w:line="400" w:lineRule="exact"/>
        <w:ind w:firstLine="426" w:firstLineChars="200"/>
        <w:jc w:val="left"/>
        <w:rPr>
          <w:rFonts w:ascii="宋体" w:hAnsi="宋体"/>
          <w:bCs/>
          <w:color w:val="auto"/>
          <w:szCs w:val="21"/>
          <w:highlight w:val="none"/>
        </w:rPr>
      </w:pPr>
      <w:r>
        <w:rPr>
          <w:rFonts w:hint="eastAsia" w:ascii="宋体" w:hAnsi="宋体"/>
          <w:bCs/>
          <w:color w:val="auto"/>
          <w:szCs w:val="21"/>
          <w:highlight w:val="none"/>
        </w:rPr>
        <w:t>15.1质量瑕疵的违约责任</w:t>
      </w:r>
    </w:p>
    <w:p w14:paraId="4D029E11">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乙方提供的产品不符合合同约定的质量标准或存在产品质量缺陷，甲方有权要求乙方根据</w:t>
      </w:r>
      <w:r>
        <w:rPr>
          <w:rFonts w:hint="eastAsia" w:ascii="宋体" w:hAnsi="宋体"/>
          <w:b/>
          <w:color w:val="auto"/>
          <w:szCs w:val="21"/>
          <w:highlight w:val="none"/>
        </w:rPr>
        <w:t>【政府采购合同专用条款】</w:t>
      </w:r>
      <w:r>
        <w:rPr>
          <w:rFonts w:hint="eastAsia" w:ascii="宋体" w:hAnsi="宋体"/>
          <w:bCs/>
          <w:color w:val="auto"/>
          <w:szCs w:val="21"/>
          <w:highlight w:val="none"/>
        </w:rPr>
        <w:t>要求</w:t>
      </w:r>
      <w:r>
        <w:rPr>
          <w:rFonts w:hint="eastAsia" w:ascii="宋体" w:hAnsi="宋体"/>
          <w:color w:val="auto"/>
          <w:szCs w:val="21"/>
          <w:highlight w:val="none"/>
        </w:rPr>
        <w:t>及时修理、重作、更换，并承担由此给甲方造成的损失。</w:t>
      </w:r>
    </w:p>
    <w:p w14:paraId="596D74E8">
      <w:pPr>
        <w:autoSpaceDE w:val="0"/>
        <w:autoSpaceDN w:val="0"/>
        <w:adjustRightInd w:val="0"/>
        <w:snapToGrid w:val="0"/>
        <w:spacing w:line="400" w:lineRule="exact"/>
        <w:ind w:firstLine="426" w:firstLineChars="200"/>
        <w:jc w:val="left"/>
        <w:rPr>
          <w:rFonts w:ascii="宋体" w:hAnsi="宋体"/>
          <w:bCs/>
          <w:color w:val="auto"/>
          <w:szCs w:val="21"/>
          <w:highlight w:val="none"/>
        </w:rPr>
      </w:pPr>
      <w:r>
        <w:rPr>
          <w:rFonts w:hint="eastAsia" w:ascii="宋体" w:hAnsi="宋体"/>
          <w:bCs/>
          <w:color w:val="auto"/>
          <w:szCs w:val="21"/>
          <w:highlight w:val="none"/>
        </w:rPr>
        <w:t>15.2 迟延交货的违约责任</w:t>
      </w:r>
    </w:p>
    <w:p w14:paraId="7044AAB8">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BA47403">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（2）如果乙方没有按照合同规定的时间交货和提供相关服务，甲方有权从货款中扣除误期赔偿费而不影响合同项下的其他补救方法，赔偿费按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规定执行。如果涉及公共利益，且赔偿金额无法弥补公共利益损失，甲方可要求继续履行或者采取其他补救措施。</w:t>
      </w:r>
    </w:p>
    <w:p w14:paraId="05DD0B00">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15.3 迟延支付的违约责任</w:t>
      </w:r>
    </w:p>
    <w:p w14:paraId="72A3B7CA">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217E407E">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bCs/>
          <w:color w:val="auto"/>
          <w:szCs w:val="21"/>
          <w:highlight w:val="none"/>
        </w:rPr>
        <w:t>15.4其他违约责任根据项目实际需要按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2E5B3B40">
      <w:pPr>
        <w:numPr>
          <w:ilvl w:val="0"/>
          <w:numId w:val="16"/>
        </w:num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合同变更、中止与终止</w:t>
      </w:r>
    </w:p>
    <w:p w14:paraId="325EDB47">
      <w:pPr>
        <w:adjustRightInd w:val="0"/>
        <w:snapToGrid w:val="0"/>
        <w:spacing w:line="400" w:lineRule="exact"/>
        <w:jc w:val="left"/>
        <w:rPr>
          <w:rFonts w:ascii="宋体" w:hAnsi="宋体"/>
          <w:color w:val="auto"/>
          <w:szCs w:val="21"/>
          <w:highlight w:val="none"/>
        </w:rPr>
      </w:pPr>
      <w:r>
        <w:rPr>
          <w:rFonts w:hint="eastAsia" w:ascii="宋体" w:hAnsi="宋体"/>
          <w:color w:val="auto"/>
          <w:szCs w:val="21"/>
          <w:highlight w:val="none"/>
        </w:rPr>
        <w:t xml:space="preserve">    16.1合同的变更</w:t>
      </w:r>
    </w:p>
    <w:p w14:paraId="573AAABE">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政府采购合同履行中，在不改变合同其他条款的前提下，甲方可以在合同价款10%的范围内追加与合同标的相同的货物，并就此与乙方协商一致后签订补充协议。</w:t>
      </w:r>
    </w:p>
    <w:p w14:paraId="17BBA912">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16.2合同的中止</w:t>
      </w:r>
    </w:p>
    <w:p w14:paraId="72896064">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（1）合同履行过程中因供应商就采购文件、采购过程或结果提起投诉的，甲方认为有必要的，可以中止合同的履行。</w:t>
      </w:r>
    </w:p>
    <w:p w14:paraId="5FC5A834">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6F7AFCB">
      <w:pPr>
        <w:pStyle w:val="30"/>
        <w:ind w:firstLine="428"/>
        <w:jc w:val="both"/>
        <w:rPr>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05C60AB0">
      <w:pPr>
        <w:snapToGrid w:val="0"/>
        <w:spacing w:line="400" w:lineRule="exact"/>
        <w:ind w:firstLine="426" w:firstLineChars="200"/>
        <w:jc w:val="left"/>
        <w:rPr>
          <w:color w:val="auto"/>
          <w:highlight w:val="none"/>
        </w:rPr>
      </w:pPr>
      <w:r>
        <w:rPr>
          <w:rFonts w:hint="eastAsia" w:ascii="宋体" w:hAnsi="宋体"/>
          <w:color w:val="auto"/>
          <w:szCs w:val="21"/>
          <w:highlight w:val="none"/>
        </w:rPr>
        <w:t>（4）甲方不得以行政区划调整、政府换届、机构或者职能调整以及相关责任人更替为由中止合同。</w:t>
      </w:r>
    </w:p>
    <w:p w14:paraId="7B649E7C">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16.3合同的终止</w:t>
      </w:r>
    </w:p>
    <w:p w14:paraId="419D8EF7">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7D7033FD">
      <w:pPr>
        <w:snapToGrid w:val="0"/>
        <w:spacing w:line="400" w:lineRule="exact"/>
        <w:ind w:firstLine="426" w:firstLineChars="200"/>
        <w:rPr>
          <w:rFonts w:ascii="宋体" w:hAnsi="宋体" w:cs="宋体"/>
          <w:color w:val="auto"/>
          <w:szCs w:val="21"/>
          <w:highlight w:val="none"/>
        </w:rPr>
      </w:pPr>
      <w:r>
        <w:rPr>
          <w:rFonts w:hint="eastAsia" w:ascii="宋体" w:hAnsi="宋体"/>
          <w:color w:val="auto"/>
          <w:szCs w:val="21"/>
          <w:highlight w:val="none"/>
        </w:rPr>
        <w:t>（2）乙方未按合同约定履行，构成根本性违约的，甲方有权终止合同，</w:t>
      </w:r>
      <w:r>
        <w:rPr>
          <w:rFonts w:hint="eastAsia" w:ascii="宋体" w:hAnsi="宋体" w:cs="宋体"/>
          <w:color w:val="auto"/>
          <w:szCs w:val="21"/>
          <w:highlight w:val="none"/>
        </w:rPr>
        <w:t>并追究乙方的违约责任</w:t>
      </w:r>
      <w:r>
        <w:rPr>
          <w:rFonts w:hint="eastAsia" w:ascii="宋体" w:hAnsi="宋体"/>
          <w:color w:val="auto"/>
          <w:szCs w:val="21"/>
          <w:highlight w:val="none"/>
        </w:rPr>
        <w:t>。</w:t>
      </w:r>
    </w:p>
    <w:p w14:paraId="56412FB0">
      <w:pPr>
        <w:pStyle w:val="30"/>
        <w:ind w:firstLine="448"/>
        <w:rPr>
          <w:rFonts w:ascii="宋体" w:hAnsi="宋体"/>
          <w:color w:val="auto"/>
          <w:highlight w:val="none"/>
        </w:rPr>
      </w:pPr>
      <w:r>
        <w:rPr>
          <w:rFonts w:hint="eastAsia" w:ascii="宋体" w:hAnsi="宋体"/>
          <w:color w:val="auto"/>
          <w:highlight w:val="none"/>
        </w:rPr>
        <w:t xml:space="preserve">16.4 </w:t>
      </w:r>
      <w:r>
        <w:rPr>
          <w:rFonts w:hint="eastAsia" w:ascii="宋体" w:hAnsi="宋体" w:eastAsia="宋体" w:cs="Times New Roman"/>
          <w:color w:val="auto"/>
          <w:kern w:val="2"/>
          <w:sz w:val="21"/>
          <w:highlight w:val="none"/>
        </w:rPr>
        <w:t>涉及国家利益、社会公共利益的情形</w:t>
      </w:r>
    </w:p>
    <w:p w14:paraId="27E95388">
      <w:pPr>
        <w:pStyle w:val="30"/>
        <w:ind w:firstLine="428"/>
        <w:jc w:val="both"/>
        <w:rPr>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政府采购合同继续履行将损害国家利益和社会公共利益的，双方当事人应当变更、中止或者终止合同。有过错的一方应当承担赔偿责任，双方都有过错的，各自承担相应的责任。</w:t>
      </w:r>
    </w:p>
    <w:p w14:paraId="02D1620E">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17. 合同分包</w:t>
      </w:r>
    </w:p>
    <w:p w14:paraId="60136457">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17.1 乙方不得将合同转包给其他供应商。涉及合同分包的，乙方应根据采购文件和投标（响应）文件规定进行合同分包。</w:t>
      </w:r>
    </w:p>
    <w:p w14:paraId="29550166">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17.2 乙方执行政府采购政策向中小企业依法分包的，乙方应当按采购文件和投标（响应）文件签订分包意向协议，分包意向协议属于本合同组成部分。</w:t>
      </w:r>
    </w:p>
    <w:p w14:paraId="37CE32B9">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18. 不可抗力</w:t>
      </w:r>
    </w:p>
    <w:p w14:paraId="6E9C1926">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18.1 不可抗力是指合同双方不能预见、不能避免且不能克服的客观情况。</w:t>
      </w:r>
    </w:p>
    <w:p w14:paraId="372B7176">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18.2 任何一方对由于不可抗力造成的部分或全部不能履行合同不承担违约责任。但迟延履行后发生不可抗力的，不能免除责任。</w:t>
      </w:r>
    </w:p>
    <w:p w14:paraId="28ED0A29">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16D1EB5F">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19. 解决争议的方法</w:t>
      </w:r>
    </w:p>
    <w:p w14:paraId="03CE41C9">
      <w:pPr>
        <w:pStyle w:val="30"/>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11FBD180">
      <w:pPr>
        <w:pStyle w:val="30"/>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19.2 选择仲裁的，应在</w:t>
      </w:r>
      <w:r>
        <w:rPr>
          <w:rFonts w:hint="eastAsia" w:ascii="宋体" w:hAnsi="宋体" w:eastAsia="宋体" w:cs="宋体"/>
          <w:b/>
          <w:bCs/>
          <w:color w:val="auto"/>
          <w:sz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31C16A06">
      <w:pPr>
        <w:pStyle w:val="30"/>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19.3 如甲乙双方有争议的事项不影响合同其他部分的履行，在争议解决期间，合同其他部分应当继续履行。</w:t>
      </w:r>
    </w:p>
    <w:p w14:paraId="1F51E055">
      <w:pPr>
        <w:autoSpaceDE w:val="0"/>
        <w:autoSpaceDN w:val="0"/>
        <w:adjustRightInd w:val="0"/>
        <w:snapToGrid w:val="0"/>
        <w:spacing w:line="400" w:lineRule="exact"/>
        <w:jc w:val="left"/>
        <w:rPr>
          <w:rFonts w:ascii="宋体" w:hAnsi="宋体"/>
          <w:color w:val="auto"/>
          <w:sz w:val="24"/>
          <w:highlight w:val="none"/>
        </w:rPr>
      </w:pPr>
      <w:r>
        <w:rPr>
          <w:rFonts w:hint="eastAsia" w:ascii="宋体" w:hAnsi="宋体"/>
          <w:b/>
          <w:color w:val="auto"/>
          <w:sz w:val="24"/>
          <w:highlight w:val="none"/>
        </w:rPr>
        <w:t>20. 政府采购政策</w:t>
      </w:r>
    </w:p>
    <w:p w14:paraId="620F1700">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20.1 </w:t>
      </w:r>
      <w:r>
        <w:rPr>
          <w:rFonts w:hint="eastAsia" w:ascii="宋体" w:hAnsi="宋体" w:cs="宋体"/>
          <w:color w:val="auto"/>
          <w:highlight w:val="none"/>
          <w:lang w:val="en-GB"/>
        </w:rPr>
        <w:t>本合同应当按照规定执行政府采购政策。</w:t>
      </w:r>
    </w:p>
    <w:p w14:paraId="6E9334A3">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0.2 本合同依法执行政府采购政策的方式和内容，属于合同履约验收的范围。</w:t>
      </w:r>
      <w:r>
        <w:rPr>
          <w:rFonts w:hint="eastAsia" w:ascii="宋体" w:hAnsi="宋体" w:cs="宋体"/>
          <w:color w:val="auto"/>
          <w:highlight w:val="none"/>
        </w:rPr>
        <w:t>甲乙双方</w:t>
      </w:r>
      <w:r>
        <w:rPr>
          <w:rFonts w:hint="eastAsia" w:ascii="宋体" w:hAnsi="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2882A5D8">
      <w:pPr>
        <w:pStyle w:val="8"/>
        <w:spacing w:line="400" w:lineRule="exact"/>
        <w:ind w:firstLine="426"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E869564">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21. 法律适用</w:t>
      </w:r>
    </w:p>
    <w:p w14:paraId="524E6067">
      <w:pPr>
        <w:pStyle w:val="30"/>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21.1 本合同的订立、生效、解释、履行及与本合同有关的争议解决，均适用法律、行政法规。</w:t>
      </w:r>
    </w:p>
    <w:p w14:paraId="218A6FB6">
      <w:pPr>
        <w:pStyle w:val="30"/>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21.2 本合同条款与法律、行政法规的强制性规定不一致的，双方当事人应按照法律、行政法规的强制性规定修改本合同的相关条款。</w:t>
      </w:r>
    </w:p>
    <w:p w14:paraId="5263F955">
      <w:pPr>
        <w:numPr>
          <w:ilvl w:val="255"/>
          <w:numId w:val="0"/>
        </w:num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22. 通知</w:t>
      </w:r>
    </w:p>
    <w:p w14:paraId="5B7E2D3E">
      <w:pPr>
        <w:pStyle w:val="30"/>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22.1 本合同任何一方向对方发出的通知、信件、数据电文等，应当发送至本合同第一部分《政府采购合同协议书》所约定的通讯地址、联系人、联系电话或电子邮箱。</w:t>
      </w:r>
    </w:p>
    <w:p w14:paraId="7303AC19">
      <w:pPr>
        <w:pStyle w:val="30"/>
        <w:ind w:firstLine="0" w:firstLineChars="0"/>
        <w:jc w:val="both"/>
        <w:rPr>
          <w:color w:val="auto"/>
          <w:sz w:val="21"/>
          <w:highlight w:val="none"/>
        </w:rPr>
      </w:pPr>
      <w:r>
        <w:rPr>
          <w:rFonts w:hint="eastAsia" w:ascii="宋体" w:hAnsi="宋体" w:eastAsia="宋体" w:cs="宋体"/>
          <w:color w:val="auto"/>
          <w:sz w:val="21"/>
          <w:highlight w:val="none"/>
        </w:rPr>
        <w:t xml:space="preserve">    22.2 一方当事人变更名称、住所、联系人、联系电话或电子邮箱等信息的，应当在变更后3日内及时书面通知对方，对方实际收到变更通知前的送达仍为有效送达。</w:t>
      </w:r>
    </w:p>
    <w:p w14:paraId="51530846">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22.3本合同一方给另一方的通知均应采用书面形式，传真或快递送到本合同中规定的对方的地址和办理签收手续。</w:t>
      </w:r>
    </w:p>
    <w:p w14:paraId="2E30695D">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22.4通知以送达之日或通知书中规定的生效之日起生效，两者中以较迟之日为准。</w:t>
      </w:r>
    </w:p>
    <w:p w14:paraId="0BBF7759">
      <w:pPr>
        <w:numPr>
          <w:ilvl w:val="0"/>
          <w:numId w:val="17"/>
        </w:num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771625D4">
      <w:pPr>
        <w:adjustRightInd w:val="0"/>
        <w:snapToGrid w:val="0"/>
        <w:spacing w:line="400" w:lineRule="exact"/>
        <w:ind w:firstLine="426" w:firstLineChars="200"/>
        <w:jc w:val="left"/>
        <w:rPr>
          <w:rFonts w:ascii="宋体" w:hAnsi="宋体"/>
          <w:bCs/>
          <w:color w:val="auto"/>
          <w:szCs w:val="21"/>
          <w:highlight w:val="none"/>
        </w:rPr>
      </w:pPr>
      <w:r>
        <w:rPr>
          <w:rFonts w:hint="eastAsia" w:ascii="宋体" w:hAnsi="宋体"/>
          <w:bCs/>
          <w:color w:val="auto"/>
          <w:szCs w:val="21"/>
          <w:highlight w:val="none"/>
        </w:rPr>
        <w:t>23.1合同未尽事项见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769873B7">
      <w:pPr>
        <w:adjustRightInd w:val="0"/>
        <w:snapToGrid w:val="0"/>
        <w:spacing w:line="400" w:lineRule="exact"/>
        <w:jc w:val="left"/>
        <w:rPr>
          <w:rFonts w:ascii="黑体" w:hAnsi="华文中宋" w:eastAsia="黑体"/>
          <w:color w:val="auto"/>
          <w:sz w:val="28"/>
          <w:szCs w:val="28"/>
          <w:highlight w:val="none"/>
        </w:rPr>
      </w:pPr>
      <w:r>
        <w:rPr>
          <w:rFonts w:hint="eastAsia" w:ascii="宋体" w:hAnsi="宋体"/>
          <w:bCs/>
          <w:color w:val="auto"/>
          <w:szCs w:val="21"/>
          <w:highlight w:val="none"/>
        </w:rPr>
        <w:t xml:space="preserve">    23.2 合同附件与合同正文具有同等的法律效力。</w:t>
      </w:r>
      <w:bookmarkStart w:id="7" w:name="_Toc20313"/>
    </w:p>
    <w:p w14:paraId="57E93886">
      <w:pPr>
        <w:adjustRightInd w:val="0"/>
        <w:snapToGrid w:val="0"/>
        <w:jc w:val="center"/>
        <w:rPr>
          <w:rFonts w:ascii="黑体" w:hAnsi="华文中宋" w:eastAsia="黑体"/>
          <w:color w:val="auto"/>
          <w:sz w:val="28"/>
          <w:szCs w:val="28"/>
          <w:highlight w:val="none"/>
        </w:rPr>
      </w:pPr>
      <w:r>
        <w:rPr>
          <w:rFonts w:hint="eastAsia" w:ascii="黑体" w:hAnsi="华文中宋" w:eastAsia="黑体"/>
          <w:color w:val="auto"/>
          <w:sz w:val="28"/>
          <w:szCs w:val="28"/>
          <w:highlight w:val="none"/>
        </w:rPr>
        <w:br w:type="page"/>
      </w:r>
    </w:p>
    <w:p w14:paraId="2A9535B5">
      <w:pPr>
        <w:pStyle w:val="3"/>
        <w:adjustRightInd w:val="0"/>
        <w:snapToGrid w:val="0"/>
        <w:jc w:val="center"/>
        <w:rPr>
          <w:rFonts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t>第三节 政府采购合同专用条款</w:t>
      </w:r>
      <w:bookmarkEnd w:id="7"/>
    </w:p>
    <w:tbl>
      <w:tblPr>
        <w:tblStyle w:val="20"/>
        <w:tblW w:w="4999"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16"/>
        <w:gridCol w:w="1968"/>
        <w:gridCol w:w="5842"/>
      </w:tblGrid>
      <w:tr w14:paraId="20E956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3455A97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9F44ED8">
            <w:pPr>
              <w:adjustRightInd w:val="0"/>
              <w:snapToGrid w:val="0"/>
              <w:jc w:val="center"/>
              <w:rPr>
                <w:rFonts w:ascii="宋体" w:hAnsi="宋体"/>
                <w:color w:val="auto"/>
                <w:szCs w:val="21"/>
                <w:highlight w:val="none"/>
              </w:rPr>
            </w:pPr>
            <w:r>
              <w:rPr>
                <w:rFonts w:hint="eastAsia" w:ascii="宋体" w:hAnsi="宋体"/>
                <w:color w:val="auto"/>
                <w:szCs w:val="21"/>
                <w:highlight w:val="none"/>
              </w:rPr>
              <w:t>第1.2（6）项</w:t>
            </w:r>
          </w:p>
        </w:tc>
        <w:tc>
          <w:tcPr>
            <w:tcW w:w="1022" w:type="pct"/>
            <w:vAlign w:val="center"/>
          </w:tcPr>
          <w:p w14:paraId="3F2A2808">
            <w:pPr>
              <w:adjustRightInd w:val="0"/>
              <w:snapToGrid w:val="0"/>
              <w:jc w:val="left"/>
              <w:rPr>
                <w:rFonts w:ascii="宋体" w:hAnsi="宋体"/>
                <w:color w:val="auto"/>
                <w:szCs w:val="21"/>
                <w:highlight w:val="none"/>
              </w:rPr>
            </w:pPr>
            <w:r>
              <w:rPr>
                <w:rFonts w:hint="eastAsia" w:ascii="宋体" w:hAnsi="宋体"/>
                <w:color w:val="auto"/>
                <w:szCs w:val="21"/>
                <w:highlight w:val="none"/>
              </w:rPr>
              <w:t>联合体具体要求</w:t>
            </w:r>
          </w:p>
        </w:tc>
        <w:tc>
          <w:tcPr>
            <w:tcW w:w="3034" w:type="pct"/>
            <w:vAlign w:val="center"/>
          </w:tcPr>
          <w:p w14:paraId="057140D3">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158D74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943" w:type="pct"/>
            <w:vAlign w:val="center"/>
          </w:tcPr>
          <w:p w14:paraId="7643C9F8">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B172F5A">
            <w:pPr>
              <w:adjustRightInd w:val="0"/>
              <w:snapToGrid w:val="0"/>
              <w:jc w:val="center"/>
              <w:rPr>
                <w:rFonts w:ascii="宋体" w:hAnsi="宋体"/>
                <w:color w:val="auto"/>
                <w:szCs w:val="21"/>
                <w:highlight w:val="none"/>
              </w:rPr>
            </w:pPr>
            <w:r>
              <w:rPr>
                <w:rFonts w:hint="eastAsia" w:ascii="宋体" w:hAnsi="宋体"/>
                <w:color w:val="auto"/>
                <w:szCs w:val="21"/>
                <w:highlight w:val="none"/>
              </w:rPr>
              <w:t>第1.2（7）项</w:t>
            </w:r>
          </w:p>
        </w:tc>
        <w:tc>
          <w:tcPr>
            <w:tcW w:w="1022" w:type="pct"/>
            <w:vAlign w:val="center"/>
          </w:tcPr>
          <w:p w14:paraId="15D19F0B">
            <w:pPr>
              <w:adjustRightInd w:val="0"/>
              <w:snapToGrid w:val="0"/>
              <w:jc w:val="left"/>
              <w:rPr>
                <w:rFonts w:ascii="宋体" w:hAnsi="宋体"/>
                <w:color w:val="auto"/>
                <w:szCs w:val="21"/>
                <w:highlight w:val="none"/>
              </w:rPr>
            </w:pPr>
            <w:r>
              <w:rPr>
                <w:rFonts w:hint="eastAsia" w:ascii="宋体" w:hAnsi="宋体"/>
                <w:color w:val="auto"/>
                <w:szCs w:val="21"/>
                <w:highlight w:val="none"/>
              </w:rPr>
              <w:t>其他术语解释</w:t>
            </w:r>
          </w:p>
        </w:tc>
        <w:tc>
          <w:tcPr>
            <w:tcW w:w="3034" w:type="pct"/>
            <w:vAlign w:val="center"/>
          </w:tcPr>
          <w:p w14:paraId="0304BA99">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752E57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1CAAC2F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56E5DF3">
            <w:pPr>
              <w:adjustRightInd w:val="0"/>
              <w:snapToGrid w:val="0"/>
              <w:jc w:val="center"/>
              <w:rPr>
                <w:rFonts w:ascii="宋体" w:hAnsi="宋体"/>
                <w:color w:val="auto"/>
                <w:szCs w:val="21"/>
                <w:highlight w:val="none"/>
              </w:rPr>
            </w:pPr>
            <w:r>
              <w:rPr>
                <w:rFonts w:hint="eastAsia" w:ascii="宋体" w:hAnsi="宋体"/>
                <w:color w:val="auto"/>
                <w:szCs w:val="21"/>
                <w:highlight w:val="none"/>
              </w:rPr>
              <w:t>第4.4款</w:t>
            </w:r>
          </w:p>
        </w:tc>
        <w:tc>
          <w:tcPr>
            <w:tcW w:w="1022" w:type="pct"/>
            <w:vAlign w:val="center"/>
          </w:tcPr>
          <w:p w14:paraId="59B51BE2">
            <w:pPr>
              <w:adjustRightInd w:val="0"/>
              <w:snapToGrid w:val="0"/>
              <w:jc w:val="left"/>
              <w:rPr>
                <w:rFonts w:ascii="宋体" w:hAnsi="宋体"/>
                <w:color w:val="auto"/>
                <w:szCs w:val="21"/>
                <w:highlight w:val="none"/>
              </w:rPr>
            </w:pPr>
            <w:r>
              <w:rPr>
                <w:rFonts w:hint="eastAsia" w:ascii="宋体" w:hAnsi="宋体"/>
                <w:color w:val="auto"/>
                <w:szCs w:val="21"/>
                <w:highlight w:val="none"/>
              </w:rPr>
              <w:t>履约验收中甲方提出异议或作出说明的期限</w:t>
            </w:r>
          </w:p>
        </w:tc>
        <w:tc>
          <w:tcPr>
            <w:tcW w:w="3034" w:type="pct"/>
            <w:vAlign w:val="center"/>
          </w:tcPr>
          <w:p w14:paraId="6461232E">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以甲方实际要求为准。</w:t>
            </w:r>
          </w:p>
        </w:tc>
      </w:tr>
      <w:tr w14:paraId="46DCEC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32AF06B4">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2E1BA1A">
            <w:pPr>
              <w:adjustRightInd w:val="0"/>
              <w:snapToGrid w:val="0"/>
              <w:jc w:val="center"/>
              <w:rPr>
                <w:rFonts w:ascii="宋体" w:hAnsi="宋体"/>
                <w:color w:val="auto"/>
                <w:szCs w:val="21"/>
                <w:highlight w:val="none"/>
              </w:rPr>
            </w:pPr>
            <w:r>
              <w:rPr>
                <w:rFonts w:hint="eastAsia" w:ascii="宋体" w:hAnsi="宋体"/>
                <w:color w:val="auto"/>
                <w:szCs w:val="21"/>
                <w:highlight w:val="none"/>
              </w:rPr>
              <w:t>第4.6款</w:t>
            </w:r>
          </w:p>
        </w:tc>
        <w:tc>
          <w:tcPr>
            <w:tcW w:w="1022" w:type="pct"/>
            <w:vAlign w:val="center"/>
          </w:tcPr>
          <w:p w14:paraId="534E2E3C">
            <w:pPr>
              <w:adjustRightInd w:val="0"/>
              <w:snapToGrid w:val="0"/>
              <w:jc w:val="left"/>
              <w:rPr>
                <w:rFonts w:ascii="宋体" w:hAnsi="宋体"/>
                <w:color w:val="auto"/>
                <w:szCs w:val="21"/>
                <w:highlight w:val="none"/>
              </w:rPr>
            </w:pPr>
            <w:r>
              <w:rPr>
                <w:rFonts w:hint="eastAsia" w:ascii="宋体" w:hAnsi="宋体"/>
                <w:color w:val="auto"/>
                <w:szCs w:val="21"/>
                <w:highlight w:val="none"/>
              </w:rPr>
              <w:t>约定甲方承担的其他义务和责任</w:t>
            </w:r>
          </w:p>
        </w:tc>
        <w:tc>
          <w:tcPr>
            <w:tcW w:w="3034" w:type="pct"/>
            <w:vAlign w:val="center"/>
          </w:tcPr>
          <w:p w14:paraId="2BBF7655">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26687E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1FCA3B4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2689B3A">
            <w:pPr>
              <w:snapToGrid w:val="0"/>
              <w:jc w:val="center"/>
              <w:rPr>
                <w:color w:val="auto"/>
                <w:highlight w:val="none"/>
              </w:rPr>
            </w:pPr>
            <w:r>
              <w:rPr>
                <w:rFonts w:hint="eastAsia" w:ascii="宋体" w:hAnsi="宋体"/>
                <w:color w:val="auto"/>
                <w:szCs w:val="21"/>
                <w:highlight w:val="none"/>
              </w:rPr>
              <w:t>第5.4款</w:t>
            </w:r>
          </w:p>
        </w:tc>
        <w:tc>
          <w:tcPr>
            <w:tcW w:w="1022" w:type="pct"/>
            <w:vAlign w:val="center"/>
          </w:tcPr>
          <w:p w14:paraId="2EDEE9B1">
            <w:pPr>
              <w:adjustRightInd w:val="0"/>
              <w:snapToGrid w:val="0"/>
              <w:jc w:val="left"/>
              <w:rPr>
                <w:rFonts w:ascii="宋体" w:hAnsi="宋体"/>
                <w:color w:val="auto"/>
                <w:szCs w:val="21"/>
                <w:highlight w:val="none"/>
              </w:rPr>
            </w:pPr>
            <w:r>
              <w:rPr>
                <w:rFonts w:hint="eastAsia" w:ascii="宋体" w:hAnsi="宋体"/>
                <w:color w:val="auto"/>
                <w:szCs w:val="21"/>
                <w:highlight w:val="none"/>
              </w:rPr>
              <w:t>约定乙方承担的其他义务和责任</w:t>
            </w:r>
          </w:p>
        </w:tc>
        <w:tc>
          <w:tcPr>
            <w:tcW w:w="3034" w:type="pct"/>
            <w:vAlign w:val="center"/>
          </w:tcPr>
          <w:p w14:paraId="406FD0A5">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2F877C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3319478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1D56A2B">
            <w:pPr>
              <w:snapToGrid w:val="0"/>
              <w:jc w:val="center"/>
              <w:rPr>
                <w:rFonts w:ascii="宋体" w:hAnsi="宋体"/>
                <w:color w:val="auto"/>
                <w:szCs w:val="21"/>
                <w:highlight w:val="none"/>
              </w:rPr>
            </w:pPr>
            <w:r>
              <w:rPr>
                <w:rFonts w:hint="eastAsia" w:ascii="宋体" w:hAnsi="宋体"/>
                <w:color w:val="auto"/>
                <w:szCs w:val="21"/>
                <w:highlight w:val="none"/>
              </w:rPr>
              <w:t>第6.1款</w:t>
            </w:r>
          </w:p>
        </w:tc>
        <w:tc>
          <w:tcPr>
            <w:tcW w:w="1022" w:type="pct"/>
            <w:vAlign w:val="center"/>
          </w:tcPr>
          <w:p w14:paraId="5AE99256">
            <w:pPr>
              <w:adjustRightInd w:val="0"/>
              <w:snapToGrid w:val="0"/>
              <w:jc w:val="left"/>
              <w:rPr>
                <w:rFonts w:ascii="宋体" w:hAnsi="宋体"/>
                <w:color w:val="auto"/>
                <w:szCs w:val="21"/>
                <w:highlight w:val="none"/>
              </w:rPr>
            </w:pPr>
            <w:r>
              <w:rPr>
                <w:rFonts w:hint="eastAsia" w:ascii="宋体" w:hAnsi="宋体"/>
                <w:color w:val="auto"/>
                <w:szCs w:val="21"/>
                <w:highlight w:val="none"/>
              </w:rPr>
              <w:t>履行合同义务的顺序</w:t>
            </w:r>
          </w:p>
        </w:tc>
        <w:tc>
          <w:tcPr>
            <w:tcW w:w="3034" w:type="pct"/>
            <w:vAlign w:val="center"/>
          </w:tcPr>
          <w:p w14:paraId="3A187BD9">
            <w:pPr>
              <w:adjustRightInd w:val="0"/>
              <w:snapToGrid w:val="0"/>
              <w:jc w:val="left"/>
              <w:rPr>
                <w:rFonts w:ascii="宋体" w:hAnsi="宋体"/>
                <w:color w:val="auto"/>
                <w:szCs w:val="21"/>
                <w:highlight w:val="none"/>
              </w:rPr>
            </w:pPr>
            <w:r>
              <w:rPr>
                <w:rFonts w:hint="eastAsia" w:ascii="宋体" w:hAnsi="宋体"/>
                <w:color w:val="auto"/>
                <w:szCs w:val="21"/>
                <w:highlight w:val="none"/>
              </w:rPr>
              <w:t>（1）政府采购合同协议书及其变更、补充协议</w:t>
            </w:r>
          </w:p>
          <w:p w14:paraId="7706DE02">
            <w:pPr>
              <w:adjustRightInd w:val="0"/>
              <w:snapToGrid w:val="0"/>
              <w:jc w:val="left"/>
              <w:rPr>
                <w:rFonts w:ascii="宋体" w:hAnsi="宋体"/>
                <w:color w:val="auto"/>
                <w:szCs w:val="21"/>
                <w:highlight w:val="none"/>
              </w:rPr>
            </w:pPr>
            <w:r>
              <w:rPr>
                <w:rFonts w:hint="eastAsia" w:ascii="宋体" w:hAnsi="宋体"/>
                <w:color w:val="auto"/>
                <w:szCs w:val="21"/>
                <w:highlight w:val="none"/>
              </w:rPr>
              <w:t>（2）政府采购合同专用条款</w:t>
            </w:r>
          </w:p>
          <w:p w14:paraId="4C5AE956">
            <w:pPr>
              <w:adjustRightInd w:val="0"/>
              <w:snapToGrid w:val="0"/>
              <w:jc w:val="left"/>
              <w:rPr>
                <w:rFonts w:ascii="宋体" w:hAnsi="宋体"/>
                <w:color w:val="auto"/>
                <w:szCs w:val="21"/>
                <w:highlight w:val="none"/>
              </w:rPr>
            </w:pPr>
            <w:r>
              <w:rPr>
                <w:rFonts w:hint="eastAsia" w:ascii="宋体" w:hAnsi="宋体"/>
                <w:color w:val="auto"/>
                <w:szCs w:val="21"/>
                <w:highlight w:val="none"/>
              </w:rPr>
              <w:t>（3）政府采购合同通用条款</w:t>
            </w:r>
          </w:p>
          <w:p w14:paraId="12125046">
            <w:pPr>
              <w:adjustRightInd w:val="0"/>
              <w:snapToGrid w:val="0"/>
              <w:jc w:val="left"/>
              <w:rPr>
                <w:rFonts w:ascii="宋体" w:hAnsi="宋体"/>
                <w:color w:val="auto"/>
                <w:szCs w:val="21"/>
                <w:highlight w:val="none"/>
              </w:rPr>
            </w:pPr>
            <w:r>
              <w:rPr>
                <w:rFonts w:hint="eastAsia" w:ascii="宋体" w:hAnsi="宋体"/>
                <w:color w:val="auto"/>
                <w:szCs w:val="21"/>
                <w:highlight w:val="none"/>
              </w:rPr>
              <w:t>（4）中标（成交）通知书</w:t>
            </w:r>
          </w:p>
          <w:p w14:paraId="05C4E7C2">
            <w:pPr>
              <w:adjustRightInd w:val="0"/>
              <w:snapToGrid w:val="0"/>
              <w:jc w:val="left"/>
              <w:rPr>
                <w:rFonts w:ascii="宋体" w:hAnsi="宋体"/>
                <w:color w:val="auto"/>
                <w:szCs w:val="21"/>
                <w:highlight w:val="none"/>
              </w:rPr>
            </w:pPr>
            <w:r>
              <w:rPr>
                <w:rFonts w:hint="eastAsia" w:ascii="宋体" w:hAnsi="宋体"/>
                <w:color w:val="auto"/>
                <w:szCs w:val="21"/>
                <w:highlight w:val="none"/>
              </w:rPr>
              <w:t>（5）投标（响应）文件</w:t>
            </w:r>
          </w:p>
          <w:p w14:paraId="2EA8448C">
            <w:pPr>
              <w:adjustRightInd w:val="0"/>
              <w:snapToGrid w:val="0"/>
              <w:jc w:val="left"/>
              <w:rPr>
                <w:rFonts w:ascii="宋体" w:hAnsi="宋体"/>
                <w:color w:val="auto"/>
                <w:szCs w:val="21"/>
                <w:highlight w:val="none"/>
              </w:rPr>
            </w:pPr>
            <w:r>
              <w:rPr>
                <w:rFonts w:hint="eastAsia" w:ascii="宋体" w:hAnsi="宋体"/>
                <w:color w:val="auto"/>
                <w:szCs w:val="21"/>
                <w:highlight w:val="none"/>
              </w:rPr>
              <w:t>（6）采购文件</w:t>
            </w:r>
          </w:p>
          <w:p w14:paraId="754FB482">
            <w:pPr>
              <w:adjustRightInd w:val="0"/>
              <w:snapToGrid w:val="0"/>
              <w:jc w:val="left"/>
              <w:rPr>
                <w:rFonts w:hint="eastAsia" w:ascii="宋体" w:hAnsi="宋体" w:eastAsia="宋体"/>
                <w:color w:val="auto"/>
                <w:szCs w:val="21"/>
                <w:highlight w:val="none"/>
                <w:lang w:val="en-US" w:eastAsia="zh-CN"/>
              </w:rPr>
            </w:pPr>
            <w:r>
              <w:rPr>
                <w:rFonts w:hint="eastAsia" w:ascii="宋体" w:hAnsi="宋体"/>
                <w:color w:val="auto"/>
                <w:szCs w:val="21"/>
                <w:highlight w:val="none"/>
              </w:rPr>
              <w:t>（7）有关技术文件</w:t>
            </w:r>
            <w:r>
              <w:rPr>
                <w:rFonts w:hint="eastAsia" w:ascii="宋体" w:hAnsi="宋体"/>
                <w:color w:val="auto"/>
                <w:szCs w:val="21"/>
                <w:highlight w:val="none"/>
                <w:lang w:eastAsia="zh-CN"/>
              </w:rPr>
              <w:t>、</w:t>
            </w:r>
            <w:r>
              <w:rPr>
                <w:rFonts w:hint="eastAsia" w:ascii="宋体" w:hAnsi="宋体"/>
                <w:color w:val="auto"/>
                <w:szCs w:val="21"/>
                <w:highlight w:val="none"/>
              </w:rPr>
              <w:t>图纸</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如有</w:t>
            </w:r>
            <w:r>
              <w:rPr>
                <w:rFonts w:hint="eastAsia" w:ascii="宋体" w:hAnsi="宋体"/>
                <w:color w:val="auto"/>
                <w:szCs w:val="21"/>
                <w:highlight w:val="none"/>
                <w:lang w:eastAsia="zh-CN"/>
              </w:rPr>
              <w:t>）</w:t>
            </w:r>
          </w:p>
          <w:p w14:paraId="12DEC322">
            <w:pPr>
              <w:adjustRightInd w:val="0"/>
              <w:snapToGrid w:val="0"/>
              <w:jc w:val="left"/>
              <w:rPr>
                <w:rFonts w:ascii="宋体" w:hAnsi="宋体"/>
                <w:color w:val="auto"/>
                <w:szCs w:val="21"/>
                <w:highlight w:val="none"/>
              </w:rPr>
            </w:pPr>
            <w:r>
              <w:rPr>
                <w:rFonts w:hint="eastAsia" w:ascii="宋体" w:hAnsi="宋体"/>
                <w:color w:val="auto"/>
                <w:szCs w:val="21"/>
                <w:highlight w:val="none"/>
              </w:rPr>
              <w:t>（8）国家法律、行政法规和规章制度规定或合同约定的作为合同组成部分的其他文件。</w:t>
            </w:r>
          </w:p>
        </w:tc>
      </w:tr>
      <w:tr w14:paraId="272BDD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943" w:type="pct"/>
            <w:vMerge w:val="restart"/>
            <w:vAlign w:val="center"/>
          </w:tcPr>
          <w:p w14:paraId="4CDF49FC">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1EC1504">
            <w:pPr>
              <w:adjustRightInd w:val="0"/>
              <w:snapToGrid w:val="0"/>
              <w:jc w:val="center"/>
              <w:rPr>
                <w:rFonts w:ascii="宋体" w:hAnsi="宋体"/>
                <w:color w:val="auto"/>
                <w:szCs w:val="21"/>
                <w:highlight w:val="none"/>
              </w:rPr>
            </w:pPr>
            <w:r>
              <w:rPr>
                <w:rFonts w:hint="eastAsia" w:ascii="宋体" w:hAnsi="宋体"/>
                <w:color w:val="auto"/>
                <w:szCs w:val="21"/>
                <w:highlight w:val="none"/>
              </w:rPr>
              <w:t>第7.1款</w:t>
            </w:r>
          </w:p>
        </w:tc>
        <w:tc>
          <w:tcPr>
            <w:tcW w:w="1022" w:type="pct"/>
            <w:vAlign w:val="center"/>
          </w:tcPr>
          <w:p w14:paraId="4FCD4CC7">
            <w:pPr>
              <w:adjustRightInd w:val="0"/>
              <w:snapToGrid w:val="0"/>
              <w:jc w:val="left"/>
              <w:rPr>
                <w:rFonts w:ascii="宋体" w:hAnsi="宋体"/>
                <w:color w:val="auto"/>
                <w:szCs w:val="21"/>
                <w:highlight w:val="none"/>
              </w:rPr>
            </w:pPr>
            <w:r>
              <w:rPr>
                <w:rFonts w:hint="eastAsia" w:ascii="宋体" w:hAnsi="宋体"/>
                <w:color w:val="auto"/>
                <w:szCs w:val="21"/>
                <w:highlight w:val="none"/>
              </w:rPr>
              <w:t>包装特殊要求</w:t>
            </w:r>
          </w:p>
        </w:tc>
        <w:tc>
          <w:tcPr>
            <w:tcW w:w="3034" w:type="pct"/>
            <w:vAlign w:val="center"/>
          </w:tcPr>
          <w:p w14:paraId="0B275C5D">
            <w:pPr>
              <w:adjustRightInd w:val="0"/>
              <w:snapToGrid w:val="0"/>
              <w:jc w:val="left"/>
              <w:rPr>
                <w:rFonts w:ascii="宋体" w:hAnsi="宋体"/>
                <w:color w:val="auto"/>
                <w:szCs w:val="21"/>
                <w:highlight w:val="none"/>
              </w:rPr>
            </w:pPr>
            <w:r>
              <w:rPr>
                <w:rFonts w:hint="eastAsia" w:ascii="宋体" w:hAnsi="宋体"/>
                <w:color w:val="auto"/>
                <w:szCs w:val="21"/>
                <w:highlight w:val="none"/>
              </w:rPr>
              <w:t>按国家规定要求。</w:t>
            </w:r>
          </w:p>
        </w:tc>
      </w:tr>
      <w:tr w14:paraId="5E5E40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943" w:type="pct"/>
            <w:vMerge w:val="continue"/>
            <w:vAlign w:val="center"/>
          </w:tcPr>
          <w:p w14:paraId="30508C19">
            <w:pPr>
              <w:adjustRightInd w:val="0"/>
              <w:snapToGrid w:val="0"/>
              <w:jc w:val="center"/>
              <w:rPr>
                <w:rFonts w:ascii="宋体" w:hAnsi="宋体"/>
                <w:color w:val="auto"/>
                <w:szCs w:val="21"/>
                <w:highlight w:val="none"/>
              </w:rPr>
            </w:pPr>
          </w:p>
        </w:tc>
        <w:tc>
          <w:tcPr>
            <w:tcW w:w="1022" w:type="pct"/>
            <w:vAlign w:val="center"/>
          </w:tcPr>
          <w:p w14:paraId="0E174450">
            <w:pPr>
              <w:adjustRightInd w:val="0"/>
              <w:snapToGrid w:val="0"/>
              <w:jc w:val="left"/>
              <w:rPr>
                <w:rFonts w:ascii="宋体" w:hAnsi="宋体"/>
                <w:color w:val="auto"/>
                <w:szCs w:val="21"/>
                <w:highlight w:val="none"/>
              </w:rPr>
            </w:pPr>
            <w:r>
              <w:rPr>
                <w:rFonts w:hint="eastAsia" w:ascii="宋体" w:hAnsi="宋体"/>
                <w:color w:val="auto"/>
                <w:szCs w:val="21"/>
                <w:highlight w:val="none"/>
              </w:rPr>
              <w:t>指定现场</w:t>
            </w:r>
          </w:p>
        </w:tc>
        <w:tc>
          <w:tcPr>
            <w:tcW w:w="3034" w:type="pct"/>
            <w:vAlign w:val="center"/>
          </w:tcPr>
          <w:p w14:paraId="5BF47FEB">
            <w:pPr>
              <w:rPr>
                <w:color w:val="auto"/>
                <w:highlight w:val="none"/>
              </w:rPr>
            </w:pPr>
            <w:r>
              <w:rPr>
                <w:rFonts w:hint="eastAsia"/>
                <w:color w:val="auto"/>
                <w:highlight w:val="none"/>
              </w:rPr>
              <w:t>按甲方指定地点</w:t>
            </w:r>
          </w:p>
        </w:tc>
      </w:tr>
      <w:tr w14:paraId="75A3D8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943" w:type="pct"/>
            <w:vAlign w:val="center"/>
          </w:tcPr>
          <w:p w14:paraId="2B45CBF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3DDB570">
            <w:pPr>
              <w:adjustRightInd w:val="0"/>
              <w:snapToGrid w:val="0"/>
              <w:jc w:val="center"/>
              <w:rPr>
                <w:rFonts w:ascii="宋体" w:hAnsi="宋体"/>
                <w:color w:val="auto"/>
                <w:szCs w:val="21"/>
                <w:highlight w:val="none"/>
              </w:rPr>
            </w:pPr>
            <w:r>
              <w:rPr>
                <w:rFonts w:hint="eastAsia" w:ascii="宋体" w:hAnsi="宋体"/>
                <w:color w:val="auto"/>
                <w:szCs w:val="21"/>
                <w:highlight w:val="none"/>
              </w:rPr>
              <w:t>第7.2款</w:t>
            </w:r>
          </w:p>
        </w:tc>
        <w:tc>
          <w:tcPr>
            <w:tcW w:w="1022" w:type="pct"/>
            <w:vAlign w:val="center"/>
          </w:tcPr>
          <w:p w14:paraId="4880DBFB">
            <w:pPr>
              <w:adjustRightInd w:val="0"/>
              <w:snapToGrid w:val="0"/>
              <w:jc w:val="left"/>
              <w:rPr>
                <w:rFonts w:ascii="宋体" w:hAnsi="宋体"/>
                <w:color w:val="auto"/>
                <w:szCs w:val="21"/>
                <w:highlight w:val="none"/>
              </w:rPr>
            </w:pPr>
            <w:r>
              <w:rPr>
                <w:rFonts w:hint="eastAsia" w:ascii="宋体" w:hAnsi="宋体"/>
                <w:color w:val="auto"/>
                <w:szCs w:val="21"/>
                <w:highlight w:val="none"/>
              </w:rPr>
              <w:t>运输特殊要求</w:t>
            </w:r>
          </w:p>
        </w:tc>
        <w:tc>
          <w:tcPr>
            <w:tcW w:w="3034" w:type="pct"/>
            <w:vAlign w:val="center"/>
          </w:tcPr>
          <w:p w14:paraId="317E9527">
            <w:pPr>
              <w:rPr>
                <w:color w:val="auto"/>
                <w:highlight w:val="none"/>
              </w:rPr>
            </w:pPr>
            <w:r>
              <w:rPr>
                <w:rFonts w:hint="eastAsia"/>
                <w:color w:val="auto"/>
                <w:highlight w:val="none"/>
              </w:rPr>
              <w:t>按国家规定要求。</w:t>
            </w:r>
          </w:p>
        </w:tc>
      </w:tr>
      <w:tr w14:paraId="4E5F3A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943" w:type="pct"/>
            <w:vAlign w:val="center"/>
          </w:tcPr>
          <w:p w14:paraId="38D4F0C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9E63779">
            <w:pPr>
              <w:adjustRightInd w:val="0"/>
              <w:snapToGrid w:val="0"/>
              <w:jc w:val="center"/>
              <w:rPr>
                <w:rFonts w:ascii="宋体" w:hAnsi="宋体"/>
                <w:color w:val="auto"/>
                <w:szCs w:val="21"/>
                <w:highlight w:val="none"/>
              </w:rPr>
            </w:pPr>
            <w:r>
              <w:rPr>
                <w:rFonts w:hint="eastAsia" w:ascii="宋体" w:hAnsi="宋体"/>
                <w:color w:val="auto"/>
                <w:szCs w:val="21"/>
                <w:highlight w:val="none"/>
              </w:rPr>
              <w:t>第7.3款</w:t>
            </w:r>
          </w:p>
        </w:tc>
        <w:tc>
          <w:tcPr>
            <w:tcW w:w="1022" w:type="pct"/>
            <w:vAlign w:val="center"/>
          </w:tcPr>
          <w:p w14:paraId="678EACDF">
            <w:pPr>
              <w:adjustRightInd w:val="0"/>
              <w:snapToGrid w:val="0"/>
              <w:jc w:val="left"/>
              <w:rPr>
                <w:rFonts w:ascii="宋体" w:hAnsi="宋体"/>
                <w:color w:val="auto"/>
                <w:szCs w:val="21"/>
                <w:highlight w:val="none"/>
              </w:rPr>
            </w:pPr>
            <w:r>
              <w:rPr>
                <w:rFonts w:hint="eastAsia" w:ascii="宋体" w:hAnsi="宋体"/>
                <w:color w:val="auto"/>
                <w:szCs w:val="21"/>
                <w:highlight w:val="none"/>
              </w:rPr>
              <w:t>保险要求</w:t>
            </w:r>
          </w:p>
        </w:tc>
        <w:tc>
          <w:tcPr>
            <w:tcW w:w="3034" w:type="pct"/>
            <w:vAlign w:val="center"/>
          </w:tcPr>
          <w:p w14:paraId="6308FC6F">
            <w:pPr>
              <w:rPr>
                <w:color w:val="auto"/>
                <w:highlight w:val="none"/>
              </w:rPr>
            </w:pPr>
            <w:r>
              <w:rPr>
                <w:rFonts w:hint="eastAsia"/>
                <w:color w:val="auto"/>
                <w:highlight w:val="none"/>
              </w:rPr>
              <w:t>按国家规定要求。</w:t>
            </w:r>
          </w:p>
        </w:tc>
      </w:tr>
      <w:tr w14:paraId="70D0D7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66208A4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0765309">
            <w:pPr>
              <w:adjustRightInd w:val="0"/>
              <w:snapToGrid w:val="0"/>
              <w:jc w:val="center"/>
              <w:rPr>
                <w:rFonts w:ascii="宋体" w:hAnsi="宋体"/>
                <w:color w:val="auto"/>
                <w:szCs w:val="21"/>
                <w:highlight w:val="none"/>
              </w:rPr>
            </w:pPr>
            <w:r>
              <w:rPr>
                <w:rFonts w:hint="eastAsia" w:ascii="宋体" w:hAnsi="宋体"/>
                <w:color w:val="auto"/>
                <w:szCs w:val="21"/>
                <w:highlight w:val="none"/>
              </w:rPr>
              <w:t>第8.2（1）项</w:t>
            </w:r>
          </w:p>
        </w:tc>
        <w:tc>
          <w:tcPr>
            <w:tcW w:w="1022" w:type="pct"/>
            <w:vAlign w:val="center"/>
          </w:tcPr>
          <w:p w14:paraId="252FBC6C">
            <w:pPr>
              <w:adjustRightInd w:val="0"/>
              <w:snapToGrid w:val="0"/>
              <w:jc w:val="left"/>
              <w:rPr>
                <w:rFonts w:ascii="宋体" w:hAnsi="宋体"/>
                <w:color w:val="auto"/>
                <w:szCs w:val="21"/>
                <w:highlight w:val="none"/>
              </w:rPr>
            </w:pPr>
            <w:r>
              <w:rPr>
                <w:rFonts w:hint="eastAsia" w:ascii="宋体" w:hAnsi="宋体"/>
                <w:color w:val="auto"/>
                <w:szCs w:val="21"/>
                <w:highlight w:val="none"/>
              </w:rPr>
              <w:t>质量保证期</w:t>
            </w:r>
          </w:p>
        </w:tc>
        <w:tc>
          <w:tcPr>
            <w:tcW w:w="3034" w:type="pct"/>
            <w:vAlign w:val="center"/>
          </w:tcPr>
          <w:p w14:paraId="43C4C081">
            <w:pPr>
              <w:autoSpaceDE w:val="0"/>
              <w:autoSpaceDN w:val="0"/>
              <w:adjustRightInd w:val="0"/>
              <w:snapToGrid w:val="0"/>
              <w:ind w:firstLine="446" w:firstLineChars="200"/>
              <w:jc w:val="left"/>
              <w:rPr>
                <w:rFonts w:ascii="宋体" w:hAnsi="宋体"/>
                <w:color w:val="auto"/>
                <w:szCs w:val="21"/>
                <w:highlight w:val="none"/>
              </w:rPr>
            </w:pPr>
            <w:r>
              <w:rPr>
                <w:rFonts w:hint="eastAsia"/>
                <w:color w:val="auto"/>
                <w:sz w:val="22"/>
                <w:highlight w:val="none"/>
              </w:rPr>
              <w:t>不少于</w:t>
            </w:r>
            <w:r>
              <w:rPr>
                <w:rFonts w:hint="eastAsia"/>
                <w:color w:val="auto"/>
                <w:sz w:val="22"/>
                <w:highlight w:val="none"/>
                <w:u w:val="none"/>
                <w:lang w:val="en-US" w:eastAsia="zh-CN"/>
              </w:rPr>
              <w:t>6</w:t>
            </w:r>
            <w:r>
              <w:rPr>
                <w:rFonts w:hint="eastAsia"/>
                <w:color w:val="auto"/>
                <w:sz w:val="22"/>
                <w:highlight w:val="none"/>
              </w:rPr>
              <w:t>年（自验收合格之日起）（乙方另有承诺增加质保期的，按高的为准）</w:t>
            </w:r>
          </w:p>
        </w:tc>
      </w:tr>
      <w:tr w14:paraId="18EF57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498B4FB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DDB4E6D">
            <w:pPr>
              <w:adjustRightInd w:val="0"/>
              <w:snapToGrid w:val="0"/>
              <w:jc w:val="center"/>
              <w:rPr>
                <w:rFonts w:ascii="宋体" w:hAnsi="宋体"/>
                <w:color w:val="auto"/>
                <w:szCs w:val="21"/>
                <w:highlight w:val="none"/>
              </w:rPr>
            </w:pPr>
            <w:r>
              <w:rPr>
                <w:rFonts w:hint="eastAsia" w:ascii="宋体" w:hAnsi="宋体"/>
                <w:color w:val="auto"/>
                <w:szCs w:val="21"/>
                <w:highlight w:val="none"/>
              </w:rPr>
              <w:t>第8.2（3）项</w:t>
            </w:r>
          </w:p>
        </w:tc>
        <w:tc>
          <w:tcPr>
            <w:tcW w:w="1022" w:type="pct"/>
            <w:vAlign w:val="center"/>
          </w:tcPr>
          <w:p w14:paraId="0D60A032">
            <w:pPr>
              <w:adjustRightInd w:val="0"/>
              <w:snapToGrid w:val="0"/>
              <w:jc w:val="left"/>
              <w:rPr>
                <w:rFonts w:ascii="宋体" w:hAnsi="宋体"/>
                <w:color w:val="auto"/>
                <w:szCs w:val="21"/>
                <w:highlight w:val="none"/>
              </w:rPr>
            </w:pPr>
            <w:r>
              <w:rPr>
                <w:rFonts w:hint="eastAsia" w:ascii="宋体" w:hAnsi="宋体"/>
                <w:color w:val="auto"/>
                <w:szCs w:val="21"/>
                <w:highlight w:val="none"/>
              </w:rPr>
              <w:t>货物质量缺陷</w:t>
            </w:r>
          </w:p>
          <w:p w14:paraId="6239A8A9">
            <w:pPr>
              <w:adjustRightInd w:val="0"/>
              <w:snapToGrid w:val="0"/>
              <w:jc w:val="left"/>
              <w:rPr>
                <w:rFonts w:ascii="宋体" w:hAnsi="宋体"/>
                <w:color w:val="auto"/>
                <w:szCs w:val="21"/>
                <w:highlight w:val="none"/>
              </w:rPr>
            </w:pPr>
            <w:r>
              <w:rPr>
                <w:rFonts w:hint="eastAsia" w:ascii="宋体" w:hAnsi="宋体"/>
                <w:color w:val="auto"/>
                <w:szCs w:val="21"/>
                <w:highlight w:val="none"/>
              </w:rPr>
              <w:t>响应时间</w:t>
            </w:r>
          </w:p>
        </w:tc>
        <w:tc>
          <w:tcPr>
            <w:tcW w:w="3034" w:type="pct"/>
            <w:vAlign w:val="center"/>
          </w:tcPr>
          <w:p w14:paraId="201AA25D">
            <w:pPr>
              <w:adjustRightInd w:val="0"/>
              <w:snapToGrid w:val="0"/>
              <w:jc w:val="left"/>
              <w:rPr>
                <w:rFonts w:ascii="宋体" w:hAnsi="宋体"/>
                <w:color w:val="auto"/>
                <w:szCs w:val="21"/>
                <w:highlight w:val="none"/>
              </w:rPr>
            </w:pPr>
            <w:r>
              <w:rPr>
                <w:rFonts w:hint="eastAsia" w:ascii="宋体" w:hAnsi="宋体"/>
                <w:color w:val="auto"/>
                <w:szCs w:val="21"/>
                <w:highlight w:val="none"/>
              </w:rPr>
              <w:t>在接到采购人通知后须30分钟内响应</w:t>
            </w:r>
          </w:p>
        </w:tc>
      </w:tr>
      <w:tr w14:paraId="455BCE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74581625">
            <w:pPr>
              <w:snapToGrid w:val="0"/>
              <w:jc w:val="center"/>
              <w:rPr>
                <w:rFonts w:ascii="宋体" w:hAnsi="宋体" w:cs="宋体"/>
                <w:color w:val="auto"/>
                <w:szCs w:val="21"/>
                <w:highlight w:val="none"/>
              </w:rPr>
            </w:pPr>
            <w:r>
              <w:rPr>
                <w:rFonts w:hint="eastAsia" w:ascii="宋体" w:hAnsi="宋体" w:cs="宋体"/>
                <w:color w:val="auto"/>
                <w:szCs w:val="21"/>
                <w:highlight w:val="none"/>
              </w:rPr>
              <w:t>第二节</w:t>
            </w:r>
          </w:p>
          <w:p w14:paraId="7C1ACB4E">
            <w:pPr>
              <w:pStyle w:val="30"/>
              <w:ind w:firstLine="0" w:firstLineChars="0"/>
              <w:jc w:val="center"/>
              <w:rPr>
                <w:color w:val="auto"/>
                <w:highlight w:val="none"/>
              </w:rPr>
            </w:pPr>
            <w:r>
              <w:rPr>
                <w:rFonts w:hint="eastAsia" w:ascii="宋体" w:hAnsi="宋体" w:eastAsia="宋体" w:cs="宋体"/>
                <w:color w:val="auto"/>
                <w:highlight w:val="none"/>
              </w:rPr>
              <w:t>第11.1款</w:t>
            </w:r>
          </w:p>
        </w:tc>
        <w:tc>
          <w:tcPr>
            <w:tcW w:w="1022" w:type="pct"/>
            <w:vAlign w:val="center"/>
          </w:tcPr>
          <w:p w14:paraId="50B09033">
            <w:pPr>
              <w:adjustRightInd w:val="0"/>
              <w:snapToGrid w:val="0"/>
              <w:rPr>
                <w:rFonts w:ascii="宋体" w:hAnsi="宋体"/>
                <w:color w:val="auto"/>
                <w:szCs w:val="21"/>
                <w:highlight w:val="none"/>
              </w:rPr>
            </w:pPr>
            <w:r>
              <w:rPr>
                <w:rFonts w:hint="eastAsia" w:ascii="宋体" w:hAnsi="宋体"/>
                <w:color w:val="auto"/>
                <w:szCs w:val="21"/>
                <w:highlight w:val="none"/>
              </w:rPr>
              <w:t>其他应当保密的信息</w:t>
            </w:r>
          </w:p>
        </w:tc>
        <w:tc>
          <w:tcPr>
            <w:tcW w:w="3034" w:type="pct"/>
            <w:vAlign w:val="center"/>
          </w:tcPr>
          <w:p w14:paraId="15465B86">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645CF3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943" w:type="pct"/>
            <w:vAlign w:val="center"/>
          </w:tcPr>
          <w:p w14:paraId="05D186D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B340A3E">
            <w:pPr>
              <w:adjustRightInd w:val="0"/>
              <w:snapToGrid w:val="0"/>
              <w:jc w:val="center"/>
              <w:rPr>
                <w:rFonts w:ascii="宋体" w:hAnsi="宋体"/>
                <w:color w:val="auto"/>
                <w:szCs w:val="21"/>
                <w:highlight w:val="none"/>
              </w:rPr>
            </w:pPr>
            <w:r>
              <w:rPr>
                <w:rFonts w:hint="eastAsia" w:ascii="宋体" w:hAnsi="宋体"/>
                <w:color w:val="auto"/>
                <w:szCs w:val="21"/>
                <w:highlight w:val="none"/>
              </w:rPr>
              <w:t>第12.2款</w:t>
            </w:r>
          </w:p>
        </w:tc>
        <w:tc>
          <w:tcPr>
            <w:tcW w:w="1022" w:type="pct"/>
            <w:vAlign w:val="center"/>
          </w:tcPr>
          <w:p w14:paraId="43ADFA5C">
            <w:pPr>
              <w:adjustRightInd w:val="0"/>
              <w:snapToGrid w:val="0"/>
              <w:jc w:val="left"/>
              <w:rPr>
                <w:rFonts w:ascii="宋体" w:hAnsi="宋体"/>
                <w:color w:val="auto"/>
                <w:szCs w:val="21"/>
                <w:highlight w:val="none"/>
              </w:rPr>
            </w:pPr>
            <w:r>
              <w:rPr>
                <w:rFonts w:hint="eastAsia" w:ascii="宋体" w:hAnsi="宋体"/>
                <w:color w:val="auto"/>
                <w:szCs w:val="21"/>
                <w:highlight w:val="none"/>
              </w:rPr>
              <w:t>合同价款支付时间</w:t>
            </w:r>
          </w:p>
        </w:tc>
        <w:tc>
          <w:tcPr>
            <w:tcW w:w="3034" w:type="pct"/>
            <w:vAlign w:val="center"/>
          </w:tcPr>
          <w:p w14:paraId="62778471">
            <w:pPr>
              <w:adjustRightInd w:val="0"/>
              <w:snapToGrid w:val="0"/>
              <w:jc w:val="left"/>
              <w:rPr>
                <w:rFonts w:hint="eastAsia" w:ascii="宋体" w:hAnsi="宋体" w:eastAsia="宋体" w:cs="Times New Roman"/>
                <w:b w:val="0"/>
                <w:bCs w:val="0"/>
                <w:color w:val="auto"/>
                <w:sz w:val="21"/>
                <w:szCs w:val="21"/>
                <w:highlight w:val="none"/>
                <w:lang w:eastAsia="zh-CN"/>
              </w:rPr>
            </w:pPr>
            <w:r>
              <w:rPr>
                <w:rFonts w:hint="eastAsia" w:ascii="宋体" w:hAnsi="宋体" w:eastAsia="宋体" w:cs="Times New Roman"/>
                <w:b w:val="0"/>
                <w:bCs w:val="0"/>
                <w:color w:val="auto"/>
                <w:sz w:val="21"/>
                <w:szCs w:val="21"/>
                <w:highlight w:val="none"/>
              </w:rPr>
              <w:t>对于满足合同约定支付条件的，甲方原则上自收到发票后</w:t>
            </w:r>
            <w:r>
              <w:rPr>
                <w:rFonts w:hint="eastAsia" w:ascii="宋体" w:hAnsi="宋体" w:eastAsia="宋体" w:cs="Times New Roman"/>
                <w:b w:val="0"/>
                <w:bCs w:val="0"/>
                <w:color w:val="auto"/>
                <w:sz w:val="21"/>
                <w:szCs w:val="21"/>
                <w:highlight w:val="none"/>
                <w:lang w:val="en-US" w:eastAsia="zh-CN"/>
              </w:rPr>
              <w:t>7</w:t>
            </w:r>
            <w:r>
              <w:rPr>
                <w:rFonts w:hint="eastAsia" w:ascii="宋体" w:hAnsi="宋体" w:eastAsia="宋体" w:cs="Times New Roman"/>
                <w:b w:val="0"/>
                <w:bCs w:val="0"/>
                <w:color w:val="auto"/>
                <w:sz w:val="21"/>
                <w:szCs w:val="21"/>
                <w:highlight w:val="none"/>
              </w:rPr>
              <w:t>个工作日内将资金支付到合同约定的乙方账户</w:t>
            </w:r>
            <w:r>
              <w:rPr>
                <w:rFonts w:hint="eastAsia" w:ascii="宋体" w:hAnsi="宋体" w:eastAsia="宋体" w:cs="Times New Roman"/>
                <w:b w:val="0"/>
                <w:bCs w:val="0"/>
                <w:color w:val="auto"/>
                <w:sz w:val="21"/>
                <w:szCs w:val="21"/>
                <w:highlight w:val="none"/>
                <w:lang w:eastAsia="zh-CN"/>
              </w:rPr>
              <w:t>。</w:t>
            </w:r>
          </w:p>
        </w:tc>
      </w:tr>
      <w:tr w14:paraId="56D9B5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943" w:type="pct"/>
            <w:vAlign w:val="center"/>
          </w:tcPr>
          <w:p w14:paraId="0CCED8C9">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E472879">
            <w:pPr>
              <w:adjustRightInd w:val="0"/>
              <w:snapToGrid w:val="0"/>
              <w:jc w:val="center"/>
              <w:rPr>
                <w:rFonts w:ascii="宋体" w:hAnsi="宋体"/>
                <w:color w:val="auto"/>
                <w:szCs w:val="21"/>
                <w:highlight w:val="none"/>
              </w:rPr>
            </w:pPr>
            <w:r>
              <w:rPr>
                <w:rFonts w:hint="eastAsia" w:ascii="宋体" w:hAnsi="宋体"/>
                <w:color w:val="auto"/>
                <w:szCs w:val="21"/>
                <w:highlight w:val="none"/>
              </w:rPr>
              <w:t>第13.2款</w:t>
            </w:r>
          </w:p>
        </w:tc>
        <w:tc>
          <w:tcPr>
            <w:tcW w:w="1022" w:type="pct"/>
            <w:vAlign w:val="center"/>
          </w:tcPr>
          <w:p w14:paraId="0847B584">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履约保证金不予退还的情形</w:t>
            </w:r>
          </w:p>
        </w:tc>
        <w:tc>
          <w:tcPr>
            <w:tcW w:w="3034" w:type="pct"/>
            <w:vAlign w:val="center"/>
          </w:tcPr>
          <w:p w14:paraId="56718A17">
            <w:pPr>
              <w:adjustRightInd w:val="0"/>
              <w:snapToGrid w:val="0"/>
              <w:jc w:val="left"/>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rPr>
              <w:t>1、</w:t>
            </w:r>
            <w:r>
              <w:rPr>
                <w:rFonts w:hint="eastAsia" w:ascii="宋体" w:hAnsi="宋体" w:eastAsia="宋体" w:cs="Times New Roman"/>
                <w:b w:val="0"/>
                <w:bCs w:val="0"/>
                <w:color w:val="auto"/>
                <w:sz w:val="21"/>
                <w:szCs w:val="21"/>
                <w:highlight w:val="none"/>
                <w:lang w:eastAsia="zh-CN"/>
              </w:rPr>
              <w:t>乙方</w:t>
            </w:r>
            <w:r>
              <w:rPr>
                <w:rFonts w:hint="eastAsia" w:ascii="宋体" w:hAnsi="宋体" w:eastAsia="宋体" w:cs="Times New Roman"/>
                <w:b w:val="0"/>
                <w:bCs w:val="0"/>
                <w:color w:val="auto"/>
                <w:sz w:val="21"/>
                <w:szCs w:val="21"/>
                <w:highlight w:val="none"/>
              </w:rPr>
              <w:t>须提供符合</w:t>
            </w:r>
            <w:r>
              <w:rPr>
                <w:rFonts w:hint="eastAsia" w:ascii="宋体" w:hAnsi="宋体" w:eastAsia="宋体" w:cs="Times New Roman"/>
                <w:b w:val="0"/>
                <w:bCs w:val="0"/>
                <w:color w:val="auto"/>
                <w:sz w:val="21"/>
                <w:szCs w:val="21"/>
                <w:highlight w:val="none"/>
                <w:lang w:val="en-US" w:eastAsia="zh-CN"/>
              </w:rPr>
              <w:t>采购</w:t>
            </w:r>
            <w:r>
              <w:rPr>
                <w:rFonts w:hint="eastAsia" w:ascii="宋体" w:hAnsi="宋体" w:eastAsia="宋体" w:cs="Times New Roman"/>
                <w:b w:val="0"/>
                <w:bCs w:val="0"/>
                <w:color w:val="auto"/>
                <w:sz w:val="21"/>
                <w:szCs w:val="21"/>
                <w:highlight w:val="none"/>
              </w:rPr>
              <w:t>文件和国家相关质量标准的全新合格货物。如发生所供货物与现行国家政策法规、合同约定不符，采购人有权拒收、退货、解除合同，或者</w:t>
            </w:r>
            <w:r>
              <w:rPr>
                <w:rFonts w:hint="eastAsia" w:ascii="宋体" w:hAnsi="宋体" w:eastAsia="宋体" w:cs="Times New Roman"/>
                <w:b w:val="0"/>
                <w:bCs w:val="0"/>
                <w:color w:val="auto"/>
                <w:sz w:val="21"/>
                <w:szCs w:val="21"/>
                <w:highlight w:val="none"/>
                <w:lang w:eastAsia="zh-CN"/>
              </w:rPr>
              <w:t>乙方</w:t>
            </w:r>
            <w:r>
              <w:rPr>
                <w:rFonts w:hint="eastAsia" w:ascii="宋体" w:hAnsi="宋体" w:eastAsia="宋体" w:cs="Times New Roman"/>
                <w:b w:val="0"/>
                <w:bCs w:val="0"/>
                <w:color w:val="auto"/>
                <w:sz w:val="21"/>
                <w:szCs w:val="21"/>
                <w:highlight w:val="none"/>
              </w:rPr>
              <w:t>予以免费更换。</w:t>
            </w:r>
          </w:p>
          <w:p w14:paraId="52926781">
            <w:pPr>
              <w:adjustRightInd w:val="0"/>
              <w:snapToGrid w:val="0"/>
              <w:jc w:val="left"/>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rPr>
              <w:t>2、本次</w:t>
            </w:r>
            <w:r>
              <w:rPr>
                <w:rFonts w:hint="eastAsia" w:ascii="宋体" w:hAnsi="宋体" w:eastAsia="宋体" w:cs="Times New Roman"/>
                <w:b w:val="0"/>
                <w:bCs w:val="0"/>
                <w:color w:val="auto"/>
                <w:sz w:val="21"/>
                <w:szCs w:val="21"/>
                <w:highlight w:val="none"/>
                <w:lang w:val="en-US" w:eastAsia="zh-CN"/>
              </w:rPr>
              <w:t>采购</w:t>
            </w:r>
            <w:r>
              <w:rPr>
                <w:rFonts w:hint="eastAsia" w:ascii="宋体" w:hAnsi="宋体" w:eastAsia="宋体" w:cs="Times New Roman"/>
                <w:b w:val="0"/>
                <w:bCs w:val="0"/>
                <w:color w:val="auto"/>
                <w:sz w:val="21"/>
                <w:szCs w:val="21"/>
                <w:highlight w:val="none"/>
              </w:rPr>
              <w:t>的货物如涉及国家规定强制认证的，</w:t>
            </w:r>
            <w:r>
              <w:rPr>
                <w:rFonts w:hint="eastAsia" w:ascii="宋体" w:hAnsi="宋体" w:eastAsia="宋体" w:cs="Times New Roman"/>
                <w:b w:val="0"/>
                <w:bCs w:val="0"/>
                <w:color w:val="auto"/>
                <w:sz w:val="21"/>
                <w:szCs w:val="21"/>
                <w:highlight w:val="none"/>
                <w:lang w:eastAsia="zh-CN"/>
              </w:rPr>
              <w:t>乙方</w:t>
            </w:r>
            <w:r>
              <w:rPr>
                <w:rFonts w:hint="eastAsia" w:ascii="宋体" w:hAnsi="宋体" w:eastAsia="宋体" w:cs="Times New Roman"/>
                <w:b w:val="0"/>
                <w:bCs w:val="0"/>
                <w:color w:val="auto"/>
                <w:sz w:val="21"/>
                <w:szCs w:val="21"/>
                <w:highlight w:val="none"/>
              </w:rPr>
              <w:t>未在投标文件偏离表中用明显字体予以声明的，均视为</w:t>
            </w:r>
            <w:r>
              <w:rPr>
                <w:rFonts w:hint="eastAsia" w:ascii="宋体" w:hAnsi="宋体" w:eastAsia="宋体" w:cs="Times New Roman"/>
                <w:b w:val="0"/>
                <w:bCs w:val="0"/>
                <w:color w:val="auto"/>
                <w:sz w:val="21"/>
                <w:szCs w:val="21"/>
                <w:highlight w:val="none"/>
                <w:lang w:eastAsia="zh-CN"/>
              </w:rPr>
              <w:t>乙方</w:t>
            </w:r>
            <w:r>
              <w:rPr>
                <w:rFonts w:hint="eastAsia" w:ascii="宋体" w:hAnsi="宋体" w:eastAsia="宋体" w:cs="Times New Roman"/>
                <w:b w:val="0"/>
                <w:bCs w:val="0"/>
                <w:color w:val="auto"/>
                <w:sz w:val="21"/>
                <w:szCs w:val="21"/>
                <w:highlight w:val="none"/>
              </w:rPr>
              <w:t>投标产品符合了强制认证规定（如工业产品生产许可证，3C认证，等等），否则按验收不能通过，</w:t>
            </w:r>
            <w:r>
              <w:rPr>
                <w:rFonts w:hint="eastAsia" w:ascii="宋体" w:hAnsi="宋体" w:eastAsia="宋体" w:cs="Times New Roman"/>
                <w:b w:val="0"/>
                <w:bCs w:val="0"/>
                <w:color w:val="auto"/>
                <w:sz w:val="21"/>
                <w:szCs w:val="21"/>
                <w:highlight w:val="none"/>
                <w:lang w:val="en-US" w:eastAsia="zh-CN"/>
              </w:rPr>
              <w:t>甲方</w:t>
            </w:r>
            <w:r>
              <w:rPr>
                <w:rFonts w:hint="eastAsia" w:ascii="宋体" w:hAnsi="宋体" w:eastAsia="宋体" w:cs="Times New Roman"/>
                <w:b w:val="0"/>
                <w:bCs w:val="0"/>
                <w:color w:val="auto"/>
                <w:sz w:val="21"/>
                <w:szCs w:val="21"/>
                <w:highlight w:val="none"/>
              </w:rPr>
              <w:t>给予退货、解除合同或经</w:t>
            </w:r>
            <w:r>
              <w:rPr>
                <w:rFonts w:hint="eastAsia" w:ascii="宋体" w:hAnsi="宋体" w:eastAsia="宋体" w:cs="Times New Roman"/>
                <w:b w:val="0"/>
                <w:bCs w:val="0"/>
                <w:color w:val="auto"/>
                <w:sz w:val="21"/>
                <w:szCs w:val="21"/>
                <w:highlight w:val="none"/>
                <w:lang w:val="en-US" w:eastAsia="zh-CN"/>
              </w:rPr>
              <w:t>方</w:t>
            </w:r>
            <w:r>
              <w:rPr>
                <w:rFonts w:hint="eastAsia" w:ascii="宋体" w:hAnsi="宋体" w:eastAsia="宋体" w:cs="Times New Roman"/>
                <w:b w:val="0"/>
                <w:bCs w:val="0"/>
                <w:color w:val="auto"/>
                <w:sz w:val="21"/>
                <w:szCs w:val="21"/>
                <w:highlight w:val="none"/>
              </w:rPr>
              <w:t>同意换货处理，</w:t>
            </w:r>
            <w:r>
              <w:rPr>
                <w:rFonts w:hint="eastAsia" w:ascii="宋体" w:hAnsi="宋体" w:eastAsia="宋体" w:cs="Times New Roman"/>
                <w:b w:val="0"/>
                <w:bCs w:val="0"/>
                <w:color w:val="auto"/>
                <w:sz w:val="21"/>
                <w:szCs w:val="21"/>
                <w:highlight w:val="none"/>
                <w:lang w:eastAsia="zh-CN"/>
              </w:rPr>
              <w:t>乙方</w:t>
            </w:r>
            <w:r>
              <w:rPr>
                <w:rFonts w:hint="eastAsia" w:ascii="宋体" w:hAnsi="宋体" w:eastAsia="宋体" w:cs="Times New Roman"/>
                <w:b w:val="0"/>
                <w:bCs w:val="0"/>
                <w:color w:val="auto"/>
                <w:sz w:val="21"/>
                <w:szCs w:val="21"/>
                <w:highlight w:val="none"/>
              </w:rPr>
              <w:t>自行承担由此造成的损失。</w:t>
            </w:r>
          </w:p>
        </w:tc>
      </w:tr>
      <w:tr w14:paraId="1BF553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72998ACC">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4092B10">
            <w:pPr>
              <w:adjustRightInd w:val="0"/>
              <w:snapToGrid w:val="0"/>
              <w:jc w:val="center"/>
              <w:rPr>
                <w:rFonts w:ascii="宋体" w:hAnsi="宋体"/>
                <w:color w:val="auto"/>
                <w:szCs w:val="21"/>
                <w:highlight w:val="none"/>
              </w:rPr>
            </w:pPr>
            <w:r>
              <w:rPr>
                <w:rFonts w:hint="eastAsia" w:ascii="宋体" w:hAnsi="宋体"/>
                <w:color w:val="auto"/>
                <w:szCs w:val="21"/>
                <w:highlight w:val="none"/>
              </w:rPr>
              <w:t>第13.3款</w:t>
            </w:r>
          </w:p>
        </w:tc>
        <w:tc>
          <w:tcPr>
            <w:tcW w:w="1022" w:type="pct"/>
            <w:vAlign w:val="center"/>
          </w:tcPr>
          <w:p w14:paraId="0EA67BEB">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履约保证金退还时间及逾期退还的违约金</w:t>
            </w:r>
          </w:p>
        </w:tc>
        <w:tc>
          <w:tcPr>
            <w:tcW w:w="3034" w:type="pct"/>
            <w:vAlign w:val="center"/>
          </w:tcPr>
          <w:p w14:paraId="72596280">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w:t>
            </w:r>
          </w:p>
        </w:tc>
      </w:tr>
      <w:tr w14:paraId="444806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943" w:type="pct"/>
            <w:vAlign w:val="center"/>
          </w:tcPr>
          <w:p w14:paraId="120A7E9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C0AE768">
            <w:pPr>
              <w:adjustRightInd w:val="0"/>
              <w:snapToGrid w:val="0"/>
              <w:jc w:val="center"/>
              <w:rPr>
                <w:rFonts w:ascii="宋体" w:hAnsi="宋体"/>
                <w:color w:val="auto"/>
                <w:szCs w:val="21"/>
                <w:highlight w:val="none"/>
              </w:rPr>
            </w:pPr>
            <w:r>
              <w:rPr>
                <w:rFonts w:hint="eastAsia" w:ascii="宋体" w:hAnsi="宋体"/>
                <w:color w:val="auto"/>
                <w:szCs w:val="21"/>
                <w:highlight w:val="none"/>
              </w:rPr>
              <w:t>第14.1（3）项</w:t>
            </w:r>
          </w:p>
        </w:tc>
        <w:tc>
          <w:tcPr>
            <w:tcW w:w="1022" w:type="pct"/>
            <w:vAlign w:val="center"/>
          </w:tcPr>
          <w:p w14:paraId="691127F1">
            <w:pPr>
              <w:adjustRightInd w:val="0"/>
              <w:snapToGrid w:val="0"/>
              <w:jc w:val="left"/>
              <w:rPr>
                <w:rFonts w:ascii="宋体" w:hAnsi="宋体"/>
                <w:color w:val="auto"/>
                <w:szCs w:val="21"/>
                <w:highlight w:val="none"/>
              </w:rPr>
            </w:pPr>
            <w:r>
              <w:rPr>
                <w:rFonts w:hint="eastAsia" w:ascii="宋体" w:hAnsi="宋体"/>
                <w:color w:val="auto"/>
                <w:szCs w:val="21"/>
                <w:highlight w:val="none"/>
              </w:rPr>
              <w:t>运行监督、维修期限</w:t>
            </w:r>
          </w:p>
        </w:tc>
        <w:tc>
          <w:tcPr>
            <w:tcW w:w="3034" w:type="pct"/>
            <w:vAlign w:val="center"/>
          </w:tcPr>
          <w:p w14:paraId="74AEE50A">
            <w:pPr>
              <w:adjustRightInd w:val="0"/>
              <w:snapToGrid w:val="0"/>
              <w:jc w:val="left"/>
              <w:rPr>
                <w:rFonts w:ascii="宋体" w:hAnsi="宋体"/>
                <w:color w:val="auto"/>
                <w:szCs w:val="21"/>
                <w:highlight w:val="none"/>
              </w:rPr>
            </w:pPr>
            <w:r>
              <w:rPr>
                <w:rFonts w:hint="eastAsia"/>
                <w:color w:val="auto"/>
                <w:sz w:val="22"/>
                <w:highlight w:val="none"/>
              </w:rPr>
              <w:t>不少于</w:t>
            </w:r>
            <w:r>
              <w:rPr>
                <w:rFonts w:hint="eastAsia"/>
                <w:color w:val="auto"/>
                <w:sz w:val="22"/>
                <w:highlight w:val="none"/>
                <w:u w:val="single"/>
                <w:lang w:val="en-US" w:eastAsia="zh-CN"/>
              </w:rPr>
              <w:t>6</w:t>
            </w:r>
            <w:r>
              <w:rPr>
                <w:rFonts w:hint="eastAsia"/>
                <w:color w:val="auto"/>
                <w:sz w:val="22"/>
                <w:highlight w:val="none"/>
              </w:rPr>
              <w:t>年（自验收合格之日起）（乙方另有承诺增加质保期的，按高的为准）</w:t>
            </w:r>
          </w:p>
        </w:tc>
      </w:tr>
      <w:tr w14:paraId="51EB0B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943" w:type="pct"/>
            <w:vAlign w:val="center"/>
          </w:tcPr>
          <w:p w14:paraId="67D1B37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69D2B55">
            <w:pPr>
              <w:adjustRightInd w:val="0"/>
              <w:snapToGrid w:val="0"/>
              <w:jc w:val="center"/>
              <w:rPr>
                <w:rFonts w:ascii="宋体" w:hAnsi="宋体"/>
                <w:color w:val="auto"/>
                <w:szCs w:val="21"/>
                <w:highlight w:val="none"/>
              </w:rPr>
            </w:pPr>
            <w:r>
              <w:rPr>
                <w:rFonts w:hint="eastAsia" w:ascii="宋体" w:hAnsi="宋体"/>
                <w:color w:val="auto"/>
                <w:szCs w:val="21"/>
                <w:highlight w:val="none"/>
              </w:rPr>
              <w:t>第14.1（5）项</w:t>
            </w:r>
          </w:p>
        </w:tc>
        <w:tc>
          <w:tcPr>
            <w:tcW w:w="1022" w:type="pct"/>
            <w:vAlign w:val="center"/>
          </w:tcPr>
          <w:p w14:paraId="06B5318E">
            <w:pPr>
              <w:adjustRightInd w:val="0"/>
              <w:snapToGrid w:val="0"/>
              <w:jc w:val="left"/>
              <w:rPr>
                <w:rFonts w:ascii="宋体" w:hAnsi="宋体"/>
                <w:color w:val="auto"/>
                <w:szCs w:val="21"/>
                <w:highlight w:val="none"/>
              </w:rPr>
            </w:pPr>
            <w:r>
              <w:rPr>
                <w:rFonts w:hint="eastAsia" w:ascii="宋体" w:hAnsi="宋体"/>
                <w:color w:val="auto"/>
                <w:szCs w:val="21"/>
                <w:highlight w:val="none"/>
              </w:rPr>
              <w:t>货物回收的约定</w:t>
            </w:r>
          </w:p>
        </w:tc>
        <w:tc>
          <w:tcPr>
            <w:tcW w:w="3034" w:type="pct"/>
            <w:vAlign w:val="center"/>
          </w:tcPr>
          <w:p w14:paraId="22962A1A">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w:t>
            </w:r>
          </w:p>
        </w:tc>
      </w:tr>
      <w:tr w14:paraId="078F0E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572E896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979AAEA">
            <w:pPr>
              <w:adjustRightInd w:val="0"/>
              <w:snapToGrid w:val="0"/>
              <w:jc w:val="center"/>
              <w:rPr>
                <w:rFonts w:ascii="宋体" w:hAnsi="宋体"/>
                <w:color w:val="auto"/>
                <w:szCs w:val="21"/>
                <w:highlight w:val="none"/>
              </w:rPr>
            </w:pPr>
            <w:r>
              <w:rPr>
                <w:rFonts w:hint="eastAsia" w:ascii="宋体" w:hAnsi="宋体"/>
                <w:color w:val="auto"/>
                <w:szCs w:val="21"/>
                <w:highlight w:val="none"/>
              </w:rPr>
              <w:t>第14.1（6）项</w:t>
            </w:r>
          </w:p>
        </w:tc>
        <w:tc>
          <w:tcPr>
            <w:tcW w:w="1022" w:type="pct"/>
            <w:vAlign w:val="center"/>
          </w:tcPr>
          <w:p w14:paraId="09C004C4">
            <w:pPr>
              <w:adjustRightInd w:val="0"/>
              <w:snapToGrid w:val="0"/>
              <w:jc w:val="left"/>
              <w:rPr>
                <w:rFonts w:ascii="宋体" w:hAnsi="宋体"/>
                <w:color w:val="auto"/>
                <w:szCs w:val="21"/>
                <w:highlight w:val="none"/>
              </w:rPr>
            </w:pPr>
            <w:r>
              <w:rPr>
                <w:rFonts w:hint="eastAsia" w:ascii="宋体" w:hAnsi="宋体"/>
                <w:color w:val="auto"/>
                <w:szCs w:val="21"/>
                <w:highlight w:val="none"/>
              </w:rPr>
              <w:t>乙方提供的其他服务</w:t>
            </w:r>
          </w:p>
        </w:tc>
        <w:tc>
          <w:tcPr>
            <w:tcW w:w="3034" w:type="pct"/>
            <w:vAlign w:val="center"/>
          </w:tcPr>
          <w:p w14:paraId="309ED7D8">
            <w:pPr>
              <w:adjustRightInd w:val="0"/>
              <w:snapToGrid w:val="0"/>
              <w:jc w:val="left"/>
              <w:rPr>
                <w:rFonts w:ascii="宋体" w:hAnsi="宋体"/>
                <w:color w:val="auto"/>
                <w:szCs w:val="21"/>
                <w:highlight w:val="none"/>
              </w:rPr>
            </w:pPr>
            <w:r>
              <w:rPr>
                <w:rFonts w:hint="eastAsia" w:ascii="宋体" w:hAnsi="宋体"/>
                <w:color w:val="auto"/>
                <w:szCs w:val="21"/>
                <w:highlight w:val="none"/>
              </w:rPr>
              <w:t>按采购文件及投标文件</w:t>
            </w:r>
          </w:p>
        </w:tc>
      </w:tr>
      <w:tr w14:paraId="7B61B3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70AD74C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5F0B039">
            <w:pPr>
              <w:adjustRightInd w:val="0"/>
              <w:snapToGrid w:val="0"/>
              <w:jc w:val="center"/>
              <w:rPr>
                <w:rFonts w:ascii="宋体" w:hAnsi="宋体"/>
                <w:color w:val="auto"/>
                <w:szCs w:val="21"/>
                <w:highlight w:val="none"/>
              </w:rPr>
            </w:pPr>
            <w:r>
              <w:rPr>
                <w:rFonts w:hint="eastAsia" w:ascii="宋体" w:hAnsi="宋体"/>
                <w:color w:val="auto"/>
                <w:szCs w:val="21"/>
                <w:highlight w:val="none"/>
              </w:rPr>
              <w:t>第15.1款</w:t>
            </w:r>
          </w:p>
        </w:tc>
        <w:tc>
          <w:tcPr>
            <w:tcW w:w="1022" w:type="pct"/>
            <w:vAlign w:val="center"/>
          </w:tcPr>
          <w:p w14:paraId="4B2D99E5">
            <w:pPr>
              <w:adjustRightInd w:val="0"/>
              <w:snapToGrid w:val="0"/>
              <w:jc w:val="left"/>
              <w:rPr>
                <w:rFonts w:ascii="宋体" w:hAnsi="宋体"/>
                <w:color w:val="auto"/>
                <w:szCs w:val="21"/>
                <w:highlight w:val="none"/>
              </w:rPr>
            </w:pPr>
            <w:r>
              <w:rPr>
                <w:rFonts w:hint="eastAsia" w:ascii="宋体" w:hAnsi="宋体"/>
                <w:color w:val="auto"/>
                <w:szCs w:val="21"/>
                <w:highlight w:val="none"/>
              </w:rPr>
              <w:t>修理、重作、更换相关具体规定</w:t>
            </w:r>
          </w:p>
        </w:tc>
        <w:tc>
          <w:tcPr>
            <w:tcW w:w="3034" w:type="pct"/>
            <w:vAlign w:val="center"/>
          </w:tcPr>
          <w:p w14:paraId="10E38053">
            <w:pPr>
              <w:adjustRightInd w:val="0"/>
              <w:snapToGrid w:val="0"/>
              <w:jc w:val="left"/>
              <w:rPr>
                <w:rFonts w:ascii="宋体" w:hAnsi="宋体"/>
                <w:color w:val="auto"/>
                <w:szCs w:val="21"/>
                <w:highlight w:val="none"/>
              </w:rPr>
            </w:pPr>
            <w:r>
              <w:rPr>
                <w:rFonts w:hint="eastAsia" w:ascii="宋体" w:hAnsi="宋体"/>
                <w:color w:val="auto"/>
                <w:szCs w:val="21"/>
                <w:highlight w:val="none"/>
              </w:rPr>
              <w:t>1.甲方有权根据权威质量检测部门出具的检验报告向乙方提出索赔。</w:t>
            </w:r>
          </w:p>
          <w:p w14:paraId="35123E16">
            <w:pPr>
              <w:adjustRightInd w:val="0"/>
              <w:snapToGrid w:val="0"/>
              <w:jc w:val="left"/>
              <w:rPr>
                <w:rFonts w:ascii="宋体" w:hAnsi="宋体"/>
                <w:color w:val="auto"/>
                <w:szCs w:val="21"/>
                <w:highlight w:val="none"/>
              </w:rPr>
            </w:pPr>
            <w:r>
              <w:rPr>
                <w:rFonts w:hint="eastAsia" w:ascii="宋体" w:hAnsi="宋体"/>
                <w:color w:val="auto"/>
                <w:szCs w:val="21"/>
                <w:highlight w:val="none"/>
              </w:rPr>
              <w:t>2.在质量保证期内，如果乙方对缺陷产品负有责任而甲方提出索赔，乙方应按照甲方同意的下列一种或多种方式解决索赔事宜，并且甲方可以收取乙方合同总价20%的违约金：</w:t>
            </w:r>
          </w:p>
          <w:p w14:paraId="3B677CC5">
            <w:pPr>
              <w:adjustRightInd w:val="0"/>
              <w:snapToGrid w:val="0"/>
              <w:jc w:val="left"/>
              <w:rPr>
                <w:rFonts w:ascii="宋体" w:hAnsi="宋体"/>
                <w:color w:val="auto"/>
                <w:szCs w:val="21"/>
                <w:highlight w:val="none"/>
              </w:rPr>
            </w:pPr>
            <w:r>
              <w:rPr>
                <w:rFonts w:hint="eastAsia" w:ascii="宋体" w:hAnsi="宋体"/>
                <w:color w:val="auto"/>
                <w:szCs w:val="21"/>
                <w:highlight w:val="none"/>
              </w:rPr>
              <w:t>（1） 乙方退货并将货款退还给甲方，由此发生的一切费用和损失由乙方承担。</w:t>
            </w:r>
          </w:p>
          <w:p w14:paraId="330CC59E">
            <w:pPr>
              <w:adjustRightInd w:val="0"/>
              <w:snapToGrid w:val="0"/>
              <w:jc w:val="left"/>
              <w:rPr>
                <w:rFonts w:ascii="宋体" w:hAnsi="宋体"/>
                <w:color w:val="auto"/>
                <w:szCs w:val="21"/>
                <w:highlight w:val="none"/>
              </w:rPr>
            </w:pPr>
            <w:r>
              <w:rPr>
                <w:rFonts w:hint="eastAsia" w:ascii="宋体" w:hAnsi="宋体"/>
                <w:color w:val="auto"/>
                <w:szCs w:val="21"/>
                <w:highlight w:val="none"/>
              </w:rPr>
              <w:t>（2） 根据货物的质量状况以及甲方所遭受的损失，经过双方商定降低货物的价格。</w:t>
            </w:r>
          </w:p>
          <w:p w14:paraId="72C44F08">
            <w:pPr>
              <w:adjustRightInd w:val="0"/>
              <w:snapToGrid w:val="0"/>
              <w:jc w:val="left"/>
              <w:rPr>
                <w:rFonts w:ascii="宋体" w:hAnsi="宋体"/>
                <w:color w:val="auto"/>
                <w:szCs w:val="21"/>
                <w:highlight w:val="none"/>
              </w:rPr>
            </w:pPr>
            <w:r>
              <w:rPr>
                <w:rFonts w:hint="eastAsia" w:ascii="宋体" w:hAnsi="宋体"/>
                <w:color w:val="auto"/>
                <w:szCs w:val="21"/>
                <w:highlight w:val="none"/>
              </w:rPr>
              <w:t>（3） 乙方应在接到甲方通知后七天内负责采用符合合同规定的规格、质量和性能要求的新零件、部件和设备来更换有缺陷的部分或修补缺陷部分，其费用由乙方负担。同时，乙方应在约定的质量保证期基础上相应延长修补和/或更换件的质量保证期。</w:t>
            </w:r>
          </w:p>
          <w:p w14:paraId="12FF7534">
            <w:pPr>
              <w:adjustRightInd w:val="0"/>
              <w:snapToGrid w:val="0"/>
              <w:jc w:val="left"/>
              <w:rPr>
                <w:rFonts w:ascii="宋体" w:hAnsi="宋体"/>
                <w:color w:val="auto"/>
                <w:szCs w:val="21"/>
                <w:highlight w:val="none"/>
              </w:rPr>
            </w:pPr>
            <w:r>
              <w:rPr>
                <w:rFonts w:hint="eastAsia" w:ascii="宋体" w:hAnsi="宋体"/>
                <w:color w:val="auto"/>
                <w:szCs w:val="21"/>
                <w:highlight w:val="none"/>
              </w:rPr>
              <w:t>3. 如果在甲方发出索赔通知后十天内乙方未作答复，上述索赔应视为已被乙方接受。如果乙方未能在甲方发出索赔通知后十天内或甲方同意延长的期限内，按照上述规定的任何一种方法采取补救措施，甲方有权从应付货款中扣除索赔金额，如不足以弥补甲方损失的，甲方有权进一步要求乙方赔偿。</w:t>
            </w:r>
          </w:p>
        </w:tc>
      </w:tr>
      <w:tr w14:paraId="29B074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0CFE6F5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0ED2B44">
            <w:pPr>
              <w:adjustRightInd w:val="0"/>
              <w:snapToGrid w:val="0"/>
              <w:jc w:val="center"/>
              <w:rPr>
                <w:rFonts w:ascii="宋体" w:hAnsi="宋体"/>
                <w:color w:val="auto"/>
                <w:szCs w:val="21"/>
                <w:highlight w:val="none"/>
              </w:rPr>
            </w:pPr>
            <w:r>
              <w:rPr>
                <w:rFonts w:hint="eastAsia" w:ascii="宋体" w:hAnsi="宋体"/>
                <w:color w:val="auto"/>
                <w:szCs w:val="21"/>
                <w:highlight w:val="none"/>
              </w:rPr>
              <w:t>第15.2（2）项</w:t>
            </w:r>
          </w:p>
        </w:tc>
        <w:tc>
          <w:tcPr>
            <w:tcW w:w="1022" w:type="pct"/>
            <w:vAlign w:val="center"/>
          </w:tcPr>
          <w:p w14:paraId="460333C3">
            <w:pPr>
              <w:adjustRightInd w:val="0"/>
              <w:snapToGrid w:val="0"/>
              <w:jc w:val="left"/>
              <w:rPr>
                <w:rFonts w:ascii="宋体" w:hAnsi="宋体"/>
                <w:color w:val="auto"/>
                <w:szCs w:val="21"/>
                <w:highlight w:val="none"/>
              </w:rPr>
            </w:pPr>
            <w:r>
              <w:rPr>
                <w:rFonts w:hint="eastAsia" w:ascii="宋体" w:hAnsi="宋体"/>
                <w:color w:val="auto"/>
                <w:szCs w:val="21"/>
                <w:highlight w:val="none"/>
              </w:rPr>
              <w:t>迟延交货赔偿费</w:t>
            </w:r>
          </w:p>
        </w:tc>
        <w:tc>
          <w:tcPr>
            <w:tcW w:w="3034" w:type="pct"/>
            <w:vAlign w:val="center"/>
          </w:tcPr>
          <w:p w14:paraId="0EB8E735">
            <w:pPr>
              <w:adjustRightInd w:val="0"/>
              <w:snapToGrid w:val="0"/>
              <w:jc w:val="left"/>
              <w:rPr>
                <w:rFonts w:ascii="宋体" w:hAnsi="宋体"/>
                <w:color w:val="auto"/>
                <w:szCs w:val="21"/>
                <w:highlight w:val="none"/>
              </w:rPr>
            </w:pPr>
            <w:r>
              <w:rPr>
                <w:rFonts w:hint="eastAsia" w:ascii="宋体" w:hAnsi="宋体"/>
                <w:color w:val="auto"/>
                <w:szCs w:val="21"/>
                <w:highlight w:val="none"/>
              </w:rPr>
              <w:t>1. 乙方应按照《合同》规定的时间、地点交货和提供服务。</w:t>
            </w:r>
          </w:p>
          <w:p w14:paraId="42096C49">
            <w:pPr>
              <w:adjustRightInd w:val="0"/>
              <w:snapToGrid w:val="0"/>
              <w:jc w:val="left"/>
              <w:rPr>
                <w:rFonts w:ascii="宋体" w:hAnsi="宋体"/>
                <w:color w:val="auto"/>
                <w:szCs w:val="21"/>
                <w:highlight w:val="none"/>
              </w:rPr>
            </w:pPr>
            <w:r>
              <w:rPr>
                <w:rFonts w:hint="eastAsia" w:ascii="宋体" w:hAnsi="宋体"/>
                <w:color w:val="auto"/>
                <w:szCs w:val="21"/>
                <w:highlight w:val="none"/>
              </w:rPr>
              <w:t>2. 在履行《合同》过程中，如果乙方可能遇到妨碍按时交货和提供服务的情况时，应及时将拖延的事实、可能拖延的期限和理由通知甲方。甲方在收到乙方通知后，应尽快对情况进行评价，并确定是否同意延长交货时间或延期提供服务。</w:t>
            </w:r>
          </w:p>
          <w:p w14:paraId="026ED247">
            <w:pPr>
              <w:adjustRightInd w:val="0"/>
              <w:snapToGrid w:val="0"/>
              <w:jc w:val="left"/>
              <w:rPr>
                <w:rFonts w:ascii="宋体" w:hAnsi="宋体"/>
                <w:color w:val="auto"/>
                <w:szCs w:val="21"/>
                <w:highlight w:val="none"/>
              </w:rPr>
            </w:pPr>
            <w:r>
              <w:rPr>
                <w:rFonts w:hint="eastAsia" w:ascii="宋体" w:hAnsi="宋体"/>
                <w:color w:val="auto"/>
                <w:szCs w:val="21"/>
                <w:highlight w:val="none"/>
              </w:rPr>
              <w:t>3. 如乙方无正当理由而拖延交货，经协商无效,甲方有权追究乙方的违约责任。延期交货违约责任按每延期一天罚款2000元处理，如果超出合同规定期限10天应不能供货，则甲方可以终止合同，并收取乙方合同总价20%的违约金。</w:t>
            </w:r>
          </w:p>
        </w:tc>
      </w:tr>
      <w:tr w14:paraId="12979E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61BE957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54D8984">
            <w:pPr>
              <w:adjustRightInd w:val="0"/>
              <w:snapToGrid w:val="0"/>
              <w:jc w:val="center"/>
              <w:rPr>
                <w:rFonts w:ascii="宋体" w:hAnsi="宋体"/>
                <w:color w:val="auto"/>
                <w:szCs w:val="21"/>
                <w:highlight w:val="none"/>
              </w:rPr>
            </w:pPr>
            <w:r>
              <w:rPr>
                <w:rFonts w:hint="eastAsia" w:ascii="宋体" w:hAnsi="宋体"/>
                <w:color w:val="auto"/>
                <w:szCs w:val="21"/>
                <w:highlight w:val="none"/>
              </w:rPr>
              <w:t>第15.3款</w:t>
            </w:r>
          </w:p>
        </w:tc>
        <w:tc>
          <w:tcPr>
            <w:tcW w:w="1022" w:type="pct"/>
            <w:vAlign w:val="center"/>
          </w:tcPr>
          <w:p w14:paraId="59BE7C09">
            <w:pPr>
              <w:adjustRightInd w:val="0"/>
              <w:snapToGrid w:val="0"/>
              <w:jc w:val="left"/>
              <w:rPr>
                <w:rFonts w:ascii="宋体" w:hAnsi="宋体"/>
                <w:color w:val="auto"/>
                <w:szCs w:val="21"/>
                <w:highlight w:val="none"/>
              </w:rPr>
            </w:pPr>
            <w:r>
              <w:rPr>
                <w:rFonts w:hint="eastAsia" w:ascii="宋体" w:hAnsi="宋体"/>
                <w:color w:val="auto"/>
                <w:szCs w:val="21"/>
                <w:highlight w:val="none"/>
              </w:rPr>
              <w:t>逾期付款利息</w:t>
            </w:r>
          </w:p>
        </w:tc>
        <w:tc>
          <w:tcPr>
            <w:tcW w:w="3034" w:type="pct"/>
            <w:vAlign w:val="center"/>
          </w:tcPr>
          <w:p w14:paraId="0556F370">
            <w:pPr>
              <w:adjustRightInd w:val="0"/>
              <w:snapToGrid w:val="0"/>
              <w:jc w:val="left"/>
              <w:rPr>
                <w:rFonts w:ascii="宋体" w:hAnsi="宋体"/>
                <w:color w:val="auto"/>
                <w:szCs w:val="21"/>
                <w:highlight w:val="none"/>
                <w:u w:val="single"/>
              </w:rPr>
            </w:pPr>
            <w:r>
              <w:rPr>
                <w:rFonts w:hint="eastAsia" w:ascii="宋体" w:hAnsi="宋体"/>
                <w:color w:val="auto"/>
                <w:szCs w:val="21"/>
                <w:highlight w:val="none"/>
                <w:lang w:val="en-US" w:eastAsia="zh-CN"/>
              </w:rPr>
              <w:t>/</w:t>
            </w:r>
          </w:p>
        </w:tc>
      </w:tr>
      <w:tr w14:paraId="31AA05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943" w:type="pct"/>
            <w:tcBorders>
              <w:bottom w:val="single" w:color="auto" w:sz="2" w:space="0"/>
              <w:right w:val="single" w:color="auto" w:sz="2" w:space="0"/>
            </w:tcBorders>
            <w:vAlign w:val="center"/>
          </w:tcPr>
          <w:p w14:paraId="5001FC4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DBBFC0B">
            <w:pPr>
              <w:adjustRightInd w:val="0"/>
              <w:snapToGrid w:val="0"/>
              <w:jc w:val="center"/>
              <w:rPr>
                <w:rFonts w:ascii="宋体" w:hAnsi="宋体"/>
                <w:color w:val="auto"/>
                <w:szCs w:val="21"/>
                <w:highlight w:val="none"/>
              </w:rPr>
            </w:pPr>
            <w:r>
              <w:rPr>
                <w:rFonts w:hint="eastAsia" w:ascii="宋体" w:hAnsi="宋体"/>
                <w:color w:val="auto"/>
                <w:szCs w:val="21"/>
                <w:highlight w:val="none"/>
              </w:rPr>
              <w:t>第15.4款</w:t>
            </w:r>
          </w:p>
        </w:tc>
        <w:tc>
          <w:tcPr>
            <w:tcW w:w="1022" w:type="pct"/>
            <w:tcBorders>
              <w:left w:val="single" w:color="auto" w:sz="2" w:space="0"/>
              <w:bottom w:val="single" w:color="auto" w:sz="2" w:space="0"/>
              <w:right w:val="single" w:color="auto" w:sz="2" w:space="0"/>
            </w:tcBorders>
            <w:vAlign w:val="center"/>
          </w:tcPr>
          <w:p w14:paraId="7E68AAE6">
            <w:pPr>
              <w:adjustRightInd w:val="0"/>
              <w:snapToGrid w:val="0"/>
              <w:jc w:val="left"/>
              <w:rPr>
                <w:rFonts w:ascii="宋体" w:hAnsi="宋体"/>
                <w:color w:val="auto"/>
                <w:szCs w:val="21"/>
                <w:highlight w:val="none"/>
              </w:rPr>
            </w:pPr>
            <w:r>
              <w:rPr>
                <w:rFonts w:hint="eastAsia" w:ascii="宋体" w:hAnsi="宋体"/>
                <w:color w:val="auto"/>
                <w:szCs w:val="21"/>
                <w:highlight w:val="none"/>
              </w:rPr>
              <w:t>其他违约责任</w:t>
            </w:r>
          </w:p>
        </w:tc>
        <w:tc>
          <w:tcPr>
            <w:tcW w:w="3034" w:type="pct"/>
            <w:tcBorders>
              <w:left w:val="single" w:color="auto" w:sz="2" w:space="0"/>
              <w:bottom w:val="single" w:color="auto" w:sz="2" w:space="0"/>
            </w:tcBorders>
            <w:vAlign w:val="center"/>
          </w:tcPr>
          <w:p w14:paraId="07A8C7BF">
            <w:pPr>
              <w:adjustRightInd w:val="0"/>
              <w:snapToGrid w:val="0"/>
              <w:jc w:val="left"/>
              <w:rPr>
                <w:rFonts w:ascii="宋体" w:hAnsi="宋体"/>
                <w:color w:val="auto"/>
                <w:szCs w:val="21"/>
                <w:highlight w:val="none"/>
                <w:u w:val="single"/>
              </w:rPr>
            </w:pPr>
            <w:r>
              <w:rPr>
                <w:rFonts w:hint="eastAsia" w:ascii="宋体" w:hAnsi="宋体"/>
                <w:color w:val="auto"/>
                <w:szCs w:val="21"/>
                <w:highlight w:val="none"/>
                <w:u w:val="single"/>
              </w:rPr>
              <w:t>无</w:t>
            </w:r>
          </w:p>
        </w:tc>
      </w:tr>
      <w:tr w14:paraId="53A8FB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43" w:type="pct"/>
            <w:tcBorders>
              <w:top w:val="single" w:color="auto" w:sz="2" w:space="0"/>
              <w:right w:val="single" w:color="auto" w:sz="2" w:space="0"/>
            </w:tcBorders>
            <w:vAlign w:val="center"/>
          </w:tcPr>
          <w:p w14:paraId="17E1577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6F6D686">
            <w:pPr>
              <w:adjustRightInd w:val="0"/>
              <w:snapToGrid w:val="0"/>
              <w:jc w:val="center"/>
              <w:rPr>
                <w:rFonts w:ascii="宋体" w:hAnsi="宋体"/>
                <w:color w:val="auto"/>
                <w:szCs w:val="21"/>
                <w:highlight w:val="none"/>
              </w:rPr>
            </w:pPr>
            <w:r>
              <w:rPr>
                <w:rFonts w:hint="eastAsia" w:ascii="宋体" w:hAnsi="宋体"/>
                <w:color w:val="auto"/>
                <w:szCs w:val="21"/>
                <w:highlight w:val="none"/>
              </w:rPr>
              <w:t>第19.2款</w:t>
            </w:r>
          </w:p>
        </w:tc>
        <w:tc>
          <w:tcPr>
            <w:tcW w:w="1022" w:type="pct"/>
            <w:tcBorders>
              <w:top w:val="single" w:color="auto" w:sz="2" w:space="0"/>
              <w:left w:val="single" w:color="auto" w:sz="2" w:space="0"/>
              <w:right w:val="single" w:color="auto" w:sz="2" w:space="0"/>
            </w:tcBorders>
            <w:vAlign w:val="center"/>
          </w:tcPr>
          <w:p w14:paraId="69EA6197">
            <w:pPr>
              <w:adjustRightInd w:val="0"/>
              <w:snapToGrid w:val="0"/>
              <w:jc w:val="left"/>
              <w:rPr>
                <w:rFonts w:ascii="宋体" w:hAnsi="宋体"/>
                <w:color w:val="auto"/>
                <w:szCs w:val="21"/>
                <w:highlight w:val="none"/>
              </w:rPr>
            </w:pPr>
            <w:r>
              <w:rPr>
                <w:rFonts w:hint="eastAsia" w:ascii="宋体" w:hAnsi="宋体"/>
                <w:color w:val="auto"/>
                <w:szCs w:val="21"/>
                <w:highlight w:val="none"/>
              </w:rPr>
              <w:t>解决争议的方法</w:t>
            </w:r>
          </w:p>
        </w:tc>
        <w:tc>
          <w:tcPr>
            <w:tcW w:w="3034" w:type="pct"/>
            <w:tcBorders>
              <w:top w:val="single" w:color="auto" w:sz="2" w:space="0"/>
              <w:left w:val="single" w:color="auto" w:sz="2" w:space="0"/>
            </w:tcBorders>
            <w:vAlign w:val="center"/>
          </w:tcPr>
          <w:p w14:paraId="572ADF10">
            <w:pPr>
              <w:autoSpaceDE w:val="0"/>
              <w:autoSpaceDN w:val="0"/>
              <w:adjustRightInd w:val="0"/>
              <w:snapToGrid w:val="0"/>
              <w:spacing w:line="400" w:lineRule="exact"/>
              <w:jc w:val="left"/>
              <w:rPr>
                <w:rFonts w:ascii="宋体" w:hAnsi="宋体" w:cs="宋体"/>
                <w:iCs/>
                <w:color w:val="auto"/>
                <w:szCs w:val="21"/>
                <w:highlight w:val="none"/>
              </w:rPr>
            </w:pPr>
            <w:r>
              <w:rPr>
                <w:rFonts w:hint="eastAsia" w:ascii="宋体" w:hAnsi="宋体" w:cs="宋体"/>
                <w:iCs/>
                <w:color w:val="auto"/>
                <w:szCs w:val="21"/>
                <w:highlight w:val="none"/>
              </w:rPr>
              <w:t>因本合同及合同有关事项发生的争议，按下列第</w:t>
            </w:r>
            <w:r>
              <w:rPr>
                <w:rFonts w:hint="eastAsia" w:ascii="宋体" w:hAnsi="宋体" w:cs="宋体"/>
                <w:iCs/>
                <w:color w:val="auto"/>
                <w:szCs w:val="21"/>
                <w:highlight w:val="none"/>
                <w:u w:val="single"/>
              </w:rPr>
              <w:t xml:space="preserve">  2 </w:t>
            </w:r>
            <w:r>
              <w:rPr>
                <w:rFonts w:hint="eastAsia" w:ascii="宋体" w:hAnsi="宋体" w:cs="宋体"/>
                <w:iCs/>
                <w:color w:val="auto"/>
                <w:szCs w:val="21"/>
                <w:highlight w:val="none"/>
              </w:rPr>
              <w:t>种方式解决：</w:t>
            </w:r>
          </w:p>
          <w:p w14:paraId="3945BB1D">
            <w:pPr>
              <w:autoSpaceDE w:val="0"/>
              <w:autoSpaceDN w:val="0"/>
              <w:adjustRightInd w:val="0"/>
              <w:snapToGrid w:val="0"/>
              <w:spacing w:line="400" w:lineRule="exact"/>
              <w:jc w:val="left"/>
              <w:rPr>
                <w:rFonts w:ascii="宋体" w:hAnsi="宋体" w:cs="宋体"/>
                <w:iCs/>
                <w:color w:val="auto"/>
                <w:szCs w:val="21"/>
                <w:highlight w:val="none"/>
              </w:rPr>
            </w:pPr>
            <w:r>
              <w:rPr>
                <w:rFonts w:hint="eastAsia" w:ascii="宋体" w:hAnsi="宋体" w:cs="宋体"/>
                <w:iCs/>
                <w:color w:val="auto"/>
                <w:szCs w:val="21"/>
                <w:highlight w:val="none"/>
              </w:rPr>
              <w:t>（1）向</w:t>
            </w:r>
            <w:r>
              <w:rPr>
                <w:rFonts w:hint="eastAsia" w:ascii="宋体" w:hAnsi="宋体" w:cs="宋体"/>
                <w:iCs/>
                <w:color w:val="auto"/>
                <w:szCs w:val="21"/>
                <w:highlight w:val="none"/>
                <w:u w:val="single"/>
              </w:rPr>
              <w:t xml:space="preserve"> 当地 </w:t>
            </w:r>
            <w:r>
              <w:rPr>
                <w:rFonts w:hint="eastAsia" w:ascii="宋体" w:hAnsi="宋体" w:cs="宋体"/>
                <w:iCs/>
                <w:color w:val="auto"/>
                <w:szCs w:val="21"/>
                <w:highlight w:val="none"/>
              </w:rPr>
              <w:t>仲裁委员会申请仲裁，仲裁地点为</w:t>
            </w:r>
            <w:r>
              <w:rPr>
                <w:rFonts w:hint="eastAsia" w:ascii="宋体" w:hAnsi="宋体" w:cs="宋体"/>
                <w:iCs/>
                <w:color w:val="auto"/>
                <w:szCs w:val="21"/>
                <w:highlight w:val="none"/>
                <w:u w:val="single"/>
              </w:rPr>
              <w:t xml:space="preserve"> 当地 </w:t>
            </w:r>
            <w:r>
              <w:rPr>
                <w:rFonts w:hint="eastAsia" w:ascii="宋体" w:hAnsi="宋体" w:cs="宋体"/>
                <w:iCs/>
                <w:color w:val="auto"/>
                <w:szCs w:val="21"/>
                <w:highlight w:val="none"/>
              </w:rPr>
              <w:t>；</w:t>
            </w:r>
          </w:p>
          <w:p w14:paraId="4E81A026">
            <w:pPr>
              <w:adjustRightInd w:val="0"/>
              <w:snapToGrid w:val="0"/>
              <w:jc w:val="left"/>
              <w:rPr>
                <w:rFonts w:ascii="宋体" w:hAnsi="宋体"/>
                <w:color w:val="auto"/>
                <w:szCs w:val="21"/>
                <w:highlight w:val="none"/>
                <w:u w:val="single"/>
              </w:rPr>
            </w:pPr>
            <w:r>
              <w:rPr>
                <w:rFonts w:hint="eastAsia" w:ascii="宋体" w:hAnsi="宋体" w:cs="宋体"/>
                <w:iCs/>
                <w:color w:val="auto"/>
                <w:szCs w:val="21"/>
                <w:highlight w:val="none"/>
              </w:rPr>
              <w:t>（2）向</w:t>
            </w:r>
            <w:r>
              <w:rPr>
                <w:rFonts w:hint="eastAsia" w:ascii="宋体" w:hAnsi="宋体" w:cs="宋体"/>
                <w:iCs/>
                <w:color w:val="auto"/>
                <w:szCs w:val="21"/>
                <w:highlight w:val="none"/>
                <w:u w:val="single"/>
              </w:rPr>
              <w:t xml:space="preserve">  当地 </w:t>
            </w:r>
            <w:r>
              <w:rPr>
                <w:rFonts w:hint="eastAsia" w:ascii="宋体" w:hAnsi="宋体" w:cs="宋体"/>
                <w:iCs/>
                <w:color w:val="auto"/>
                <w:szCs w:val="21"/>
                <w:highlight w:val="none"/>
              </w:rPr>
              <w:t>人民法院起诉。</w:t>
            </w:r>
          </w:p>
        </w:tc>
      </w:tr>
      <w:tr w14:paraId="2771A3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943" w:type="pct"/>
            <w:vAlign w:val="center"/>
          </w:tcPr>
          <w:p w14:paraId="4E78A79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F390C4F">
            <w:pPr>
              <w:adjustRightInd w:val="0"/>
              <w:snapToGrid w:val="0"/>
              <w:jc w:val="center"/>
              <w:rPr>
                <w:rFonts w:ascii="宋体" w:hAnsi="宋体"/>
                <w:color w:val="auto"/>
                <w:szCs w:val="21"/>
                <w:highlight w:val="none"/>
              </w:rPr>
            </w:pPr>
            <w:r>
              <w:rPr>
                <w:rFonts w:hint="eastAsia" w:ascii="宋体" w:hAnsi="宋体"/>
                <w:color w:val="auto"/>
                <w:szCs w:val="21"/>
                <w:highlight w:val="none"/>
              </w:rPr>
              <w:t>第23.1款</w:t>
            </w:r>
          </w:p>
        </w:tc>
        <w:tc>
          <w:tcPr>
            <w:tcW w:w="1022" w:type="pct"/>
            <w:vAlign w:val="center"/>
          </w:tcPr>
          <w:p w14:paraId="59FC5228">
            <w:pPr>
              <w:adjustRightInd w:val="0"/>
              <w:snapToGrid w:val="0"/>
              <w:jc w:val="left"/>
              <w:rPr>
                <w:rFonts w:ascii="宋体" w:hAnsi="宋体"/>
                <w:color w:val="auto"/>
                <w:szCs w:val="21"/>
                <w:highlight w:val="none"/>
              </w:rPr>
            </w:pPr>
            <w:r>
              <w:rPr>
                <w:rFonts w:hint="eastAsia" w:ascii="宋体" w:hAnsi="宋体"/>
                <w:bCs/>
                <w:color w:val="auto"/>
                <w:szCs w:val="21"/>
                <w:highlight w:val="none"/>
              </w:rPr>
              <w:t>其他专用条款</w:t>
            </w:r>
          </w:p>
        </w:tc>
        <w:tc>
          <w:tcPr>
            <w:tcW w:w="3034" w:type="pct"/>
            <w:vAlign w:val="center"/>
          </w:tcPr>
          <w:p w14:paraId="163B6735">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w:t>
            </w:r>
          </w:p>
        </w:tc>
      </w:tr>
    </w:tbl>
    <w:p w14:paraId="6E79326C">
      <w:pPr>
        <w:rPr>
          <w:color w:val="auto"/>
          <w:highlight w:val="none"/>
        </w:rPr>
      </w:pPr>
    </w:p>
    <w:p w14:paraId="0C8707E2">
      <w:pPr>
        <w:autoSpaceDE w:val="0"/>
        <w:autoSpaceDN w:val="0"/>
        <w:adjustRightInd w:val="0"/>
        <w:spacing w:line="380" w:lineRule="exact"/>
        <w:jc w:val="center"/>
        <w:textAlignment w:val="bottom"/>
        <w:rPr>
          <w:rFonts w:ascii="宋体" w:hAnsi="宋体" w:cs="宋体"/>
          <w:color w:val="auto"/>
          <w:sz w:val="22"/>
          <w:highlight w:val="none"/>
        </w:rPr>
      </w:pPr>
    </w:p>
    <w:p w14:paraId="02D8C81C">
      <w:pPr>
        <w:rPr>
          <w:color w:val="auto"/>
          <w:highlight w:val="none"/>
        </w:rPr>
      </w:pPr>
    </w:p>
    <w:p w14:paraId="6D203C9C">
      <w:pPr>
        <w:autoSpaceDE w:val="0"/>
        <w:autoSpaceDN w:val="0"/>
        <w:adjustRightInd w:val="0"/>
        <w:spacing w:line="360" w:lineRule="exact"/>
        <w:jc w:val="center"/>
        <w:rPr>
          <w:rFonts w:ascii="宋体"/>
          <w:b/>
          <w:bCs/>
          <w:color w:val="auto"/>
          <w:sz w:val="32"/>
          <w:szCs w:val="32"/>
          <w:highlight w:val="none"/>
          <w:lang w:val="zh-CN"/>
        </w:rPr>
      </w:pPr>
    </w:p>
    <w:p w14:paraId="4DC3C3DE">
      <w:pPr>
        <w:autoSpaceDE w:val="0"/>
        <w:autoSpaceDN w:val="0"/>
        <w:adjustRightInd w:val="0"/>
        <w:spacing w:line="360" w:lineRule="exact"/>
        <w:jc w:val="center"/>
        <w:rPr>
          <w:rFonts w:ascii="宋体"/>
          <w:b/>
          <w:bCs/>
          <w:color w:val="auto"/>
          <w:sz w:val="32"/>
          <w:szCs w:val="32"/>
          <w:highlight w:val="none"/>
          <w:lang w:val="zh-CN"/>
        </w:rPr>
      </w:pPr>
    </w:p>
    <w:p w14:paraId="4C0D5445">
      <w:pPr>
        <w:autoSpaceDE w:val="0"/>
        <w:autoSpaceDN w:val="0"/>
        <w:adjustRightInd w:val="0"/>
        <w:spacing w:line="360" w:lineRule="exact"/>
        <w:jc w:val="center"/>
        <w:rPr>
          <w:rFonts w:hint="eastAsia" w:ascii="宋体"/>
          <w:b/>
          <w:bCs/>
          <w:color w:val="auto"/>
          <w:sz w:val="32"/>
          <w:szCs w:val="32"/>
          <w:highlight w:val="none"/>
          <w:lang w:val="zh-CN"/>
        </w:rPr>
      </w:pPr>
    </w:p>
    <w:p w14:paraId="0363F8A2">
      <w:pPr>
        <w:autoSpaceDE w:val="0"/>
        <w:autoSpaceDN w:val="0"/>
        <w:adjustRightInd w:val="0"/>
        <w:spacing w:line="360" w:lineRule="exact"/>
        <w:jc w:val="center"/>
        <w:rPr>
          <w:rFonts w:hint="eastAsia" w:ascii="宋体"/>
          <w:b/>
          <w:bCs/>
          <w:color w:val="auto"/>
          <w:sz w:val="32"/>
          <w:szCs w:val="32"/>
          <w:highlight w:val="none"/>
          <w:lang w:val="zh-CN"/>
        </w:rPr>
      </w:pPr>
    </w:p>
    <w:p w14:paraId="196D71B8">
      <w:pPr>
        <w:autoSpaceDE w:val="0"/>
        <w:autoSpaceDN w:val="0"/>
        <w:adjustRightInd w:val="0"/>
        <w:spacing w:line="360" w:lineRule="exact"/>
        <w:jc w:val="center"/>
        <w:rPr>
          <w:rFonts w:hint="eastAsia" w:ascii="宋体"/>
          <w:b/>
          <w:bCs/>
          <w:color w:val="auto"/>
          <w:sz w:val="32"/>
          <w:szCs w:val="32"/>
          <w:highlight w:val="none"/>
          <w:lang w:val="zh-CN"/>
        </w:rPr>
      </w:pPr>
    </w:p>
    <w:p w14:paraId="496BBEA7">
      <w:pPr>
        <w:autoSpaceDE w:val="0"/>
        <w:autoSpaceDN w:val="0"/>
        <w:adjustRightInd w:val="0"/>
        <w:spacing w:line="360" w:lineRule="exact"/>
        <w:jc w:val="center"/>
        <w:rPr>
          <w:rFonts w:hint="eastAsia" w:ascii="宋体"/>
          <w:b/>
          <w:bCs/>
          <w:color w:val="auto"/>
          <w:sz w:val="32"/>
          <w:szCs w:val="32"/>
          <w:highlight w:val="none"/>
          <w:lang w:val="zh-CN"/>
        </w:rPr>
      </w:pPr>
    </w:p>
    <w:p w14:paraId="3336CCBC">
      <w:pPr>
        <w:autoSpaceDE w:val="0"/>
        <w:autoSpaceDN w:val="0"/>
        <w:adjustRightInd w:val="0"/>
        <w:spacing w:line="360" w:lineRule="exact"/>
        <w:jc w:val="center"/>
        <w:rPr>
          <w:rFonts w:hint="eastAsia" w:ascii="宋体"/>
          <w:b/>
          <w:bCs/>
          <w:color w:val="auto"/>
          <w:sz w:val="32"/>
          <w:szCs w:val="32"/>
          <w:highlight w:val="none"/>
          <w:lang w:val="zh-CN"/>
        </w:rPr>
      </w:pPr>
    </w:p>
    <w:p w14:paraId="1732C283">
      <w:pPr>
        <w:autoSpaceDE w:val="0"/>
        <w:autoSpaceDN w:val="0"/>
        <w:adjustRightInd w:val="0"/>
        <w:spacing w:line="360" w:lineRule="exact"/>
        <w:jc w:val="center"/>
        <w:rPr>
          <w:rFonts w:hint="eastAsia" w:ascii="宋体"/>
          <w:b/>
          <w:bCs/>
          <w:color w:val="auto"/>
          <w:sz w:val="32"/>
          <w:szCs w:val="32"/>
          <w:highlight w:val="none"/>
          <w:lang w:val="zh-CN"/>
        </w:rPr>
      </w:pPr>
    </w:p>
    <w:p w14:paraId="0DF5813A">
      <w:pPr>
        <w:autoSpaceDE w:val="0"/>
        <w:autoSpaceDN w:val="0"/>
        <w:adjustRightInd w:val="0"/>
        <w:spacing w:line="360" w:lineRule="exact"/>
        <w:jc w:val="center"/>
        <w:rPr>
          <w:rFonts w:hint="eastAsia" w:ascii="宋体"/>
          <w:b/>
          <w:bCs/>
          <w:color w:val="auto"/>
          <w:sz w:val="32"/>
          <w:szCs w:val="32"/>
          <w:highlight w:val="none"/>
          <w:lang w:val="zh-CN"/>
        </w:rPr>
      </w:pPr>
    </w:p>
    <w:p w14:paraId="54554F2F">
      <w:pPr>
        <w:autoSpaceDE w:val="0"/>
        <w:autoSpaceDN w:val="0"/>
        <w:adjustRightInd w:val="0"/>
        <w:spacing w:line="360" w:lineRule="exact"/>
        <w:jc w:val="center"/>
        <w:rPr>
          <w:rFonts w:hint="eastAsia" w:ascii="宋体"/>
          <w:b/>
          <w:bCs/>
          <w:color w:val="auto"/>
          <w:sz w:val="32"/>
          <w:szCs w:val="32"/>
          <w:highlight w:val="none"/>
          <w:lang w:val="zh-CN"/>
        </w:rPr>
      </w:pPr>
    </w:p>
    <w:p w14:paraId="361EF4AA">
      <w:pPr>
        <w:autoSpaceDE w:val="0"/>
        <w:autoSpaceDN w:val="0"/>
        <w:adjustRightInd w:val="0"/>
        <w:spacing w:line="360" w:lineRule="exact"/>
        <w:jc w:val="center"/>
        <w:rPr>
          <w:rFonts w:hint="eastAsia" w:ascii="宋体"/>
          <w:b/>
          <w:bCs/>
          <w:color w:val="auto"/>
          <w:sz w:val="32"/>
          <w:szCs w:val="32"/>
          <w:highlight w:val="none"/>
          <w:lang w:val="zh-CN"/>
        </w:rPr>
      </w:pPr>
    </w:p>
    <w:p w14:paraId="72D6D5C0">
      <w:pPr>
        <w:autoSpaceDE w:val="0"/>
        <w:autoSpaceDN w:val="0"/>
        <w:adjustRightInd w:val="0"/>
        <w:spacing w:line="360" w:lineRule="exact"/>
        <w:jc w:val="center"/>
        <w:rPr>
          <w:rFonts w:hint="eastAsia" w:ascii="宋体"/>
          <w:b/>
          <w:bCs/>
          <w:color w:val="auto"/>
          <w:sz w:val="32"/>
          <w:szCs w:val="32"/>
          <w:highlight w:val="none"/>
          <w:lang w:val="zh-CN"/>
        </w:rPr>
      </w:pPr>
    </w:p>
    <w:p w14:paraId="61470261">
      <w:pPr>
        <w:autoSpaceDE w:val="0"/>
        <w:autoSpaceDN w:val="0"/>
        <w:adjustRightInd w:val="0"/>
        <w:spacing w:line="360" w:lineRule="exact"/>
        <w:jc w:val="center"/>
        <w:rPr>
          <w:rFonts w:hint="eastAsia" w:ascii="宋体"/>
          <w:b/>
          <w:bCs/>
          <w:color w:val="auto"/>
          <w:sz w:val="32"/>
          <w:szCs w:val="32"/>
          <w:highlight w:val="none"/>
          <w:lang w:val="zh-CN"/>
        </w:rPr>
      </w:pPr>
    </w:p>
    <w:p w14:paraId="07A2ACDF">
      <w:pPr>
        <w:autoSpaceDE w:val="0"/>
        <w:autoSpaceDN w:val="0"/>
        <w:adjustRightInd w:val="0"/>
        <w:spacing w:line="360" w:lineRule="exact"/>
        <w:jc w:val="center"/>
        <w:rPr>
          <w:rFonts w:hint="eastAsia" w:ascii="宋体"/>
          <w:b/>
          <w:bCs/>
          <w:color w:val="auto"/>
          <w:sz w:val="32"/>
          <w:szCs w:val="32"/>
          <w:highlight w:val="none"/>
          <w:lang w:val="zh-CN"/>
        </w:rPr>
      </w:pPr>
    </w:p>
    <w:p w14:paraId="177BCFF0">
      <w:pPr>
        <w:autoSpaceDE w:val="0"/>
        <w:autoSpaceDN w:val="0"/>
        <w:adjustRightInd w:val="0"/>
        <w:spacing w:line="360" w:lineRule="exact"/>
        <w:jc w:val="center"/>
        <w:rPr>
          <w:rFonts w:hint="eastAsia" w:ascii="宋体"/>
          <w:b/>
          <w:bCs/>
          <w:color w:val="auto"/>
          <w:sz w:val="32"/>
          <w:szCs w:val="32"/>
          <w:highlight w:val="none"/>
          <w:lang w:val="zh-CN"/>
        </w:rPr>
      </w:pPr>
    </w:p>
    <w:p w14:paraId="1E32F5F9">
      <w:pPr>
        <w:autoSpaceDE w:val="0"/>
        <w:autoSpaceDN w:val="0"/>
        <w:adjustRightInd w:val="0"/>
        <w:spacing w:line="360" w:lineRule="exact"/>
        <w:jc w:val="center"/>
        <w:rPr>
          <w:rFonts w:hint="eastAsia" w:ascii="宋体"/>
          <w:b/>
          <w:bCs/>
          <w:color w:val="auto"/>
          <w:sz w:val="32"/>
          <w:szCs w:val="32"/>
          <w:highlight w:val="none"/>
          <w:lang w:val="zh-CN"/>
        </w:rPr>
      </w:pPr>
    </w:p>
    <w:p w14:paraId="6231D5FF">
      <w:pPr>
        <w:autoSpaceDE w:val="0"/>
        <w:autoSpaceDN w:val="0"/>
        <w:adjustRightInd w:val="0"/>
        <w:spacing w:line="360" w:lineRule="exact"/>
        <w:jc w:val="center"/>
        <w:rPr>
          <w:rFonts w:hint="eastAsia" w:ascii="宋体"/>
          <w:b/>
          <w:bCs/>
          <w:color w:val="auto"/>
          <w:sz w:val="32"/>
          <w:szCs w:val="32"/>
          <w:highlight w:val="none"/>
          <w:lang w:val="zh-CN"/>
        </w:rPr>
      </w:pPr>
    </w:p>
    <w:p w14:paraId="475B043B">
      <w:pPr>
        <w:autoSpaceDE w:val="0"/>
        <w:autoSpaceDN w:val="0"/>
        <w:adjustRightInd w:val="0"/>
        <w:spacing w:line="360" w:lineRule="exact"/>
        <w:jc w:val="center"/>
        <w:rPr>
          <w:rFonts w:hint="eastAsia" w:ascii="宋体"/>
          <w:b/>
          <w:bCs/>
          <w:color w:val="auto"/>
          <w:sz w:val="32"/>
          <w:szCs w:val="32"/>
          <w:highlight w:val="none"/>
          <w:lang w:val="zh-CN"/>
        </w:rPr>
      </w:pPr>
    </w:p>
    <w:p w14:paraId="571D289B">
      <w:pPr>
        <w:autoSpaceDE w:val="0"/>
        <w:autoSpaceDN w:val="0"/>
        <w:adjustRightInd w:val="0"/>
        <w:spacing w:line="360" w:lineRule="exact"/>
        <w:jc w:val="center"/>
        <w:rPr>
          <w:rFonts w:hint="eastAsia" w:ascii="宋体"/>
          <w:b/>
          <w:bCs/>
          <w:color w:val="auto"/>
          <w:sz w:val="32"/>
          <w:szCs w:val="32"/>
          <w:highlight w:val="none"/>
          <w:lang w:val="zh-CN"/>
        </w:rPr>
      </w:pPr>
    </w:p>
    <w:p w14:paraId="01F31EBA">
      <w:pPr>
        <w:autoSpaceDE w:val="0"/>
        <w:autoSpaceDN w:val="0"/>
        <w:adjustRightInd w:val="0"/>
        <w:spacing w:line="360" w:lineRule="exact"/>
        <w:jc w:val="center"/>
        <w:rPr>
          <w:rFonts w:hint="eastAsia" w:ascii="宋体"/>
          <w:b/>
          <w:bCs/>
          <w:color w:val="auto"/>
          <w:sz w:val="32"/>
          <w:szCs w:val="32"/>
          <w:highlight w:val="none"/>
          <w:lang w:val="zh-CN"/>
        </w:rPr>
      </w:pPr>
    </w:p>
    <w:p w14:paraId="4D6BE035">
      <w:pPr>
        <w:autoSpaceDE w:val="0"/>
        <w:autoSpaceDN w:val="0"/>
        <w:adjustRightInd w:val="0"/>
        <w:spacing w:line="360" w:lineRule="exact"/>
        <w:jc w:val="center"/>
        <w:rPr>
          <w:rFonts w:hint="eastAsia" w:ascii="宋体"/>
          <w:b/>
          <w:bCs/>
          <w:color w:val="auto"/>
          <w:sz w:val="32"/>
          <w:szCs w:val="32"/>
          <w:highlight w:val="none"/>
          <w:lang w:val="zh-CN"/>
        </w:rPr>
      </w:pPr>
    </w:p>
    <w:p w14:paraId="37283072">
      <w:pPr>
        <w:autoSpaceDE w:val="0"/>
        <w:autoSpaceDN w:val="0"/>
        <w:adjustRightInd w:val="0"/>
        <w:spacing w:line="360" w:lineRule="exact"/>
        <w:jc w:val="center"/>
        <w:rPr>
          <w:rFonts w:hint="eastAsia" w:ascii="宋体"/>
          <w:b/>
          <w:bCs/>
          <w:color w:val="auto"/>
          <w:sz w:val="32"/>
          <w:szCs w:val="32"/>
          <w:highlight w:val="none"/>
          <w:lang w:val="zh-CN"/>
        </w:rPr>
      </w:pPr>
    </w:p>
    <w:p w14:paraId="313BCA1B">
      <w:pPr>
        <w:autoSpaceDE w:val="0"/>
        <w:autoSpaceDN w:val="0"/>
        <w:adjustRightInd w:val="0"/>
        <w:spacing w:line="360" w:lineRule="exact"/>
        <w:jc w:val="center"/>
        <w:rPr>
          <w:rFonts w:hint="eastAsia" w:ascii="宋体"/>
          <w:b/>
          <w:bCs/>
          <w:color w:val="auto"/>
          <w:sz w:val="32"/>
          <w:szCs w:val="32"/>
          <w:highlight w:val="none"/>
          <w:lang w:val="zh-CN"/>
        </w:rPr>
      </w:pPr>
    </w:p>
    <w:p w14:paraId="15540D02">
      <w:pPr>
        <w:pStyle w:val="8"/>
        <w:rPr>
          <w:rFonts w:hint="eastAsia" w:ascii="宋体"/>
          <w:b/>
          <w:bCs/>
          <w:color w:val="auto"/>
          <w:sz w:val="32"/>
          <w:szCs w:val="32"/>
          <w:highlight w:val="none"/>
          <w:lang w:val="zh-CN"/>
        </w:rPr>
      </w:pPr>
    </w:p>
    <w:p w14:paraId="32434C4A">
      <w:pPr>
        <w:pStyle w:val="8"/>
        <w:rPr>
          <w:rFonts w:hint="eastAsia" w:ascii="宋体"/>
          <w:b/>
          <w:bCs/>
          <w:color w:val="auto"/>
          <w:sz w:val="32"/>
          <w:szCs w:val="32"/>
          <w:highlight w:val="none"/>
          <w:lang w:val="zh-CN"/>
        </w:rPr>
      </w:pPr>
    </w:p>
    <w:p w14:paraId="3DC60397">
      <w:pPr>
        <w:pStyle w:val="8"/>
        <w:rPr>
          <w:rFonts w:hint="eastAsia" w:ascii="宋体"/>
          <w:b/>
          <w:bCs/>
          <w:color w:val="auto"/>
          <w:sz w:val="32"/>
          <w:szCs w:val="32"/>
          <w:highlight w:val="none"/>
          <w:lang w:val="zh-CN"/>
        </w:rPr>
      </w:pPr>
    </w:p>
    <w:p w14:paraId="2B4904BA">
      <w:pPr>
        <w:pStyle w:val="8"/>
        <w:rPr>
          <w:rFonts w:hint="eastAsia" w:ascii="宋体"/>
          <w:b/>
          <w:bCs/>
          <w:color w:val="auto"/>
          <w:sz w:val="32"/>
          <w:szCs w:val="32"/>
          <w:highlight w:val="none"/>
          <w:lang w:val="zh-CN"/>
        </w:rPr>
      </w:pPr>
    </w:p>
    <w:p w14:paraId="193D858C">
      <w:pPr>
        <w:autoSpaceDE w:val="0"/>
        <w:autoSpaceDN w:val="0"/>
        <w:adjustRightInd w:val="0"/>
        <w:spacing w:line="360" w:lineRule="exact"/>
        <w:jc w:val="center"/>
        <w:rPr>
          <w:rFonts w:ascii="宋体"/>
          <w:b/>
          <w:bCs/>
          <w:color w:val="auto"/>
          <w:sz w:val="32"/>
          <w:szCs w:val="32"/>
          <w:highlight w:val="none"/>
          <w:lang w:val="zh-CN"/>
        </w:rPr>
      </w:pPr>
      <w:r>
        <w:rPr>
          <w:rFonts w:hint="eastAsia" w:ascii="宋体"/>
          <w:b/>
          <w:bCs/>
          <w:color w:val="auto"/>
          <w:sz w:val="32"/>
          <w:szCs w:val="32"/>
          <w:highlight w:val="none"/>
          <w:lang w:val="zh-CN"/>
        </w:rPr>
        <w:t>第六部分</w:t>
      </w:r>
      <w:r>
        <w:rPr>
          <w:rFonts w:ascii="宋体"/>
          <w:b/>
          <w:bCs/>
          <w:color w:val="auto"/>
          <w:sz w:val="32"/>
          <w:szCs w:val="32"/>
          <w:highlight w:val="none"/>
          <w:lang w:val="zh-CN"/>
        </w:rPr>
        <w:t xml:space="preserve">    </w:t>
      </w:r>
      <w:r>
        <w:rPr>
          <w:rFonts w:hint="eastAsia" w:ascii="宋体"/>
          <w:b/>
          <w:bCs/>
          <w:color w:val="auto"/>
          <w:sz w:val="32"/>
          <w:szCs w:val="32"/>
          <w:highlight w:val="none"/>
          <w:lang w:val="zh-CN"/>
        </w:rPr>
        <w:t>附件</w:t>
      </w:r>
      <w:r>
        <w:rPr>
          <w:rFonts w:ascii="宋体"/>
          <w:b/>
          <w:bCs/>
          <w:color w:val="auto"/>
          <w:sz w:val="32"/>
          <w:szCs w:val="32"/>
          <w:highlight w:val="none"/>
        </w:rPr>
        <w:t>—</w:t>
      </w:r>
      <w:r>
        <w:rPr>
          <w:rFonts w:hint="eastAsia" w:ascii="宋体"/>
          <w:b/>
          <w:bCs/>
          <w:color w:val="auto"/>
          <w:sz w:val="32"/>
          <w:szCs w:val="32"/>
          <w:highlight w:val="none"/>
          <w:lang w:val="zh-CN"/>
        </w:rPr>
        <w:t>投标文件格式</w:t>
      </w:r>
    </w:p>
    <w:p w14:paraId="588BC601">
      <w:pPr>
        <w:snapToGrid w:val="0"/>
        <w:spacing w:line="440" w:lineRule="exact"/>
        <w:rPr>
          <w:rFonts w:ascii="宋体" w:hAnsi="宋体" w:cs="宋体"/>
          <w:b/>
          <w:bCs/>
          <w:color w:val="auto"/>
          <w:sz w:val="32"/>
          <w:szCs w:val="32"/>
          <w:highlight w:val="none"/>
        </w:rPr>
      </w:pPr>
      <w:r>
        <w:rPr>
          <w:rFonts w:hint="eastAsia" w:ascii="宋体" w:hAnsi="宋体" w:cs="宋体"/>
          <w:b/>
          <w:bCs/>
          <w:color w:val="auto"/>
          <w:sz w:val="22"/>
          <w:highlight w:val="none"/>
          <w:lang w:val="zh-CN"/>
        </w:rPr>
        <w:t>一、投标文件（</w:t>
      </w:r>
      <w:r>
        <w:rPr>
          <w:rFonts w:hint="eastAsia" w:ascii="宋体" w:hAnsi="宋体" w:cs="宋体"/>
          <w:b/>
          <w:bCs/>
          <w:color w:val="auto"/>
          <w:sz w:val="22"/>
          <w:highlight w:val="none"/>
        </w:rPr>
        <w:t>报价</w:t>
      </w:r>
      <w:r>
        <w:rPr>
          <w:rFonts w:hint="eastAsia" w:ascii="宋体" w:hAnsi="宋体" w:cs="宋体"/>
          <w:b/>
          <w:bCs/>
          <w:color w:val="auto"/>
          <w:sz w:val="22"/>
          <w:highlight w:val="none"/>
          <w:lang w:val="zh-CN"/>
        </w:rPr>
        <w:t>部分）格式</w:t>
      </w:r>
    </w:p>
    <w:p w14:paraId="1CA45E1F">
      <w:pPr>
        <w:pStyle w:val="8"/>
        <w:numPr>
          <w:ilvl w:val="2"/>
          <w:numId w:val="0"/>
        </w:numPr>
        <w:rPr>
          <w:rFonts w:ascii="宋体" w:hAnsi="宋体" w:cs="宋体"/>
          <w:color w:val="auto"/>
          <w:sz w:val="22"/>
          <w:szCs w:val="22"/>
          <w:highlight w:val="none"/>
        </w:rPr>
      </w:pPr>
      <w:r>
        <w:rPr>
          <w:rFonts w:hint="eastAsia" w:ascii="宋体" w:hAnsi="宋体" w:cs="宋体"/>
          <w:color w:val="auto"/>
          <w:sz w:val="22"/>
          <w:highlight w:val="none"/>
          <w:lang w:val="zh-CN"/>
        </w:rPr>
        <w:t>投标文件（</w:t>
      </w:r>
      <w:r>
        <w:rPr>
          <w:rFonts w:hint="eastAsia" w:ascii="宋体" w:hAnsi="宋体" w:cs="宋体"/>
          <w:color w:val="auto"/>
          <w:sz w:val="22"/>
          <w:highlight w:val="none"/>
        </w:rPr>
        <w:t>报价</w:t>
      </w:r>
      <w:r>
        <w:rPr>
          <w:rFonts w:hint="eastAsia" w:ascii="宋体" w:hAnsi="宋体" w:cs="宋体"/>
          <w:color w:val="auto"/>
          <w:sz w:val="22"/>
          <w:highlight w:val="none"/>
          <w:lang w:val="zh-CN"/>
        </w:rPr>
        <w:t>部分）</w:t>
      </w:r>
      <w:r>
        <w:rPr>
          <w:rFonts w:hint="eastAsia" w:ascii="宋体" w:hAnsi="宋体" w:cs="宋体"/>
          <w:color w:val="auto"/>
          <w:sz w:val="22"/>
          <w:szCs w:val="22"/>
          <w:highlight w:val="none"/>
        </w:rPr>
        <w:t>封面参考：</w:t>
      </w:r>
    </w:p>
    <w:p w14:paraId="4F053073">
      <w:pPr>
        <w:snapToGrid w:val="0"/>
        <w:spacing w:line="440" w:lineRule="exact"/>
        <w:jc w:val="center"/>
        <w:rPr>
          <w:rFonts w:ascii="宋体" w:hAnsi="宋体" w:cs="宋体"/>
          <w:b/>
          <w:color w:val="auto"/>
          <w:sz w:val="32"/>
          <w:szCs w:val="32"/>
          <w:highlight w:val="none"/>
        </w:rPr>
      </w:pPr>
    </w:p>
    <w:p w14:paraId="09B21057">
      <w:pPr>
        <w:spacing w:line="480" w:lineRule="auto"/>
        <w:jc w:val="center"/>
        <w:rPr>
          <w:rFonts w:hint="eastAsia" w:ascii="宋体" w:hAnsi="宋体" w:eastAsia="宋体" w:cs="宋体"/>
          <w:b/>
          <w:color w:val="auto"/>
          <w:sz w:val="64"/>
          <w:szCs w:val="64"/>
          <w:highlight w:val="none"/>
          <w:lang w:eastAsia="zh-CN"/>
        </w:rPr>
      </w:pPr>
      <w:r>
        <w:rPr>
          <w:rFonts w:hint="eastAsia" w:ascii="宋体" w:hAnsi="宋体" w:cs="宋体"/>
          <w:b/>
          <w:color w:val="auto"/>
          <w:sz w:val="64"/>
          <w:szCs w:val="64"/>
          <w:highlight w:val="none"/>
          <w:lang w:eastAsia="zh-CN"/>
        </w:rPr>
        <w:t>学军中学附属泰顺实验学校扩建工程学生床采购项目</w:t>
      </w:r>
    </w:p>
    <w:p w14:paraId="5367D70B">
      <w:pPr>
        <w:spacing w:line="480" w:lineRule="auto"/>
        <w:jc w:val="center"/>
        <w:rPr>
          <w:rFonts w:ascii="等线" w:hAnsi="等线" w:eastAsia="等线" w:cs="等线"/>
          <w:bCs/>
          <w:color w:val="auto"/>
          <w:sz w:val="84"/>
          <w:szCs w:val="84"/>
          <w:highlight w:val="none"/>
        </w:rPr>
      </w:pPr>
      <w:r>
        <w:rPr>
          <w:rFonts w:hint="eastAsia" w:ascii="等线" w:hAnsi="等线" w:eastAsia="等线" w:cs="等线"/>
          <w:bCs/>
          <w:color w:val="auto"/>
          <w:sz w:val="84"/>
          <w:szCs w:val="84"/>
          <w:highlight w:val="none"/>
        </w:rPr>
        <w:t>投 标 文 件</w:t>
      </w:r>
    </w:p>
    <w:p w14:paraId="7B4B8BB8">
      <w:pPr>
        <w:spacing w:line="480" w:lineRule="auto"/>
        <w:jc w:val="center"/>
        <w:rPr>
          <w:rFonts w:ascii="等线" w:hAnsi="等线" w:eastAsia="等线" w:cs="等线"/>
          <w:bCs/>
          <w:color w:val="auto"/>
          <w:sz w:val="84"/>
          <w:szCs w:val="84"/>
          <w:highlight w:val="none"/>
        </w:rPr>
      </w:pPr>
      <w:r>
        <w:rPr>
          <w:rFonts w:hint="eastAsia" w:ascii="等线" w:hAnsi="等线" w:eastAsia="等线" w:cs="等线"/>
          <w:bCs/>
          <w:color w:val="auto"/>
          <w:sz w:val="60"/>
          <w:szCs w:val="60"/>
          <w:highlight w:val="none"/>
        </w:rPr>
        <w:t>（报 价 部 分）</w:t>
      </w:r>
    </w:p>
    <w:p w14:paraId="04D6606D">
      <w:pPr>
        <w:snapToGrid w:val="0"/>
        <w:spacing w:line="600" w:lineRule="atLeast"/>
        <w:ind w:firstLine="1052" w:firstLineChars="400"/>
        <w:rPr>
          <w:rFonts w:ascii="宋体" w:hAnsi="宋体" w:cs="宋体"/>
          <w:b/>
          <w:color w:val="auto"/>
          <w:sz w:val="26"/>
          <w:szCs w:val="26"/>
          <w:highlight w:val="none"/>
        </w:rPr>
      </w:pPr>
    </w:p>
    <w:p w14:paraId="1D037067">
      <w:pPr>
        <w:snapToGrid w:val="0"/>
        <w:spacing w:line="600" w:lineRule="atLeast"/>
        <w:ind w:firstLine="1052" w:firstLineChars="400"/>
        <w:rPr>
          <w:rFonts w:ascii="宋体" w:hAnsi="宋体" w:cs="宋体"/>
          <w:b/>
          <w:color w:val="auto"/>
          <w:sz w:val="26"/>
          <w:szCs w:val="26"/>
          <w:highlight w:val="none"/>
        </w:rPr>
      </w:pPr>
    </w:p>
    <w:tbl>
      <w:tblPr>
        <w:tblStyle w:val="20"/>
        <w:tblW w:w="0" w:type="auto"/>
        <w:tblInd w:w="844"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7678"/>
      </w:tblGrid>
      <w:tr w14:paraId="2BCD953F">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37" w:hRule="atLeast"/>
        </w:trPr>
        <w:tc>
          <w:tcPr>
            <w:tcW w:w="7678" w:type="dxa"/>
          </w:tcPr>
          <w:p w14:paraId="411ECDD2">
            <w:pPr>
              <w:snapToGrid w:val="0"/>
              <w:spacing w:line="600" w:lineRule="atLeast"/>
              <w:rPr>
                <w:rFonts w:hint="eastAsia" w:ascii="宋体" w:hAnsi="宋体" w:eastAsia="宋体" w:cs="宋体"/>
                <w:b/>
                <w:color w:val="auto"/>
                <w:sz w:val="26"/>
                <w:szCs w:val="26"/>
                <w:highlight w:val="none"/>
                <w:lang w:eastAsia="zh-CN"/>
              </w:rPr>
            </w:pPr>
            <w:r>
              <w:rPr>
                <w:rFonts w:hint="eastAsia" w:ascii="宋体" w:hAnsi="宋体" w:cs="宋体"/>
                <w:b/>
                <w:color w:val="auto"/>
                <w:sz w:val="26"/>
                <w:szCs w:val="26"/>
                <w:highlight w:val="none"/>
              </w:rPr>
              <w:t>项目编号：</w:t>
            </w:r>
            <w:r>
              <w:rPr>
                <w:rFonts w:hint="eastAsia" w:ascii="宋体" w:hAnsi="宋体" w:cs="宋体"/>
                <w:b/>
                <w:color w:val="auto"/>
                <w:sz w:val="26"/>
                <w:szCs w:val="26"/>
                <w:highlight w:val="none"/>
                <w:lang w:eastAsia="zh-CN"/>
              </w:rPr>
              <w:t xml:space="preserve">TSCG202507005 </w:t>
            </w:r>
          </w:p>
        </w:tc>
      </w:tr>
      <w:tr w14:paraId="0CEE36FF">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37" w:hRule="atLeast"/>
        </w:trPr>
        <w:tc>
          <w:tcPr>
            <w:tcW w:w="7678" w:type="dxa"/>
          </w:tcPr>
          <w:p w14:paraId="22B69061">
            <w:pPr>
              <w:snapToGrid w:val="0"/>
              <w:spacing w:line="600" w:lineRule="atLeast"/>
              <w:rPr>
                <w:rFonts w:ascii="宋体" w:hAnsi="宋体" w:cs="宋体"/>
                <w:b/>
                <w:color w:val="auto"/>
                <w:sz w:val="26"/>
                <w:szCs w:val="26"/>
                <w:highlight w:val="none"/>
              </w:rPr>
            </w:pPr>
            <w:r>
              <w:rPr>
                <w:rFonts w:hint="eastAsia" w:ascii="宋体" w:hAnsi="宋体" w:cs="宋体"/>
                <w:b/>
                <w:color w:val="auto"/>
                <w:sz w:val="26"/>
                <w:szCs w:val="26"/>
                <w:highlight w:val="none"/>
              </w:rPr>
              <w:t>采购单位：泰顺县教育局</w:t>
            </w:r>
          </w:p>
        </w:tc>
      </w:tr>
      <w:tr w14:paraId="59DB006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37" w:hRule="atLeast"/>
        </w:trPr>
        <w:tc>
          <w:tcPr>
            <w:tcW w:w="7678" w:type="dxa"/>
          </w:tcPr>
          <w:p w14:paraId="3527F23D">
            <w:pPr>
              <w:snapToGrid w:val="0"/>
              <w:spacing w:line="600" w:lineRule="atLeast"/>
              <w:rPr>
                <w:rFonts w:ascii="宋体" w:hAnsi="宋体" w:cs="宋体"/>
                <w:b/>
                <w:color w:val="auto"/>
                <w:sz w:val="26"/>
                <w:szCs w:val="26"/>
                <w:highlight w:val="none"/>
              </w:rPr>
            </w:pPr>
            <w:r>
              <w:rPr>
                <w:rFonts w:hint="eastAsia" w:ascii="宋体" w:hAnsi="宋体" w:cs="宋体"/>
                <w:b/>
                <w:color w:val="auto"/>
                <w:sz w:val="26"/>
                <w:szCs w:val="26"/>
                <w:highlight w:val="none"/>
              </w:rPr>
              <w:t>供应商名称：</w:t>
            </w:r>
          </w:p>
        </w:tc>
      </w:tr>
      <w:tr w14:paraId="363783E3">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37" w:hRule="atLeast"/>
        </w:trPr>
        <w:tc>
          <w:tcPr>
            <w:tcW w:w="7678" w:type="dxa"/>
          </w:tcPr>
          <w:p w14:paraId="3D27C15F">
            <w:pPr>
              <w:snapToGrid w:val="0"/>
              <w:spacing w:line="600" w:lineRule="atLeast"/>
              <w:rPr>
                <w:rFonts w:ascii="宋体" w:hAnsi="宋体" w:cs="宋体"/>
                <w:b/>
                <w:color w:val="auto"/>
                <w:sz w:val="26"/>
                <w:szCs w:val="26"/>
                <w:highlight w:val="none"/>
              </w:rPr>
            </w:pPr>
            <w:r>
              <w:rPr>
                <w:rFonts w:hint="eastAsia" w:ascii="宋体" w:hAnsi="宋体" w:cs="宋体"/>
                <w:b/>
                <w:color w:val="auto"/>
                <w:sz w:val="26"/>
                <w:szCs w:val="26"/>
                <w:highlight w:val="none"/>
              </w:rPr>
              <w:t>供应商地址：</w:t>
            </w:r>
          </w:p>
        </w:tc>
      </w:tr>
      <w:tr w14:paraId="6148E315">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37" w:hRule="atLeast"/>
        </w:trPr>
        <w:tc>
          <w:tcPr>
            <w:tcW w:w="7678" w:type="dxa"/>
          </w:tcPr>
          <w:p w14:paraId="55AAD942">
            <w:pPr>
              <w:snapToGrid w:val="0"/>
              <w:spacing w:line="600" w:lineRule="atLeast"/>
              <w:rPr>
                <w:rFonts w:ascii="宋体" w:hAnsi="宋体" w:cs="宋体"/>
                <w:b/>
                <w:color w:val="auto"/>
                <w:sz w:val="26"/>
                <w:szCs w:val="26"/>
                <w:highlight w:val="none"/>
              </w:rPr>
            </w:pPr>
            <w:r>
              <w:rPr>
                <w:rFonts w:hint="eastAsia" w:ascii="宋体" w:hAnsi="宋体" w:cs="宋体"/>
                <w:b/>
                <w:color w:val="auto"/>
                <w:sz w:val="26"/>
                <w:szCs w:val="26"/>
                <w:highlight w:val="none"/>
              </w:rPr>
              <w:t>法定代表人（签字或盖章）或</w:t>
            </w:r>
            <w:r>
              <w:rPr>
                <w:rFonts w:hint="eastAsia" w:ascii="宋体" w:hAnsi="宋体" w:cs="宋体"/>
                <w:b/>
                <w:color w:val="auto"/>
                <w:sz w:val="26"/>
                <w:szCs w:val="26"/>
                <w:highlight w:val="none"/>
                <w:lang w:val="zh-CN"/>
              </w:rPr>
              <w:t>授权代表（签字）：</w:t>
            </w:r>
          </w:p>
        </w:tc>
      </w:tr>
      <w:tr w14:paraId="6A7EFC2C">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37" w:hRule="atLeast"/>
        </w:trPr>
        <w:tc>
          <w:tcPr>
            <w:tcW w:w="7678" w:type="dxa"/>
          </w:tcPr>
          <w:p w14:paraId="3975BC22">
            <w:pPr>
              <w:snapToGrid w:val="0"/>
              <w:spacing w:line="600" w:lineRule="atLeast"/>
              <w:rPr>
                <w:rFonts w:ascii="宋体" w:hAnsi="宋体" w:cs="宋体"/>
                <w:b/>
                <w:color w:val="auto"/>
                <w:sz w:val="26"/>
                <w:szCs w:val="26"/>
                <w:highlight w:val="none"/>
              </w:rPr>
            </w:pPr>
            <w:r>
              <w:rPr>
                <w:rFonts w:hint="eastAsia" w:ascii="宋体" w:hAnsi="宋体" w:cs="宋体"/>
                <w:b/>
                <w:color w:val="auto"/>
                <w:sz w:val="26"/>
                <w:szCs w:val="26"/>
                <w:highlight w:val="none"/>
              </w:rPr>
              <w:t>日期：  年 月 日</w:t>
            </w:r>
          </w:p>
        </w:tc>
      </w:tr>
    </w:tbl>
    <w:p w14:paraId="2EF61C7E">
      <w:pPr>
        <w:autoSpaceDE w:val="0"/>
        <w:autoSpaceDN w:val="0"/>
        <w:adjustRightInd w:val="0"/>
        <w:spacing w:line="360" w:lineRule="exact"/>
        <w:rPr>
          <w:rFonts w:ascii="宋体" w:hAnsi="宋体" w:cs="宋体"/>
          <w:b/>
          <w:bCs/>
          <w:color w:val="auto"/>
          <w:sz w:val="32"/>
          <w:szCs w:val="32"/>
          <w:highlight w:val="none"/>
          <w:lang w:val="zh-CN"/>
        </w:rPr>
      </w:pPr>
    </w:p>
    <w:p w14:paraId="1EB39ACE">
      <w:pPr>
        <w:autoSpaceDE w:val="0"/>
        <w:autoSpaceDN w:val="0"/>
        <w:adjustRightInd w:val="0"/>
        <w:spacing w:line="360" w:lineRule="exact"/>
        <w:rPr>
          <w:rFonts w:ascii="宋体"/>
          <w:b/>
          <w:bCs/>
          <w:color w:val="auto"/>
          <w:sz w:val="32"/>
          <w:szCs w:val="32"/>
          <w:highlight w:val="none"/>
          <w:lang w:val="zh-CN"/>
        </w:rPr>
      </w:pPr>
    </w:p>
    <w:p w14:paraId="51B821E6">
      <w:pPr>
        <w:autoSpaceDE w:val="0"/>
        <w:autoSpaceDN w:val="0"/>
        <w:adjustRightInd w:val="0"/>
        <w:spacing w:line="360" w:lineRule="exact"/>
        <w:rPr>
          <w:rFonts w:ascii="宋体"/>
          <w:b/>
          <w:bCs/>
          <w:color w:val="auto"/>
          <w:sz w:val="32"/>
          <w:szCs w:val="32"/>
          <w:highlight w:val="none"/>
          <w:lang w:val="zh-CN"/>
        </w:rPr>
      </w:pPr>
    </w:p>
    <w:p w14:paraId="37E17DAD">
      <w:pPr>
        <w:autoSpaceDE w:val="0"/>
        <w:autoSpaceDN w:val="0"/>
        <w:adjustRightInd w:val="0"/>
        <w:spacing w:line="360" w:lineRule="exact"/>
        <w:rPr>
          <w:rFonts w:ascii="宋体"/>
          <w:b/>
          <w:bCs/>
          <w:color w:val="auto"/>
          <w:sz w:val="32"/>
          <w:szCs w:val="32"/>
          <w:highlight w:val="none"/>
          <w:lang w:val="zh-CN"/>
        </w:rPr>
      </w:pPr>
    </w:p>
    <w:p w14:paraId="68E0757A">
      <w:pPr>
        <w:autoSpaceDE w:val="0"/>
        <w:autoSpaceDN w:val="0"/>
        <w:adjustRightInd w:val="0"/>
        <w:spacing w:line="360" w:lineRule="exact"/>
        <w:rPr>
          <w:rFonts w:ascii="宋体" w:hAnsi="宋体" w:cs="宋体"/>
          <w:b/>
          <w:bCs/>
          <w:color w:val="auto"/>
          <w:sz w:val="32"/>
          <w:szCs w:val="32"/>
          <w:highlight w:val="none"/>
          <w:lang w:val="zh-CN"/>
        </w:rPr>
      </w:pPr>
    </w:p>
    <w:p w14:paraId="2881DC2B">
      <w:pPr>
        <w:autoSpaceDE w:val="0"/>
        <w:autoSpaceDN w:val="0"/>
        <w:adjustRightInd w:val="0"/>
        <w:spacing w:line="360" w:lineRule="exact"/>
        <w:rPr>
          <w:rFonts w:ascii="宋体" w:hAnsi="宋体" w:cs="宋体"/>
          <w:b/>
          <w:bCs/>
          <w:color w:val="auto"/>
          <w:sz w:val="32"/>
          <w:szCs w:val="32"/>
          <w:highlight w:val="none"/>
        </w:rPr>
      </w:pPr>
      <w:r>
        <w:rPr>
          <w:rFonts w:hint="eastAsia" w:ascii="宋体" w:hAnsi="宋体" w:cs="宋体"/>
          <w:b/>
          <w:bCs/>
          <w:color w:val="auto"/>
          <w:sz w:val="32"/>
          <w:szCs w:val="32"/>
          <w:highlight w:val="none"/>
          <w:lang w:val="zh-CN"/>
        </w:rPr>
        <w:t>附件一</w:t>
      </w:r>
    </w:p>
    <w:p w14:paraId="684D6774">
      <w:pPr>
        <w:autoSpaceDE w:val="0"/>
        <w:autoSpaceDN w:val="0"/>
        <w:adjustRightInd w:val="0"/>
        <w:spacing w:line="360" w:lineRule="atLeast"/>
        <w:jc w:val="center"/>
        <w:textAlignment w:val="baseline"/>
        <w:rPr>
          <w:rFonts w:ascii="宋体" w:hAnsi="宋体" w:cs="宋体"/>
          <w:b/>
          <w:bCs/>
          <w:color w:val="auto"/>
          <w:sz w:val="32"/>
          <w:szCs w:val="32"/>
          <w:highlight w:val="none"/>
          <w:lang w:val="zh-CN"/>
        </w:rPr>
      </w:pPr>
      <w:r>
        <w:rPr>
          <w:rFonts w:hint="eastAsia" w:ascii="宋体" w:hAnsi="宋体" w:cs="宋体"/>
          <w:b/>
          <w:bCs/>
          <w:color w:val="auto"/>
          <w:sz w:val="32"/>
          <w:szCs w:val="32"/>
          <w:highlight w:val="none"/>
        </w:rPr>
        <w:t>开标一览表</w:t>
      </w:r>
    </w:p>
    <w:p w14:paraId="15AF78DE">
      <w:pPr>
        <w:autoSpaceDE w:val="0"/>
        <w:autoSpaceDN w:val="0"/>
        <w:adjustRightInd w:val="0"/>
        <w:spacing w:line="400" w:lineRule="exact"/>
        <w:rPr>
          <w:rFonts w:hint="eastAsia" w:ascii="宋体" w:hAnsi="宋体" w:eastAsia="宋体" w:cs="宋体"/>
          <w:color w:val="auto"/>
          <w:sz w:val="22"/>
          <w:highlight w:val="none"/>
          <w:lang w:val="zh-CN" w:eastAsia="zh-CN"/>
        </w:rPr>
      </w:pPr>
      <w:r>
        <w:rPr>
          <w:rFonts w:hint="eastAsia" w:ascii="宋体" w:hAnsi="宋体" w:cs="宋体"/>
          <w:color w:val="auto"/>
          <w:sz w:val="22"/>
          <w:highlight w:val="none"/>
        </w:rPr>
        <w:t>项目名称</w:t>
      </w:r>
      <w:r>
        <w:rPr>
          <w:rFonts w:hint="eastAsia" w:ascii="宋体" w:hAnsi="宋体" w:cs="宋体"/>
          <w:color w:val="auto"/>
          <w:sz w:val="22"/>
          <w:highlight w:val="none"/>
          <w:lang w:val="zh-CN"/>
        </w:rPr>
        <w:t>：</w:t>
      </w:r>
      <w:r>
        <w:rPr>
          <w:rFonts w:hint="eastAsia" w:ascii="宋体" w:hAnsi="宋体" w:cs="宋体"/>
          <w:color w:val="auto"/>
          <w:sz w:val="22"/>
          <w:highlight w:val="none"/>
          <w:u w:val="single"/>
          <w:lang w:eastAsia="zh-CN"/>
        </w:rPr>
        <w:t>学军中学附属泰顺实验学校扩建工程学生床采购项目</w:t>
      </w:r>
    </w:p>
    <w:p w14:paraId="45FEBD25">
      <w:pPr>
        <w:autoSpaceDE w:val="0"/>
        <w:autoSpaceDN w:val="0"/>
        <w:adjustRightInd w:val="0"/>
        <w:spacing w:line="400" w:lineRule="exact"/>
        <w:rPr>
          <w:rFonts w:hint="eastAsia" w:ascii="宋体" w:hAnsi="宋体" w:eastAsia="宋体" w:cs="宋体"/>
          <w:color w:val="auto"/>
          <w:sz w:val="22"/>
          <w:highlight w:val="none"/>
          <w:lang w:val="zh-CN" w:eastAsia="zh-CN"/>
        </w:rPr>
      </w:pPr>
      <w:r>
        <w:rPr>
          <w:rFonts w:hint="eastAsia" w:ascii="宋体" w:hAnsi="宋体" w:cs="宋体"/>
          <w:color w:val="auto"/>
          <w:sz w:val="22"/>
          <w:highlight w:val="none"/>
          <w:lang w:val="zh-CN"/>
        </w:rPr>
        <w:t>招标编号：</w:t>
      </w:r>
      <w:r>
        <w:rPr>
          <w:rFonts w:hint="eastAsia" w:ascii="宋体" w:hAnsi="宋体" w:cs="宋体"/>
          <w:color w:val="auto"/>
          <w:sz w:val="22"/>
          <w:highlight w:val="none"/>
          <w:u w:val="single"/>
          <w:lang w:eastAsia="zh-CN"/>
        </w:rPr>
        <w:t xml:space="preserve">TSCG202507005 </w:t>
      </w:r>
    </w:p>
    <w:p w14:paraId="3880B768">
      <w:pPr>
        <w:autoSpaceDE w:val="0"/>
        <w:autoSpaceDN w:val="0"/>
        <w:adjustRightInd w:val="0"/>
        <w:spacing w:line="400" w:lineRule="exact"/>
        <w:rPr>
          <w:rFonts w:ascii="宋体" w:hAnsi="宋体" w:cs="宋体"/>
          <w:color w:val="auto"/>
          <w:sz w:val="22"/>
          <w:highlight w:val="none"/>
          <w:u w:val="single"/>
        </w:rPr>
      </w:pPr>
      <w:r>
        <w:rPr>
          <w:rFonts w:hint="eastAsia" w:ascii="宋体" w:hAnsi="宋体" w:cs="宋体"/>
          <w:color w:val="auto"/>
          <w:sz w:val="22"/>
          <w:highlight w:val="none"/>
        </w:rPr>
        <w:t>价格单位：</w:t>
      </w:r>
      <w:r>
        <w:rPr>
          <w:rFonts w:hint="eastAsia" w:ascii="宋体" w:hAnsi="宋体" w:cs="宋体"/>
          <w:color w:val="auto"/>
          <w:sz w:val="22"/>
          <w:highlight w:val="none"/>
          <w:u w:val="single"/>
        </w:rPr>
        <w:t>元人民币</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770"/>
        <w:gridCol w:w="4830"/>
        <w:gridCol w:w="1685"/>
      </w:tblGrid>
      <w:tr w14:paraId="7A120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136" w:type="dxa"/>
            <w:vAlign w:val="center"/>
          </w:tcPr>
          <w:p w14:paraId="65ACA460">
            <w:pPr>
              <w:pStyle w:val="10"/>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标项</w:t>
            </w:r>
          </w:p>
        </w:tc>
        <w:tc>
          <w:tcPr>
            <w:tcW w:w="1770" w:type="dxa"/>
            <w:tcBorders>
              <w:right w:val="single" w:color="000000" w:sz="4" w:space="0"/>
            </w:tcBorders>
            <w:vAlign w:val="center"/>
          </w:tcPr>
          <w:p w14:paraId="407DCB62">
            <w:pPr>
              <w:pStyle w:val="10"/>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标项名称</w:t>
            </w:r>
          </w:p>
        </w:tc>
        <w:tc>
          <w:tcPr>
            <w:tcW w:w="4830" w:type="dxa"/>
            <w:tcBorders>
              <w:left w:val="single" w:color="000000" w:sz="4" w:space="0"/>
            </w:tcBorders>
            <w:vAlign w:val="center"/>
          </w:tcPr>
          <w:p w14:paraId="557C9BA7">
            <w:pPr>
              <w:pStyle w:val="10"/>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投标报价</w:t>
            </w:r>
          </w:p>
        </w:tc>
        <w:tc>
          <w:tcPr>
            <w:tcW w:w="1685" w:type="dxa"/>
            <w:vAlign w:val="center"/>
          </w:tcPr>
          <w:p w14:paraId="723E3D0B">
            <w:pPr>
              <w:pStyle w:val="10"/>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最高限价</w:t>
            </w:r>
          </w:p>
        </w:tc>
      </w:tr>
      <w:tr w14:paraId="3C638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8" w:hRule="atLeast"/>
        </w:trPr>
        <w:tc>
          <w:tcPr>
            <w:tcW w:w="1136" w:type="dxa"/>
            <w:vAlign w:val="center"/>
          </w:tcPr>
          <w:p w14:paraId="78322E2E">
            <w:pPr>
              <w:pStyle w:val="10"/>
              <w:spacing w:line="440" w:lineRule="atLeast"/>
              <w:jc w:val="center"/>
              <w:rPr>
                <w:rFonts w:hAnsi="宋体" w:cs="宋体"/>
                <w:color w:val="auto"/>
                <w:kern w:val="2"/>
                <w:sz w:val="22"/>
                <w:szCs w:val="22"/>
                <w:highlight w:val="none"/>
              </w:rPr>
            </w:pPr>
            <w:r>
              <w:rPr>
                <w:rFonts w:hint="eastAsia" w:hAnsi="宋体" w:cs="宋体"/>
                <w:color w:val="auto"/>
                <w:kern w:val="2"/>
                <w:sz w:val="22"/>
                <w:szCs w:val="22"/>
                <w:highlight w:val="none"/>
              </w:rPr>
              <w:t>1</w:t>
            </w:r>
          </w:p>
        </w:tc>
        <w:tc>
          <w:tcPr>
            <w:tcW w:w="1770" w:type="dxa"/>
            <w:tcBorders>
              <w:right w:val="single" w:color="000000" w:sz="4" w:space="0"/>
            </w:tcBorders>
            <w:vAlign w:val="center"/>
          </w:tcPr>
          <w:p w14:paraId="54D02670">
            <w:pPr>
              <w:pStyle w:val="10"/>
              <w:spacing w:line="440" w:lineRule="atLeast"/>
              <w:jc w:val="center"/>
              <w:rPr>
                <w:rFonts w:hint="eastAsia" w:hAnsi="宋体" w:eastAsia="宋体" w:cs="宋体"/>
                <w:color w:val="auto"/>
                <w:kern w:val="2"/>
                <w:sz w:val="22"/>
                <w:szCs w:val="22"/>
                <w:highlight w:val="none"/>
                <w:lang w:eastAsia="zh-CN"/>
              </w:rPr>
            </w:pPr>
            <w:r>
              <w:rPr>
                <w:rFonts w:hint="eastAsia" w:hAnsi="宋体" w:cs="宋体"/>
                <w:bCs/>
                <w:color w:val="auto"/>
                <w:sz w:val="22"/>
                <w:highlight w:val="none"/>
                <w:lang w:eastAsia="zh-CN"/>
              </w:rPr>
              <w:t>学军中学附属泰顺实验学校扩建工程学生床采购项目</w:t>
            </w:r>
          </w:p>
        </w:tc>
        <w:tc>
          <w:tcPr>
            <w:tcW w:w="4830" w:type="dxa"/>
            <w:tcBorders>
              <w:left w:val="single" w:color="000000" w:sz="4" w:space="0"/>
            </w:tcBorders>
            <w:vAlign w:val="center"/>
          </w:tcPr>
          <w:p w14:paraId="202C5208">
            <w:pPr>
              <w:pStyle w:val="10"/>
              <w:spacing w:line="440" w:lineRule="atLeast"/>
              <w:ind w:firstLine="446" w:firstLineChars="200"/>
              <w:rPr>
                <w:rFonts w:hAnsi="宋体" w:cs="宋体"/>
                <w:color w:val="auto"/>
                <w:kern w:val="2"/>
                <w:sz w:val="22"/>
                <w:szCs w:val="22"/>
                <w:highlight w:val="none"/>
                <w:u w:val="single"/>
              </w:rPr>
            </w:pPr>
            <w:r>
              <w:rPr>
                <w:rFonts w:hint="eastAsia" w:hAnsi="宋体" w:cs="宋体"/>
                <w:color w:val="auto"/>
                <w:kern w:val="2"/>
                <w:sz w:val="22"/>
                <w:szCs w:val="22"/>
                <w:highlight w:val="none"/>
                <w:u w:val="single"/>
              </w:rPr>
              <w:t xml:space="preserve">大写：                  </w:t>
            </w:r>
          </w:p>
          <w:p w14:paraId="117D5E3A">
            <w:pPr>
              <w:pStyle w:val="10"/>
              <w:spacing w:line="440" w:lineRule="atLeast"/>
              <w:ind w:firstLine="669" w:firstLineChars="300"/>
              <w:rPr>
                <w:rFonts w:hAnsi="宋体" w:cs="宋体"/>
                <w:color w:val="auto"/>
                <w:kern w:val="2"/>
                <w:sz w:val="22"/>
                <w:szCs w:val="22"/>
                <w:highlight w:val="none"/>
                <w:u w:val="single"/>
              </w:rPr>
            </w:pPr>
            <w:r>
              <w:rPr>
                <w:rFonts w:hint="eastAsia" w:hAnsi="宋体" w:cs="宋体"/>
                <w:color w:val="auto"/>
                <w:kern w:val="2"/>
                <w:sz w:val="22"/>
                <w:szCs w:val="22"/>
                <w:highlight w:val="none"/>
                <w:u w:val="single"/>
              </w:rPr>
              <w:t xml:space="preserve">小写：                </w:t>
            </w:r>
          </w:p>
        </w:tc>
        <w:tc>
          <w:tcPr>
            <w:tcW w:w="1685" w:type="dxa"/>
            <w:vAlign w:val="center"/>
          </w:tcPr>
          <w:p w14:paraId="632DB024">
            <w:pPr>
              <w:pStyle w:val="10"/>
              <w:ind w:firstLine="223" w:firstLineChars="100"/>
              <w:rPr>
                <w:rFonts w:hAnsi="宋体" w:cs="宋体"/>
                <w:color w:val="auto"/>
                <w:kern w:val="2"/>
                <w:sz w:val="22"/>
                <w:szCs w:val="22"/>
                <w:highlight w:val="none"/>
                <w:u w:val="single"/>
              </w:rPr>
            </w:pPr>
            <w:r>
              <w:rPr>
                <w:rFonts w:hint="eastAsia" w:hAnsi="宋体" w:cs="宋体"/>
                <w:color w:val="auto"/>
                <w:sz w:val="22"/>
                <w:szCs w:val="22"/>
                <w:highlight w:val="none"/>
                <w:shd w:val="clear" w:color="auto" w:fill="FFFFFF"/>
                <w:lang w:eastAsia="zh-CN"/>
              </w:rPr>
              <w:t>1202120</w:t>
            </w:r>
            <w:r>
              <w:rPr>
                <w:rFonts w:hint="eastAsia" w:hAnsi="宋体" w:cs="宋体"/>
                <w:color w:val="auto"/>
                <w:sz w:val="22"/>
                <w:highlight w:val="none"/>
              </w:rPr>
              <w:t>.00</w:t>
            </w:r>
          </w:p>
        </w:tc>
      </w:tr>
    </w:tbl>
    <w:p w14:paraId="05885C9D">
      <w:pPr>
        <w:pStyle w:val="10"/>
        <w:spacing w:line="440" w:lineRule="atLeast"/>
        <w:rPr>
          <w:rFonts w:hAnsi="宋体" w:cs="宋体"/>
          <w:color w:val="auto"/>
          <w:sz w:val="22"/>
          <w:highlight w:val="none"/>
        </w:rPr>
      </w:pPr>
    </w:p>
    <w:p w14:paraId="1BE34184">
      <w:pPr>
        <w:autoSpaceDE w:val="0"/>
        <w:autoSpaceDN w:val="0"/>
        <w:spacing w:line="360" w:lineRule="auto"/>
        <w:rPr>
          <w:rFonts w:ascii="宋体" w:hAnsi="宋体" w:cs="宋体"/>
          <w:color w:val="auto"/>
          <w:sz w:val="22"/>
          <w:highlight w:val="none"/>
        </w:rPr>
      </w:pPr>
      <w:r>
        <w:rPr>
          <w:rFonts w:hint="eastAsia" w:ascii="宋体" w:hAnsi="宋体" w:cs="宋体"/>
          <w:color w:val="auto"/>
          <w:sz w:val="22"/>
          <w:highlight w:val="none"/>
        </w:rPr>
        <w:t>1、▲</w:t>
      </w:r>
      <w:r>
        <w:rPr>
          <w:rFonts w:hint="eastAsia" w:hAnsi="宋体"/>
          <w:b/>
          <w:bCs/>
          <w:color w:val="auto"/>
          <w:sz w:val="22"/>
          <w:szCs w:val="22"/>
          <w:highlight w:val="none"/>
          <w:u w:val="single"/>
        </w:rPr>
        <w:t>开标一览表中投标价为符合招标文件要求的总价，供应商所投报价不得高于招标文件规定的采购预算（最高限价），否则按无效投标处理</w:t>
      </w:r>
      <w:r>
        <w:rPr>
          <w:rFonts w:hint="eastAsia" w:ascii="宋体" w:hAnsi="宋体" w:cs="宋体"/>
          <w:color w:val="auto"/>
          <w:sz w:val="22"/>
          <w:highlight w:val="none"/>
        </w:rPr>
        <w:t>。</w:t>
      </w:r>
    </w:p>
    <w:p w14:paraId="355CB777">
      <w:pPr>
        <w:autoSpaceDE w:val="0"/>
        <w:autoSpaceDN w:val="0"/>
        <w:spacing w:line="360" w:lineRule="auto"/>
        <w:rPr>
          <w:rFonts w:ascii="宋体" w:hAnsi="宋体" w:cs="宋体"/>
          <w:b/>
          <w:bCs/>
          <w:color w:val="auto"/>
          <w:sz w:val="22"/>
          <w:highlight w:val="none"/>
        </w:rPr>
      </w:pPr>
      <w:r>
        <w:rPr>
          <w:rFonts w:hint="eastAsia" w:ascii="宋体" w:hAnsi="宋体" w:cs="宋体"/>
          <w:color w:val="auto"/>
          <w:sz w:val="22"/>
          <w:highlight w:val="none"/>
        </w:rPr>
        <w:t>2、▲不提供此表格的将视为没有实质性响应招标文件。</w:t>
      </w:r>
    </w:p>
    <w:p w14:paraId="4C1DF6FD">
      <w:pPr>
        <w:pStyle w:val="10"/>
        <w:spacing w:line="440" w:lineRule="atLeast"/>
        <w:rPr>
          <w:rFonts w:hAnsi="宋体" w:cs="宋体"/>
          <w:b/>
          <w:bCs/>
          <w:color w:val="auto"/>
          <w:sz w:val="22"/>
          <w:highlight w:val="none"/>
        </w:rPr>
      </w:pPr>
    </w:p>
    <w:p w14:paraId="493F0886">
      <w:pPr>
        <w:pStyle w:val="10"/>
        <w:spacing w:line="440" w:lineRule="atLeast"/>
        <w:rPr>
          <w:rFonts w:hAnsi="宋体" w:cs="宋体"/>
          <w:b/>
          <w:bCs/>
          <w:color w:val="auto"/>
          <w:sz w:val="22"/>
          <w:highlight w:val="none"/>
        </w:rPr>
      </w:pPr>
      <w:r>
        <w:rPr>
          <w:rFonts w:hint="eastAsia" w:hAnsi="宋体" w:cs="宋体"/>
          <w:color w:val="auto"/>
          <w:sz w:val="22"/>
          <w:highlight w:val="none"/>
        </w:rPr>
        <w:t>供应商全称：（盖章）</w:t>
      </w:r>
    </w:p>
    <w:p w14:paraId="04BBAFF6">
      <w:pPr>
        <w:pStyle w:val="10"/>
        <w:spacing w:line="440" w:lineRule="atLeast"/>
        <w:rPr>
          <w:rFonts w:hAnsi="宋体" w:cs="宋体"/>
          <w:b/>
          <w:bCs/>
          <w:color w:val="auto"/>
          <w:sz w:val="22"/>
          <w:highlight w:val="none"/>
          <w:lang w:val="zh-CN"/>
        </w:rPr>
      </w:pPr>
      <w:r>
        <w:rPr>
          <w:rFonts w:hint="eastAsia" w:hAnsi="宋体" w:cs="宋体"/>
          <w:color w:val="auto"/>
          <w:sz w:val="22"/>
          <w:highlight w:val="none"/>
        </w:rPr>
        <w:t>法定代表人（签字或盖章）或</w:t>
      </w:r>
      <w:r>
        <w:rPr>
          <w:rFonts w:hint="eastAsia" w:hAnsi="宋体" w:cs="宋体"/>
          <w:color w:val="auto"/>
          <w:sz w:val="22"/>
          <w:highlight w:val="none"/>
          <w:lang w:val="zh-CN"/>
        </w:rPr>
        <w:t>授权代表（签字）：</w:t>
      </w:r>
    </w:p>
    <w:p w14:paraId="69E8772F">
      <w:pPr>
        <w:pStyle w:val="10"/>
        <w:spacing w:line="440" w:lineRule="atLeast"/>
        <w:rPr>
          <w:rFonts w:hAnsi="宋体" w:cs="宋体"/>
          <w:b/>
          <w:bCs/>
          <w:color w:val="auto"/>
          <w:sz w:val="22"/>
          <w:highlight w:val="none"/>
        </w:rPr>
      </w:pPr>
      <w:r>
        <w:rPr>
          <w:rFonts w:hint="eastAsia" w:hAnsi="宋体" w:cs="宋体"/>
          <w:color w:val="auto"/>
          <w:sz w:val="22"/>
          <w:highlight w:val="none"/>
        </w:rPr>
        <w:t>日期：</w:t>
      </w:r>
    </w:p>
    <w:p w14:paraId="01E9692E">
      <w:pPr>
        <w:spacing w:line="360" w:lineRule="exact"/>
        <w:jc w:val="left"/>
        <w:rPr>
          <w:rFonts w:ascii="宋体" w:hAnsi="宋体" w:cs="宋体"/>
          <w:color w:val="auto"/>
          <w:sz w:val="22"/>
          <w:highlight w:val="none"/>
          <w:lang w:val="zh-CN"/>
        </w:rPr>
      </w:pPr>
      <w:bookmarkStart w:id="8" w:name="_Toc31481_WPSOffice_Level2"/>
    </w:p>
    <w:p w14:paraId="4C2AB423">
      <w:pPr>
        <w:pStyle w:val="18"/>
        <w:rPr>
          <w:rFonts w:ascii="宋体" w:hAnsi="宋体" w:cs="宋体"/>
          <w:color w:val="auto"/>
          <w:sz w:val="22"/>
          <w:highlight w:val="none"/>
          <w:lang w:val="zh-CN"/>
        </w:rPr>
      </w:pPr>
    </w:p>
    <w:p w14:paraId="591222F2">
      <w:pPr>
        <w:pStyle w:val="18"/>
        <w:rPr>
          <w:rFonts w:ascii="宋体" w:hAnsi="宋体" w:cs="宋体"/>
          <w:color w:val="auto"/>
          <w:sz w:val="22"/>
          <w:highlight w:val="none"/>
          <w:lang w:val="zh-CN"/>
        </w:rPr>
      </w:pPr>
    </w:p>
    <w:p w14:paraId="31C180F2">
      <w:pPr>
        <w:pStyle w:val="18"/>
        <w:rPr>
          <w:rFonts w:ascii="宋体" w:hAnsi="宋体" w:cs="宋体"/>
          <w:color w:val="auto"/>
          <w:sz w:val="22"/>
          <w:highlight w:val="none"/>
          <w:lang w:val="zh-CN"/>
        </w:rPr>
      </w:pPr>
    </w:p>
    <w:p w14:paraId="53F17E89">
      <w:pPr>
        <w:pStyle w:val="18"/>
        <w:rPr>
          <w:rFonts w:ascii="宋体" w:hAnsi="宋体" w:cs="宋体"/>
          <w:color w:val="auto"/>
          <w:sz w:val="22"/>
          <w:highlight w:val="none"/>
          <w:lang w:val="zh-CN"/>
        </w:rPr>
      </w:pPr>
    </w:p>
    <w:p w14:paraId="70674894">
      <w:pPr>
        <w:pStyle w:val="8"/>
        <w:rPr>
          <w:rFonts w:ascii="宋体" w:hAnsi="宋体" w:cs="宋体"/>
          <w:b/>
          <w:bCs/>
          <w:color w:val="auto"/>
          <w:sz w:val="32"/>
          <w:szCs w:val="32"/>
          <w:highlight w:val="none"/>
        </w:rPr>
        <w:sectPr>
          <w:headerReference r:id="rId8" w:type="first"/>
          <w:footerReference r:id="rId10" w:type="first"/>
          <w:headerReference r:id="rId7" w:type="default"/>
          <w:footerReference r:id="rId9" w:type="default"/>
          <w:pgSz w:w="11906" w:h="16838"/>
          <w:pgMar w:top="1440" w:right="1247" w:bottom="1440" w:left="1247" w:header="851" w:footer="992" w:gutter="0"/>
          <w:pgBorders>
            <w:top w:val="none" w:sz="0" w:space="0"/>
            <w:left w:val="none" w:sz="0" w:space="0"/>
            <w:bottom w:val="none" w:sz="0" w:space="0"/>
            <w:right w:val="none" w:sz="0" w:space="0"/>
          </w:pgBorders>
          <w:pgNumType w:fmt="decimal" w:start="1"/>
          <w:cols w:space="720" w:num="1"/>
          <w:titlePg/>
          <w:docGrid w:type="linesAndChars" w:linePitch="313" w:charSpace="800"/>
        </w:sectPr>
      </w:pPr>
    </w:p>
    <w:p w14:paraId="167F6431">
      <w:pPr>
        <w:pStyle w:val="8"/>
        <w:rPr>
          <w:rFonts w:ascii="宋体" w:hAnsi="宋体" w:cs="宋体"/>
          <w:b/>
          <w:bCs/>
          <w:color w:val="auto"/>
          <w:sz w:val="32"/>
          <w:szCs w:val="32"/>
          <w:highlight w:val="none"/>
        </w:rPr>
      </w:pPr>
      <w:r>
        <w:rPr>
          <w:rFonts w:hint="eastAsia" w:ascii="宋体" w:hAnsi="宋体" w:cs="宋体"/>
          <w:b/>
          <w:bCs/>
          <w:color w:val="auto"/>
          <w:sz w:val="32"/>
          <w:szCs w:val="32"/>
          <w:highlight w:val="none"/>
        </w:rPr>
        <w:t>附件二</w:t>
      </w:r>
    </w:p>
    <w:p w14:paraId="37169055">
      <w:pPr>
        <w:autoSpaceDE w:val="0"/>
        <w:autoSpaceDN w:val="0"/>
        <w:adjustRightInd w:val="0"/>
        <w:spacing w:line="400" w:lineRule="exact"/>
        <w:jc w:val="center"/>
        <w:rPr>
          <w:rFonts w:ascii="宋体" w:hAnsi="宋体" w:cs="宋体"/>
          <w:b/>
          <w:bCs/>
          <w:color w:val="auto"/>
          <w:sz w:val="22"/>
          <w:highlight w:val="none"/>
        </w:rPr>
      </w:pPr>
      <w:r>
        <w:rPr>
          <w:rFonts w:hint="eastAsia" w:ascii="宋体" w:hAnsi="宋体" w:cs="宋体"/>
          <w:b/>
          <w:bCs/>
          <w:color w:val="auto"/>
          <w:sz w:val="32"/>
          <w:szCs w:val="32"/>
          <w:highlight w:val="none"/>
        </w:rPr>
        <w:t>投标分项报价表</w:t>
      </w:r>
    </w:p>
    <w:p w14:paraId="30272D4E">
      <w:pPr>
        <w:autoSpaceDE w:val="0"/>
        <w:autoSpaceDN w:val="0"/>
        <w:adjustRightInd w:val="0"/>
        <w:spacing w:line="400" w:lineRule="exact"/>
        <w:rPr>
          <w:rFonts w:ascii="宋体" w:hAnsi="宋体" w:cs="宋体"/>
          <w:color w:val="auto"/>
          <w:sz w:val="22"/>
          <w:highlight w:val="none"/>
          <w:lang w:val="zh-CN"/>
        </w:rPr>
      </w:pPr>
      <w:r>
        <w:rPr>
          <w:rFonts w:hint="eastAsia" w:ascii="宋体" w:hAnsi="宋体" w:cs="宋体"/>
          <w:color w:val="auto"/>
          <w:sz w:val="22"/>
          <w:highlight w:val="none"/>
        </w:rPr>
        <w:t>项目名称</w:t>
      </w:r>
      <w:r>
        <w:rPr>
          <w:rFonts w:hint="eastAsia" w:ascii="宋体" w:hAnsi="宋体" w:cs="宋体"/>
          <w:color w:val="auto"/>
          <w:sz w:val="22"/>
          <w:highlight w:val="none"/>
          <w:lang w:val="zh-CN"/>
        </w:rPr>
        <w:t>：</w:t>
      </w:r>
      <w:r>
        <w:rPr>
          <w:rFonts w:hint="eastAsia" w:ascii="宋体" w:hAnsi="宋体" w:cs="宋体"/>
          <w:color w:val="auto"/>
          <w:sz w:val="22"/>
          <w:highlight w:val="none"/>
          <w:u w:val="single"/>
          <w:lang w:eastAsia="zh-CN"/>
        </w:rPr>
        <w:t>学军中学附属泰顺实验学校扩建工程学生床采购项目</w:t>
      </w:r>
      <w:r>
        <w:rPr>
          <w:rFonts w:hint="eastAsia" w:ascii="宋体" w:hAnsi="宋体" w:cs="宋体"/>
          <w:color w:val="auto"/>
          <w:sz w:val="22"/>
          <w:highlight w:val="none"/>
          <w:u w:val="single"/>
          <w:lang w:val="zh-CN"/>
        </w:rPr>
        <w:t xml:space="preserve"> </w:t>
      </w:r>
      <w:r>
        <w:rPr>
          <w:rFonts w:hint="eastAsia" w:ascii="宋体" w:hAnsi="宋体" w:cs="宋体"/>
          <w:color w:val="auto"/>
          <w:sz w:val="22"/>
          <w:highlight w:val="none"/>
          <w:lang w:val="zh-CN"/>
        </w:rPr>
        <w:t xml:space="preserve">          </w:t>
      </w:r>
    </w:p>
    <w:p w14:paraId="43683467">
      <w:pPr>
        <w:autoSpaceDE w:val="0"/>
        <w:autoSpaceDN w:val="0"/>
        <w:adjustRightInd w:val="0"/>
        <w:spacing w:line="400" w:lineRule="exact"/>
        <w:rPr>
          <w:rFonts w:ascii="宋体" w:hAnsi="宋体" w:cs="宋体"/>
          <w:color w:val="auto"/>
          <w:sz w:val="22"/>
          <w:highlight w:val="none"/>
          <w:lang w:val="zh-CN"/>
        </w:rPr>
      </w:pPr>
      <w:r>
        <w:rPr>
          <w:rFonts w:hint="eastAsia" w:ascii="宋体" w:hAnsi="宋体" w:cs="宋体"/>
          <w:color w:val="auto"/>
          <w:sz w:val="22"/>
          <w:highlight w:val="none"/>
          <w:lang w:val="zh-CN"/>
        </w:rPr>
        <w:t>招标编号：</w:t>
      </w:r>
      <w:r>
        <w:rPr>
          <w:rFonts w:hint="eastAsia" w:ascii="宋体" w:hAnsi="宋体" w:cs="宋体"/>
          <w:color w:val="auto"/>
          <w:sz w:val="22"/>
          <w:highlight w:val="none"/>
          <w:u w:val="single"/>
          <w:lang w:eastAsia="zh-CN"/>
        </w:rPr>
        <w:t xml:space="preserve">TSCG202507005 </w:t>
      </w:r>
      <w:r>
        <w:rPr>
          <w:rFonts w:hint="eastAsia" w:ascii="宋体" w:hAnsi="宋体" w:cs="宋体"/>
          <w:color w:val="auto"/>
          <w:sz w:val="22"/>
          <w:highlight w:val="none"/>
          <w:u w:val="single"/>
          <w:lang w:val="zh-CN"/>
        </w:rPr>
        <w:t xml:space="preserve"> </w:t>
      </w:r>
      <w:r>
        <w:rPr>
          <w:rFonts w:hint="eastAsia" w:ascii="宋体" w:hAnsi="宋体" w:cs="宋体"/>
          <w:color w:val="auto"/>
          <w:sz w:val="22"/>
          <w:highlight w:val="none"/>
          <w:lang w:val="zh-CN"/>
        </w:rPr>
        <w:t xml:space="preserve">       </w:t>
      </w:r>
    </w:p>
    <w:p w14:paraId="5FAF82B6">
      <w:pPr>
        <w:autoSpaceDE w:val="0"/>
        <w:autoSpaceDN w:val="0"/>
        <w:adjustRightInd w:val="0"/>
        <w:spacing w:line="400" w:lineRule="exact"/>
        <w:rPr>
          <w:rFonts w:ascii="宋体" w:hAnsi="宋体" w:cs="宋体"/>
          <w:color w:val="auto"/>
          <w:sz w:val="22"/>
          <w:highlight w:val="none"/>
          <w:u w:val="single"/>
        </w:rPr>
      </w:pPr>
      <w:r>
        <w:rPr>
          <w:rFonts w:hint="eastAsia" w:ascii="宋体" w:hAnsi="宋体" w:cs="宋体"/>
          <w:color w:val="auto"/>
          <w:sz w:val="22"/>
          <w:highlight w:val="none"/>
        </w:rPr>
        <w:t>价格单位：</w:t>
      </w:r>
      <w:r>
        <w:rPr>
          <w:rFonts w:hint="eastAsia" w:ascii="宋体" w:hAnsi="宋体" w:cs="宋体"/>
          <w:color w:val="auto"/>
          <w:sz w:val="22"/>
          <w:highlight w:val="none"/>
          <w:u w:val="single"/>
        </w:rPr>
        <w:t>元人民币</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79"/>
        <w:gridCol w:w="1310"/>
        <w:gridCol w:w="960"/>
        <w:gridCol w:w="1120"/>
        <w:gridCol w:w="1300"/>
        <w:gridCol w:w="837"/>
        <w:gridCol w:w="837"/>
        <w:gridCol w:w="837"/>
        <w:gridCol w:w="839"/>
        <w:gridCol w:w="830"/>
      </w:tblGrid>
      <w:tr w14:paraId="6253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73" w:hRule="atLeast"/>
        </w:trPr>
        <w:tc>
          <w:tcPr>
            <w:tcW w:w="779" w:type="dxa"/>
            <w:vAlign w:val="center"/>
          </w:tcPr>
          <w:p w14:paraId="400EB955">
            <w:pPr>
              <w:ind w:right="-11"/>
              <w:jc w:val="center"/>
              <w:rPr>
                <w:rFonts w:ascii="宋体" w:hAnsi="宋体" w:cs="宋体"/>
                <w:bCs/>
                <w:color w:val="auto"/>
                <w:sz w:val="22"/>
                <w:highlight w:val="none"/>
              </w:rPr>
            </w:pPr>
            <w:r>
              <w:rPr>
                <w:rFonts w:hint="eastAsia" w:ascii="宋体" w:hAnsi="宋体" w:cs="宋体"/>
                <w:bCs/>
                <w:color w:val="auto"/>
                <w:sz w:val="22"/>
                <w:highlight w:val="none"/>
              </w:rPr>
              <w:t>序号</w:t>
            </w:r>
          </w:p>
        </w:tc>
        <w:tc>
          <w:tcPr>
            <w:tcW w:w="1310" w:type="dxa"/>
            <w:vAlign w:val="center"/>
          </w:tcPr>
          <w:p w14:paraId="43F13928">
            <w:pPr>
              <w:ind w:right="-11"/>
              <w:jc w:val="center"/>
              <w:rPr>
                <w:rFonts w:ascii="宋体" w:hAnsi="宋体" w:cs="宋体"/>
                <w:bCs/>
                <w:color w:val="auto"/>
                <w:sz w:val="22"/>
                <w:highlight w:val="none"/>
              </w:rPr>
            </w:pPr>
            <w:r>
              <w:rPr>
                <w:rFonts w:hint="eastAsia" w:ascii="宋体" w:hAnsi="宋体" w:cs="宋体"/>
                <w:bCs/>
                <w:color w:val="auto"/>
                <w:sz w:val="22"/>
                <w:highlight w:val="none"/>
              </w:rPr>
              <w:t>名称</w:t>
            </w:r>
          </w:p>
        </w:tc>
        <w:tc>
          <w:tcPr>
            <w:tcW w:w="960" w:type="dxa"/>
            <w:vAlign w:val="center"/>
          </w:tcPr>
          <w:p w14:paraId="68F63823">
            <w:pPr>
              <w:ind w:right="-11"/>
              <w:jc w:val="center"/>
              <w:rPr>
                <w:rFonts w:ascii="宋体" w:hAnsi="宋体" w:cs="宋体"/>
                <w:bCs/>
                <w:color w:val="auto"/>
                <w:sz w:val="22"/>
                <w:highlight w:val="none"/>
              </w:rPr>
            </w:pPr>
            <w:r>
              <w:rPr>
                <w:rFonts w:hint="eastAsia" w:ascii="宋体" w:hAnsi="宋体" w:cs="宋体"/>
                <w:bCs/>
                <w:color w:val="auto"/>
                <w:sz w:val="22"/>
                <w:highlight w:val="none"/>
              </w:rPr>
              <w:t>型号</w:t>
            </w:r>
          </w:p>
        </w:tc>
        <w:tc>
          <w:tcPr>
            <w:tcW w:w="1120" w:type="dxa"/>
            <w:vAlign w:val="center"/>
          </w:tcPr>
          <w:p w14:paraId="432E6F8E">
            <w:pPr>
              <w:ind w:right="-11"/>
              <w:jc w:val="center"/>
              <w:rPr>
                <w:rFonts w:ascii="宋体" w:hAnsi="宋体" w:cs="宋体"/>
                <w:bCs/>
                <w:color w:val="auto"/>
                <w:sz w:val="22"/>
                <w:highlight w:val="none"/>
              </w:rPr>
            </w:pPr>
            <w:r>
              <w:rPr>
                <w:rFonts w:hint="eastAsia" w:ascii="宋体" w:hAnsi="宋体" w:cs="宋体"/>
                <w:bCs/>
                <w:color w:val="auto"/>
                <w:sz w:val="22"/>
                <w:highlight w:val="none"/>
              </w:rPr>
              <w:t>品牌、产地</w:t>
            </w:r>
          </w:p>
        </w:tc>
        <w:tc>
          <w:tcPr>
            <w:tcW w:w="1300" w:type="dxa"/>
            <w:vAlign w:val="center"/>
          </w:tcPr>
          <w:p w14:paraId="726FCBE4">
            <w:pPr>
              <w:ind w:right="-11"/>
              <w:jc w:val="center"/>
              <w:rPr>
                <w:rFonts w:ascii="宋体" w:hAnsi="宋体" w:cs="宋体"/>
                <w:bCs/>
                <w:color w:val="auto"/>
                <w:sz w:val="22"/>
                <w:highlight w:val="none"/>
              </w:rPr>
            </w:pPr>
            <w:r>
              <w:rPr>
                <w:rFonts w:hint="eastAsia" w:ascii="宋体" w:hAnsi="宋体" w:cs="宋体"/>
                <w:bCs/>
                <w:color w:val="auto"/>
                <w:sz w:val="22"/>
                <w:highlight w:val="none"/>
              </w:rPr>
              <w:t>主要规格</w:t>
            </w:r>
          </w:p>
        </w:tc>
        <w:tc>
          <w:tcPr>
            <w:tcW w:w="837" w:type="dxa"/>
            <w:vAlign w:val="center"/>
          </w:tcPr>
          <w:p w14:paraId="32C8B2C2">
            <w:pPr>
              <w:ind w:right="-11"/>
              <w:jc w:val="center"/>
              <w:rPr>
                <w:rFonts w:ascii="宋体" w:hAnsi="宋体" w:cs="宋体"/>
                <w:bCs/>
                <w:color w:val="auto"/>
                <w:sz w:val="22"/>
                <w:highlight w:val="none"/>
              </w:rPr>
            </w:pPr>
            <w:r>
              <w:rPr>
                <w:rFonts w:hint="eastAsia" w:ascii="宋体" w:hAnsi="宋体" w:cs="宋体"/>
                <w:bCs/>
                <w:color w:val="auto"/>
                <w:sz w:val="22"/>
                <w:highlight w:val="none"/>
              </w:rPr>
              <w:t>单位</w:t>
            </w:r>
          </w:p>
        </w:tc>
        <w:tc>
          <w:tcPr>
            <w:tcW w:w="837" w:type="dxa"/>
            <w:vAlign w:val="center"/>
          </w:tcPr>
          <w:p w14:paraId="64DC8EFB">
            <w:pPr>
              <w:ind w:right="-11"/>
              <w:jc w:val="center"/>
              <w:rPr>
                <w:rFonts w:ascii="宋体" w:hAnsi="宋体" w:cs="宋体"/>
                <w:bCs/>
                <w:color w:val="auto"/>
                <w:sz w:val="22"/>
                <w:highlight w:val="none"/>
              </w:rPr>
            </w:pPr>
            <w:r>
              <w:rPr>
                <w:rFonts w:hint="eastAsia" w:ascii="宋体" w:hAnsi="宋体" w:cs="宋体"/>
                <w:bCs/>
                <w:color w:val="auto"/>
                <w:sz w:val="22"/>
                <w:highlight w:val="none"/>
              </w:rPr>
              <w:t>数量</w:t>
            </w:r>
          </w:p>
        </w:tc>
        <w:tc>
          <w:tcPr>
            <w:tcW w:w="837" w:type="dxa"/>
            <w:vAlign w:val="center"/>
          </w:tcPr>
          <w:p w14:paraId="415AEDF9">
            <w:pPr>
              <w:ind w:right="-11"/>
              <w:jc w:val="center"/>
              <w:rPr>
                <w:rFonts w:ascii="宋体" w:hAnsi="宋体" w:cs="宋体"/>
                <w:color w:val="auto"/>
                <w:sz w:val="22"/>
                <w:highlight w:val="none"/>
              </w:rPr>
            </w:pPr>
            <w:r>
              <w:rPr>
                <w:rFonts w:hint="eastAsia" w:ascii="宋体" w:hAnsi="宋体" w:cs="宋体"/>
                <w:bCs/>
                <w:color w:val="auto"/>
                <w:sz w:val="22"/>
                <w:highlight w:val="none"/>
              </w:rPr>
              <w:t>单价</w:t>
            </w:r>
          </w:p>
        </w:tc>
        <w:tc>
          <w:tcPr>
            <w:tcW w:w="839" w:type="dxa"/>
            <w:vAlign w:val="center"/>
          </w:tcPr>
          <w:p w14:paraId="3DF8DED5">
            <w:pPr>
              <w:ind w:right="-11"/>
              <w:jc w:val="center"/>
              <w:rPr>
                <w:rFonts w:ascii="宋体" w:hAnsi="宋体" w:cs="宋体"/>
                <w:color w:val="auto"/>
                <w:sz w:val="22"/>
                <w:highlight w:val="none"/>
              </w:rPr>
            </w:pPr>
            <w:r>
              <w:rPr>
                <w:rFonts w:hint="eastAsia" w:ascii="宋体" w:hAnsi="宋体" w:cs="宋体"/>
                <w:bCs/>
                <w:color w:val="auto"/>
                <w:sz w:val="22"/>
                <w:highlight w:val="none"/>
              </w:rPr>
              <w:t>总价</w:t>
            </w:r>
          </w:p>
        </w:tc>
        <w:tc>
          <w:tcPr>
            <w:tcW w:w="830" w:type="dxa"/>
            <w:vAlign w:val="center"/>
          </w:tcPr>
          <w:p w14:paraId="2B2AE69B">
            <w:pPr>
              <w:ind w:right="-11"/>
              <w:jc w:val="center"/>
              <w:rPr>
                <w:rFonts w:ascii="宋体" w:hAnsi="宋体" w:cs="宋体"/>
                <w:bCs/>
                <w:color w:val="auto"/>
                <w:sz w:val="22"/>
                <w:highlight w:val="none"/>
              </w:rPr>
            </w:pPr>
            <w:r>
              <w:rPr>
                <w:rFonts w:hint="eastAsia" w:ascii="宋体" w:hAnsi="宋体" w:cs="宋体"/>
                <w:bCs/>
                <w:color w:val="auto"/>
                <w:sz w:val="22"/>
                <w:highlight w:val="none"/>
              </w:rPr>
              <w:t>备注</w:t>
            </w:r>
          </w:p>
        </w:tc>
      </w:tr>
      <w:tr w14:paraId="13F9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7B136E70">
            <w:pPr>
              <w:ind w:right="-11"/>
              <w:jc w:val="center"/>
              <w:rPr>
                <w:rFonts w:ascii="宋体" w:hAnsi="宋体" w:cs="宋体"/>
                <w:color w:val="auto"/>
                <w:sz w:val="22"/>
                <w:highlight w:val="none"/>
              </w:rPr>
            </w:pPr>
            <w:r>
              <w:rPr>
                <w:rFonts w:hint="eastAsia" w:ascii="宋体" w:hAnsi="宋体" w:cs="宋体"/>
                <w:color w:val="auto"/>
                <w:sz w:val="22"/>
                <w:highlight w:val="none"/>
              </w:rPr>
              <w:t>1</w:t>
            </w:r>
          </w:p>
        </w:tc>
        <w:tc>
          <w:tcPr>
            <w:tcW w:w="1310" w:type="dxa"/>
            <w:vAlign w:val="center"/>
          </w:tcPr>
          <w:p w14:paraId="1663C1A7">
            <w:pPr>
              <w:rPr>
                <w:rFonts w:ascii="宋体" w:hAnsi="宋体" w:cs="宋体"/>
                <w:color w:val="auto"/>
                <w:sz w:val="22"/>
                <w:highlight w:val="none"/>
              </w:rPr>
            </w:pPr>
          </w:p>
        </w:tc>
        <w:tc>
          <w:tcPr>
            <w:tcW w:w="960" w:type="dxa"/>
            <w:vAlign w:val="center"/>
          </w:tcPr>
          <w:p w14:paraId="10693C39">
            <w:pPr>
              <w:jc w:val="center"/>
              <w:rPr>
                <w:rFonts w:ascii="宋体" w:hAnsi="宋体" w:cs="宋体"/>
                <w:color w:val="auto"/>
                <w:sz w:val="22"/>
                <w:highlight w:val="none"/>
              </w:rPr>
            </w:pPr>
          </w:p>
        </w:tc>
        <w:tc>
          <w:tcPr>
            <w:tcW w:w="1120" w:type="dxa"/>
            <w:vAlign w:val="center"/>
          </w:tcPr>
          <w:p w14:paraId="044A8FF2">
            <w:pPr>
              <w:jc w:val="center"/>
              <w:rPr>
                <w:rFonts w:ascii="宋体" w:hAnsi="宋体" w:cs="宋体"/>
                <w:color w:val="auto"/>
                <w:sz w:val="22"/>
                <w:highlight w:val="none"/>
              </w:rPr>
            </w:pPr>
          </w:p>
        </w:tc>
        <w:tc>
          <w:tcPr>
            <w:tcW w:w="1300" w:type="dxa"/>
            <w:vAlign w:val="center"/>
          </w:tcPr>
          <w:p w14:paraId="4F971B3A">
            <w:pPr>
              <w:jc w:val="center"/>
              <w:rPr>
                <w:rFonts w:ascii="宋体" w:hAnsi="宋体" w:cs="宋体"/>
                <w:color w:val="auto"/>
                <w:sz w:val="22"/>
                <w:highlight w:val="none"/>
              </w:rPr>
            </w:pPr>
          </w:p>
        </w:tc>
        <w:tc>
          <w:tcPr>
            <w:tcW w:w="837" w:type="dxa"/>
            <w:vAlign w:val="center"/>
          </w:tcPr>
          <w:p w14:paraId="158442D5">
            <w:pPr>
              <w:ind w:right="-11"/>
              <w:jc w:val="center"/>
              <w:rPr>
                <w:rFonts w:ascii="宋体" w:hAnsi="宋体" w:cs="宋体"/>
                <w:color w:val="auto"/>
                <w:sz w:val="22"/>
                <w:highlight w:val="none"/>
              </w:rPr>
            </w:pPr>
          </w:p>
        </w:tc>
        <w:tc>
          <w:tcPr>
            <w:tcW w:w="837" w:type="dxa"/>
            <w:vAlign w:val="center"/>
          </w:tcPr>
          <w:p w14:paraId="5AB80A45">
            <w:pPr>
              <w:jc w:val="center"/>
              <w:rPr>
                <w:rFonts w:ascii="宋体" w:hAnsi="宋体" w:cs="宋体"/>
                <w:color w:val="auto"/>
                <w:sz w:val="22"/>
                <w:highlight w:val="none"/>
              </w:rPr>
            </w:pPr>
          </w:p>
        </w:tc>
        <w:tc>
          <w:tcPr>
            <w:tcW w:w="837" w:type="dxa"/>
            <w:vAlign w:val="center"/>
          </w:tcPr>
          <w:p w14:paraId="2BFC5DF1">
            <w:pPr>
              <w:ind w:right="-11"/>
              <w:jc w:val="center"/>
              <w:rPr>
                <w:rFonts w:ascii="宋体" w:hAnsi="宋体" w:cs="宋体"/>
                <w:color w:val="auto"/>
                <w:sz w:val="22"/>
                <w:highlight w:val="none"/>
              </w:rPr>
            </w:pPr>
          </w:p>
        </w:tc>
        <w:tc>
          <w:tcPr>
            <w:tcW w:w="839" w:type="dxa"/>
            <w:vAlign w:val="center"/>
          </w:tcPr>
          <w:p w14:paraId="28479DA8">
            <w:pPr>
              <w:ind w:right="-11"/>
              <w:jc w:val="center"/>
              <w:rPr>
                <w:rFonts w:ascii="宋体" w:hAnsi="宋体" w:cs="宋体"/>
                <w:color w:val="auto"/>
                <w:sz w:val="22"/>
                <w:highlight w:val="none"/>
              </w:rPr>
            </w:pPr>
          </w:p>
        </w:tc>
        <w:tc>
          <w:tcPr>
            <w:tcW w:w="830" w:type="dxa"/>
            <w:vAlign w:val="center"/>
          </w:tcPr>
          <w:p w14:paraId="726B5B1F">
            <w:pPr>
              <w:ind w:right="-11"/>
              <w:jc w:val="center"/>
              <w:rPr>
                <w:rFonts w:ascii="宋体" w:hAnsi="宋体" w:cs="宋体"/>
                <w:color w:val="auto"/>
                <w:sz w:val="22"/>
                <w:highlight w:val="none"/>
              </w:rPr>
            </w:pPr>
          </w:p>
        </w:tc>
      </w:tr>
      <w:tr w14:paraId="535A5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4F8CD480">
            <w:pPr>
              <w:ind w:right="-11"/>
              <w:jc w:val="center"/>
              <w:rPr>
                <w:rFonts w:ascii="宋体" w:hAnsi="宋体" w:cs="宋体"/>
                <w:color w:val="auto"/>
                <w:sz w:val="22"/>
                <w:highlight w:val="none"/>
              </w:rPr>
            </w:pPr>
            <w:r>
              <w:rPr>
                <w:rFonts w:hint="eastAsia" w:ascii="宋体" w:hAnsi="宋体" w:cs="宋体"/>
                <w:color w:val="auto"/>
                <w:sz w:val="22"/>
                <w:highlight w:val="none"/>
              </w:rPr>
              <w:t>2</w:t>
            </w:r>
          </w:p>
        </w:tc>
        <w:tc>
          <w:tcPr>
            <w:tcW w:w="1310" w:type="dxa"/>
            <w:vAlign w:val="center"/>
          </w:tcPr>
          <w:p w14:paraId="76FD50E5">
            <w:pPr>
              <w:rPr>
                <w:rFonts w:ascii="宋体" w:hAnsi="宋体" w:cs="宋体"/>
                <w:color w:val="auto"/>
                <w:sz w:val="22"/>
                <w:highlight w:val="none"/>
              </w:rPr>
            </w:pPr>
          </w:p>
        </w:tc>
        <w:tc>
          <w:tcPr>
            <w:tcW w:w="960" w:type="dxa"/>
            <w:vAlign w:val="center"/>
          </w:tcPr>
          <w:p w14:paraId="259074AC">
            <w:pPr>
              <w:jc w:val="center"/>
              <w:rPr>
                <w:rFonts w:ascii="宋体" w:hAnsi="宋体" w:cs="宋体"/>
                <w:color w:val="auto"/>
                <w:sz w:val="22"/>
                <w:highlight w:val="none"/>
              </w:rPr>
            </w:pPr>
          </w:p>
        </w:tc>
        <w:tc>
          <w:tcPr>
            <w:tcW w:w="1120" w:type="dxa"/>
            <w:vAlign w:val="center"/>
          </w:tcPr>
          <w:p w14:paraId="71BAEB54">
            <w:pPr>
              <w:jc w:val="center"/>
              <w:rPr>
                <w:rFonts w:ascii="宋体" w:hAnsi="宋体" w:cs="宋体"/>
                <w:color w:val="auto"/>
                <w:sz w:val="22"/>
                <w:highlight w:val="none"/>
              </w:rPr>
            </w:pPr>
          </w:p>
        </w:tc>
        <w:tc>
          <w:tcPr>
            <w:tcW w:w="1300" w:type="dxa"/>
            <w:vAlign w:val="center"/>
          </w:tcPr>
          <w:p w14:paraId="4C799371">
            <w:pPr>
              <w:jc w:val="center"/>
              <w:rPr>
                <w:rFonts w:ascii="宋体" w:hAnsi="宋体" w:cs="宋体"/>
                <w:color w:val="auto"/>
                <w:sz w:val="22"/>
                <w:highlight w:val="none"/>
              </w:rPr>
            </w:pPr>
          </w:p>
        </w:tc>
        <w:tc>
          <w:tcPr>
            <w:tcW w:w="837" w:type="dxa"/>
            <w:vAlign w:val="center"/>
          </w:tcPr>
          <w:p w14:paraId="2F70139D">
            <w:pPr>
              <w:ind w:right="-11"/>
              <w:jc w:val="center"/>
              <w:rPr>
                <w:rFonts w:ascii="宋体" w:hAnsi="宋体" w:cs="宋体"/>
                <w:color w:val="auto"/>
                <w:sz w:val="22"/>
                <w:highlight w:val="none"/>
              </w:rPr>
            </w:pPr>
          </w:p>
        </w:tc>
        <w:tc>
          <w:tcPr>
            <w:tcW w:w="837" w:type="dxa"/>
            <w:vAlign w:val="center"/>
          </w:tcPr>
          <w:p w14:paraId="51BB7443">
            <w:pPr>
              <w:jc w:val="center"/>
              <w:rPr>
                <w:rFonts w:ascii="宋体" w:hAnsi="宋体" w:cs="宋体"/>
                <w:color w:val="auto"/>
                <w:sz w:val="22"/>
                <w:highlight w:val="none"/>
              </w:rPr>
            </w:pPr>
          </w:p>
        </w:tc>
        <w:tc>
          <w:tcPr>
            <w:tcW w:w="837" w:type="dxa"/>
            <w:vAlign w:val="center"/>
          </w:tcPr>
          <w:p w14:paraId="70F1BD8F">
            <w:pPr>
              <w:ind w:right="-11"/>
              <w:jc w:val="center"/>
              <w:rPr>
                <w:rFonts w:ascii="宋体" w:hAnsi="宋体" w:cs="宋体"/>
                <w:color w:val="auto"/>
                <w:sz w:val="22"/>
                <w:highlight w:val="none"/>
              </w:rPr>
            </w:pPr>
          </w:p>
        </w:tc>
        <w:tc>
          <w:tcPr>
            <w:tcW w:w="839" w:type="dxa"/>
            <w:vAlign w:val="center"/>
          </w:tcPr>
          <w:p w14:paraId="0DA7DA11">
            <w:pPr>
              <w:ind w:right="-11"/>
              <w:jc w:val="center"/>
              <w:rPr>
                <w:rFonts w:ascii="宋体" w:hAnsi="宋体" w:cs="宋体"/>
                <w:color w:val="auto"/>
                <w:sz w:val="22"/>
                <w:highlight w:val="none"/>
              </w:rPr>
            </w:pPr>
          </w:p>
        </w:tc>
        <w:tc>
          <w:tcPr>
            <w:tcW w:w="830" w:type="dxa"/>
            <w:vAlign w:val="center"/>
          </w:tcPr>
          <w:p w14:paraId="0A49306C">
            <w:pPr>
              <w:ind w:right="-11"/>
              <w:jc w:val="center"/>
              <w:rPr>
                <w:rFonts w:ascii="宋体" w:hAnsi="宋体" w:cs="宋体"/>
                <w:color w:val="auto"/>
                <w:sz w:val="22"/>
                <w:highlight w:val="none"/>
              </w:rPr>
            </w:pPr>
          </w:p>
        </w:tc>
      </w:tr>
      <w:tr w14:paraId="2E32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212F3E77">
            <w:pPr>
              <w:ind w:right="-11"/>
              <w:jc w:val="center"/>
              <w:rPr>
                <w:rFonts w:ascii="宋体" w:hAnsi="宋体" w:cs="宋体"/>
                <w:color w:val="auto"/>
                <w:sz w:val="22"/>
                <w:highlight w:val="none"/>
              </w:rPr>
            </w:pPr>
            <w:r>
              <w:rPr>
                <w:rFonts w:hint="eastAsia" w:ascii="宋体" w:hAnsi="宋体" w:cs="宋体"/>
                <w:color w:val="auto"/>
                <w:sz w:val="22"/>
                <w:highlight w:val="none"/>
              </w:rPr>
              <w:t>3</w:t>
            </w:r>
          </w:p>
        </w:tc>
        <w:tc>
          <w:tcPr>
            <w:tcW w:w="1310" w:type="dxa"/>
            <w:vAlign w:val="center"/>
          </w:tcPr>
          <w:p w14:paraId="2F8F1B1D">
            <w:pPr>
              <w:rPr>
                <w:rFonts w:ascii="宋体" w:hAnsi="宋体" w:cs="宋体"/>
                <w:color w:val="auto"/>
                <w:sz w:val="22"/>
                <w:highlight w:val="none"/>
              </w:rPr>
            </w:pPr>
          </w:p>
        </w:tc>
        <w:tc>
          <w:tcPr>
            <w:tcW w:w="960" w:type="dxa"/>
            <w:vAlign w:val="center"/>
          </w:tcPr>
          <w:p w14:paraId="410451AC">
            <w:pPr>
              <w:jc w:val="center"/>
              <w:rPr>
                <w:rFonts w:ascii="宋体" w:hAnsi="宋体" w:cs="宋体"/>
                <w:color w:val="auto"/>
                <w:sz w:val="22"/>
                <w:highlight w:val="none"/>
              </w:rPr>
            </w:pPr>
          </w:p>
        </w:tc>
        <w:tc>
          <w:tcPr>
            <w:tcW w:w="1120" w:type="dxa"/>
            <w:vAlign w:val="center"/>
          </w:tcPr>
          <w:p w14:paraId="793B15F5">
            <w:pPr>
              <w:jc w:val="center"/>
              <w:rPr>
                <w:rFonts w:ascii="宋体" w:hAnsi="宋体" w:cs="宋体"/>
                <w:color w:val="auto"/>
                <w:sz w:val="22"/>
                <w:highlight w:val="none"/>
              </w:rPr>
            </w:pPr>
          </w:p>
        </w:tc>
        <w:tc>
          <w:tcPr>
            <w:tcW w:w="1300" w:type="dxa"/>
            <w:vAlign w:val="center"/>
          </w:tcPr>
          <w:p w14:paraId="70739DC3">
            <w:pPr>
              <w:jc w:val="center"/>
              <w:rPr>
                <w:rFonts w:ascii="宋体" w:hAnsi="宋体" w:cs="宋体"/>
                <w:color w:val="auto"/>
                <w:sz w:val="22"/>
                <w:highlight w:val="none"/>
              </w:rPr>
            </w:pPr>
          </w:p>
        </w:tc>
        <w:tc>
          <w:tcPr>
            <w:tcW w:w="837" w:type="dxa"/>
            <w:vAlign w:val="center"/>
          </w:tcPr>
          <w:p w14:paraId="0991F77F">
            <w:pPr>
              <w:ind w:right="-11"/>
              <w:jc w:val="center"/>
              <w:rPr>
                <w:rFonts w:ascii="宋体" w:hAnsi="宋体" w:cs="宋体"/>
                <w:color w:val="auto"/>
                <w:sz w:val="22"/>
                <w:highlight w:val="none"/>
              </w:rPr>
            </w:pPr>
          </w:p>
        </w:tc>
        <w:tc>
          <w:tcPr>
            <w:tcW w:w="837" w:type="dxa"/>
            <w:vAlign w:val="center"/>
          </w:tcPr>
          <w:p w14:paraId="1C6E9838">
            <w:pPr>
              <w:jc w:val="center"/>
              <w:rPr>
                <w:rFonts w:ascii="宋体" w:hAnsi="宋体" w:cs="宋体"/>
                <w:color w:val="auto"/>
                <w:sz w:val="22"/>
                <w:highlight w:val="none"/>
              </w:rPr>
            </w:pPr>
          </w:p>
        </w:tc>
        <w:tc>
          <w:tcPr>
            <w:tcW w:w="837" w:type="dxa"/>
            <w:vAlign w:val="center"/>
          </w:tcPr>
          <w:p w14:paraId="194AEF34">
            <w:pPr>
              <w:ind w:right="-11"/>
              <w:jc w:val="center"/>
              <w:rPr>
                <w:rFonts w:ascii="宋体" w:hAnsi="宋体" w:cs="宋体"/>
                <w:color w:val="auto"/>
                <w:sz w:val="22"/>
                <w:highlight w:val="none"/>
              </w:rPr>
            </w:pPr>
          </w:p>
        </w:tc>
        <w:tc>
          <w:tcPr>
            <w:tcW w:w="839" w:type="dxa"/>
            <w:vAlign w:val="center"/>
          </w:tcPr>
          <w:p w14:paraId="74536044">
            <w:pPr>
              <w:ind w:right="-11"/>
              <w:jc w:val="center"/>
              <w:rPr>
                <w:rFonts w:ascii="宋体" w:hAnsi="宋体" w:cs="宋体"/>
                <w:color w:val="auto"/>
                <w:sz w:val="22"/>
                <w:highlight w:val="none"/>
              </w:rPr>
            </w:pPr>
          </w:p>
        </w:tc>
        <w:tc>
          <w:tcPr>
            <w:tcW w:w="830" w:type="dxa"/>
            <w:vAlign w:val="center"/>
          </w:tcPr>
          <w:p w14:paraId="6899ADE6">
            <w:pPr>
              <w:ind w:right="-11"/>
              <w:jc w:val="center"/>
              <w:rPr>
                <w:rFonts w:ascii="宋体" w:hAnsi="宋体" w:cs="宋体"/>
                <w:color w:val="auto"/>
                <w:sz w:val="22"/>
                <w:highlight w:val="none"/>
              </w:rPr>
            </w:pPr>
          </w:p>
        </w:tc>
      </w:tr>
      <w:tr w14:paraId="09DFA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0487D0AC">
            <w:pPr>
              <w:ind w:right="-11"/>
              <w:jc w:val="center"/>
              <w:rPr>
                <w:rFonts w:ascii="宋体" w:hAnsi="宋体" w:cs="宋体"/>
                <w:color w:val="auto"/>
                <w:sz w:val="22"/>
                <w:highlight w:val="none"/>
              </w:rPr>
            </w:pPr>
            <w:r>
              <w:rPr>
                <w:rFonts w:hint="eastAsia" w:ascii="宋体" w:hAnsi="宋体" w:cs="宋体"/>
                <w:color w:val="auto"/>
                <w:sz w:val="22"/>
                <w:highlight w:val="none"/>
              </w:rPr>
              <w:t>.</w:t>
            </w:r>
          </w:p>
        </w:tc>
        <w:tc>
          <w:tcPr>
            <w:tcW w:w="1310" w:type="dxa"/>
            <w:vAlign w:val="center"/>
          </w:tcPr>
          <w:p w14:paraId="40DEA919">
            <w:pPr>
              <w:rPr>
                <w:rFonts w:ascii="宋体" w:hAnsi="宋体" w:cs="宋体"/>
                <w:color w:val="auto"/>
                <w:sz w:val="22"/>
                <w:highlight w:val="none"/>
              </w:rPr>
            </w:pPr>
          </w:p>
        </w:tc>
        <w:tc>
          <w:tcPr>
            <w:tcW w:w="960" w:type="dxa"/>
            <w:vAlign w:val="center"/>
          </w:tcPr>
          <w:p w14:paraId="66200108">
            <w:pPr>
              <w:jc w:val="center"/>
              <w:rPr>
                <w:rFonts w:ascii="宋体" w:hAnsi="宋体" w:cs="宋体"/>
                <w:color w:val="auto"/>
                <w:sz w:val="22"/>
                <w:highlight w:val="none"/>
              </w:rPr>
            </w:pPr>
          </w:p>
        </w:tc>
        <w:tc>
          <w:tcPr>
            <w:tcW w:w="1120" w:type="dxa"/>
            <w:vAlign w:val="center"/>
          </w:tcPr>
          <w:p w14:paraId="26DA7BAE">
            <w:pPr>
              <w:jc w:val="center"/>
              <w:rPr>
                <w:rFonts w:ascii="宋体" w:hAnsi="宋体" w:cs="宋体"/>
                <w:color w:val="auto"/>
                <w:sz w:val="22"/>
                <w:highlight w:val="none"/>
              </w:rPr>
            </w:pPr>
          </w:p>
        </w:tc>
        <w:tc>
          <w:tcPr>
            <w:tcW w:w="1300" w:type="dxa"/>
            <w:vAlign w:val="center"/>
          </w:tcPr>
          <w:p w14:paraId="6E34D778">
            <w:pPr>
              <w:jc w:val="center"/>
              <w:rPr>
                <w:rFonts w:ascii="宋体" w:hAnsi="宋体" w:cs="宋体"/>
                <w:color w:val="auto"/>
                <w:sz w:val="22"/>
                <w:highlight w:val="none"/>
              </w:rPr>
            </w:pPr>
          </w:p>
        </w:tc>
        <w:tc>
          <w:tcPr>
            <w:tcW w:w="837" w:type="dxa"/>
            <w:vAlign w:val="center"/>
          </w:tcPr>
          <w:p w14:paraId="46C0EE3F">
            <w:pPr>
              <w:ind w:right="-11"/>
              <w:jc w:val="center"/>
              <w:rPr>
                <w:rFonts w:ascii="宋体" w:hAnsi="宋体" w:cs="宋体"/>
                <w:color w:val="auto"/>
                <w:sz w:val="22"/>
                <w:highlight w:val="none"/>
              </w:rPr>
            </w:pPr>
          </w:p>
        </w:tc>
        <w:tc>
          <w:tcPr>
            <w:tcW w:w="837" w:type="dxa"/>
            <w:vAlign w:val="center"/>
          </w:tcPr>
          <w:p w14:paraId="58358374">
            <w:pPr>
              <w:rPr>
                <w:rFonts w:ascii="宋体" w:hAnsi="宋体" w:cs="宋体"/>
                <w:color w:val="auto"/>
                <w:sz w:val="22"/>
                <w:highlight w:val="none"/>
              </w:rPr>
            </w:pPr>
          </w:p>
        </w:tc>
        <w:tc>
          <w:tcPr>
            <w:tcW w:w="837" w:type="dxa"/>
            <w:vAlign w:val="center"/>
          </w:tcPr>
          <w:p w14:paraId="45D2B5E9">
            <w:pPr>
              <w:ind w:right="-11"/>
              <w:jc w:val="center"/>
              <w:rPr>
                <w:rFonts w:ascii="宋体" w:hAnsi="宋体" w:cs="宋体"/>
                <w:color w:val="auto"/>
                <w:sz w:val="22"/>
                <w:highlight w:val="none"/>
              </w:rPr>
            </w:pPr>
          </w:p>
        </w:tc>
        <w:tc>
          <w:tcPr>
            <w:tcW w:w="839" w:type="dxa"/>
            <w:vAlign w:val="center"/>
          </w:tcPr>
          <w:p w14:paraId="09717140">
            <w:pPr>
              <w:ind w:right="-11"/>
              <w:jc w:val="center"/>
              <w:rPr>
                <w:rFonts w:ascii="宋体" w:hAnsi="宋体" w:cs="宋体"/>
                <w:color w:val="auto"/>
                <w:sz w:val="22"/>
                <w:highlight w:val="none"/>
              </w:rPr>
            </w:pPr>
          </w:p>
        </w:tc>
        <w:tc>
          <w:tcPr>
            <w:tcW w:w="830" w:type="dxa"/>
            <w:vAlign w:val="center"/>
          </w:tcPr>
          <w:p w14:paraId="63268B05">
            <w:pPr>
              <w:ind w:right="-11"/>
              <w:jc w:val="center"/>
              <w:rPr>
                <w:rFonts w:ascii="宋体" w:hAnsi="宋体" w:cs="宋体"/>
                <w:color w:val="auto"/>
                <w:sz w:val="22"/>
                <w:highlight w:val="none"/>
              </w:rPr>
            </w:pPr>
          </w:p>
        </w:tc>
      </w:tr>
      <w:tr w14:paraId="7240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6EF83F8D">
            <w:pPr>
              <w:ind w:right="-11"/>
              <w:jc w:val="center"/>
              <w:rPr>
                <w:rFonts w:ascii="宋体" w:hAnsi="宋体" w:cs="宋体"/>
                <w:color w:val="auto"/>
                <w:sz w:val="22"/>
                <w:highlight w:val="none"/>
              </w:rPr>
            </w:pPr>
            <w:r>
              <w:rPr>
                <w:rFonts w:hint="eastAsia" w:ascii="宋体" w:hAnsi="宋体" w:cs="宋体"/>
                <w:color w:val="auto"/>
                <w:sz w:val="22"/>
                <w:highlight w:val="none"/>
              </w:rPr>
              <w:t>.</w:t>
            </w:r>
          </w:p>
        </w:tc>
        <w:tc>
          <w:tcPr>
            <w:tcW w:w="1310" w:type="dxa"/>
            <w:vAlign w:val="center"/>
          </w:tcPr>
          <w:p w14:paraId="3AA3AC98">
            <w:pPr>
              <w:rPr>
                <w:rFonts w:ascii="宋体" w:hAnsi="宋体" w:cs="宋体"/>
                <w:color w:val="auto"/>
                <w:sz w:val="22"/>
                <w:highlight w:val="none"/>
              </w:rPr>
            </w:pPr>
          </w:p>
        </w:tc>
        <w:tc>
          <w:tcPr>
            <w:tcW w:w="960" w:type="dxa"/>
            <w:vAlign w:val="center"/>
          </w:tcPr>
          <w:p w14:paraId="5110E12D">
            <w:pPr>
              <w:jc w:val="center"/>
              <w:rPr>
                <w:rFonts w:ascii="宋体" w:hAnsi="宋体" w:cs="宋体"/>
                <w:color w:val="auto"/>
                <w:sz w:val="22"/>
                <w:highlight w:val="none"/>
              </w:rPr>
            </w:pPr>
          </w:p>
        </w:tc>
        <w:tc>
          <w:tcPr>
            <w:tcW w:w="1120" w:type="dxa"/>
            <w:vAlign w:val="center"/>
          </w:tcPr>
          <w:p w14:paraId="4E20526F">
            <w:pPr>
              <w:jc w:val="center"/>
              <w:rPr>
                <w:rFonts w:ascii="宋体" w:hAnsi="宋体" w:cs="宋体"/>
                <w:color w:val="auto"/>
                <w:sz w:val="22"/>
                <w:highlight w:val="none"/>
              </w:rPr>
            </w:pPr>
          </w:p>
        </w:tc>
        <w:tc>
          <w:tcPr>
            <w:tcW w:w="1300" w:type="dxa"/>
            <w:vAlign w:val="center"/>
          </w:tcPr>
          <w:p w14:paraId="325D3AA5">
            <w:pPr>
              <w:jc w:val="center"/>
              <w:rPr>
                <w:rFonts w:ascii="宋体" w:hAnsi="宋体" w:cs="宋体"/>
                <w:color w:val="auto"/>
                <w:sz w:val="22"/>
                <w:highlight w:val="none"/>
              </w:rPr>
            </w:pPr>
          </w:p>
        </w:tc>
        <w:tc>
          <w:tcPr>
            <w:tcW w:w="837" w:type="dxa"/>
            <w:vAlign w:val="center"/>
          </w:tcPr>
          <w:p w14:paraId="27ED206F">
            <w:pPr>
              <w:ind w:right="-11"/>
              <w:jc w:val="center"/>
              <w:rPr>
                <w:rFonts w:ascii="宋体" w:hAnsi="宋体" w:cs="宋体"/>
                <w:color w:val="auto"/>
                <w:sz w:val="22"/>
                <w:highlight w:val="none"/>
              </w:rPr>
            </w:pPr>
          </w:p>
        </w:tc>
        <w:tc>
          <w:tcPr>
            <w:tcW w:w="837" w:type="dxa"/>
            <w:vAlign w:val="center"/>
          </w:tcPr>
          <w:p w14:paraId="0ED69648">
            <w:pPr>
              <w:jc w:val="center"/>
              <w:rPr>
                <w:rFonts w:ascii="宋体" w:hAnsi="宋体" w:cs="宋体"/>
                <w:color w:val="auto"/>
                <w:sz w:val="22"/>
                <w:highlight w:val="none"/>
              </w:rPr>
            </w:pPr>
          </w:p>
        </w:tc>
        <w:tc>
          <w:tcPr>
            <w:tcW w:w="837" w:type="dxa"/>
            <w:vAlign w:val="center"/>
          </w:tcPr>
          <w:p w14:paraId="323BAD47">
            <w:pPr>
              <w:ind w:right="-11"/>
              <w:jc w:val="center"/>
              <w:rPr>
                <w:rFonts w:ascii="宋体" w:hAnsi="宋体" w:cs="宋体"/>
                <w:color w:val="auto"/>
                <w:sz w:val="22"/>
                <w:highlight w:val="none"/>
              </w:rPr>
            </w:pPr>
          </w:p>
        </w:tc>
        <w:tc>
          <w:tcPr>
            <w:tcW w:w="839" w:type="dxa"/>
            <w:vAlign w:val="center"/>
          </w:tcPr>
          <w:p w14:paraId="0062680A">
            <w:pPr>
              <w:ind w:right="-11"/>
              <w:jc w:val="center"/>
              <w:rPr>
                <w:rFonts w:ascii="宋体" w:hAnsi="宋体" w:cs="宋体"/>
                <w:color w:val="auto"/>
                <w:sz w:val="22"/>
                <w:highlight w:val="none"/>
              </w:rPr>
            </w:pPr>
          </w:p>
        </w:tc>
        <w:tc>
          <w:tcPr>
            <w:tcW w:w="830" w:type="dxa"/>
            <w:vAlign w:val="center"/>
          </w:tcPr>
          <w:p w14:paraId="182D45FF">
            <w:pPr>
              <w:ind w:right="-11"/>
              <w:jc w:val="center"/>
              <w:rPr>
                <w:rFonts w:ascii="宋体" w:hAnsi="宋体" w:cs="宋体"/>
                <w:color w:val="auto"/>
                <w:sz w:val="22"/>
                <w:highlight w:val="none"/>
              </w:rPr>
            </w:pPr>
          </w:p>
        </w:tc>
      </w:tr>
      <w:tr w14:paraId="749E6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1C9B977E">
            <w:pPr>
              <w:ind w:right="-11"/>
              <w:jc w:val="center"/>
              <w:rPr>
                <w:rFonts w:ascii="宋体" w:hAnsi="宋体" w:cs="宋体"/>
                <w:color w:val="auto"/>
                <w:sz w:val="22"/>
                <w:highlight w:val="none"/>
              </w:rPr>
            </w:pPr>
            <w:r>
              <w:rPr>
                <w:rFonts w:hint="eastAsia" w:ascii="宋体" w:hAnsi="宋体" w:cs="宋体"/>
                <w:color w:val="auto"/>
                <w:sz w:val="22"/>
                <w:highlight w:val="none"/>
              </w:rPr>
              <w:t>.</w:t>
            </w:r>
          </w:p>
        </w:tc>
        <w:tc>
          <w:tcPr>
            <w:tcW w:w="1310" w:type="dxa"/>
            <w:vAlign w:val="center"/>
          </w:tcPr>
          <w:p w14:paraId="151EA4A6">
            <w:pPr>
              <w:rPr>
                <w:rFonts w:ascii="宋体" w:hAnsi="宋体" w:cs="宋体"/>
                <w:color w:val="auto"/>
                <w:sz w:val="22"/>
                <w:highlight w:val="none"/>
              </w:rPr>
            </w:pPr>
          </w:p>
        </w:tc>
        <w:tc>
          <w:tcPr>
            <w:tcW w:w="960" w:type="dxa"/>
            <w:vAlign w:val="center"/>
          </w:tcPr>
          <w:p w14:paraId="62EEFEE5">
            <w:pPr>
              <w:jc w:val="center"/>
              <w:rPr>
                <w:rFonts w:ascii="宋体" w:hAnsi="宋体" w:cs="宋体"/>
                <w:color w:val="auto"/>
                <w:sz w:val="22"/>
                <w:highlight w:val="none"/>
              </w:rPr>
            </w:pPr>
          </w:p>
        </w:tc>
        <w:tc>
          <w:tcPr>
            <w:tcW w:w="1120" w:type="dxa"/>
            <w:vAlign w:val="center"/>
          </w:tcPr>
          <w:p w14:paraId="55953A0A">
            <w:pPr>
              <w:jc w:val="center"/>
              <w:rPr>
                <w:rFonts w:ascii="宋体" w:hAnsi="宋体" w:cs="宋体"/>
                <w:color w:val="auto"/>
                <w:sz w:val="22"/>
                <w:highlight w:val="none"/>
              </w:rPr>
            </w:pPr>
          </w:p>
        </w:tc>
        <w:tc>
          <w:tcPr>
            <w:tcW w:w="1300" w:type="dxa"/>
            <w:vAlign w:val="center"/>
          </w:tcPr>
          <w:p w14:paraId="01068D98">
            <w:pPr>
              <w:jc w:val="center"/>
              <w:rPr>
                <w:rFonts w:ascii="宋体" w:hAnsi="宋体" w:cs="宋体"/>
                <w:color w:val="auto"/>
                <w:sz w:val="22"/>
                <w:highlight w:val="none"/>
              </w:rPr>
            </w:pPr>
          </w:p>
        </w:tc>
        <w:tc>
          <w:tcPr>
            <w:tcW w:w="837" w:type="dxa"/>
            <w:vAlign w:val="center"/>
          </w:tcPr>
          <w:p w14:paraId="4666B6EF">
            <w:pPr>
              <w:ind w:right="-11"/>
              <w:jc w:val="center"/>
              <w:rPr>
                <w:rFonts w:ascii="宋体" w:hAnsi="宋体" w:cs="宋体"/>
                <w:color w:val="auto"/>
                <w:sz w:val="22"/>
                <w:highlight w:val="none"/>
              </w:rPr>
            </w:pPr>
          </w:p>
        </w:tc>
        <w:tc>
          <w:tcPr>
            <w:tcW w:w="837" w:type="dxa"/>
            <w:vAlign w:val="center"/>
          </w:tcPr>
          <w:p w14:paraId="53893CE6">
            <w:pPr>
              <w:jc w:val="center"/>
              <w:rPr>
                <w:rFonts w:ascii="宋体" w:hAnsi="宋体" w:cs="宋体"/>
                <w:color w:val="auto"/>
                <w:sz w:val="22"/>
                <w:highlight w:val="none"/>
              </w:rPr>
            </w:pPr>
          </w:p>
        </w:tc>
        <w:tc>
          <w:tcPr>
            <w:tcW w:w="837" w:type="dxa"/>
            <w:vAlign w:val="center"/>
          </w:tcPr>
          <w:p w14:paraId="5E5259CD">
            <w:pPr>
              <w:ind w:right="-11"/>
              <w:jc w:val="center"/>
              <w:rPr>
                <w:rFonts w:ascii="宋体" w:hAnsi="宋体" w:cs="宋体"/>
                <w:color w:val="auto"/>
                <w:sz w:val="22"/>
                <w:highlight w:val="none"/>
              </w:rPr>
            </w:pPr>
          </w:p>
        </w:tc>
        <w:tc>
          <w:tcPr>
            <w:tcW w:w="839" w:type="dxa"/>
            <w:vAlign w:val="center"/>
          </w:tcPr>
          <w:p w14:paraId="6BEDF2FC">
            <w:pPr>
              <w:ind w:right="-11"/>
              <w:jc w:val="center"/>
              <w:rPr>
                <w:rFonts w:ascii="宋体" w:hAnsi="宋体" w:cs="宋体"/>
                <w:color w:val="auto"/>
                <w:sz w:val="22"/>
                <w:highlight w:val="none"/>
              </w:rPr>
            </w:pPr>
          </w:p>
        </w:tc>
        <w:tc>
          <w:tcPr>
            <w:tcW w:w="830" w:type="dxa"/>
            <w:vAlign w:val="center"/>
          </w:tcPr>
          <w:p w14:paraId="62C00D20">
            <w:pPr>
              <w:ind w:right="-11"/>
              <w:jc w:val="center"/>
              <w:rPr>
                <w:rFonts w:ascii="宋体" w:hAnsi="宋体" w:cs="宋体"/>
                <w:color w:val="auto"/>
                <w:sz w:val="22"/>
                <w:highlight w:val="none"/>
              </w:rPr>
            </w:pPr>
          </w:p>
        </w:tc>
      </w:tr>
      <w:tr w14:paraId="577F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6A0AA2FA">
            <w:pPr>
              <w:ind w:right="-11"/>
              <w:jc w:val="center"/>
              <w:rPr>
                <w:rFonts w:ascii="宋体" w:hAnsi="宋体" w:cs="宋体"/>
                <w:color w:val="auto"/>
                <w:sz w:val="22"/>
                <w:highlight w:val="none"/>
              </w:rPr>
            </w:pPr>
            <w:r>
              <w:rPr>
                <w:rFonts w:hint="eastAsia" w:ascii="宋体" w:hAnsi="宋体" w:cs="宋体"/>
                <w:color w:val="auto"/>
                <w:sz w:val="22"/>
                <w:highlight w:val="none"/>
              </w:rPr>
              <w:t>.</w:t>
            </w:r>
          </w:p>
        </w:tc>
        <w:tc>
          <w:tcPr>
            <w:tcW w:w="1310" w:type="dxa"/>
            <w:vAlign w:val="center"/>
          </w:tcPr>
          <w:p w14:paraId="1CF644B1">
            <w:pPr>
              <w:rPr>
                <w:rFonts w:ascii="宋体" w:hAnsi="宋体" w:cs="宋体"/>
                <w:color w:val="auto"/>
                <w:sz w:val="22"/>
                <w:highlight w:val="none"/>
              </w:rPr>
            </w:pPr>
          </w:p>
        </w:tc>
        <w:tc>
          <w:tcPr>
            <w:tcW w:w="960" w:type="dxa"/>
            <w:vAlign w:val="center"/>
          </w:tcPr>
          <w:p w14:paraId="7A2BC26E">
            <w:pPr>
              <w:jc w:val="center"/>
              <w:rPr>
                <w:rFonts w:ascii="宋体" w:hAnsi="宋体" w:cs="宋体"/>
                <w:color w:val="auto"/>
                <w:sz w:val="22"/>
                <w:highlight w:val="none"/>
              </w:rPr>
            </w:pPr>
          </w:p>
        </w:tc>
        <w:tc>
          <w:tcPr>
            <w:tcW w:w="1120" w:type="dxa"/>
            <w:vAlign w:val="center"/>
          </w:tcPr>
          <w:p w14:paraId="60D39267">
            <w:pPr>
              <w:jc w:val="center"/>
              <w:rPr>
                <w:rFonts w:ascii="宋体" w:hAnsi="宋体" w:cs="宋体"/>
                <w:color w:val="auto"/>
                <w:sz w:val="22"/>
                <w:highlight w:val="none"/>
              </w:rPr>
            </w:pPr>
          </w:p>
        </w:tc>
        <w:tc>
          <w:tcPr>
            <w:tcW w:w="1300" w:type="dxa"/>
            <w:vAlign w:val="center"/>
          </w:tcPr>
          <w:p w14:paraId="255DCB80">
            <w:pPr>
              <w:jc w:val="center"/>
              <w:rPr>
                <w:rFonts w:ascii="宋体" w:hAnsi="宋体" w:cs="宋体"/>
                <w:color w:val="auto"/>
                <w:sz w:val="22"/>
                <w:highlight w:val="none"/>
              </w:rPr>
            </w:pPr>
          </w:p>
        </w:tc>
        <w:tc>
          <w:tcPr>
            <w:tcW w:w="837" w:type="dxa"/>
            <w:vAlign w:val="center"/>
          </w:tcPr>
          <w:p w14:paraId="16EA9DD6">
            <w:pPr>
              <w:ind w:right="-11"/>
              <w:jc w:val="center"/>
              <w:rPr>
                <w:rFonts w:ascii="宋体" w:hAnsi="宋体" w:cs="宋体"/>
                <w:color w:val="auto"/>
                <w:sz w:val="22"/>
                <w:highlight w:val="none"/>
              </w:rPr>
            </w:pPr>
          </w:p>
        </w:tc>
        <w:tc>
          <w:tcPr>
            <w:tcW w:w="837" w:type="dxa"/>
            <w:vAlign w:val="center"/>
          </w:tcPr>
          <w:p w14:paraId="088A88A5">
            <w:pPr>
              <w:jc w:val="center"/>
              <w:rPr>
                <w:rFonts w:ascii="宋体" w:hAnsi="宋体" w:cs="宋体"/>
                <w:color w:val="auto"/>
                <w:sz w:val="22"/>
                <w:highlight w:val="none"/>
              </w:rPr>
            </w:pPr>
          </w:p>
        </w:tc>
        <w:tc>
          <w:tcPr>
            <w:tcW w:w="837" w:type="dxa"/>
            <w:vAlign w:val="center"/>
          </w:tcPr>
          <w:p w14:paraId="24FE25D8">
            <w:pPr>
              <w:ind w:right="-11"/>
              <w:jc w:val="center"/>
              <w:rPr>
                <w:rFonts w:ascii="宋体" w:hAnsi="宋体" w:cs="宋体"/>
                <w:color w:val="auto"/>
                <w:sz w:val="22"/>
                <w:highlight w:val="none"/>
              </w:rPr>
            </w:pPr>
          </w:p>
        </w:tc>
        <w:tc>
          <w:tcPr>
            <w:tcW w:w="839" w:type="dxa"/>
            <w:vAlign w:val="center"/>
          </w:tcPr>
          <w:p w14:paraId="5D491468">
            <w:pPr>
              <w:ind w:right="-11"/>
              <w:jc w:val="center"/>
              <w:rPr>
                <w:rFonts w:ascii="宋体" w:hAnsi="宋体" w:cs="宋体"/>
                <w:color w:val="auto"/>
                <w:sz w:val="22"/>
                <w:highlight w:val="none"/>
              </w:rPr>
            </w:pPr>
          </w:p>
        </w:tc>
        <w:tc>
          <w:tcPr>
            <w:tcW w:w="830" w:type="dxa"/>
            <w:vAlign w:val="center"/>
          </w:tcPr>
          <w:p w14:paraId="07C650C6">
            <w:pPr>
              <w:ind w:right="-11"/>
              <w:jc w:val="center"/>
              <w:rPr>
                <w:rFonts w:ascii="宋体" w:hAnsi="宋体" w:cs="宋体"/>
                <w:color w:val="auto"/>
                <w:sz w:val="22"/>
                <w:highlight w:val="none"/>
              </w:rPr>
            </w:pPr>
          </w:p>
        </w:tc>
      </w:tr>
      <w:tr w14:paraId="7F91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15E6E8BC">
            <w:pPr>
              <w:widowControl/>
              <w:jc w:val="center"/>
              <w:textAlignment w:val="center"/>
              <w:rPr>
                <w:rFonts w:ascii="宋体" w:hAnsi="宋体" w:cs="宋体"/>
                <w:color w:val="auto"/>
                <w:sz w:val="22"/>
                <w:highlight w:val="none"/>
              </w:rPr>
            </w:pPr>
            <w:r>
              <w:rPr>
                <w:rFonts w:hint="eastAsia" w:ascii="宋体" w:hAnsi="宋体" w:cs="宋体"/>
                <w:color w:val="auto"/>
                <w:sz w:val="22"/>
                <w:highlight w:val="none"/>
              </w:rPr>
              <w:t>.</w:t>
            </w:r>
          </w:p>
        </w:tc>
        <w:tc>
          <w:tcPr>
            <w:tcW w:w="1310" w:type="dxa"/>
            <w:vAlign w:val="center"/>
          </w:tcPr>
          <w:p w14:paraId="3E38D1CE">
            <w:pPr>
              <w:widowControl/>
              <w:jc w:val="center"/>
              <w:textAlignment w:val="center"/>
              <w:rPr>
                <w:rFonts w:ascii="宋体" w:hAnsi="宋体" w:cs="宋体"/>
                <w:color w:val="auto"/>
                <w:sz w:val="22"/>
                <w:highlight w:val="none"/>
              </w:rPr>
            </w:pPr>
          </w:p>
        </w:tc>
        <w:tc>
          <w:tcPr>
            <w:tcW w:w="960" w:type="dxa"/>
            <w:vAlign w:val="center"/>
          </w:tcPr>
          <w:p w14:paraId="2CC1032A">
            <w:pPr>
              <w:jc w:val="center"/>
              <w:rPr>
                <w:rFonts w:ascii="宋体" w:hAnsi="宋体" w:cs="宋体"/>
                <w:color w:val="auto"/>
                <w:sz w:val="22"/>
                <w:highlight w:val="none"/>
              </w:rPr>
            </w:pPr>
          </w:p>
        </w:tc>
        <w:tc>
          <w:tcPr>
            <w:tcW w:w="1120" w:type="dxa"/>
            <w:vAlign w:val="center"/>
          </w:tcPr>
          <w:p w14:paraId="4ACE99E4">
            <w:pPr>
              <w:jc w:val="center"/>
              <w:rPr>
                <w:rFonts w:ascii="宋体" w:hAnsi="宋体" w:cs="宋体"/>
                <w:color w:val="auto"/>
                <w:sz w:val="22"/>
                <w:highlight w:val="none"/>
              </w:rPr>
            </w:pPr>
          </w:p>
        </w:tc>
        <w:tc>
          <w:tcPr>
            <w:tcW w:w="1300" w:type="dxa"/>
            <w:vAlign w:val="center"/>
          </w:tcPr>
          <w:p w14:paraId="678533EF">
            <w:pPr>
              <w:jc w:val="center"/>
              <w:rPr>
                <w:rFonts w:ascii="宋体" w:hAnsi="宋体" w:cs="宋体"/>
                <w:color w:val="auto"/>
                <w:sz w:val="22"/>
                <w:highlight w:val="none"/>
              </w:rPr>
            </w:pPr>
          </w:p>
        </w:tc>
        <w:tc>
          <w:tcPr>
            <w:tcW w:w="837" w:type="dxa"/>
            <w:vAlign w:val="center"/>
          </w:tcPr>
          <w:p w14:paraId="44B13208">
            <w:pPr>
              <w:widowControl/>
              <w:jc w:val="center"/>
              <w:textAlignment w:val="center"/>
              <w:rPr>
                <w:rFonts w:ascii="宋体" w:hAnsi="宋体" w:cs="宋体"/>
                <w:color w:val="auto"/>
                <w:sz w:val="22"/>
                <w:highlight w:val="none"/>
              </w:rPr>
            </w:pPr>
          </w:p>
        </w:tc>
        <w:tc>
          <w:tcPr>
            <w:tcW w:w="837" w:type="dxa"/>
            <w:vAlign w:val="center"/>
          </w:tcPr>
          <w:p w14:paraId="00253AB5">
            <w:pPr>
              <w:widowControl/>
              <w:jc w:val="center"/>
              <w:textAlignment w:val="center"/>
              <w:rPr>
                <w:rFonts w:ascii="宋体" w:hAnsi="宋体" w:cs="宋体"/>
                <w:color w:val="auto"/>
                <w:sz w:val="22"/>
                <w:highlight w:val="none"/>
              </w:rPr>
            </w:pPr>
          </w:p>
        </w:tc>
        <w:tc>
          <w:tcPr>
            <w:tcW w:w="837" w:type="dxa"/>
            <w:vAlign w:val="center"/>
          </w:tcPr>
          <w:p w14:paraId="7E4BCA7D">
            <w:pPr>
              <w:widowControl/>
              <w:jc w:val="center"/>
              <w:textAlignment w:val="center"/>
              <w:rPr>
                <w:rFonts w:ascii="宋体" w:hAnsi="宋体" w:cs="宋体"/>
                <w:color w:val="auto"/>
                <w:sz w:val="22"/>
                <w:highlight w:val="none"/>
              </w:rPr>
            </w:pPr>
          </w:p>
        </w:tc>
        <w:tc>
          <w:tcPr>
            <w:tcW w:w="839" w:type="dxa"/>
            <w:vAlign w:val="center"/>
          </w:tcPr>
          <w:p w14:paraId="65B4FFE2">
            <w:pPr>
              <w:ind w:right="-11"/>
              <w:jc w:val="center"/>
              <w:rPr>
                <w:rFonts w:ascii="宋体" w:hAnsi="宋体" w:cs="宋体"/>
                <w:color w:val="auto"/>
                <w:sz w:val="22"/>
                <w:highlight w:val="none"/>
              </w:rPr>
            </w:pPr>
          </w:p>
        </w:tc>
        <w:tc>
          <w:tcPr>
            <w:tcW w:w="830" w:type="dxa"/>
            <w:vAlign w:val="center"/>
          </w:tcPr>
          <w:p w14:paraId="7792A5A9">
            <w:pPr>
              <w:ind w:right="-11"/>
              <w:jc w:val="center"/>
              <w:rPr>
                <w:rFonts w:ascii="宋体" w:hAnsi="宋体" w:cs="宋体"/>
                <w:color w:val="auto"/>
                <w:sz w:val="22"/>
                <w:highlight w:val="none"/>
              </w:rPr>
            </w:pPr>
          </w:p>
        </w:tc>
      </w:tr>
      <w:tr w14:paraId="753E3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380910F1">
            <w:pPr>
              <w:widowControl/>
              <w:jc w:val="center"/>
              <w:textAlignment w:val="center"/>
              <w:rPr>
                <w:rFonts w:ascii="宋体" w:hAnsi="宋体" w:cs="宋体"/>
                <w:color w:val="auto"/>
                <w:sz w:val="22"/>
                <w:highlight w:val="none"/>
              </w:rPr>
            </w:pPr>
            <w:r>
              <w:rPr>
                <w:rFonts w:hint="eastAsia" w:ascii="宋体" w:hAnsi="宋体" w:cs="宋体"/>
                <w:color w:val="auto"/>
                <w:sz w:val="22"/>
                <w:highlight w:val="none"/>
              </w:rPr>
              <w:t>.</w:t>
            </w:r>
          </w:p>
        </w:tc>
        <w:tc>
          <w:tcPr>
            <w:tcW w:w="1310" w:type="dxa"/>
            <w:vAlign w:val="center"/>
          </w:tcPr>
          <w:p w14:paraId="163748B2">
            <w:pPr>
              <w:widowControl/>
              <w:jc w:val="left"/>
              <w:textAlignment w:val="center"/>
              <w:rPr>
                <w:rFonts w:ascii="宋体" w:hAnsi="宋体" w:cs="宋体"/>
                <w:color w:val="auto"/>
                <w:sz w:val="22"/>
                <w:highlight w:val="none"/>
              </w:rPr>
            </w:pPr>
          </w:p>
        </w:tc>
        <w:tc>
          <w:tcPr>
            <w:tcW w:w="960" w:type="dxa"/>
            <w:vAlign w:val="center"/>
          </w:tcPr>
          <w:p w14:paraId="60896A53">
            <w:pPr>
              <w:widowControl/>
              <w:jc w:val="center"/>
              <w:textAlignment w:val="center"/>
              <w:rPr>
                <w:rFonts w:ascii="宋体" w:hAnsi="宋体" w:cs="宋体"/>
                <w:color w:val="auto"/>
                <w:sz w:val="22"/>
                <w:highlight w:val="none"/>
              </w:rPr>
            </w:pPr>
          </w:p>
        </w:tc>
        <w:tc>
          <w:tcPr>
            <w:tcW w:w="1120" w:type="dxa"/>
            <w:vAlign w:val="center"/>
          </w:tcPr>
          <w:p w14:paraId="7958F7FD">
            <w:pPr>
              <w:widowControl/>
              <w:jc w:val="center"/>
              <w:textAlignment w:val="center"/>
              <w:rPr>
                <w:rFonts w:ascii="宋体" w:hAnsi="宋体" w:cs="宋体"/>
                <w:color w:val="auto"/>
                <w:sz w:val="22"/>
                <w:highlight w:val="none"/>
              </w:rPr>
            </w:pPr>
          </w:p>
        </w:tc>
        <w:tc>
          <w:tcPr>
            <w:tcW w:w="1300" w:type="dxa"/>
            <w:vAlign w:val="center"/>
          </w:tcPr>
          <w:p w14:paraId="06D98F1D">
            <w:pPr>
              <w:widowControl/>
              <w:jc w:val="center"/>
              <w:textAlignment w:val="center"/>
              <w:rPr>
                <w:rFonts w:ascii="宋体" w:hAnsi="宋体" w:cs="宋体"/>
                <w:color w:val="auto"/>
                <w:sz w:val="22"/>
                <w:highlight w:val="none"/>
              </w:rPr>
            </w:pPr>
          </w:p>
        </w:tc>
        <w:tc>
          <w:tcPr>
            <w:tcW w:w="837" w:type="dxa"/>
            <w:vAlign w:val="center"/>
          </w:tcPr>
          <w:p w14:paraId="30063060">
            <w:pPr>
              <w:widowControl/>
              <w:jc w:val="center"/>
              <w:textAlignment w:val="center"/>
              <w:rPr>
                <w:rFonts w:ascii="宋体" w:hAnsi="宋体" w:cs="宋体"/>
                <w:color w:val="auto"/>
                <w:sz w:val="22"/>
                <w:highlight w:val="none"/>
              </w:rPr>
            </w:pPr>
          </w:p>
        </w:tc>
        <w:tc>
          <w:tcPr>
            <w:tcW w:w="837" w:type="dxa"/>
            <w:vAlign w:val="center"/>
          </w:tcPr>
          <w:p w14:paraId="2A0C11C1">
            <w:pPr>
              <w:widowControl/>
              <w:jc w:val="center"/>
              <w:textAlignment w:val="center"/>
              <w:rPr>
                <w:rFonts w:ascii="宋体" w:hAnsi="宋体" w:cs="宋体"/>
                <w:color w:val="auto"/>
                <w:sz w:val="22"/>
                <w:highlight w:val="none"/>
              </w:rPr>
            </w:pPr>
          </w:p>
        </w:tc>
        <w:tc>
          <w:tcPr>
            <w:tcW w:w="837" w:type="dxa"/>
            <w:vAlign w:val="center"/>
          </w:tcPr>
          <w:p w14:paraId="75525C5D">
            <w:pPr>
              <w:widowControl/>
              <w:jc w:val="center"/>
              <w:textAlignment w:val="center"/>
              <w:rPr>
                <w:rFonts w:ascii="宋体" w:hAnsi="宋体" w:cs="宋体"/>
                <w:color w:val="auto"/>
                <w:sz w:val="22"/>
                <w:highlight w:val="none"/>
              </w:rPr>
            </w:pPr>
          </w:p>
        </w:tc>
        <w:tc>
          <w:tcPr>
            <w:tcW w:w="839" w:type="dxa"/>
            <w:vAlign w:val="center"/>
          </w:tcPr>
          <w:p w14:paraId="19B7AC31">
            <w:pPr>
              <w:ind w:right="-11"/>
              <w:jc w:val="center"/>
              <w:rPr>
                <w:rFonts w:ascii="宋体" w:hAnsi="宋体" w:cs="宋体"/>
                <w:color w:val="auto"/>
                <w:sz w:val="22"/>
                <w:highlight w:val="none"/>
              </w:rPr>
            </w:pPr>
          </w:p>
        </w:tc>
        <w:tc>
          <w:tcPr>
            <w:tcW w:w="830" w:type="dxa"/>
            <w:vAlign w:val="center"/>
          </w:tcPr>
          <w:p w14:paraId="3ECAD552">
            <w:pPr>
              <w:ind w:right="-11"/>
              <w:jc w:val="center"/>
              <w:rPr>
                <w:rFonts w:ascii="宋体" w:hAnsi="宋体" w:cs="宋体"/>
                <w:color w:val="auto"/>
                <w:sz w:val="22"/>
                <w:highlight w:val="none"/>
              </w:rPr>
            </w:pPr>
          </w:p>
        </w:tc>
      </w:tr>
      <w:tr w14:paraId="0E5F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1728C948">
            <w:pPr>
              <w:widowControl/>
              <w:jc w:val="center"/>
              <w:textAlignment w:val="center"/>
              <w:rPr>
                <w:rFonts w:ascii="宋体" w:hAnsi="宋体" w:cs="宋体"/>
                <w:color w:val="auto"/>
                <w:sz w:val="22"/>
                <w:highlight w:val="none"/>
              </w:rPr>
            </w:pPr>
            <w:r>
              <w:rPr>
                <w:rFonts w:hint="eastAsia" w:ascii="宋体" w:hAnsi="宋体" w:cs="宋体"/>
                <w:color w:val="auto"/>
                <w:sz w:val="22"/>
                <w:highlight w:val="none"/>
              </w:rPr>
              <w:t>.</w:t>
            </w:r>
          </w:p>
        </w:tc>
        <w:tc>
          <w:tcPr>
            <w:tcW w:w="1310" w:type="dxa"/>
            <w:vAlign w:val="center"/>
          </w:tcPr>
          <w:p w14:paraId="43F873F4">
            <w:pPr>
              <w:widowControl/>
              <w:jc w:val="left"/>
              <w:textAlignment w:val="center"/>
              <w:rPr>
                <w:rFonts w:ascii="宋体" w:hAnsi="宋体" w:cs="宋体"/>
                <w:color w:val="auto"/>
                <w:sz w:val="22"/>
                <w:highlight w:val="none"/>
              </w:rPr>
            </w:pPr>
          </w:p>
        </w:tc>
        <w:tc>
          <w:tcPr>
            <w:tcW w:w="960" w:type="dxa"/>
            <w:vAlign w:val="center"/>
          </w:tcPr>
          <w:p w14:paraId="4208E261">
            <w:pPr>
              <w:widowControl/>
              <w:jc w:val="center"/>
              <w:textAlignment w:val="center"/>
              <w:rPr>
                <w:rFonts w:ascii="宋体" w:hAnsi="宋体" w:cs="宋体"/>
                <w:color w:val="auto"/>
                <w:sz w:val="22"/>
                <w:highlight w:val="none"/>
              </w:rPr>
            </w:pPr>
          </w:p>
        </w:tc>
        <w:tc>
          <w:tcPr>
            <w:tcW w:w="1120" w:type="dxa"/>
            <w:vAlign w:val="center"/>
          </w:tcPr>
          <w:p w14:paraId="0C8E7C59">
            <w:pPr>
              <w:widowControl/>
              <w:jc w:val="center"/>
              <w:textAlignment w:val="center"/>
              <w:rPr>
                <w:rFonts w:ascii="宋体" w:hAnsi="宋体" w:cs="宋体"/>
                <w:color w:val="auto"/>
                <w:sz w:val="22"/>
                <w:highlight w:val="none"/>
              </w:rPr>
            </w:pPr>
          </w:p>
        </w:tc>
        <w:tc>
          <w:tcPr>
            <w:tcW w:w="1300" w:type="dxa"/>
            <w:vAlign w:val="center"/>
          </w:tcPr>
          <w:p w14:paraId="35F31F05">
            <w:pPr>
              <w:widowControl/>
              <w:jc w:val="center"/>
              <w:textAlignment w:val="center"/>
              <w:rPr>
                <w:rFonts w:ascii="宋体" w:hAnsi="宋体" w:cs="宋体"/>
                <w:color w:val="auto"/>
                <w:sz w:val="22"/>
                <w:highlight w:val="none"/>
              </w:rPr>
            </w:pPr>
          </w:p>
        </w:tc>
        <w:tc>
          <w:tcPr>
            <w:tcW w:w="837" w:type="dxa"/>
            <w:vAlign w:val="center"/>
          </w:tcPr>
          <w:p w14:paraId="6EB8A075">
            <w:pPr>
              <w:widowControl/>
              <w:jc w:val="center"/>
              <w:textAlignment w:val="center"/>
              <w:rPr>
                <w:rFonts w:ascii="宋体" w:hAnsi="宋体" w:cs="宋体"/>
                <w:color w:val="auto"/>
                <w:sz w:val="22"/>
                <w:highlight w:val="none"/>
              </w:rPr>
            </w:pPr>
          </w:p>
        </w:tc>
        <w:tc>
          <w:tcPr>
            <w:tcW w:w="837" w:type="dxa"/>
            <w:vAlign w:val="center"/>
          </w:tcPr>
          <w:p w14:paraId="1B134773">
            <w:pPr>
              <w:widowControl/>
              <w:jc w:val="center"/>
              <w:textAlignment w:val="center"/>
              <w:rPr>
                <w:rFonts w:ascii="宋体" w:hAnsi="宋体" w:cs="宋体"/>
                <w:color w:val="auto"/>
                <w:sz w:val="22"/>
                <w:highlight w:val="none"/>
              </w:rPr>
            </w:pPr>
          </w:p>
        </w:tc>
        <w:tc>
          <w:tcPr>
            <w:tcW w:w="837" w:type="dxa"/>
            <w:vAlign w:val="center"/>
          </w:tcPr>
          <w:p w14:paraId="6579027E">
            <w:pPr>
              <w:widowControl/>
              <w:jc w:val="center"/>
              <w:textAlignment w:val="center"/>
              <w:rPr>
                <w:rFonts w:ascii="宋体" w:hAnsi="宋体" w:cs="宋体"/>
                <w:color w:val="auto"/>
                <w:sz w:val="22"/>
                <w:highlight w:val="none"/>
              </w:rPr>
            </w:pPr>
          </w:p>
        </w:tc>
        <w:tc>
          <w:tcPr>
            <w:tcW w:w="839" w:type="dxa"/>
            <w:vAlign w:val="center"/>
          </w:tcPr>
          <w:p w14:paraId="58BA4594">
            <w:pPr>
              <w:ind w:right="-11"/>
              <w:jc w:val="center"/>
              <w:rPr>
                <w:rFonts w:ascii="宋体" w:hAnsi="宋体" w:cs="宋体"/>
                <w:color w:val="auto"/>
                <w:sz w:val="22"/>
                <w:highlight w:val="none"/>
              </w:rPr>
            </w:pPr>
          </w:p>
        </w:tc>
        <w:tc>
          <w:tcPr>
            <w:tcW w:w="830" w:type="dxa"/>
            <w:vAlign w:val="center"/>
          </w:tcPr>
          <w:p w14:paraId="40A8E0EB">
            <w:pPr>
              <w:ind w:right="-11"/>
              <w:jc w:val="center"/>
              <w:rPr>
                <w:rFonts w:ascii="宋体" w:hAnsi="宋体" w:cs="宋体"/>
                <w:color w:val="auto"/>
                <w:sz w:val="22"/>
                <w:highlight w:val="none"/>
              </w:rPr>
            </w:pPr>
          </w:p>
        </w:tc>
      </w:tr>
      <w:tr w14:paraId="5723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155034EA">
            <w:pPr>
              <w:widowControl/>
              <w:jc w:val="center"/>
              <w:textAlignment w:val="center"/>
              <w:rPr>
                <w:rFonts w:ascii="宋体" w:hAnsi="宋体" w:cs="宋体"/>
                <w:color w:val="auto"/>
                <w:sz w:val="22"/>
                <w:highlight w:val="none"/>
              </w:rPr>
            </w:pPr>
          </w:p>
        </w:tc>
        <w:tc>
          <w:tcPr>
            <w:tcW w:w="1310" w:type="dxa"/>
            <w:vAlign w:val="center"/>
          </w:tcPr>
          <w:p w14:paraId="02CCA290">
            <w:pPr>
              <w:widowControl/>
              <w:jc w:val="left"/>
              <w:textAlignment w:val="center"/>
              <w:rPr>
                <w:rFonts w:ascii="宋体" w:hAnsi="宋体" w:cs="宋体"/>
                <w:color w:val="auto"/>
                <w:sz w:val="22"/>
                <w:highlight w:val="none"/>
              </w:rPr>
            </w:pPr>
          </w:p>
        </w:tc>
        <w:tc>
          <w:tcPr>
            <w:tcW w:w="960" w:type="dxa"/>
            <w:vAlign w:val="center"/>
          </w:tcPr>
          <w:p w14:paraId="79ED1C49">
            <w:pPr>
              <w:widowControl/>
              <w:jc w:val="center"/>
              <w:textAlignment w:val="center"/>
              <w:rPr>
                <w:rFonts w:ascii="宋体" w:hAnsi="宋体" w:cs="宋体"/>
                <w:color w:val="auto"/>
                <w:sz w:val="22"/>
                <w:highlight w:val="none"/>
              </w:rPr>
            </w:pPr>
          </w:p>
        </w:tc>
        <w:tc>
          <w:tcPr>
            <w:tcW w:w="1120" w:type="dxa"/>
            <w:vAlign w:val="center"/>
          </w:tcPr>
          <w:p w14:paraId="107CBB3D">
            <w:pPr>
              <w:widowControl/>
              <w:jc w:val="center"/>
              <w:textAlignment w:val="center"/>
              <w:rPr>
                <w:rFonts w:ascii="宋体" w:hAnsi="宋体" w:cs="宋体"/>
                <w:color w:val="auto"/>
                <w:sz w:val="22"/>
                <w:highlight w:val="none"/>
              </w:rPr>
            </w:pPr>
          </w:p>
        </w:tc>
        <w:tc>
          <w:tcPr>
            <w:tcW w:w="1300" w:type="dxa"/>
            <w:vAlign w:val="center"/>
          </w:tcPr>
          <w:p w14:paraId="3B6FDEA0">
            <w:pPr>
              <w:widowControl/>
              <w:jc w:val="center"/>
              <w:textAlignment w:val="center"/>
              <w:rPr>
                <w:rFonts w:ascii="宋体" w:hAnsi="宋体" w:cs="宋体"/>
                <w:color w:val="auto"/>
                <w:sz w:val="22"/>
                <w:highlight w:val="none"/>
              </w:rPr>
            </w:pPr>
          </w:p>
        </w:tc>
        <w:tc>
          <w:tcPr>
            <w:tcW w:w="837" w:type="dxa"/>
            <w:vAlign w:val="center"/>
          </w:tcPr>
          <w:p w14:paraId="1116C464">
            <w:pPr>
              <w:widowControl/>
              <w:jc w:val="center"/>
              <w:textAlignment w:val="center"/>
              <w:rPr>
                <w:rFonts w:ascii="宋体" w:hAnsi="宋体" w:cs="宋体"/>
                <w:color w:val="auto"/>
                <w:sz w:val="22"/>
                <w:highlight w:val="none"/>
              </w:rPr>
            </w:pPr>
          </w:p>
        </w:tc>
        <w:tc>
          <w:tcPr>
            <w:tcW w:w="837" w:type="dxa"/>
            <w:vAlign w:val="center"/>
          </w:tcPr>
          <w:p w14:paraId="47074817">
            <w:pPr>
              <w:widowControl/>
              <w:jc w:val="center"/>
              <w:textAlignment w:val="center"/>
              <w:rPr>
                <w:rFonts w:ascii="宋体" w:hAnsi="宋体" w:cs="宋体"/>
                <w:color w:val="auto"/>
                <w:sz w:val="22"/>
                <w:highlight w:val="none"/>
              </w:rPr>
            </w:pPr>
          </w:p>
        </w:tc>
        <w:tc>
          <w:tcPr>
            <w:tcW w:w="837" w:type="dxa"/>
            <w:vAlign w:val="center"/>
          </w:tcPr>
          <w:p w14:paraId="0168611D">
            <w:pPr>
              <w:widowControl/>
              <w:jc w:val="center"/>
              <w:textAlignment w:val="center"/>
              <w:rPr>
                <w:rFonts w:ascii="宋体" w:hAnsi="宋体" w:cs="宋体"/>
                <w:color w:val="auto"/>
                <w:sz w:val="22"/>
                <w:highlight w:val="none"/>
              </w:rPr>
            </w:pPr>
          </w:p>
        </w:tc>
        <w:tc>
          <w:tcPr>
            <w:tcW w:w="839" w:type="dxa"/>
            <w:vAlign w:val="center"/>
          </w:tcPr>
          <w:p w14:paraId="7F0A174A">
            <w:pPr>
              <w:widowControl/>
              <w:jc w:val="center"/>
              <w:textAlignment w:val="center"/>
              <w:rPr>
                <w:rFonts w:ascii="宋体" w:hAnsi="宋体" w:cs="宋体"/>
                <w:color w:val="auto"/>
                <w:sz w:val="22"/>
                <w:highlight w:val="none"/>
              </w:rPr>
            </w:pPr>
          </w:p>
        </w:tc>
        <w:tc>
          <w:tcPr>
            <w:tcW w:w="830" w:type="dxa"/>
            <w:vAlign w:val="center"/>
          </w:tcPr>
          <w:p w14:paraId="4EC0B089">
            <w:pPr>
              <w:ind w:right="-11"/>
              <w:jc w:val="center"/>
              <w:rPr>
                <w:rFonts w:ascii="宋体" w:hAnsi="宋体" w:cs="宋体"/>
                <w:color w:val="auto"/>
                <w:sz w:val="22"/>
                <w:highlight w:val="none"/>
              </w:rPr>
            </w:pPr>
          </w:p>
        </w:tc>
      </w:tr>
      <w:tr w14:paraId="4C31B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567" w:hRule="atLeast"/>
        </w:trPr>
        <w:tc>
          <w:tcPr>
            <w:tcW w:w="3049" w:type="dxa"/>
            <w:gridSpan w:val="3"/>
            <w:vAlign w:val="center"/>
          </w:tcPr>
          <w:p w14:paraId="73861C48">
            <w:pPr>
              <w:ind w:right="-11"/>
              <w:jc w:val="center"/>
              <w:rPr>
                <w:rFonts w:ascii="宋体" w:hAnsi="宋体" w:cs="宋体"/>
                <w:color w:val="auto"/>
                <w:sz w:val="22"/>
                <w:highlight w:val="none"/>
              </w:rPr>
            </w:pPr>
            <w:r>
              <w:rPr>
                <w:rFonts w:hint="eastAsia" w:ascii="宋体" w:hAnsi="宋体" w:cs="宋体"/>
                <w:color w:val="auto"/>
                <w:sz w:val="22"/>
                <w:highlight w:val="none"/>
              </w:rPr>
              <w:t>合计总价</w:t>
            </w:r>
          </w:p>
        </w:tc>
        <w:tc>
          <w:tcPr>
            <w:tcW w:w="6600" w:type="dxa"/>
            <w:gridSpan w:val="7"/>
            <w:vAlign w:val="center"/>
          </w:tcPr>
          <w:p w14:paraId="3287761D">
            <w:pPr>
              <w:spacing w:line="340" w:lineRule="exact"/>
              <w:rPr>
                <w:rFonts w:ascii="宋体" w:hAnsi="宋体" w:cs="宋体"/>
                <w:bCs/>
                <w:color w:val="auto"/>
                <w:sz w:val="22"/>
                <w:highlight w:val="none"/>
              </w:rPr>
            </w:pPr>
          </w:p>
        </w:tc>
      </w:tr>
    </w:tbl>
    <w:p w14:paraId="6FC1B0D2">
      <w:pPr>
        <w:rPr>
          <w:rFonts w:ascii="宋体" w:hAnsi="宋体" w:cs="宋体"/>
          <w:bCs/>
          <w:color w:val="auto"/>
          <w:sz w:val="22"/>
          <w:highlight w:val="none"/>
        </w:rPr>
      </w:pPr>
    </w:p>
    <w:p w14:paraId="38967877">
      <w:pPr>
        <w:rPr>
          <w:rFonts w:ascii="宋体" w:hAnsi="宋体" w:cs="宋体"/>
          <w:color w:val="auto"/>
          <w:sz w:val="22"/>
          <w:highlight w:val="none"/>
        </w:rPr>
      </w:pPr>
      <w:r>
        <w:rPr>
          <w:rFonts w:hint="eastAsia" w:ascii="宋体" w:hAnsi="宋体" w:cs="宋体"/>
          <w:bCs/>
          <w:color w:val="auto"/>
          <w:sz w:val="22"/>
          <w:highlight w:val="none"/>
        </w:rPr>
        <w:t>注：</w:t>
      </w:r>
      <w:r>
        <w:rPr>
          <w:rFonts w:hint="eastAsia" w:ascii="宋体" w:hAnsi="宋体" w:cs="宋体"/>
          <w:color w:val="auto"/>
          <w:sz w:val="22"/>
          <w:highlight w:val="none"/>
        </w:rPr>
        <w:t>1.不提供详细分项报价表将视为没有实质性响应招标文件。</w:t>
      </w:r>
    </w:p>
    <w:p w14:paraId="4ACA748D">
      <w:pPr>
        <w:ind w:firstLine="630"/>
        <w:rPr>
          <w:rFonts w:ascii="宋体" w:hAnsi="宋体" w:cs="宋体"/>
          <w:color w:val="auto"/>
          <w:sz w:val="22"/>
          <w:highlight w:val="none"/>
        </w:rPr>
      </w:pPr>
      <w:r>
        <w:rPr>
          <w:rFonts w:hint="eastAsia" w:ascii="宋体" w:hAnsi="宋体" w:cs="宋体"/>
          <w:color w:val="auto"/>
          <w:sz w:val="22"/>
          <w:highlight w:val="none"/>
        </w:rPr>
        <w:t>2.此表的合计总价应与附件一“开标一览表”投标总价相一致</w:t>
      </w:r>
      <w:r>
        <w:rPr>
          <w:rFonts w:hint="eastAsia" w:ascii="宋体" w:hAnsi="宋体" w:cs="宋体"/>
          <w:b/>
          <w:bCs/>
          <w:color w:val="auto"/>
          <w:sz w:val="22"/>
          <w:highlight w:val="none"/>
        </w:rPr>
        <w:t>。</w:t>
      </w:r>
    </w:p>
    <w:p w14:paraId="1C43314E">
      <w:pPr>
        <w:ind w:firstLine="630"/>
        <w:rPr>
          <w:rFonts w:ascii="宋体" w:hAnsi="宋体" w:cs="宋体"/>
          <w:color w:val="auto"/>
          <w:sz w:val="22"/>
          <w:highlight w:val="none"/>
        </w:rPr>
      </w:pPr>
      <w:r>
        <w:rPr>
          <w:rFonts w:hint="eastAsia" w:ascii="宋体" w:hAnsi="宋体" w:cs="宋体"/>
          <w:color w:val="auto"/>
          <w:sz w:val="22"/>
          <w:highlight w:val="none"/>
        </w:rPr>
        <w:t>3.如果所报项免费请在该备注栏内注明“免”，如果含在产品价格中则填“含”，如无此项内容则填“无”，不留空白。</w:t>
      </w:r>
    </w:p>
    <w:p w14:paraId="5E09CBBE">
      <w:pPr>
        <w:ind w:firstLine="630"/>
        <w:rPr>
          <w:rFonts w:ascii="宋体" w:hAnsi="宋体" w:cs="宋体"/>
          <w:color w:val="auto"/>
          <w:sz w:val="22"/>
          <w:highlight w:val="none"/>
        </w:rPr>
      </w:pPr>
      <w:r>
        <w:rPr>
          <w:rFonts w:hint="eastAsia" w:ascii="宋体" w:hAnsi="宋体" w:cs="宋体"/>
          <w:color w:val="auto"/>
          <w:sz w:val="22"/>
          <w:highlight w:val="none"/>
        </w:rPr>
        <w:t>4.根据《中华人民共和国政府采购法实施条例 》第四十三条规定，在中标或者成交公告的内容中可能增加本表，请各供应商认真填写，确保报价数据的真实性、完整性和合理性。</w:t>
      </w:r>
    </w:p>
    <w:p w14:paraId="7D0E04CD">
      <w:pPr>
        <w:ind w:firstLine="630"/>
        <w:rPr>
          <w:rFonts w:ascii="宋体" w:hAnsi="宋体" w:cs="宋体"/>
          <w:color w:val="auto"/>
          <w:sz w:val="22"/>
          <w:highlight w:val="none"/>
          <w:u w:val="single"/>
        </w:rPr>
      </w:pPr>
      <w:r>
        <w:rPr>
          <w:rFonts w:hint="eastAsia" w:ascii="宋体" w:hAnsi="宋体" w:cs="宋体"/>
          <w:color w:val="auto"/>
          <w:sz w:val="22"/>
          <w:highlight w:val="none"/>
        </w:rPr>
        <w:t xml:space="preserve">5.表格可以延续。            </w:t>
      </w:r>
    </w:p>
    <w:p w14:paraId="299D8027">
      <w:pPr>
        <w:spacing w:line="440" w:lineRule="atLeast"/>
        <w:rPr>
          <w:rFonts w:ascii="宋体" w:hAnsi="宋体" w:cs="宋体"/>
          <w:color w:val="auto"/>
          <w:sz w:val="22"/>
          <w:highlight w:val="none"/>
        </w:rPr>
      </w:pPr>
    </w:p>
    <w:p w14:paraId="5A56D4AF">
      <w:pPr>
        <w:spacing w:line="440" w:lineRule="atLeast"/>
        <w:rPr>
          <w:rFonts w:ascii="宋体" w:hAnsi="宋体" w:cs="宋体"/>
          <w:b/>
          <w:bCs/>
          <w:color w:val="auto"/>
          <w:sz w:val="22"/>
          <w:highlight w:val="none"/>
        </w:rPr>
      </w:pPr>
      <w:r>
        <w:rPr>
          <w:rFonts w:hint="eastAsia" w:ascii="宋体" w:hAnsi="宋体" w:cs="宋体"/>
          <w:color w:val="auto"/>
          <w:sz w:val="22"/>
          <w:highlight w:val="none"/>
        </w:rPr>
        <w:t>供应商全称：（盖章）</w:t>
      </w:r>
    </w:p>
    <w:p w14:paraId="4AC5AEC0">
      <w:pPr>
        <w:spacing w:line="440" w:lineRule="atLeast"/>
        <w:rPr>
          <w:rFonts w:ascii="宋体" w:hAnsi="宋体" w:cs="宋体"/>
          <w:color w:val="auto"/>
          <w:sz w:val="22"/>
          <w:highlight w:val="none"/>
          <w:lang w:val="zh-CN"/>
        </w:rPr>
      </w:pPr>
      <w:r>
        <w:rPr>
          <w:rFonts w:hint="eastAsia" w:ascii="宋体" w:hAnsi="宋体" w:cs="宋体"/>
          <w:color w:val="auto"/>
          <w:sz w:val="22"/>
          <w:highlight w:val="none"/>
        </w:rPr>
        <w:t>法定代表人（签字或盖章）或</w:t>
      </w:r>
      <w:r>
        <w:rPr>
          <w:rFonts w:hint="eastAsia" w:ascii="宋体" w:hAnsi="宋体" w:cs="宋体"/>
          <w:color w:val="auto"/>
          <w:sz w:val="22"/>
          <w:highlight w:val="none"/>
          <w:lang w:val="zh-CN"/>
        </w:rPr>
        <w:t>授权代表（签字）：</w:t>
      </w:r>
    </w:p>
    <w:p w14:paraId="709748DD">
      <w:pPr>
        <w:spacing w:line="440" w:lineRule="atLeast"/>
        <w:rPr>
          <w:rFonts w:ascii="宋体" w:hAnsi="宋体" w:cs="宋体"/>
          <w:color w:val="auto"/>
          <w:sz w:val="22"/>
          <w:highlight w:val="none"/>
        </w:rPr>
      </w:pPr>
      <w:r>
        <w:rPr>
          <w:rFonts w:hint="eastAsia" w:ascii="宋体" w:hAnsi="宋体" w:cs="宋体"/>
          <w:color w:val="auto"/>
          <w:sz w:val="22"/>
          <w:highlight w:val="none"/>
        </w:rPr>
        <w:t>日期：</w:t>
      </w:r>
    </w:p>
    <w:p w14:paraId="335B0B16">
      <w:pPr>
        <w:pStyle w:val="10"/>
        <w:spacing w:line="360" w:lineRule="exact"/>
        <w:rPr>
          <w:rFonts w:hAnsi="宋体" w:cs="宋体"/>
          <w:b/>
          <w:bCs/>
          <w:color w:val="auto"/>
          <w:sz w:val="32"/>
          <w:szCs w:val="32"/>
          <w:highlight w:val="none"/>
        </w:rPr>
      </w:pPr>
    </w:p>
    <w:p w14:paraId="79D68120">
      <w:pPr>
        <w:pStyle w:val="10"/>
        <w:spacing w:line="360" w:lineRule="exact"/>
        <w:rPr>
          <w:rFonts w:hAnsi="宋体" w:cs="宋体"/>
          <w:b/>
          <w:bCs/>
          <w:color w:val="auto"/>
          <w:sz w:val="32"/>
          <w:szCs w:val="32"/>
          <w:highlight w:val="none"/>
        </w:rPr>
      </w:pPr>
    </w:p>
    <w:p w14:paraId="1AC6010B">
      <w:pPr>
        <w:pStyle w:val="11"/>
        <w:ind w:left="428"/>
        <w:rPr>
          <w:rFonts w:hAnsi="宋体" w:cs="宋体"/>
          <w:b/>
          <w:bCs/>
          <w:color w:val="auto"/>
          <w:sz w:val="32"/>
          <w:szCs w:val="32"/>
          <w:highlight w:val="none"/>
        </w:rPr>
      </w:pPr>
    </w:p>
    <w:p w14:paraId="6263E920">
      <w:pPr>
        <w:rPr>
          <w:color w:val="auto"/>
          <w:highlight w:val="none"/>
        </w:rPr>
      </w:pPr>
    </w:p>
    <w:p w14:paraId="112A2D96">
      <w:pPr>
        <w:pStyle w:val="10"/>
        <w:spacing w:line="360" w:lineRule="exact"/>
        <w:rPr>
          <w:rFonts w:hAnsi="宋体" w:cs="宋体"/>
          <w:b/>
          <w:bCs/>
          <w:color w:val="auto"/>
          <w:sz w:val="32"/>
          <w:szCs w:val="32"/>
          <w:highlight w:val="none"/>
        </w:rPr>
      </w:pPr>
      <w:r>
        <w:rPr>
          <w:rFonts w:hint="eastAsia" w:hAnsi="宋体" w:cs="宋体"/>
          <w:b/>
          <w:bCs/>
          <w:color w:val="auto"/>
          <w:sz w:val="32"/>
          <w:szCs w:val="32"/>
          <w:highlight w:val="none"/>
        </w:rPr>
        <w:t>附件三</w:t>
      </w:r>
    </w:p>
    <w:p w14:paraId="3F71649A">
      <w:pPr>
        <w:spacing w:line="360" w:lineRule="exact"/>
        <w:jc w:val="left"/>
        <w:rPr>
          <w:rFonts w:ascii="宋体" w:hAnsi="宋体" w:cs="宋体"/>
          <w:b/>
          <w:bCs/>
          <w:color w:val="auto"/>
          <w:sz w:val="32"/>
          <w:szCs w:val="32"/>
          <w:highlight w:val="none"/>
        </w:rPr>
      </w:pPr>
    </w:p>
    <w:p w14:paraId="3EF72755">
      <w:pPr>
        <w:pStyle w:val="10"/>
        <w:spacing w:line="360" w:lineRule="exact"/>
        <w:jc w:val="center"/>
        <w:rPr>
          <w:rFonts w:hAnsi="宋体" w:cs="宋体"/>
          <w:b/>
          <w:bCs/>
          <w:color w:val="auto"/>
          <w:sz w:val="32"/>
          <w:szCs w:val="32"/>
          <w:highlight w:val="none"/>
        </w:rPr>
      </w:pPr>
      <w:r>
        <w:rPr>
          <w:rFonts w:hint="eastAsia" w:hAnsi="宋体" w:cs="宋体"/>
          <w:b/>
          <w:bCs/>
          <w:color w:val="auto"/>
          <w:sz w:val="32"/>
          <w:szCs w:val="32"/>
          <w:highlight w:val="none"/>
        </w:rPr>
        <w:t>随机备品备件、专用工具清单</w:t>
      </w:r>
    </w:p>
    <w:p w14:paraId="48D21548">
      <w:pPr>
        <w:autoSpaceDE w:val="0"/>
        <w:autoSpaceDN w:val="0"/>
        <w:adjustRightInd w:val="0"/>
        <w:spacing w:line="400" w:lineRule="exact"/>
        <w:rPr>
          <w:rFonts w:ascii="宋体" w:hAnsi="宋体" w:cs="宋体"/>
          <w:color w:val="auto"/>
          <w:sz w:val="22"/>
          <w:highlight w:val="none"/>
          <w:lang w:val="zh-CN"/>
        </w:rPr>
      </w:pPr>
      <w:r>
        <w:rPr>
          <w:rFonts w:hint="eastAsia" w:ascii="宋体" w:hAnsi="宋体" w:cs="宋体"/>
          <w:color w:val="auto"/>
          <w:sz w:val="22"/>
          <w:highlight w:val="none"/>
        </w:rPr>
        <w:t>项目名称</w:t>
      </w:r>
      <w:r>
        <w:rPr>
          <w:rFonts w:hint="eastAsia" w:ascii="宋体" w:hAnsi="宋体" w:cs="宋体"/>
          <w:color w:val="auto"/>
          <w:sz w:val="22"/>
          <w:highlight w:val="none"/>
          <w:lang w:val="zh-CN"/>
        </w:rPr>
        <w:t>：</w:t>
      </w:r>
      <w:r>
        <w:rPr>
          <w:rFonts w:hint="eastAsia" w:ascii="宋体" w:hAnsi="宋体" w:cs="宋体"/>
          <w:color w:val="auto"/>
          <w:sz w:val="22"/>
          <w:highlight w:val="none"/>
          <w:u w:val="single"/>
          <w:lang w:eastAsia="zh-CN"/>
        </w:rPr>
        <w:t>学军中学附属泰顺实验学校扩建工程学生床采购项目</w:t>
      </w:r>
      <w:r>
        <w:rPr>
          <w:rFonts w:hint="eastAsia" w:ascii="宋体" w:hAnsi="宋体" w:cs="宋体"/>
          <w:color w:val="auto"/>
          <w:sz w:val="22"/>
          <w:highlight w:val="none"/>
          <w:u w:val="single"/>
          <w:lang w:val="zh-CN"/>
        </w:rPr>
        <w:t xml:space="preserve"> </w:t>
      </w:r>
      <w:r>
        <w:rPr>
          <w:rFonts w:hint="eastAsia" w:ascii="宋体" w:hAnsi="宋体" w:cs="宋体"/>
          <w:color w:val="auto"/>
          <w:sz w:val="22"/>
          <w:highlight w:val="none"/>
          <w:lang w:val="zh-CN"/>
        </w:rPr>
        <w:t xml:space="preserve">          </w:t>
      </w:r>
    </w:p>
    <w:p w14:paraId="160D2FC1">
      <w:pPr>
        <w:autoSpaceDE w:val="0"/>
        <w:autoSpaceDN w:val="0"/>
        <w:adjustRightInd w:val="0"/>
        <w:spacing w:line="400" w:lineRule="exact"/>
        <w:rPr>
          <w:rFonts w:ascii="宋体" w:hAnsi="宋体" w:cs="宋体"/>
          <w:color w:val="auto"/>
          <w:sz w:val="22"/>
          <w:highlight w:val="none"/>
          <w:lang w:val="zh-CN"/>
        </w:rPr>
      </w:pPr>
      <w:r>
        <w:rPr>
          <w:rFonts w:hint="eastAsia" w:ascii="宋体" w:hAnsi="宋体" w:cs="宋体"/>
          <w:color w:val="auto"/>
          <w:sz w:val="22"/>
          <w:highlight w:val="none"/>
          <w:lang w:val="zh-CN"/>
        </w:rPr>
        <w:t>招标编号：</w:t>
      </w:r>
      <w:r>
        <w:rPr>
          <w:rFonts w:hint="eastAsia" w:ascii="宋体" w:hAnsi="宋体" w:cs="宋体"/>
          <w:color w:val="auto"/>
          <w:sz w:val="22"/>
          <w:highlight w:val="none"/>
          <w:u w:val="single"/>
          <w:lang w:eastAsia="zh-CN"/>
        </w:rPr>
        <w:t xml:space="preserve">TSCG202507005 </w:t>
      </w:r>
      <w:r>
        <w:rPr>
          <w:rFonts w:hint="eastAsia" w:ascii="宋体" w:hAnsi="宋体" w:cs="宋体"/>
          <w:color w:val="auto"/>
          <w:sz w:val="22"/>
          <w:highlight w:val="none"/>
          <w:u w:val="single"/>
          <w:lang w:val="zh-CN"/>
        </w:rPr>
        <w:t xml:space="preserve"> </w:t>
      </w:r>
      <w:r>
        <w:rPr>
          <w:rFonts w:hint="eastAsia" w:ascii="宋体" w:hAnsi="宋体" w:cs="宋体"/>
          <w:color w:val="auto"/>
          <w:sz w:val="22"/>
          <w:highlight w:val="none"/>
          <w:lang w:val="zh-CN"/>
        </w:rPr>
        <w:t xml:space="preserve">       </w:t>
      </w:r>
    </w:p>
    <w:p w14:paraId="36D25EFD">
      <w:pPr>
        <w:pStyle w:val="10"/>
        <w:spacing w:line="360" w:lineRule="exact"/>
        <w:jc w:val="left"/>
        <w:rPr>
          <w:rFonts w:hAnsi="宋体" w:cs="宋体"/>
          <w:b/>
          <w:bCs/>
          <w:color w:val="auto"/>
          <w:sz w:val="32"/>
          <w:szCs w:val="32"/>
          <w:highlight w:val="none"/>
          <w:lang w:val="zh-CN"/>
        </w:rPr>
      </w:pPr>
      <w:r>
        <w:rPr>
          <w:rFonts w:hint="eastAsia" w:hAnsi="宋体" w:cs="宋体"/>
          <w:color w:val="auto"/>
          <w:sz w:val="22"/>
          <w:highlight w:val="none"/>
        </w:rPr>
        <w:t>价格单位：</w:t>
      </w:r>
      <w:r>
        <w:rPr>
          <w:rFonts w:hint="eastAsia" w:hAnsi="宋体" w:cs="宋体"/>
          <w:color w:val="auto"/>
          <w:sz w:val="22"/>
          <w:szCs w:val="22"/>
          <w:highlight w:val="none"/>
          <w:u w:val="single"/>
        </w:rPr>
        <w:t>元人民币</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3256"/>
        <w:gridCol w:w="1416"/>
        <w:gridCol w:w="1349"/>
        <w:gridCol w:w="2350"/>
      </w:tblGrid>
      <w:tr w14:paraId="39A9B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055" w:type="dxa"/>
            <w:vAlign w:val="center"/>
          </w:tcPr>
          <w:p w14:paraId="288C3180">
            <w:pPr>
              <w:pStyle w:val="10"/>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序号</w:t>
            </w:r>
          </w:p>
        </w:tc>
        <w:tc>
          <w:tcPr>
            <w:tcW w:w="3256" w:type="dxa"/>
            <w:vAlign w:val="center"/>
          </w:tcPr>
          <w:p w14:paraId="4A2472F5">
            <w:pPr>
              <w:pStyle w:val="10"/>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名称</w:t>
            </w:r>
          </w:p>
        </w:tc>
        <w:tc>
          <w:tcPr>
            <w:tcW w:w="1416" w:type="dxa"/>
            <w:vAlign w:val="center"/>
          </w:tcPr>
          <w:p w14:paraId="1760E854">
            <w:pPr>
              <w:adjustRightInd w:val="0"/>
              <w:snapToGrid w:val="0"/>
              <w:spacing w:line="400" w:lineRule="exact"/>
              <w:jc w:val="center"/>
              <w:rPr>
                <w:rFonts w:hint="eastAsia" w:hAnsi="宋体" w:eastAsia="宋体" w:cs="宋体"/>
                <w:b/>
                <w:bCs/>
                <w:color w:val="auto"/>
                <w:kern w:val="2"/>
                <w:sz w:val="22"/>
                <w:szCs w:val="22"/>
                <w:highlight w:val="none"/>
                <w:lang w:val="en-US" w:eastAsia="zh-CN"/>
              </w:rPr>
            </w:pPr>
            <w:r>
              <w:rPr>
                <w:rFonts w:hint="eastAsia" w:hAnsi="宋体" w:cs="宋体"/>
                <w:b/>
                <w:bCs/>
                <w:color w:val="auto"/>
                <w:kern w:val="2"/>
                <w:sz w:val="22"/>
                <w:szCs w:val="22"/>
                <w:highlight w:val="none"/>
                <w:lang w:val="en-US" w:eastAsia="zh-CN"/>
              </w:rPr>
              <w:t>单位</w:t>
            </w:r>
          </w:p>
        </w:tc>
        <w:tc>
          <w:tcPr>
            <w:tcW w:w="1349" w:type="dxa"/>
            <w:vAlign w:val="center"/>
          </w:tcPr>
          <w:p w14:paraId="4053A74F">
            <w:pPr>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数量</w:t>
            </w:r>
          </w:p>
        </w:tc>
        <w:tc>
          <w:tcPr>
            <w:tcW w:w="2350" w:type="dxa"/>
            <w:vAlign w:val="center"/>
          </w:tcPr>
          <w:p w14:paraId="7BA80765">
            <w:pPr>
              <w:pStyle w:val="10"/>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备注</w:t>
            </w:r>
          </w:p>
        </w:tc>
      </w:tr>
      <w:tr w14:paraId="4CC2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5DE51174">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475BA9FD">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4F8EA5A9">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36CF7EF7">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3DB5733C">
            <w:pPr>
              <w:pStyle w:val="10"/>
              <w:adjustRightInd w:val="0"/>
              <w:snapToGrid w:val="0"/>
              <w:spacing w:line="400" w:lineRule="exact"/>
              <w:jc w:val="center"/>
              <w:rPr>
                <w:rFonts w:hAnsi="宋体" w:cs="宋体"/>
                <w:b/>
                <w:bCs/>
                <w:color w:val="auto"/>
                <w:kern w:val="2"/>
                <w:sz w:val="22"/>
                <w:szCs w:val="22"/>
                <w:highlight w:val="none"/>
              </w:rPr>
            </w:pPr>
          </w:p>
        </w:tc>
      </w:tr>
      <w:tr w14:paraId="5CE2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03B2612F">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163E11C4">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54429634">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405229D2">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46981DA6">
            <w:pPr>
              <w:pStyle w:val="10"/>
              <w:adjustRightInd w:val="0"/>
              <w:snapToGrid w:val="0"/>
              <w:spacing w:line="400" w:lineRule="exact"/>
              <w:jc w:val="center"/>
              <w:rPr>
                <w:rFonts w:hAnsi="宋体" w:cs="宋体"/>
                <w:b/>
                <w:bCs/>
                <w:color w:val="auto"/>
                <w:kern w:val="2"/>
                <w:sz w:val="22"/>
                <w:szCs w:val="22"/>
                <w:highlight w:val="none"/>
              </w:rPr>
            </w:pPr>
          </w:p>
        </w:tc>
      </w:tr>
      <w:tr w14:paraId="6416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1D32FE9">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59C8FC07">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4128D916">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416B56D0">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4D04EC5C">
            <w:pPr>
              <w:pStyle w:val="10"/>
              <w:adjustRightInd w:val="0"/>
              <w:snapToGrid w:val="0"/>
              <w:spacing w:line="400" w:lineRule="exact"/>
              <w:jc w:val="center"/>
              <w:rPr>
                <w:rFonts w:hAnsi="宋体" w:cs="宋体"/>
                <w:b/>
                <w:bCs/>
                <w:color w:val="auto"/>
                <w:kern w:val="2"/>
                <w:sz w:val="22"/>
                <w:szCs w:val="22"/>
                <w:highlight w:val="none"/>
              </w:rPr>
            </w:pPr>
          </w:p>
        </w:tc>
      </w:tr>
      <w:tr w14:paraId="5B4C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40346858">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19703C53">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5CF7C060">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1E065E54">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29ACC86C">
            <w:pPr>
              <w:pStyle w:val="10"/>
              <w:adjustRightInd w:val="0"/>
              <w:snapToGrid w:val="0"/>
              <w:spacing w:line="400" w:lineRule="exact"/>
              <w:jc w:val="center"/>
              <w:rPr>
                <w:rFonts w:hAnsi="宋体" w:cs="宋体"/>
                <w:b/>
                <w:bCs/>
                <w:color w:val="auto"/>
                <w:kern w:val="2"/>
                <w:sz w:val="22"/>
                <w:szCs w:val="22"/>
                <w:highlight w:val="none"/>
              </w:rPr>
            </w:pPr>
          </w:p>
        </w:tc>
      </w:tr>
      <w:tr w14:paraId="16C9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5A91A8C">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0D168635">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5160AE5B">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6A334FFB">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72EE7173">
            <w:pPr>
              <w:pStyle w:val="10"/>
              <w:adjustRightInd w:val="0"/>
              <w:snapToGrid w:val="0"/>
              <w:spacing w:line="400" w:lineRule="exact"/>
              <w:jc w:val="center"/>
              <w:rPr>
                <w:rFonts w:hAnsi="宋体" w:cs="宋体"/>
                <w:b/>
                <w:bCs/>
                <w:color w:val="auto"/>
                <w:kern w:val="2"/>
                <w:sz w:val="22"/>
                <w:szCs w:val="22"/>
                <w:highlight w:val="none"/>
              </w:rPr>
            </w:pPr>
          </w:p>
        </w:tc>
      </w:tr>
      <w:tr w14:paraId="291F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4F4FDDD">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063E6ACD">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01E75DFE">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52055321">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18E0307B">
            <w:pPr>
              <w:pStyle w:val="10"/>
              <w:adjustRightInd w:val="0"/>
              <w:snapToGrid w:val="0"/>
              <w:spacing w:line="400" w:lineRule="exact"/>
              <w:jc w:val="center"/>
              <w:rPr>
                <w:rFonts w:hAnsi="宋体" w:cs="宋体"/>
                <w:b/>
                <w:bCs/>
                <w:color w:val="auto"/>
                <w:kern w:val="2"/>
                <w:sz w:val="22"/>
                <w:szCs w:val="22"/>
                <w:highlight w:val="none"/>
              </w:rPr>
            </w:pPr>
          </w:p>
        </w:tc>
      </w:tr>
      <w:tr w14:paraId="0B66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73932948">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3339E1BB">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31B611D5">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7CF14A57">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383D3D9A">
            <w:pPr>
              <w:pStyle w:val="10"/>
              <w:adjustRightInd w:val="0"/>
              <w:snapToGrid w:val="0"/>
              <w:spacing w:line="400" w:lineRule="exact"/>
              <w:jc w:val="center"/>
              <w:rPr>
                <w:rFonts w:hAnsi="宋体" w:cs="宋体"/>
                <w:b/>
                <w:bCs/>
                <w:color w:val="auto"/>
                <w:kern w:val="2"/>
                <w:sz w:val="22"/>
                <w:szCs w:val="22"/>
                <w:highlight w:val="none"/>
              </w:rPr>
            </w:pPr>
          </w:p>
        </w:tc>
      </w:tr>
      <w:tr w14:paraId="4CD84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685EBEA1">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37B88192">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4C493C3A">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245B3062">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6F81782A">
            <w:pPr>
              <w:pStyle w:val="10"/>
              <w:adjustRightInd w:val="0"/>
              <w:snapToGrid w:val="0"/>
              <w:spacing w:line="400" w:lineRule="exact"/>
              <w:jc w:val="center"/>
              <w:rPr>
                <w:rFonts w:hAnsi="宋体" w:cs="宋体"/>
                <w:b/>
                <w:bCs/>
                <w:color w:val="auto"/>
                <w:kern w:val="2"/>
                <w:sz w:val="22"/>
                <w:szCs w:val="22"/>
                <w:highlight w:val="none"/>
              </w:rPr>
            </w:pPr>
          </w:p>
        </w:tc>
      </w:tr>
      <w:tr w14:paraId="74E0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1D3508D1">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12C82E58">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211EB2AC">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02E7D4F3">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452F6921">
            <w:pPr>
              <w:pStyle w:val="10"/>
              <w:adjustRightInd w:val="0"/>
              <w:snapToGrid w:val="0"/>
              <w:spacing w:line="400" w:lineRule="exact"/>
              <w:jc w:val="center"/>
              <w:rPr>
                <w:rFonts w:hAnsi="宋体" w:cs="宋体"/>
                <w:b/>
                <w:bCs/>
                <w:color w:val="auto"/>
                <w:kern w:val="2"/>
                <w:sz w:val="22"/>
                <w:szCs w:val="22"/>
                <w:highlight w:val="none"/>
              </w:rPr>
            </w:pPr>
          </w:p>
        </w:tc>
      </w:tr>
      <w:tr w14:paraId="4B5F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F8694AB">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4FB363C9">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6870F0BF">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3083724A">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77D126F4">
            <w:pPr>
              <w:pStyle w:val="10"/>
              <w:adjustRightInd w:val="0"/>
              <w:snapToGrid w:val="0"/>
              <w:spacing w:line="400" w:lineRule="exact"/>
              <w:jc w:val="center"/>
              <w:rPr>
                <w:rFonts w:hAnsi="宋体" w:cs="宋体"/>
                <w:b/>
                <w:bCs/>
                <w:color w:val="auto"/>
                <w:kern w:val="2"/>
                <w:sz w:val="22"/>
                <w:szCs w:val="22"/>
                <w:highlight w:val="none"/>
              </w:rPr>
            </w:pPr>
          </w:p>
        </w:tc>
      </w:tr>
      <w:tr w14:paraId="566D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619D51F">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32E0B06A">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69A89481">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4167C3B6">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4D7029AA">
            <w:pPr>
              <w:pStyle w:val="10"/>
              <w:adjustRightInd w:val="0"/>
              <w:snapToGrid w:val="0"/>
              <w:spacing w:line="400" w:lineRule="exact"/>
              <w:jc w:val="center"/>
              <w:rPr>
                <w:rFonts w:hAnsi="宋体" w:cs="宋体"/>
                <w:b/>
                <w:bCs/>
                <w:color w:val="auto"/>
                <w:kern w:val="2"/>
                <w:sz w:val="22"/>
                <w:szCs w:val="22"/>
                <w:highlight w:val="none"/>
              </w:rPr>
            </w:pPr>
          </w:p>
        </w:tc>
      </w:tr>
      <w:tr w14:paraId="2D60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296613A2">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2B0AF0C8">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46E4B21E">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2F5EDBA4">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0D9B5474">
            <w:pPr>
              <w:pStyle w:val="10"/>
              <w:adjustRightInd w:val="0"/>
              <w:snapToGrid w:val="0"/>
              <w:spacing w:line="400" w:lineRule="exact"/>
              <w:jc w:val="center"/>
              <w:rPr>
                <w:rFonts w:hAnsi="宋体" w:cs="宋体"/>
                <w:b/>
                <w:bCs/>
                <w:color w:val="auto"/>
                <w:kern w:val="2"/>
                <w:sz w:val="22"/>
                <w:szCs w:val="22"/>
                <w:highlight w:val="none"/>
              </w:rPr>
            </w:pPr>
          </w:p>
        </w:tc>
      </w:tr>
      <w:tr w14:paraId="4709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B1901EE">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7ACFC1CF">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3188513D">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122B1E10">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3177A29A">
            <w:pPr>
              <w:pStyle w:val="10"/>
              <w:adjustRightInd w:val="0"/>
              <w:snapToGrid w:val="0"/>
              <w:spacing w:line="400" w:lineRule="exact"/>
              <w:jc w:val="center"/>
              <w:rPr>
                <w:rFonts w:hAnsi="宋体" w:cs="宋体"/>
                <w:b/>
                <w:bCs/>
                <w:color w:val="auto"/>
                <w:kern w:val="2"/>
                <w:sz w:val="22"/>
                <w:szCs w:val="22"/>
                <w:highlight w:val="none"/>
              </w:rPr>
            </w:pPr>
          </w:p>
        </w:tc>
      </w:tr>
    </w:tbl>
    <w:p w14:paraId="229750D9">
      <w:pPr>
        <w:pStyle w:val="10"/>
        <w:adjustRightInd w:val="0"/>
        <w:snapToGrid w:val="0"/>
        <w:spacing w:line="400" w:lineRule="exact"/>
        <w:rPr>
          <w:rFonts w:hAnsi="宋体" w:cs="宋体"/>
          <w:color w:val="auto"/>
          <w:sz w:val="22"/>
          <w:highlight w:val="none"/>
        </w:rPr>
      </w:pPr>
    </w:p>
    <w:p w14:paraId="31DDCA5F">
      <w:pPr>
        <w:pStyle w:val="10"/>
        <w:adjustRightInd w:val="0"/>
        <w:snapToGrid w:val="0"/>
        <w:spacing w:line="400" w:lineRule="exact"/>
        <w:rPr>
          <w:rFonts w:hAnsi="宋体" w:cs="宋体"/>
          <w:color w:val="auto"/>
          <w:sz w:val="22"/>
          <w:highlight w:val="none"/>
          <w:u w:val="single"/>
        </w:rPr>
      </w:pPr>
      <w:r>
        <w:rPr>
          <w:rFonts w:hint="eastAsia" w:hAnsi="宋体" w:cs="宋体"/>
          <w:color w:val="auto"/>
          <w:sz w:val="22"/>
          <w:highlight w:val="none"/>
        </w:rPr>
        <w:t>供应商盖章：</w:t>
      </w:r>
    </w:p>
    <w:p w14:paraId="58B2D433">
      <w:pPr>
        <w:pStyle w:val="10"/>
        <w:adjustRightInd w:val="0"/>
        <w:snapToGrid w:val="0"/>
        <w:spacing w:line="400" w:lineRule="exact"/>
        <w:rPr>
          <w:rFonts w:hAnsi="宋体" w:cs="宋体"/>
          <w:color w:val="auto"/>
          <w:sz w:val="22"/>
          <w:highlight w:val="none"/>
          <w:u w:val="single"/>
        </w:rPr>
      </w:pPr>
    </w:p>
    <w:p w14:paraId="40F31FB4">
      <w:pPr>
        <w:spacing w:line="360" w:lineRule="exact"/>
        <w:jc w:val="left"/>
        <w:rPr>
          <w:rFonts w:ascii="宋体" w:hAnsi="宋体" w:cs="宋体"/>
          <w:b/>
          <w:bCs/>
          <w:color w:val="auto"/>
          <w:sz w:val="32"/>
          <w:szCs w:val="32"/>
          <w:highlight w:val="none"/>
        </w:rPr>
      </w:pPr>
    </w:p>
    <w:p w14:paraId="10219927">
      <w:pPr>
        <w:spacing w:line="360" w:lineRule="exact"/>
        <w:jc w:val="left"/>
        <w:rPr>
          <w:rFonts w:ascii="宋体" w:hAnsi="宋体" w:cs="宋体"/>
          <w:b/>
          <w:bCs/>
          <w:color w:val="auto"/>
          <w:sz w:val="32"/>
          <w:szCs w:val="32"/>
          <w:highlight w:val="none"/>
        </w:rPr>
      </w:pPr>
    </w:p>
    <w:p w14:paraId="087F3A5E">
      <w:pPr>
        <w:spacing w:line="360" w:lineRule="exact"/>
        <w:jc w:val="left"/>
        <w:rPr>
          <w:rFonts w:ascii="宋体" w:hAnsi="宋体" w:cs="宋体"/>
          <w:b/>
          <w:bCs/>
          <w:color w:val="auto"/>
          <w:sz w:val="32"/>
          <w:szCs w:val="32"/>
          <w:highlight w:val="none"/>
        </w:rPr>
      </w:pPr>
    </w:p>
    <w:p w14:paraId="16147730">
      <w:pPr>
        <w:spacing w:line="360" w:lineRule="exact"/>
        <w:jc w:val="left"/>
        <w:rPr>
          <w:rFonts w:ascii="宋体" w:hAnsi="宋体" w:cs="宋体"/>
          <w:b/>
          <w:bCs/>
          <w:color w:val="auto"/>
          <w:sz w:val="32"/>
          <w:szCs w:val="32"/>
          <w:highlight w:val="none"/>
        </w:rPr>
      </w:pPr>
    </w:p>
    <w:p w14:paraId="0527B295">
      <w:pPr>
        <w:spacing w:line="360" w:lineRule="exact"/>
        <w:jc w:val="left"/>
        <w:rPr>
          <w:rFonts w:ascii="宋体" w:hAnsi="宋体" w:cs="宋体"/>
          <w:b/>
          <w:bCs/>
          <w:color w:val="auto"/>
          <w:sz w:val="32"/>
          <w:szCs w:val="32"/>
          <w:highlight w:val="none"/>
        </w:rPr>
      </w:pPr>
    </w:p>
    <w:p w14:paraId="499915A3">
      <w:pPr>
        <w:spacing w:line="360" w:lineRule="exact"/>
        <w:jc w:val="left"/>
        <w:rPr>
          <w:rFonts w:ascii="宋体" w:hAnsi="宋体" w:cs="宋体"/>
          <w:b/>
          <w:bCs/>
          <w:color w:val="auto"/>
          <w:sz w:val="32"/>
          <w:szCs w:val="32"/>
          <w:highlight w:val="none"/>
        </w:rPr>
      </w:pPr>
    </w:p>
    <w:p w14:paraId="607509A0">
      <w:pPr>
        <w:spacing w:line="360" w:lineRule="exact"/>
        <w:jc w:val="left"/>
        <w:rPr>
          <w:rFonts w:ascii="宋体" w:hAnsi="宋体" w:cs="宋体"/>
          <w:b/>
          <w:bCs/>
          <w:color w:val="auto"/>
          <w:sz w:val="32"/>
          <w:szCs w:val="32"/>
          <w:highlight w:val="none"/>
        </w:rPr>
      </w:pPr>
    </w:p>
    <w:p w14:paraId="3027D42A">
      <w:pPr>
        <w:spacing w:line="360" w:lineRule="exact"/>
        <w:jc w:val="left"/>
        <w:rPr>
          <w:rFonts w:ascii="宋体" w:hAnsi="宋体" w:cs="宋体"/>
          <w:b/>
          <w:bCs/>
          <w:color w:val="auto"/>
          <w:sz w:val="32"/>
          <w:szCs w:val="32"/>
          <w:highlight w:val="none"/>
        </w:rPr>
      </w:pPr>
    </w:p>
    <w:p w14:paraId="15503D63">
      <w:pPr>
        <w:spacing w:line="360" w:lineRule="exact"/>
        <w:jc w:val="left"/>
        <w:rPr>
          <w:rFonts w:ascii="宋体" w:hAnsi="宋体" w:cs="宋体"/>
          <w:b/>
          <w:bCs/>
          <w:color w:val="auto"/>
          <w:sz w:val="32"/>
          <w:szCs w:val="32"/>
          <w:highlight w:val="none"/>
        </w:rPr>
      </w:pPr>
    </w:p>
    <w:p w14:paraId="138A74E5">
      <w:pPr>
        <w:spacing w:line="360" w:lineRule="exact"/>
        <w:jc w:val="left"/>
        <w:rPr>
          <w:rFonts w:ascii="宋体" w:hAnsi="宋体" w:cs="宋体"/>
          <w:b/>
          <w:bCs/>
          <w:color w:val="auto"/>
          <w:sz w:val="32"/>
          <w:szCs w:val="32"/>
          <w:highlight w:val="none"/>
        </w:rPr>
      </w:pPr>
    </w:p>
    <w:p w14:paraId="357312AD">
      <w:pPr>
        <w:spacing w:line="360" w:lineRule="exact"/>
        <w:jc w:val="left"/>
        <w:rPr>
          <w:rFonts w:ascii="宋体" w:hAnsi="宋体" w:cs="宋体"/>
          <w:b/>
          <w:bCs/>
          <w:color w:val="auto"/>
          <w:sz w:val="32"/>
          <w:szCs w:val="32"/>
          <w:highlight w:val="none"/>
        </w:rPr>
      </w:pPr>
    </w:p>
    <w:p w14:paraId="1FA30E65">
      <w:pPr>
        <w:spacing w:line="360" w:lineRule="exact"/>
        <w:jc w:val="left"/>
        <w:rPr>
          <w:rFonts w:hint="eastAsia" w:ascii="宋体" w:hAnsi="宋体" w:cs="宋体"/>
          <w:b/>
          <w:bCs/>
          <w:color w:val="auto"/>
          <w:sz w:val="32"/>
          <w:szCs w:val="32"/>
          <w:highlight w:val="none"/>
        </w:rPr>
      </w:pPr>
    </w:p>
    <w:p w14:paraId="5F67E0E0">
      <w:pPr>
        <w:spacing w:line="360" w:lineRule="exact"/>
        <w:jc w:val="left"/>
        <w:rPr>
          <w:rFonts w:hint="eastAsia" w:ascii="宋体" w:hAnsi="宋体" w:cs="宋体"/>
          <w:b/>
          <w:bCs/>
          <w:color w:val="auto"/>
          <w:sz w:val="32"/>
          <w:szCs w:val="32"/>
          <w:highlight w:val="none"/>
        </w:rPr>
      </w:pPr>
    </w:p>
    <w:p w14:paraId="0FC398A6">
      <w:pPr>
        <w:spacing w:line="360" w:lineRule="exact"/>
        <w:jc w:val="left"/>
        <w:rPr>
          <w:rFonts w:ascii="宋体" w:hAnsi="宋体" w:cs="宋体"/>
          <w:b/>
          <w:bCs/>
          <w:color w:val="auto"/>
          <w:sz w:val="32"/>
          <w:szCs w:val="32"/>
          <w:highlight w:val="none"/>
        </w:rPr>
      </w:pPr>
      <w:r>
        <w:rPr>
          <w:rFonts w:hint="eastAsia" w:ascii="宋体" w:hAnsi="宋体" w:cs="宋体"/>
          <w:b/>
          <w:bCs/>
          <w:color w:val="auto"/>
          <w:sz w:val="32"/>
          <w:szCs w:val="32"/>
          <w:highlight w:val="none"/>
        </w:rPr>
        <w:t>附件四</w:t>
      </w:r>
    </w:p>
    <w:p w14:paraId="06DA8799">
      <w:pPr>
        <w:spacing w:line="360" w:lineRule="exact"/>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设备零件、易损件、备品备件报价表</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1688"/>
        <w:gridCol w:w="2110"/>
        <w:gridCol w:w="1477"/>
        <w:gridCol w:w="1230"/>
        <w:gridCol w:w="1940"/>
      </w:tblGrid>
      <w:tr w14:paraId="3DED3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055" w:type="dxa"/>
            <w:vAlign w:val="center"/>
          </w:tcPr>
          <w:p w14:paraId="64D6B3E7">
            <w:pPr>
              <w:pStyle w:val="10"/>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序 号</w:t>
            </w:r>
          </w:p>
        </w:tc>
        <w:tc>
          <w:tcPr>
            <w:tcW w:w="1688" w:type="dxa"/>
            <w:vAlign w:val="center"/>
          </w:tcPr>
          <w:p w14:paraId="71340070">
            <w:pPr>
              <w:pStyle w:val="10"/>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名称</w:t>
            </w:r>
          </w:p>
        </w:tc>
        <w:tc>
          <w:tcPr>
            <w:tcW w:w="2110" w:type="dxa"/>
            <w:vAlign w:val="center"/>
          </w:tcPr>
          <w:p w14:paraId="1A4B4FA4">
            <w:pPr>
              <w:pStyle w:val="10"/>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产地/规格/型号</w:t>
            </w:r>
          </w:p>
        </w:tc>
        <w:tc>
          <w:tcPr>
            <w:tcW w:w="1477" w:type="dxa"/>
            <w:vAlign w:val="center"/>
          </w:tcPr>
          <w:p w14:paraId="0723D14A">
            <w:pPr>
              <w:pStyle w:val="10"/>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数量</w:t>
            </w:r>
          </w:p>
        </w:tc>
        <w:tc>
          <w:tcPr>
            <w:tcW w:w="1230" w:type="dxa"/>
            <w:vAlign w:val="center"/>
          </w:tcPr>
          <w:p w14:paraId="7BACFCCC">
            <w:pPr>
              <w:pStyle w:val="10"/>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单价</w:t>
            </w:r>
          </w:p>
        </w:tc>
        <w:tc>
          <w:tcPr>
            <w:tcW w:w="1940" w:type="dxa"/>
            <w:vAlign w:val="center"/>
          </w:tcPr>
          <w:p w14:paraId="4E9B7C08">
            <w:pPr>
              <w:pStyle w:val="10"/>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备 注</w:t>
            </w:r>
          </w:p>
        </w:tc>
      </w:tr>
      <w:tr w14:paraId="5404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723D96AB">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27F73A99">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39B69FF4">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32754DE4">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0F6615E0">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462A5EE5">
            <w:pPr>
              <w:pStyle w:val="10"/>
              <w:adjustRightInd w:val="0"/>
              <w:snapToGrid w:val="0"/>
              <w:spacing w:line="400" w:lineRule="exact"/>
              <w:jc w:val="center"/>
              <w:rPr>
                <w:rFonts w:hAnsi="宋体" w:cs="宋体"/>
                <w:b/>
                <w:bCs/>
                <w:color w:val="auto"/>
                <w:kern w:val="2"/>
                <w:sz w:val="22"/>
                <w:szCs w:val="22"/>
                <w:highlight w:val="none"/>
              </w:rPr>
            </w:pPr>
          </w:p>
        </w:tc>
      </w:tr>
      <w:tr w14:paraId="310FE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6B71313D">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2EC14BE8">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5E737A62">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56CCAE46">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7ED4010C">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40610E17">
            <w:pPr>
              <w:pStyle w:val="10"/>
              <w:adjustRightInd w:val="0"/>
              <w:snapToGrid w:val="0"/>
              <w:spacing w:line="400" w:lineRule="exact"/>
              <w:jc w:val="center"/>
              <w:rPr>
                <w:rFonts w:hAnsi="宋体" w:cs="宋体"/>
                <w:b/>
                <w:bCs/>
                <w:color w:val="auto"/>
                <w:kern w:val="2"/>
                <w:sz w:val="22"/>
                <w:szCs w:val="22"/>
                <w:highlight w:val="none"/>
              </w:rPr>
            </w:pPr>
          </w:p>
        </w:tc>
      </w:tr>
      <w:tr w14:paraId="3CC66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6EAE3BEB">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79079363">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5AB4CE58">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52D5676C">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3F2A5EEB">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51C965A4">
            <w:pPr>
              <w:pStyle w:val="10"/>
              <w:adjustRightInd w:val="0"/>
              <w:snapToGrid w:val="0"/>
              <w:spacing w:line="400" w:lineRule="exact"/>
              <w:jc w:val="center"/>
              <w:rPr>
                <w:rFonts w:hAnsi="宋体" w:cs="宋体"/>
                <w:b/>
                <w:bCs/>
                <w:color w:val="auto"/>
                <w:kern w:val="2"/>
                <w:sz w:val="22"/>
                <w:szCs w:val="22"/>
                <w:highlight w:val="none"/>
              </w:rPr>
            </w:pPr>
          </w:p>
        </w:tc>
      </w:tr>
      <w:tr w14:paraId="2205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472AFD99">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17AA41B7">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100D3AC0">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29EF3CAF">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498DEF60">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754F1227">
            <w:pPr>
              <w:pStyle w:val="10"/>
              <w:adjustRightInd w:val="0"/>
              <w:snapToGrid w:val="0"/>
              <w:spacing w:line="400" w:lineRule="exact"/>
              <w:jc w:val="center"/>
              <w:rPr>
                <w:rFonts w:hAnsi="宋体" w:cs="宋体"/>
                <w:b/>
                <w:bCs/>
                <w:color w:val="auto"/>
                <w:kern w:val="2"/>
                <w:sz w:val="22"/>
                <w:szCs w:val="22"/>
                <w:highlight w:val="none"/>
              </w:rPr>
            </w:pPr>
          </w:p>
        </w:tc>
      </w:tr>
      <w:tr w14:paraId="3ABC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2604AB19">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3F4FE478">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0721CE46">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68465386">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083EA0B0">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0D4B9B70">
            <w:pPr>
              <w:pStyle w:val="10"/>
              <w:adjustRightInd w:val="0"/>
              <w:snapToGrid w:val="0"/>
              <w:spacing w:line="400" w:lineRule="exact"/>
              <w:jc w:val="center"/>
              <w:rPr>
                <w:rFonts w:hAnsi="宋体" w:cs="宋体"/>
                <w:b/>
                <w:bCs/>
                <w:color w:val="auto"/>
                <w:kern w:val="2"/>
                <w:sz w:val="22"/>
                <w:szCs w:val="22"/>
                <w:highlight w:val="none"/>
              </w:rPr>
            </w:pPr>
          </w:p>
        </w:tc>
      </w:tr>
      <w:tr w14:paraId="6514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495165A6">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6D935F2B">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1614D59D">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749FDA64">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025BCF7B">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7E29C41A">
            <w:pPr>
              <w:pStyle w:val="10"/>
              <w:adjustRightInd w:val="0"/>
              <w:snapToGrid w:val="0"/>
              <w:spacing w:line="400" w:lineRule="exact"/>
              <w:jc w:val="center"/>
              <w:rPr>
                <w:rFonts w:hAnsi="宋体" w:cs="宋体"/>
                <w:b/>
                <w:bCs/>
                <w:color w:val="auto"/>
                <w:kern w:val="2"/>
                <w:sz w:val="22"/>
                <w:szCs w:val="22"/>
                <w:highlight w:val="none"/>
              </w:rPr>
            </w:pPr>
          </w:p>
        </w:tc>
      </w:tr>
      <w:tr w14:paraId="6A0F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8116DFC">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7B71D91C">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1FA28721">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59273945">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1BA533AD">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2FE28BE9">
            <w:pPr>
              <w:pStyle w:val="10"/>
              <w:adjustRightInd w:val="0"/>
              <w:snapToGrid w:val="0"/>
              <w:spacing w:line="400" w:lineRule="exact"/>
              <w:jc w:val="center"/>
              <w:rPr>
                <w:rFonts w:hAnsi="宋体" w:cs="宋体"/>
                <w:b/>
                <w:bCs/>
                <w:color w:val="auto"/>
                <w:kern w:val="2"/>
                <w:sz w:val="22"/>
                <w:szCs w:val="22"/>
                <w:highlight w:val="none"/>
              </w:rPr>
            </w:pPr>
          </w:p>
        </w:tc>
      </w:tr>
      <w:tr w14:paraId="577DC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16EA3D7">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07D504F4">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3F10628C">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32ECC376">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5B42D171">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285EDA42">
            <w:pPr>
              <w:pStyle w:val="10"/>
              <w:adjustRightInd w:val="0"/>
              <w:snapToGrid w:val="0"/>
              <w:spacing w:line="400" w:lineRule="exact"/>
              <w:jc w:val="center"/>
              <w:rPr>
                <w:rFonts w:hAnsi="宋体" w:cs="宋体"/>
                <w:b/>
                <w:bCs/>
                <w:color w:val="auto"/>
                <w:kern w:val="2"/>
                <w:sz w:val="22"/>
                <w:szCs w:val="22"/>
                <w:highlight w:val="none"/>
              </w:rPr>
            </w:pPr>
          </w:p>
        </w:tc>
      </w:tr>
      <w:tr w14:paraId="037C1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27CE4035">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1C791C07">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0CAD0B67">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479D431B">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67BE87DB">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07E84DD3">
            <w:pPr>
              <w:pStyle w:val="10"/>
              <w:adjustRightInd w:val="0"/>
              <w:snapToGrid w:val="0"/>
              <w:spacing w:line="400" w:lineRule="exact"/>
              <w:jc w:val="center"/>
              <w:rPr>
                <w:rFonts w:hAnsi="宋体" w:cs="宋体"/>
                <w:b/>
                <w:bCs/>
                <w:color w:val="auto"/>
                <w:kern w:val="2"/>
                <w:sz w:val="22"/>
                <w:szCs w:val="22"/>
                <w:highlight w:val="none"/>
              </w:rPr>
            </w:pPr>
          </w:p>
        </w:tc>
      </w:tr>
      <w:tr w14:paraId="4473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860B36F">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00D4DEA3">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0F9DC4AD">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26EC687C">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6B67AAC3">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21291E6B">
            <w:pPr>
              <w:pStyle w:val="10"/>
              <w:adjustRightInd w:val="0"/>
              <w:snapToGrid w:val="0"/>
              <w:spacing w:line="400" w:lineRule="exact"/>
              <w:jc w:val="center"/>
              <w:rPr>
                <w:rFonts w:hAnsi="宋体" w:cs="宋体"/>
                <w:b/>
                <w:bCs/>
                <w:color w:val="auto"/>
                <w:kern w:val="2"/>
                <w:sz w:val="22"/>
                <w:szCs w:val="22"/>
                <w:highlight w:val="none"/>
              </w:rPr>
            </w:pPr>
          </w:p>
        </w:tc>
      </w:tr>
      <w:tr w14:paraId="4F35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17D29375">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3429B48C">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33E22C22">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32980445">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2DF22EE0">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5940668F">
            <w:pPr>
              <w:pStyle w:val="10"/>
              <w:adjustRightInd w:val="0"/>
              <w:snapToGrid w:val="0"/>
              <w:spacing w:line="400" w:lineRule="exact"/>
              <w:jc w:val="center"/>
              <w:rPr>
                <w:rFonts w:hAnsi="宋体" w:cs="宋体"/>
                <w:b/>
                <w:bCs/>
                <w:color w:val="auto"/>
                <w:kern w:val="2"/>
                <w:sz w:val="22"/>
                <w:szCs w:val="22"/>
                <w:highlight w:val="none"/>
              </w:rPr>
            </w:pPr>
          </w:p>
        </w:tc>
      </w:tr>
      <w:tr w14:paraId="124E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6424FCD9">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43A12B5F">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3F91F53C">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2E2E75E8">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1D4B64B3">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59B8EC3F">
            <w:pPr>
              <w:pStyle w:val="10"/>
              <w:adjustRightInd w:val="0"/>
              <w:snapToGrid w:val="0"/>
              <w:spacing w:line="400" w:lineRule="exact"/>
              <w:jc w:val="center"/>
              <w:rPr>
                <w:rFonts w:hAnsi="宋体" w:cs="宋体"/>
                <w:b/>
                <w:bCs/>
                <w:color w:val="auto"/>
                <w:kern w:val="2"/>
                <w:sz w:val="22"/>
                <w:szCs w:val="22"/>
                <w:highlight w:val="none"/>
              </w:rPr>
            </w:pPr>
          </w:p>
        </w:tc>
      </w:tr>
      <w:tr w14:paraId="15DB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EBD98BC">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0C1C562E">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5B22B56D">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590B8544">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3F3ECF77">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27A34B11">
            <w:pPr>
              <w:pStyle w:val="10"/>
              <w:adjustRightInd w:val="0"/>
              <w:snapToGrid w:val="0"/>
              <w:spacing w:line="400" w:lineRule="exact"/>
              <w:jc w:val="center"/>
              <w:rPr>
                <w:rFonts w:hAnsi="宋体" w:cs="宋体"/>
                <w:b/>
                <w:bCs/>
                <w:color w:val="auto"/>
                <w:kern w:val="2"/>
                <w:sz w:val="22"/>
                <w:szCs w:val="22"/>
                <w:highlight w:val="none"/>
              </w:rPr>
            </w:pPr>
          </w:p>
        </w:tc>
      </w:tr>
    </w:tbl>
    <w:p w14:paraId="345DE17C">
      <w:pPr>
        <w:pStyle w:val="10"/>
        <w:adjustRightInd w:val="0"/>
        <w:snapToGrid w:val="0"/>
        <w:spacing w:line="400" w:lineRule="exact"/>
        <w:rPr>
          <w:rFonts w:hAnsi="宋体" w:cs="宋体"/>
          <w:color w:val="auto"/>
          <w:sz w:val="22"/>
          <w:highlight w:val="none"/>
        </w:rPr>
      </w:pPr>
    </w:p>
    <w:p w14:paraId="3D87B946">
      <w:pPr>
        <w:pStyle w:val="10"/>
        <w:adjustRightInd w:val="0"/>
        <w:snapToGrid w:val="0"/>
        <w:spacing w:line="400" w:lineRule="exact"/>
        <w:rPr>
          <w:rFonts w:hAnsi="宋体" w:cs="宋体"/>
          <w:color w:val="auto"/>
          <w:sz w:val="22"/>
          <w:highlight w:val="none"/>
        </w:rPr>
      </w:pPr>
      <w:r>
        <w:rPr>
          <w:rFonts w:hint="eastAsia" w:hAnsi="宋体" w:cs="宋体"/>
          <w:color w:val="auto"/>
          <w:sz w:val="22"/>
          <w:highlight w:val="none"/>
        </w:rPr>
        <w:t>供应商盖章：</w:t>
      </w:r>
    </w:p>
    <w:p w14:paraId="5660B5CD">
      <w:pPr>
        <w:pStyle w:val="10"/>
        <w:adjustRightInd w:val="0"/>
        <w:snapToGrid w:val="0"/>
        <w:spacing w:line="400" w:lineRule="exact"/>
        <w:rPr>
          <w:rFonts w:hAnsi="宋体" w:cs="宋体"/>
          <w:color w:val="auto"/>
          <w:sz w:val="24"/>
          <w:highlight w:val="none"/>
        </w:rPr>
      </w:pPr>
    </w:p>
    <w:p w14:paraId="1E526A70">
      <w:pPr>
        <w:pStyle w:val="10"/>
        <w:adjustRightInd w:val="0"/>
        <w:snapToGrid w:val="0"/>
        <w:spacing w:line="400" w:lineRule="exact"/>
        <w:rPr>
          <w:rFonts w:hAnsi="宋体" w:cs="宋体"/>
          <w:color w:val="auto"/>
          <w:sz w:val="22"/>
          <w:highlight w:val="none"/>
          <w:u w:val="single"/>
        </w:rPr>
      </w:pPr>
    </w:p>
    <w:p w14:paraId="463C6024">
      <w:pPr>
        <w:pStyle w:val="10"/>
        <w:adjustRightInd w:val="0"/>
        <w:snapToGrid w:val="0"/>
        <w:spacing w:line="400" w:lineRule="exact"/>
        <w:rPr>
          <w:rFonts w:hAnsi="宋体" w:cs="宋体"/>
          <w:color w:val="auto"/>
          <w:sz w:val="22"/>
          <w:highlight w:val="none"/>
          <w:u w:val="single"/>
        </w:rPr>
      </w:pPr>
    </w:p>
    <w:p w14:paraId="3F461C30">
      <w:pPr>
        <w:pStyle w:val="10"/>
        <w:adjustRightInd w:val="0"/>
        <w:snapToGrid w:val="0"/>
        <w:spacing w:line="400" w:lineRule="exact"/>
        <w:rPr>
          <w:rFonts w:hAnsi="宋体" w:cs="宋体"/>
          <w:color w:val="auto"/>
          <w:sz w:val="22"/>
          <w:highlight w:val="none"/>
          <w:u w:val="single"/>
        </w:rPr>
      </w:pPr>
    </w:p>
    <w:p w14:paraId="101DAF5D">
      <w:pPr>
        <w:pStyle w:val="10"/>
        <w:adjustRightInd w:val="0"/>
        <w:snapToGrid w:val="0"/>
        <w:spacing w:line="400" w:lineRule="exact"/>
        <w:rPr>
          <w:rFonts w:hAnsi="宋体" w:cs="宋体"/>
          <w:color w:val="auto"/>
          <w:sz w:val="22"/>
          <w:highlight w:val="none"/>
          <w:u w:val="single"/>
        </w:rPr>
      </w:pPr>
    </w:p>
    <w:p w14:paraId="5B1CAF35">
      <w:pPr>
        <w:pStyle w:val="10"/>
        <w:adjustRightInd w:val="0"/>
        <w:snapToGrid w:val="0"/>
        <w:spacing w:line="400" w:lineRule="exact"/>
        <w:rPr>
          <w:rFonts w:hAnsi="宋体" w:cs="宋体"/>
          <w:color w:val="auto"/>
          <w:sz w:val="24"/>
          <w:highlight w:val="none"/>
        </w:rPr>
      </w:pPr>
    </w:p>
    <w:p w14:paraId="524AF0E4">
      <w:pPr>
        <w:pStyle w:val="10"/>
        <w:adjustRightInd w:val="0"/>
        <w:snapToGrid w:val="0"/>
        <w:spacing w:line="400" w:lineRule="exact"/>
        <w:rPr>
          <w:rFonts w:hAnsi="宋体" w:cs="宋体"/>
          <w:color w:val="auto"/>
          <w:sz w:val="24"/>
          <w:highlight w:val="none"/>
        </w:rPr>
      </w:pPr>
    </w:p>
    <w:p w14:paraId="7AD1BC4A">
      <w:pPr>
        <w:pStyle w:val="10"/>
        <w:adjustRightInd w:val="0"/>
        <w:snapToGrid w:val="0"/>
        <w:spacing w:line="400" w:lineRule="exact"/>
        <w:rPr>
          <w:rFonts w:hAnsi="宋体" w:cs="宋体"/>
          <w:color w:val="auto"/>
          <w:sz w:val="24"/>
          <w:highlight w:val="none"/>
        </w:rPr>
      </w:pPr>
    </w:p>
    <w:p w14:paraId="1DAF6319">
      <w:pPr>
        <w:spacing w:line="360" w:lineRule="exact"/>
        <w:jc w:val="left"/>
        <w:rPr>
          <w:rFonts w:ascii="宋体" w:hAnsi="宋体" w:cs="宋体"/>
          <w:color w:val="auto"/>
          <w:sz w:val="22"/>
          <w:highlight w:val="none"/>
          <w:lang w:val="zh-CN"/>
        </w:rPr>
      </w:pPr>
    </w:p>
    <w:bookmarkEnd w:id="8"/>
    <w:p w14:paraId="49F92AF1">
      <w:pPr>
        <w:spacing w:line="360" w:lineRule="exact"/>
        <w:jc w:val="left"/>
        <w:rPr>
          <w:rFonts w:ascii="宋体" w:hAnsi="宋体" w:cs="宋体"/>
          <w:color w:val="auto"/>
          <w:sz w:val="30"/>
          <w:highlight w:val="none"/>
        </w:rPr>
      </w:pPr>
    </w:p>
    <w:p w14:paraId="31F47329">
      <w:pPr>
        <w:spacing w:line="360" w:lineRule="exact"/>
        <w:jc w:val="left"/>
        <w:rPr>
          <w:rFonts w:ascii="宋体" w:hAnsi="宋体" w:cs="宋体"/>
          <w:b/>
          <w:bCs/>
          <w:color w:val="auto"/>
          <w:sz w:val="30"/>
          <w:highlight w:val="none"/>
        </w:rPr>
      </w:pPr>
    </w:p>
    <w:p w14:paraId="0BE2BC6C">
      <w:pPr>
        <w:spacing w:line="360" w:lineRule="exact"/>
        <w:jc w:val="left"/>
        <w:rPr>
          <w:rFonts w:ascii="宋体" w:hAnsi="宋体" w:cs="宋体"/>
          <w:b/>
          <w:bCs/>
          <w:color w:val="auto"/>
          <w:sz w:val="30"/>
          <w:highlight w:val="none"/>
        </w:rPr>
      </w:pPr>
    </w:p>
    <w:p w14:paraId="6B4F16FB">
      <w:pPr>
        <w:spacing w:line="360" w:lineRule="exact"/>
        <w:jc w:val="left"/>
        <w:rPr>
          <w:rFonts w:ascii="宋体" w:hAnsi="宋体" w:cs="宋体"/>
          <w:b/>
          <w:bCs/>
          <w:color w:val="auto"/>
          <w:sz w:val="30"/>
          <w:highlight w:val="none"/>
        </w:rPr>
      </w:pPr>
    </w:p>
    <w:p w14:paraId="27EB1547">
      <w:pPr>
        <w:spacing w:line="360" w:lineRule="exact"/>
        <w:jc w:val="left"/>
        <w:rPr>
          <w:rFonts w:ascii="宋体" w:hAnsi="宋体" w:cs="宋体"/>
          <w:b/>
          <w:bCs/>
          <w:color w:val="auto"/>
          <w:sz w:val="30"/>
          <w:highlight w:val="none"/>
        </w:rPr>
      </w:pPr>
    </w:p>
    <w:p w14:paraId="7A673D92">
      <w:pPr>
        <w:tabs>
          <w:tab w:val="left" w:pos="1069"/>
          <w:tab w:val="left" w:pos="2352"/>
        </w:tabs>
        <w:autoSpaceDE w:val="0"/>
        <w:autoSpaceDN w:val="0"/>
        <w:adjustRightInd w:val="0"/>
        <w:spacing w:line="460" w:lineRule="atLeast"/>
        <w:rPr>
          <w:rFonts w:ascii="宋体" w:hAnsi="宋体" w:cs="宋体"/>
          <w:b/>
          <w:bCs/>
          <w:color w:val="auto"/>
          <w:sz w:val="30"/>
          <w:highlight w:val="none"/>
        </w:rPr>
      </w:pPr>
      <w:r>
        <w:rPr>
          <w:rFonts w:hint="eastAsia" w:ascii="宋体" w:hAnsi="宋体" w:cs="宋体"/>
          <w:b/>
          <w:bCs/>
          <w:color w:val="auto"/>
          <w:sz w:val="30"/>
          <w:highlight w:val="none"/>
          <w:lang w:val="zh-CN"/>
        </w:rPr>
        <w:t>附件</w:t>
      </w:r>
      <w:r>
        <w:rPr>
          <w:rFonts w:hint="eastAsia" w:ascii="宋体" w:hAnsi="宋体" w:cs="宋体"/>
          <w:b/>
          <w:bCs/>
          <w:color w:val="auto"/>
          <w:sz w:val="30"/>
          <w:highlight w:val="none"/>
        </w:rPr>
        <w:t>五</w:t>
      </w:r>
    </w:p>
    <w:p w14:paraId="47D2D4C3">
      <w:pPr>
        <w:tabs>
          <w:tab w:val="left" w:pos="1069"/>
          <w:tab w:val="left" w:pos="2352"/>
        </w:tabs>
        <w:autoSpaceDE w:val="0"/>
        <w:autoSpaceDN w:val="0"/>
        <w:adjustRightInd w:val="0"/>
        <w:spacing w:line="460" w:lineRule="atLeast"/>
        <w:jc w:val="center"/>
        <w:rPr>
          <w:rFonts w:ascii="宋体" w:hAnsi="宋体" w:cs="宋体"/>
          <w:color w:val="auto"/>
          <w:sz w:val="30"/>
          <w:highlight w:val="none"/>
          <w:lang w:val="zh-CN"/>
        </w:rPr>
      </w:pPr>
      <w:r>
        <w:rPr>
          <w:rFonts w:hint="eastAsia" w:ascii="宋体" w:hAnsi="宋体" w:cs="宋体"/>
          <w:b/>
          <w:bCs/>
          <w:color w:val="auto"/>
          <w:sz w:val="30"/>
          <w:highlight w:val="none"/>
          <w:lang w:val="zh-CN"/>
        </w:rPr>
        <w:t>具有良好的商业信誉和健全的财务会计制度</w:t>
      </w:r>
      <w:r>
        <w:rPr>
          <w:rFonts w:hint="eastAsia" w:ascii="宋体" w:hAnsi="宋体" w:cs="宋体"/>
          <w:b/>
          <w:bCs/>
          <w:color w:val="auto"/>
          <w:sz w:val="30"/>
          <w:highlight w:val="none"/>
        </w:rPr>
        <w:t>的</w:t>
      </w:r>
      <w:r>
        <w:rPr>
          <w:rFonts w:hint="eastAsia" w:ascii="宋体" w:hAnsi="宋体" w:cs="宋体"/>
          <w:b/>
          <w:bCs/>
          <w:color w:val="auto"/>
          <w:sz w:val="30"/>
          <w:highlight w:val="none"/>
          <w:lang w:val="zh-CN"/>
        </w:rPr>
        <w:t>承诺函</w:t>
      </w:r>
    </w:p>
    <w:p w14:paraId="2AB2E17D">
      <w:pPr>
        <w:tabs>
          <w:tab w:val="left" w:pos="1069"/>
          <w:tab w:val="left" w:pos="2352"/>
        </w:tabs>
        <w:spacing w:line="460" w:lineRule="exact"/>
        <w:rPr>
          <w:rFonts w:ascii="宋体" w:hAnsi="宋体" w:cs="宋体"/>
          <w:color w:val="auto"/>
          <w:sz w:val="22"/>
          <w:highlight w:val="none"/>
          <w:u w:val="single"/>
        </w:rPr>
      </w:pPr>
    </w:p>
    <w:p w14:paraId="67C293E8">
      <w:pPr>
        <w:tabs>
          <w:tab w:val="left" w:pos="1069"/>
          <w:tab w:val="left" w:pos="2352"/>
        </w:tabs>
        <w:spacing w:line="460" w:lineRule="exact"/>
        <w:rPr>
          <w:rFonts w:ascii="宋体" w:hAnsi="宋体" w:cs="宋体"/>
          <w:color w:val="auto"/>
          <w:sz w:val="22"/>
          <w:highlight w:val="none"/>
          <w:u w:val="single"/>
        </w:rPr>
      </w:pPr>
      <w:r>
        <w:rPr>
          <w:rFonts w:hint="eastAsia" w:ascii="宋体" w:hAnsi="宋体" w:cs="宋体"/>
          <w:color w:val="auto"/>
          <w:sz w:val="22"/>
          <w:highlight w:val="none"/>
          <w:u w:val="single"/>
        </w:rPr>
        <w:t>泰顺县教育局、泰顺县公共资源交易中心：</w:t>
      </w:r>
    </w:p>
    <w:p w14:paraId="56BD928C">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p>
    <w:p w14:paraId="7838540F">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r>
        <w:rPr>
          <w:rFonts w:hint="eastAsia" w:ascii="宋体" w:hAnsi="宋体" w:cs="宋体"/>
          <w:color w:val="auto"/>
          <w:sz w:val="22"/>
          <w:highlight w:val="none"/>
        </w:rPr>
        <w:t>我方</w:t>
      </w:r>
      <w:r>
        <w:rPr>
          <w:rFonts w:hint="eastAsia" w:ascii="宋体" w:hAnsi="宋体" w:cs="宋体"/>
          <w:color w:val="auto"/>
          <w:sz w:val="22"/>
          <w:highlight w:val="none"/>
          <w:u w:val="single"/>
        </w:rPr>
        <w:t xml:space="preserve"> （供应商）  </w:t>
      </w:r>
      <w:r>
        <w:rPr>
          <w:rFonts w:hint="eastAsia" w:ascii="宋体" w:hAnsi="宋体" w:cs="宋体"/>
          <w:color w:val="auto"/>
          <w:sz w:val="22"/>
          <w:highlight w:val="none"/>
        </w:rPr>
        <w:t>承诺良好的商业信誉和健全的财务会计制度。如有虚假，采购人可取消我方任何资格（投标/中标/签订合同），我方对此无任何异议。</w:t>
      </w:r>
    </w:p>
    <w:p w14:paraId="5B4BCD04">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p>
    <w:p w14:paraId="2E3D4A19">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r>
        <w:rPr>
          <w:rFonts w:hint="eastAsia" w:ascii="宋体" w:hAnsi="宋体" w:cs="宋体"/>
          <w:color w:val="auto"/>
          <w:sz w:val="22"/>
          <w:highlight w:val="none"/>
        </w:rPr>
        <w:t>特此承诺！</w:t>
      </w:r>
    </w:p>
    <w:p w14:paraId="7EB689DB">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p>
    <w:p w14:paraId="25FF042F">
      <w:pPr>
        <w:pStyle w:val="10"/>
        <w:tabs>
          <w:tab w:val="left" w:pos="1069"/>
          <w:tab w:val="left" w:pos="2352"/>
        </w:tabs>
        <w:spacing w:line="440" w:lineRule="atLeast"/>
        <w:rPr>
          <w:rFonts w:hAnsi="宋体" w:cs="宋体"/>
          <w:b/>
          <w:color w:val="auto"/>
          <w:sz w:val="22"/>
          <w:highlight w:val="none"/>
        </w:rPr>
      </w:pPr>
      <w:r>
        <w:rPr>
          <w:rFonts w:hint="eastAsia" w:hAnsi="宋体" w:cs="宋体"/>
          <w:color w:val="auto"/>
          <w:sz w:val="22"/>
          <w:highlight w:val="none"/>
        </w:rPr>
        <w:t>供应商全称：（盖章）</w:t>
      </w:r>
    </w:p>
    <w:p w14:paraId="7ADB29EF">
      <w:pPr>
        <w:pStyle w:val="10"/>
        <w:tabs>
          <w:tab w:val="left" w:pos="1069"/>
          <w:tab w:val="left" w:pos="2352"/>
        </w:tabs>
        <w:spacing w:line="440" w:lineRule="atLeast"/>
        <w:rPr>
          <w:rFonts w:hAnsi="宋体" w:cs="宋体"/>
          <w:b/>
          <w:color w:val="auto"/>
          <w:sz w:val="22"/>
          <w:highlight w:val="none"/>
          <w:lang w:val="zh-CN"/>
        </w:rPr>
      </w:pPr>
      <w:r>
        <w:rPr>
          <w:rFonts w:hint="eastAsia" w:hAnsi="宋体" w:cs="宋体"/>
          <w:color w:val="auto"/>
          <w:sz w:val="22"/>
          <w:highlight w:val="none"/>
        </w:rPr>
        <w:t>法定代表人（签字或盖章）或</w:t>
      </w:r>
      <w:r>
        <w:rPr>
          <w:rFonts w:hint="eastAsia" w:hAnsi="宋体" w:cs="宋体"/>
          <w:color w:val="auto"/>
          <w:sz w:val="22"/>
          <w:highlight w:val="none"/>
          <w:lang w:val="zh-CN"/>
        </w:rPr>
        <w:t>授权代表（签字）：</w:t>
      </w:r>
    </w:p>
    <w:p w14:paraId="5602D9CA">
      <w:pPr>
        <w:pStyle w:val="10"/>
        <w:tabs>
          <w:tab w:val="left" w:pos="1069"/>
          <w:tab w:val="left" w:pos="2352"/>
        </w:tabs>
        <w:spacing w:line="440" w:lineRule="atLeast"/>
        <w:rPr>
          <w:rFonts w:hAnsi="宋体" w:cs="宋体"/>
          <w:color w:val="auto"/>
          <w:sz w:val="22"/>
          <w:highlight w:val="none"/>
        </w:rPr>
      </w:pPr>
      <w:r>
        <w:rPr>
          <w:rFonts w:hint="eastAsia" w:hAnsi="宋体" w:cs="宋体"/>
          <w:color w:val="auto"/>
          <w:sz w:val="22"/>
          <w:highlight w:val="none"/>
        </w:rPr>
        <w:t>日期：</w:t>
      </w:r>
    </w:p>
    <w:p w14:paraId="225064BE">
      <w:pPr>
        <w:pStyle w:val="10"/>
        <w:tabs>
          <w:tab w:val="left" w:pos="1069"/>
          <w:tab w:val="left" w:pos="2352"/>
        </w:tabs>
        <w:spacing w:line="440" w:lineRule="atLeast"/>
        <w:rPr>
          <w:rFonts w:hAnsi="宋体" w:cs="宋体"/>
          <w:color w:val="auto"/>
          <w:sz w:val="22"/>
          <w:highlight w:val="none"/>
        </w:rPr>
      </w:pPr>
    </w:p>
    <w:p w14:paraId="19F978DC">
      <w:pPr>
        <w:pStyle w:val="10"/>
        <w:tabs>
          <w:tab w:val="left" w:pos="1069"/>
          <w:tab w:val="left" w:pos="2352"/>
        </w:tabs>
        <w:spacing w:line="440" w:lineRule="atLeast"/>
        <w:rPr>
          <w:rFonts w:hAnsi="宋体" w:cs="宋体"/>
          <w:color w:val="auto"/>
          <w:sz w:val="30"/>
          <w:highlight w:val="none"/>
          <w:lang w:val="zh-CN"/>
        </w:rPr>
      </w:pPr>
      <w:r>
        <w:rPr>
          <w:rFonts w:hint="eastAsia" w:hAnsi="宋体" w:cs="宋体"/>
          <w:b/>
          <w:bCs/>
          <w:color w:val="auto"/>
          <w:sz w:val="30"/>
          <w:highlight w:val="none"/>
          <w:lang w:val="zh-CN"/>
        </w:rPr>
        <w:t>附件</w:t>
      </w:r>
      <w:r>
        <w:rPr>
          <w:rFonts w:hint="eastAsia" w:hAnsi="宋体" w:cs="宋体"/>
          <w:b/>
          <w:bCs/>
          <w:color w:val="auto"/>
          <w:sz w:val="30"/>
          <w:highlight w:val="none"/>
        </w:rPr>
        <w:t>六</w:t>
      </w:r>
    </w:p>
    <w:p w14:paraId="5A4CAC8B">
      <w:pPr>
        <w:tabs>
          <w:tab w:val="left" w:pos="1069"/>
          <w:tab w:val="left" w:pos="2352"/>
        </w:tabs>
        <w:autoSpaceDE w:val="0"/>
        <w:autoSpaceDN w:val="0"/>
        <w:adjustRightInd w:val="0"/>
        <w:spacing w:line="460" w:lineRule="atLeast"/>
        <w:jc w:val="center"/>
        <w:rPr>
          <w:rFonts w:ascii="宋体" w:hAnsi="宋体" w:cs="宋体"/>
          <w:color w:val="auto"/>
          <w:sz w:val="36"/>
          <w:highlight w:val="none"/>
          <w:lang w:val="zh-CN"/>
        </w:rPr>
      </w:pPr>
      <w:r>
        <w:rPr>
          <w:rFonts w:hint="eastAsia" w:ascii="宋体" w:hAnsi="宋体" w:cs="宋体"/>
          <w:b/>
          <w:bCs/>
          <w:color w:val="auto"/>
          <w:sz w:val="30"/>
          <w:highlight w:val="none"/>
          <w:lang w:val="zh-CN"/>
        </w:rPr>
        <w:t>具有履行合同所必需的设备和专业技术能力的承诺函</w:t>
      </w:r>
    </w:p>
    <w:p w14:paraId="50369029">
      <w:pPr>
        <w:tabs>
          <w:tab w:val="left" w:pos="1069"/>
          <w:tab w:val="left" w:pos="2352"/>
        </w:tabs>
        <w:spacing w:line="460" w:lineRule="exact"/>
        <w:rPr>
          <w:rFonts w:ascii="宋体" w:hAnsi="宋体" w:cs="宋体"/>
          <w:color w:val="auto"/>
          <w:sz w:val="22"/>
          <w:highlight w:val="none"/>
          <w:u w:val="single"/>
        </w:rPr>
      </w:pPr>
      <w:r>
        <w:rPr>
          <w:rFonts w:hint="eastAsia" w:ascii="宋体" w:hAnsi="宋体" w:cs="宋体"/>
          <w:color w:val="auto"/>
          <w:sz w:val="22"/>
          <w:highlight w:val="none"/>
          <w:u w:val="single"/>
        </w:rPr>
        <w:t>泰顺县教育局、泰顺县公共资源交易中心：</w:t>
      </w:r>
    </w:p>
    <w:p w14:paraId="51B5BBE2">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p>
    <w:p w14:paraId="1320A864">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r>
        <w:rPr>
          <w:rFonts w:hint="eastAsia" w:ascii="宋体" w:hAnsi="宋体" w:cs="宋体"/>
          <w:color w:val="auto"/>
          <w:sz w:val="22"/>
          <w:highlight w:val="none"/>
        </w:rPr>
        <w:t>我方</w:t>
      </w:r>
      <w:r>
        <w:rPr>
          <w:rFonts w:hint="eastAsia" w:ascii="宋体" w:hAnsi="宋体" w:cs="宋体"/>
          <w:color w:val="auto"/>
          <w:sz w:val="22"/>
          <w:highlight w:val="none"/>
          <w:u w:val="single"/>
        </w:rPr>
        <w:t xml:space="preserve"> （供应商）  </w:t>
      </w:r>
      <w:r>
        <w:rPr>
          <w:rFonts w:hint="eastAsia" w:ascii="宋体" w:hAnsi="宋体" w:cs="宋体"/>
          <w:color w:val="auto"/>
          <w:sz w:val="22"/>
          <w:highlight w:val="none"/>
        </w:rPr>
        <w:t>承诺具有履行合同所必需的设备和专业技术能力。如有虚假，采购人可取消我方任何资格（投标/中标/签订合同），我方对此无任何异议。</w:t>
      </w:r>
    </w:p>
    <w:p w14:paraId="27074399">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p>
    <w:p w14:paraId="1D4F83FD">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r>
        <w:rPr>
          <w:rFonts w:hint="eastAsia" w:ascii="宋体" w:hAnsi="宋体" w:cs="宋体"/>
          <w:color w:val="auto"/>
          <w:sz w:val="22"/>
          <w:highlight w:val="none"/>
        </w:rPr>
        <w:t>特此承诺！</w:t>
      </w:r>
    </w:p>
    <w:p w14:paraId="5959C3C3">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p>
    <w:p w14:paraId="3A1F0096">
      <w:pPr>
        <w:pStyle w:val="10"/>
        <w:tabs>
          <w:tab w:val="left" w:pos="1069"/>
          <w:tab w:val="left" w:pos="2352"/>
        </w:tabs>
        <w:spacing w:line="440" w:lineRule="atLeast"/>
        <w:rPr>
          <w:rFonts w:hAnsi="宋体" w:cs="宋体"/>
          <w:b/>
          <w:color w:val="auto"/>
          <w:sz w:val="22"/>
          <w:highlight w:val="none"/>
        </w:rPr>
      </w:pPr>
      <w:r>
        <w:rPr>
          <w:rFonts w:hint="eastAsia" w:hAnsi="宋体" w:cs="宋体"/>
          <w:color w:val="auto"/>
          <w:sz w:val="22"/>
          <w:highlight w:val="none"/>
        </w:rPr>
        <w:t>供应商全称：（盖章）</w:t>
      </w:r>
    </w:p>
    <w:p w14:paraId="164E8F84">
      <w:pPr>
        <w:pStyle w:val="10"/>
        <w:tabs>
          <w:tab w:val="left" w:pos="1069"/>
          <w:tab w:val="left" w:pos="2352"/>
        </w:tabs>
        <w:spacing w:line="440" w:lineRule="atLeast"/>
        <w:rPr>
          <w:rFonts w:hAnsi="宋体" w:cs="宋体"/>
          <w:b/>
          <w:color w:val="auto"/>
          <w:sz w:val="22"/>
          <w:highlight w:val="none"/>
          <w:lang w:val="zh-CN"/>
        </w:rPr>
      </w:pPr>
      <w:r>
        <w:rPr>
          <w:rFonts w:hint="eastAsia" w:hAnsi="宋体" w:cs="宋体"/>
          <w:color w:val="auto"/>
          <w:sz w:val="22"/>
          <w:highlight w:val="none"/>
        </w:rPr>
        <w:t>法定代表人（签字或盖章）或</w:t>
      </w:r>
      <w:r>
        <w:rPr>
          <w:rFonts w:hint="eastAsia" w:hAnsi="宋体" w:cs="宋体"/>
          <w:color w:val="auto"/>
          <w:sz w:val="22"/>
          <w:highlight w:val="none"/>
          <w:lang w:val="zh-CN"/>
        </w:rPr>
        <w:t>授权代表（签字）：</w:t>
      </w:r>
    </w:p>
    <w:p w14:paraId="5A081F9F">
      <w:pPr>
        <w:pStyle w:val="10"/>
        <w:tabs>
          <w:tab w:val="left" w:pos="1069"/>
          <w:tab w:val="left" w:pos="2352"/>
        </w:tabs>
        <w:spacing w:line="440" w:lineRule="atLeast"/>
        <w:rPr>
          <w:rFonts w:hAnsi="宋体" w:cs="宋体"/>
          <w:b/>
          <w:color w:val="auto"/>
          <w:sz w:val="22"/>
          <w:highlight w:val="none"/>
          <w:lang w:val="zh-CN"/>
        </w:rPr>
      </w:pPr>
      <w:r>
        <w:rPr>
          <w:rFonts w:hint="eastAsia" w:hAnsi="宋体" w:cs="宋体"/>
          <w:color w:val="auto"/>
          <w:sz w:val="22"/>
          <w:highlight w:val="none"/>
        </w:rPr>
        <w:t>日期：</w:t>
      </w:r>
    </w:p>
    <w:p w14:paraId="27B5603C">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p>
    <w:p w14:paraId="459EAC2A">
      <w:pPr>
        <w:tabs>
          <w:tab w:val="left" w:pos="1069"/>
          <w:tab w:val="left" w:pos="2352"/>
        </w:tabs>
        <w:autoSpaceDE w:val="0"/>
        <w:autoSpaceDN w:val="0"/>
        <w:adjustRightInd w:val="0"/>
        <w:spacing w:line="460" w:lineRule="atLeast"/>
        <w:rPr>
          <w:rFonts w:ascii="宋体" w:hAnsi="宋体" w:cs="宋体"/>
          <w:b/>
          <w:bCs/>
          <w:color w:val="auto"/>
          <w:sz w:val="30"/>
          <w:highlight w:val="none"/>
          <w:lang w:val="zh-CN"/>
        </w:rPr>
      </w:pPr>
    </w:p>
    <w:p w14:paraId="40F2879D">
      <w:pPr>
        <w:tabs>
          <w:tab w:val="left" w:pos="1069"/>
          <w:tab w:val="left" w:pos="2352"/>
        </w:tabs>
        <w:autoSpaceDE w:val="0"/>
        <w:autoSpaceDN w:val="0"/>
        <w:adjustRightInd w:val="0"/>
        <w:spacing w:line="460" w:lineRule="atLeast"/>
        <w:jc w:val="left"/>
        <w:rPr>
          <w:rFonts w:ascii="宋体" w:hAnsi="宋体" w:cs="宋体"/>
          <w:b/>
          <w:bCs/>
          <w:color w:val="auto"/>
          <w:sz w:val="30"/>
          <w:highlight w:val="none"/>
        </w:rPr>
      </w:pPr>
      <w:r>
        <w:rPr>
          <w:rFonts w:hint="eastAsia" w:ascii="宋体" w:hAnsi="宋体" w:cs="宋体"/>
          <w:b/>
          <w:bCs/>
          <w:color w:val="auto"/>
          <w:sz w:val="30"/>
          <w:highlight w:val="none"/>
          <w:lang w:val="zh-CN"/>
        </w:rPr>
        <w:t>附件</w:t>
      </w:r>
      <w:r>
        <w:rPr>
          <w:rFonts w:hint="eastAsia" w:ascii="宋体" w:hAnsi="宋体" w:cs="宋体"/>
          <w:b/>
          <w:bCs/>
          <w:color w:val="auto"/>
          <w:sz w:val="30"/>
          <w:highlight w:val="none"/>
        </w:rPr>
        <w:t>七</w:t>
      </w:r>
    </w:p>
    <w:p w14:paraId="51CD22AD">
      <w:pPr>
        <w:tabs>
          <w:tab w:val="left" w:pos="1069"/>
          <w:tab w:val="left" w:pos="2352"/>
        </w:tabs>
        <w:autoSpaceDE w:val="0"/>
        <w:autoSpaceDN w:val="0"/>
        <w:adjustRightInd w:val="0"/>
        <w:spacing w:line="460" w:lineRule="atLeast"/>
        <w:jc w:val="center"/>
        <w:rPr>
          <w:rFonts w:ascii="宋体" w:hAnsi="宋体" w:cs="宋体"/>
          <w:color w:val="auto"/>
          <w:sz w:val="36"/>
          <w:highlight w:val="none"/>
          <w:lang w:val="zh-CN"/>
        </w:rPr>
      </w:pPr>
      <w:r>
        <w:rPr>
          <w:rFonts w:hint="eastAsia" w:ascii="宋体" w:hAnsi="宋体" w:cs="宋体"/>
          <w:b/>
          <w:bCs/>
          <w:color w:val="auto"/>
          <w:sz w:val="30"/>
          <w:highlight w:val="none"/>
          <w:lang w:val="zh-CN"/>
        </w:rPr>
        <w:t>有依法缴纳税收和社会保障资金的良好记录的承诺函</w:t>
      </w:r>
    </w:p>
    <w:p w14:paraId="4ECFDB78">
      <w:pPr>
        <w:tabs>
          <w:tab w:val="left" w:pos="1069"/>
          <w:tab w:val="left" w:pos="2352"/>
        </w:tabs>
        <w:spacing w:line="460" w:lineRule="exact"/>
        <w:rPr>
          <w:rFonts w:ascii="宋体" w:hAnsi="宋体" w:cs="宋体"/>
          <w:color w:val="auto"/>
          <w:sz w:val="22"/>
          <w:highlight w:val="none"/>
          <w:u w:val="single"/>
        </w:rPr>
      </w:pPr>
      <w:r>
        <w:rPr>
          <w:rFonts w:hint="eastAsia" w:ascii="宋体" w:hAnsi="宋体" w:cs="宋体"/>
          <w:color w:val="auto"/>
          <w:sz w:val="22"/>
          <w:highlight w:val="none"/>
          <w:u w:val="single"/>
        </w:rPr>
        <w:t>泰顺县教育局、泰顺县公共资源交易中心：</w:t>
      </w:r>
    </w:p>
    <w:p w14:paraId="6F6F89B3">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p>
    <w:p w14:paraId="4650F9BF">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r>
        <w:rPr>
          <w:rFonts w:hint="eastAsia" w:ascii="宋体" w:hAnsi="宋体" w:cs="宋体"/>
          <w:color w:val="auto"/>
          <w:sz w:val="22"/>
          <w:highlight w:val="none"/>
        </w:rPr>
        <w:t>我方</w:t>
      </w:r>
      <w:r>
        <w:rPr>
          <w:rFonts w:hint="eastAsia" w:ascii="宋体" w:hAnsi="宋体" w:cs="宋体"/>
          <w:color w:val="auto"/>
          <w:sz w:val="22"/>
          <w:highlight w:val="none"/>
          <w:u w:val="single"/>
        </w:rPr>
        <w:t xml:space="preserve"> （供应商）  </w:t>
      </w:r>
      <w:r>
        <w:rPr>
          <w:rFonts w:hint="eastAsia" w:ascii="宋体" w:hAnsi="宋体" w:cs="宋体"/>
          <w:color w:val="auto"/>
          <w:sz w:val="22"/>
          <w:highlight w:val="none"/>
        </w:rPr>
        <w:t>承诺有依法缴纳税收和社会保障资金的良好记录。如有虚假，采购人可取消我方任何资格（投标/中标/签订合同），我方对此无任何异议。</w:t>
      </w:r>
    </w:p>
    <w:p w14:paraId="17244DF4">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p>
    <w:p w14:paraId="425C3993">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r>
        <w:rPr>
          <w:rFonts w:hint="eastAsia" w:ascii="宋体" w:hAnsi="宋体" w:cs="宋体"/>
          <w:color w:val="auto"/>
          <w:sz w:val="22"/>
          <w:highlight w:val="none"/>
        </w:rPr>
        <w:t>特此承诺！</w:t>
      </w:r>
    </w:p>
    <w:p w14:paraId="387A7F5B">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p>
    <w:p w14:paraId="7EA3764C">
      <w:pPr>
        <w:pStyle w:val="10"/>
        <w:tabs>
          <w:tab w:val="left" w:pos="1069"/>
          <w:tab w:val="left" w:pos="2352"/>
        </w:tabs>
        <w:spacing w:line="440" w:lineRule="atLeast"/>
        <w:rPr>
          <w:rFonts w:hAnsi="宋体" w:cs="宋体"/>
          <w:b/>
          <w:color w:val="auto"/>
          <w:sz w:val="22"/>
          <w:highlight w:val="none"/>
        </w:rPr>
      </w:pPr>
      <w:r>
        <w:rPr>
          <w:rFonts w:hint="eastAsia" w:hAnsi="宋体" w:cs="宋体"/>
          <w:color w:val="auto"/>
          <w:sz w:val="22"/>
          <w:highlight w:val="none"/>
        </w:rPr>
        <w:t>供应商全称：（盖章）</w:t>
      </w:r>
    </w:p>
    <w:p w14:paraId="63658620">
      <w:pPr>
        <w:pStyle w:val="10"/>
        <w:tabs>
          <w:tab w:val="left" w:pos="1069"/>
          <w:tab w:val="left" w:pos="2352"/>
        </w:tabs>
        <w:spacing w:line="440" w:lineRule="atLeast"/>
        <w:rPr>
          <w:rFonts w:hAnsi="宋体" w:cs="宋体"/>
          <w:b/>
          <w:color w:val="auto"/>
          <w:sz w:val="22"/>
          <w:highlight w:val="none"/>
          <w:lang w:val="zh-CN"/>
        </w:rPr>
      </w:pPr>
      <w:r>
        <w:rPr>
          <w:rFonts w:hint="eastAsia" w:hAnsi="宋体" w:cs="宋体"/>
          <w:color w:val="auto"/>
          <w:sz w:val="22"/>
          <w:highlight w:val="none"/>
        </w:rPr>
        <w:t>法定代表人（签字或盖章）或</w:t>
      </w:r>
      <w:r>
        <w:rPr>
          <w:rFonts w:hint="eastAsia" w:hAnsi="宋体" w:cs="宋体"/>
          <w:color w:val="auto"/>
          <w:sz w:val="22"/>
          <w:highlight w:val="none"/>
          <w:lang w:val="zh-CN"/>
        </w:rPr>
        <w:t>授权代表（签字）：</w:t>
      </w:r>
    </w:p>
    <w:p w14:paraId="5A965740">
      <w:pPr>
        <w:pStyle w:val="10"/>
        <w:tabs>
          <w:tab w:val="left" w:pos="1069"/>
          <w:tab w:val="left" w:pos="2352"/>
        </w:tabs>
        <w:spacing w:line="440" w:lineRule="atLeast"/>
        <w:rPr>
          <w:rFonts w:hAnsi="宋体" w:cs="宋体"/>
          <w:b/>
          <w:color w:val="auto"/>
          <w:sz w:val="22"/>
          <w:highlight w:val="none"/>
          <w:lang w:val="zh-CN"/>
        </w:rPr>
      </w:pPr>
      <w:r>
        <w:rPr>
          <w:rFonts w:hint="eastAsia" w:hAnsi="宋体" w:cs="宋体"/>
          <w:color w:val="auto"/>
          <w:sz w:val="22"/>
          <w:highlight w:val="none"/>
        </w:rPr>
        <w:t>日期：</w:t>
      </w:r>
    </w:p>
    <w:p w14:paraId="562466D3">
      <w:pPr>
        <w:widowControl/>
        <w:tabs>
          <w:tab w:val="left" w:pos="1069"/>
          <w:tab w:val="left" w:pos="2352"/>
        </w:tabs>
        <w:snapToGrid w:val="0"/>
        <w:spacing w:line="460" w:lineRule="exact"/>
        <w:jc w:val="left"/>
        <w:rPr>
          <w:rFonts w:ascii="宋体" w:hAnsi="宋体" w:cs="宋体"/>
          <w:color w:val="auto"/>
          <w:sz w:val="22"/>
          <w:highlight w:val="none"/>
        </w:rPr>
      </w:pPr>
    </w:p>
    <w:p w14:paraId="0D0EF7A2">
      <w:pPr>
        <w:autoSpaceDE w:val="0"/>
        <w:autoSpaceDN w:val="0"/>
        <w:adjustRightInd w:val="0"/>
        <w:spacing w:line="460" w:lineRule="atLeast"/>
        <w:rPr>
          <w:rFonts w:ascii="宋体" w:hAnsi="宋体" w:cs="宋体"/>
          <w:color w:val="auto"/>
          <w:sz w:val="30"/>
          <w:highlight w:val="none"/>
          <w:lang w:val="zh-CN"/>
        </w:rPr>
      </w:pPr>
      <w:r>
        <w:rPr>
          <w:rFonts w:hint="eastAsia" w:ascii="宋体" w:hAnsi="宋体" w:cs="宋体"/>
          <w:b/>
          <w:bCs/>
          <w:color w:val="auto"/>
          <w:sz w:val="30"/>
          <w:highlight w:val="none"/>
          <w:lang w:val="zh-CN"/>
        </w:rPr>
        <w:t>附件</w:t>
      </w:r>
      <w:r>
        <w:rPr>
          <w:rFonts w:hint="eastAsia" w:ascii="宋体" w:hAnsi="宋体" w:cs="宋体"/>
          <w:b/>
          <w:bCs/>
          <w:color w:val="auto"/>
          <w:sz w:val="30"/>
          <w:highlight w:val="none"/>
        </w:rPr>
        <w:t>八</w:t>
      </w:r>
    </w:p>
    <w:p w14:paraId="2F36C92B">
      <w:pPr>
        <w:autoSpaceDE w:val="0"/>
        <w:autoSpaceDN w:val="0"/>
        <w:adjustRightInd w:val="0"/>
        <w:spacing w:line="460" w:lineRule="atLeast"/>
        <w:jc w:val="center"/>
        <w:rPr>
          <w:rFonts w:ascii="宋体" w:hAnsi="宋体" w:cs="宋体"/>
          <w:b/>
          <w:bCs/>
          <w:color w:val="auto"/>
          <w:sz w:val="30"/>
          <w:highlight w:val="none"/>
          <w:lang w:val="zh-CN"/>
        </w:rPr>
      </w:pPr>
      <w:r>
        <w:rPr>
          <w:rFonts w:hint="eastAsia" w:ascii="宋体" w:hAnsi="宋体" w:cs="宋体"/>
          <w:b/>
          <w:bCs/>
          <w:color w:val="auto"/>
          <w:sz w:val="30"/>
          <w:highlight w:val="none"/>
          <w:lang w:val="zh-CN"/>
        </w:rPr>
        <w:t>参加政府采购活动前3年内在经营活动中没有重大违法记录的声明函</w:t>
      </w:r>
    </w:p>
    <w:p w14:paraId="5E08A93B">
      <w:pPr>
        <w:spacing w:line="460" w:lineRule="exact"/>
        <w:rPr>
          <w:rFonts w:ascii="宋体" w:hAnsi="宋体" w:cs="宋体"/>
          <w:color w:val="auto"/>
          <w:sz w:val="22"/>
          <w:highlight w:val="none"/>
          <w:u w:val="single"/>
        </w:rPr>
      </w:pPr>
      <w:r>
        <w:rPr>
          <w:rFonts w:hint="eastAsia" w:ascii="宋体" w:hAnsi="宋体" w:cs="宋体"/>
          <w:color w:val="auto"/>
          <w:sz w:val="22"/>
          <w:highlight w:val="none"/>
          <w:u w:val="single"/>
        </w:rPr>
        <w:t>泰顺县教育局、泰顺县公共资源交易中心：</w:t>
      </w:r>
    </w:p>
    <w:p w14:paraId="460BC820">
      <w:pPr>
        <w:widowControl/>
        <w:snapToGrid w:val="0"/>
        <w:spacing w:line="460" w:lineRule="exact"/>
        <w:ind w:firstLine="446" w:firstLineChars="200"/>
        <w:jc w:val="left"/>
        <w:rPr>
          <w:rFonts w:ascii="宋体" w:hAnsi="宋体" w:cs="宋体"/>
          <w:color w:val="auto"/>
          <w:sz w:val="22"/>
          <w:highlight w:val="none"/>
        </w:rPr>
      </w:pPr>
      <w:r>
        <w:rPr>
          <w:rFonts w:hint="eastAsia" w:ascii="宋体" w:hAnsi="宋体" w:cs="宋体"/>
          <w:color w:val="auto"/>
          <w:sz w:val="22"/>
          <w:highlight w:val="none"/>
        </w:rPr>
        <w:t>我方</w:t>
      </w:r>
      <w:r>
        <w:rPr>
          <w:rFonts w:hint="eastAsia" w:ascii="宋体" w:hAnsi="宋体" w:cs="宋体"/>
          <w:color w:val="auto"/>
          <w:sz w:val="22"/>
          <w:highlight w:val="none"/>
          <w:u w:val="single"/>
        </w:rPr>
        <w:t xml:space="preserve"> （供应商）  </w:t>
      </w:r>
      <w:r>
        <w:rPr>
          <w:rFonts w:hint="eastAsia" w:ascii="宋体" w:hAnsi="宋体" w:cs="宋体"/>
          <w:color w:val="auto"/>
          <w:sz w:val="22"/>
          <w:highlight w:val="none"/>
        </w:rPr>
        <w:t>具有良好的商业信誉，依法缴纳税收和社会保障资金，未被列入失信被执行人名单、重大税收违法案件当事人名单、政府采购严重违法失信行为记录名单，参加本次政府采购活动前3年内在经营活动中没有重大违法记录（没有因违法经营受到刑事处罚，没有被责令停产停业、被吊销许可证或者执照、被处以较大数额罚款等行政处罚，没有因违法经营被禁止参加政府采购活动的期限未满情形）。如有虚假，采购人可取消我方任何资格（投标/中标/签订合同），我方对此无任何异议。</w:t>
      </w:r>
    </w:p>
    <w:p w14:paraId="3782158E">
      <w:pPr>
        <w:widowControl/>
        <w:snapToGrid w:val="0"/>
        <w:spacing w:line="460" w:lineRule="exact"/>
        <w:ind w:firstLine="446" w:firstLineChars="200"/>
        <w:jc w:val="left"/>
        <w:rPr>
          <w:rFonts w:ascii="宋体" w:hAnsi="宋体" w:cs="宋体"/>
          <w:color w:val="auto"/>
          <w:sz w:val="22"/>
          <w:highlight w:val="none"/>
        </w:rPr>
      </w:pPr>
    </w:p>
    <w:p w14:paraId="041F02B7">
      <w:pPr>
        <w:widowControl/>
        <w:snapToGrid w:val="0"/>
        <w:spacing w:line="460" w:lineRule="exact"/>
        <w:ind w:firstLine="446" w:firstLineChars="200"/>
        <w:jc w:val="left"/>
        <w:rPr>
          <w:rFonts w:ascii="宋体" w:hAnsi="宋体" w:cs="宋体"/>
          <w:color w:val="auto"/>
          <w:sz w:val="22"/>
          <w:highlight w:val="none"/>
        </w:rPr>
      </w:pPr>
      <w:r>
        <w:rPr>
          <w:rFonts w:hint="eastAsia" w:ascii="宋体" w:hAnsi="宋体" w:cs="宋体"/>
          <w:color w:val="auto"/>
          <w:sz w:val="22"/>
          <w:highlight w:val="none"/>
        </w:rPr>
        <w:t>特此承诺！</w:t>
      </w:r>
    </w:p>
    <w:p w14:paraId="58D447CE">
      <w:pPr>
        <w:widowControl/>
        <w:snapToGrid w:val="0"/>
        <w:spacing w:line="460" w:lineRule="exact"/>
        <w:ind w:firstLine="446" w:firstLineChars="200"/>
        <w:jc w:val="left"/>
        <w:rPr>
          <w:rFonts w:ascii="宋体" w:hAnsi="宋体" w:cs="宋体"/>
          <w:color w:val="auto"/>
          <w:sz w:val="22"/>
          <w:highlight w:val="none"/>
        </w:rPr>
      </w:pPr>
    </w:p>
    <w:p w14:paraId="6DFFD7D7">
      <w:pPr>
        <w:pStyle w:val="10"/>
        <w:spacing w:line="440" w:lineRule="atLeast"/>
        <w:rPr>
          <w:rFonts w:hAnsi="宋体" w:cs="宋体"/>
          <w:b/>
          <w:color w:val="auto"/>
          <w:sz w:val="22"/>
          <w:highlight w:val="none"/>
        </w:rPr>
      </w:pPr>
      <w:r>
        <w:rPr>
          <w:rFonts w:hint="eastAsia" w:hAnsi="宋体" w:cs="宋体"/>
          <w:color w:val="auto"/>
          <w:sz w:val="22"/>
          <w:highlight w:val="none"/>
        </w:rPr>
        <w:t>供应商全称：（盖章）</w:t>
      </w:r>
    </w:p>
    <w:p w14:paraId="790E5B2F">
      <w:pPr>
        <w:pStyle w:val="10"/>
        <w:spacing w:line="440" w:lineRule="atLeast"/>
        <w:rPr>
          <w:rFonts w:hAnsi="宋体" w:cs="宋体"/>
          <w:b/>
          <w:color w:val="auto"/>
          <w:sz w:val="22"/>
          <w:highlight w:val="none"/>
          <w:lang w:val="zh-CN"/>
        </w:rPr>
      </w:pPr>
      <w:r>
        <w:rPr>
          <w:rFonts w:hint="eastAsia" w:hAnsi="宋体" w:cs="宋体"/>
          <w:color w:val="auto"/>
          <w:sz w:val="22"/>
          <w:highlight w:val="none"/>
        </w:rPr>
        <w:t>法定代表人（签字或盖章）或</w:t>
      </w:r>
      <w:r>
        <w:rPr>
          <w:rFonts w:hint="eastAsia" w:hAnsi="宋体" w:cs="宋体"/>
          <w:color w:val="auto"/>
          <w:sz w:val="22"/>
          <w:highlight w:val="none"/>
          <w:lang w:val="zh-CN"/>
        </w:rPr>
        <w:t>授权代表（签字）：</w:t>
      </w:r>
    </w:p>
    <w:p w14:paraId="6C31B449">
      <w:pPr>
        <w:pStyle w:val="10"/>
        <w:spacing w:line="440" w:lineRule="atLeast"/>
        <w:rPr>
          <w:rFonts w:hAnsi="宋体" w:cs="宋体"/>
          <w:b/>
          <w:color w:val="auto"/>
          <w:sz w:val="22"/>
          <w:highlight w:val="none"/>
          <w:lang w:val="zh-CN"/>
        </w:rPr>
      </w:pPr>
      <w:r>
        <w:rPr>
          <w:rFonts w:hint="eastAsia" w:hAnsi="宋体" w:cs="宋体"/>
          <w:color w:val="auto"/>
          <w:sz w:val="22"/>
          <w:highlight w:val="none"/>
        </w:rPr>
        <w:t>日期：</w:t>
      </w:r>
    </w:p>
    <w:p w14:paraId="43335DD8">
      <w:pPr>
        <w:widowControl/>
        <w:snapToGrid w:val="0"/>
        <w:spacing w:line="460" w:lineRule="exact"/>
        <w:ind w:firstLine="446" w:firstLineChars="200"/>
        <w:jc w:val="left"/>
        <w:rPr>
          <w:rFonts w:ascii="宋体" w:hAnsi="宋体" w:cs="宋体"/>
          <w:color w:val="auto"/>
          <w:sz w:val="22"/>
          <w:highlight w:val="none"/>
        </w:rPr>
      </w:pPr>
      <w:r>
        <w:rPr>
          <w:rFonts w:hint="eastAsia" w:ascii="宋体" w:hAnsi="宋体" w:cs="宋体"/>
          <w:color w:val="auto"/>
          <w:sz w:val="22"/>
          <w:highlight w:val="none"/>
        </w:rPr>
        <w:t xml:space="preserve"> </w:t>
      </w:r>
    </w:p>
    <w:p w14:paraId="41C67AFA">
      <w:pPr>
        <w:spacing w:line="360" w:lineRule="exact"/>
        <w:jc w:val="left"/>
        <w:rPr>
          <w:rFonts w:ascii="宋体" w:hAnsi="宋体" w:cs="宋体"/>
          <w:b/>
          <w:bCs/>
          <w:color w:val="auto"/>
          <w:sz w:val="30"/>
          <w:highlight w:val="none"/>
        </w:rPr>
      </w:pPr>
      <w:r>
        <w:rPr>
          <w:rFonts w:hint="eastAsia" w:ascii="宋体" w:hAnsi="宋体" w:cs="宋体"/>
          <w:b/>
          <w:bCs/>
          <w:color w:val="auto"/>
          <w:sz w:val="30"/>
          <w:highlight w:val="none"/>
        </w:rPr>
        <w:t>附件九</w:t>
      </w:r>
    </w:p>
    <w:p w14:paraId="50F5C1A9">
      <w:pPr>
        <w:tabs>
          <w:tab w:val="left" w:pos="1080"/>
        </w:tabs>
        <w:autoSpaceDE w:val="0"/>
        <w:autoSpaceDN w:val="0"/>
        <w:adjustRightInd w:val="0"/>
        <w:spacing w:line="360" w:lineRule="exact"/>
        <w:jc w:val="center"/>
        <w:rPr>
          <w:rFonts w:ascii="宋体" w:hAnsi="宋体" w:cs="宋体"/>
          <w:b/>
          <w:bCs/>
          <w:color w:val="auto"/>
          <w:sz w:val="36"/>
          <w:highlight w:val="none"/>
          <w:lang w:val="zh-CN"/>
        </w:rPr>
      </w:pPr>
      <w:bookmarkStart w:id="9" w:name="_Toc32552_WPSOffice_Level3"/>
      <w:r>
        <w:rPr>
          <w:rFonts w:hint="eastAsia" w:ascii="宋体" w:hAnsi="宋体" w:cs="宋体"/>
          <w:b/>
          <w:bCs/>
          <w:color w:val="auto"/>
          <w:sz w:val="32"/>
          <w:highlight w:val="none"/>
          <w:lang w:val="zh-CN"/>
        </w:rPr>
        <w:t>法定代表人授权书</w:t>
      </w:r>
      <w:bookmarkEnd w:id="9"/>
    </w:p>
    <w:p w14:paraId="4EA8AFE8">
      <w:pPr>
        <w:autoSpaceDE w:val="0"/>
        <w:autoSpaceDN w:val="0"/>
        <w:adjustRightInd w:val="0"/>
        <w:spacing w:line="360" w:lineRule="exact"/>
        <w:jc w:val="center"/>
        <w:rPr>
          <w:rFonts w:ascii="宋体" w:hAnsi="宋体" w:cs="宋体"/>
          <w:color w:val="auto"/>
          <w:sz w:val="36"/>
          <w:highlight w:val="none"/>
          <w:lang w:val="zh-CN"/>
        </w:rPr>
      </w:pPr>
    </w:p>
    <w:p w14:paraId="79CDCD63">
      <w:pPr>
        <w:spacing w:line="400" w:lineRule="atLeast"/>
        <w:rPr>
          <w:rFonts w:ascii="宋体" w:hAnsi="宋体" w:cs="宋体"/>
          <w:color w:val="auto"/>
          <w:sz w:val="22"/>
          <w:highlight w:val="none"/>
        </w:rPr>
      </w:pPr>
      <w:r>
        <w:rPr>
          <w:rFonts w:hint="eastAsia" w:ascii="宋体" w:hAnsi="宋体" w:cs="宋体"/>
          <w:color w:val="auto"/>
          <w:sz w:val="22"/>
          <w:highlight w:val="none"/>
          <w:u w:val="single"/>
        </w:rPr>
        <w:t>泰顺县教育局</w:t>
      </w:r>
      <w:r>
        <w:rPr>
          <w:rFonts w:hint="eastAsia" w:ascii="宋体" w:hAnsi="宋体" w:cs="宋体"/>
          <w:color w:val="auto"/>
          <w:sz w:val="22"/>
          <w:highlight w:val="none"/>
          <w:lang w:val="zh-CN"/>
        </w:rPr>
        <w:t>：</w:t>
      </w:r>
    </w:p>
    <w:p w14:paraId="7FB8F7BF">
      <w:pPr>
        <w:snapToGrid w:val="0"/>
        <w:spacing w:line="400" w:lineRule="atLeast"/>
        <w:ind w:firstLine="446" w:firstLineChars="200"/>
        <w:rPr>
          <w:rFonts w:ascii="宋体" w:hAnsi="宋体" w:cs="宋体"/>
          <w:color w:val="auto"/>
          <w:sz w:val="22"/>
          <w:highlight w:val="none"/>
        </w:rPr>
      </w:pPr>
      <w:r>
        <w:rPr>
          <w:rFonts w:hint="eastAsia" w:ascii="宋体" w:hAnsi="宋体" w:cs="宋体"/>
          <w:color w:val="auto"/>
          <w:sz w:val="22"/>
          <w:highlight w:val="none"/>
        </w:rPr>
        <w:t>本授权委托书声明：我</w:t>
      </w:r>
      <w:r>
        <w:rPr>
          <w:rFonts w:hint="eastAsia" w:ascii="宋体" w:hAnsi="宋体" w:cs="宋体"/>
          <w:color w:val="auto"/>
          <w:sz w:val="22"/>
          <w:highlight w:val="none"/>
          <w:u w:val="single"/>
        </w:rPr>
        <w:t>（法定代表人姓名）</w:t>
      </w:r>
      <w:r>
        <w:rPr>
          <w:rFonts w:hint="eastAsia" w:ascii="宋体" w:hAnsi="宋体" w:cs="宋体"/>
          <w:color w:val="auto"/>
          <w:sz w:val="22"/>
          <w:highlight w:val="none"/>
        </w:rPr>
        <w:t>系</w:t>
      </w:r>
      <w:r>
        <w:rPr>
          <w:rFonts w:hint="eastAsia" w:ascii="宋体" w:hAnsi="宋体" w:cs="宋体"/>
          <w:color w:val="auto"/>
          <w:sz w:val="22"/>
          <w:highlight w:val="none"/>
          <w:u w:val="single"/>
        </w:rPr>
        <w:t>（供应商名称）</w:t>
      </w:r>
      <w:r>
        <w:rPr>
          <w:rFonts w:hint="eastAsia" w:ascii="宋体" w:hAnsi="宋体" w:cs="宋体"/>
          <w:color w:val="auto"/>
          <w:sz w:val="22"/>
          <w:highlight w:val="none"/>
        </w:rPr>
        <w:t>的法定代表人，现授权委托</w:t>
      </w:r>
      <w:r>
        <w:rPr>
          <w:rFonts w:hint="eastAsia" w:ascii="宋体" w:hAnsi="宋体" w:cs="宋体"/>
          <w:color w:val="auto"/>
          <w:sz w:val="22"/>
          <w:highlight w:val="none"/>
          <w:u w:val="single"/>
        </w:rPr>
        <w:t>（单位名称）</w:t>
      </w:r>
      <w:r>
        <w:rPr>
          <w:rFonts w:hint="eastAsia" w:ascii="宋体" w:hAnsi="宋体" w:cs="宋体"/>
          <w:color w:val="auto"/>
          <w:sz w:val="22"/>
          <w:highlight w:val="none"/>
        </w:rPr>
        <w:t>的</w:t>
      </w:r>
      <w:r>
        <w:rPr>
          <w:rFonts w:hint="eastAsia" w:ascii="宋体" w:hAnsi="宋体" w:cs="宋体"/>
          <w:color w:val="auto"/>
          <w:sz w:val="22"/>
          <w:highlight w:val="none"/>
          <w:u w:val="single"/>
        </w:rPr>
        <w:t>（授权代表姓名）</w:t>
      </w:r>
      <w:r>
        <w:rPr>
          <w:rFonts w:hint="eastAsia" w:ascii="宋体" w:hAnsi="宋体" w:cs="宋体"/>
          <w:color w:val="auto"/>
          <w:sz w:val="22"/>
          <w:highlight w:val="none"/>
        </w:rPr>
        <w:t>为我公司法定代表人授权代表，参加贵处组织的</w:t>
      </w:r>
      <w:r>
        <w:rPr>
          <w:rFonts w:hint="eastAsia" w:ascii="宋体" w:hAnsi="宋体" w:cs="宋体"/>
          <w:color w:val="auto"/>
          <w:sz w:val="22"/>
          <w:highlight w:val="none"/>
          <w:u w:val="single"/>
          <w:lang w:eastAsia="zh-CN"/>
        </w:rPr>
        <w:t>学军中学附属泰顺实验学校扩建工程学生床采购项目</w:t>
      </w:r>
      <w:r>
        <w:rPr>
          <w:rFonts w:hint="eastAsia" w:ascii="宋体" w:hAnsi="宋体" w:cs="宋体"/>
          <w:color w:val="auto"/>
          <w:sz w:val="22"/>
          <w:highlight w:val="none"/>
          <w:lang w:val="zh-CN"/>
        </w:rPr>
        <w:t>（</w:t>
      </w:r>
      <w:r>
        <w:rPr>
          <w:rFonts w:hint="eastAsia" w:ascii="宋体" w:hAnsi="宋体" w:cs="宋体"/>
          <w:color w:val="auto"/>
          <w:sz w:val="22"/>
          <w:highlight w:val="none"/>
        </w:rPr>
        <w:t>采购</w:t>
      </w:r>
      <w:r>
        <w:rPr>
          <w:rFonts w:hint="eastAsia" w:ascii="宋体" w:hAnsi="宋体" w:cs="宋体"/>
          <w:color w:val="auto"/>
          <w:sz w:val="22"/>
          <w:highlight w:val="none"/>
          <w:lang w:val="zh-CN"/>
        </w:rPr>
        <w:t>编号：</w:t>
      </w:r>
      <w:r>
        <w:rPr>
          <w:rFonts w:hint="eastAsia" w:ascii="宋体" w:hAnsi="宋体" w:cs="宋体"/>
          <w:color w:val="auto"/>
          <w:sz w:val="22"/>
          <w:highlight w:val="none"/>
          <w:u w:val="single"/>
          <w:lang w:eastAsia="zh-CN"/>
        </w:rPr>
        <w:t xml:space="preserve">TSCG202507005 </w:t>
      </w:r>
      <w:r>
        <w:rPr>
          <w:rFonts w:hint="eastAsia" w:ascii="宋体" w:hAnsi="宋体" w:cs="宋体"/>
          <w:color w:val="auto"/>
          <w:sz w:val="22"/>
          <w:highlight w:val="none"/>
          <w:u w:val="single"/>
        </w:rPr>
        <w:t>）</w:t>
      </w:r>
      <w:r>
        <w:rPr>
          <w:rFonts w:hint="eastAsia" w:ascii="宋体" w:hAnsi="宋体" w:cs="宋体"/>
          <w:color w:val="auto"/>
          <w:sz w:val="22"/>
          <w:highlight w:val="none"/>
        </w:rPr>
        <w:t>项目投标，全权处理本次招投标活动中的一切事宜，我承认授权代表全权代表我所签署的本项目的投标文件的内容。</w:t>
      </w:r>
    </w:p>
    <w:p w14:paraId="32E494D4">
      <w:pPr>
        <w:spacing w:line="400" w:lineRule="atLeast"/>
        <w:ind w:firstLine="446" w:firstLineChars="200"/>
        <w:rPr>
          <w:rFonts w:ascii="宋体" w:hAnsi="宋体" w:cs="宋体"/>
          <w:color w:val="auto"/>
          <w:sz w:val="22"/>
          <w:highlight w:val="none"/>
        </w:rPr>
      </w:pPr>
    </w:p>
    <w:p w14:paraId="72CEB7BF">
      <w:pPr>
        <w:spacing w:line="400" w:lineRule="atLeast"/>
        <w:ind w:firstLine="446" w:firstLineChars="200"/>
        <w:rPr>
          <w:rFonts w:ascii="宋体" w:hAnsi="宋体" w:cs="宋体"/>
          <w:color w:val="auto"/>
          <w:sz w:val="22"/>
          <w:highlight w:val="none"/>
        </w:rPr>
      </w:pPr>
      <w:r>
        <w:rPr>
          <w:rFonts w:hint="eastAsia" w:ascii="宋体" w:hAnsi="宋体" w:cs="宋体"/>
          <w:color w:val="auto"/>
          <w:sz w:val="22"/>
          <w:highlight w:val="none"/>
        </w:rPr>
        <w:t>授权代表无转授权，特此授权。</w:t>
      </w:r>
    </w:p>
    <w:p w14:paraId="10BE5449">
      <w:pPr>
        <w:spacing w:line="400" w:lineRule="atLeast"/>
        <w:rPr>
          <w:rFonts w:ascii="宋体" w:hAnsi="宋体" w:cs="宋体"/>
          <w:color w:val="auto"/>
          <w:sz w:val="22"/>
          <w:highlight w:val="none"/>
        </w:rPr>
      </w:pPr>
    </w:p>
    <w:p w14:paraId="42FCA19F">
      <w:pPr>
        <w:spacing w:line="400" w:lineRule="atLeast"/>
        <w:ind w:firstLine="2992" w:firstLineChars="1342"/>
        <w:rPr>
          <w:rFonts w:ascii="宋体" w:hAnsi="宋体" w:cs="宋体"/>
          <w:color w:val="auto"/>
          <w:sz w:val="22"/>
          <w:highlight w:val="none"/>
          <w:u w:val="single"/>
        </w:rPr>
      </w:pPr>
      <w:r>
        <w:rPr>
          <w:rFonts w:hint="eastAsia" w:ascii="宋体" w:hAnsi="宋体" w:cs="宋体"/>
          <w:color w:val="auto"/>
          <w:sz w:val="22"/>
          <w:highlight w:val="none"/>
        </w:rPr>
        <w:t>授权代表：</w:t>
      </w:r>
      <w:r>
        <w:rPr>
          <w:rFonts w:hint="eastAsia" w:ascii="宋体" w:hAnsi="宋体" w:cs="宋体"/>
          <w:color w:val="auto"/>
          <w:sz w:val="22"/>
          <w:highlight w:val="none"/>
          <w:u w:val="single"/>
        </w:rPr>
        <w:t>（签字）</w:t>
      </w:r>
      <w:r>
        <w:rPr>
          <w:rFonts w:hint="eastAsia" w:ascii="宋体" w:hAnsi="宋体" w:cs="宋体"/>
          <w:color w:val="auto"/>
          <w:sz w:val="22"/>
          <w:highlight w:val="none"/>
        </w:rPr>
        <w:t>性别：</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年龄：</w:t>
      </w:r>
      <w:r>
        <w:rPr>
          <w:rFonts w:hint="eastAsia" w:ascii="宋体" w:hAnsi="宋体" w:cs="宋体"/>
          <w:color w:val="auto"/>
          <w:sz w:val="22"/>
          <w:highlight w:val="none"/>
          <w:u w:val="single"/>
        </w:rPr>
        <w:t xml:space="preserve">        </w:t>
      </w:r>
    </w:p>
    <w:p w14:paraId="5B3C6D92">
      <w:pPr>
        <w:spacing w:line="400" w:lineRule="atLeast"/>
        <w:ind w:firstLine="2992" w:firstLineChars="1342"/>
        <w:rPr>
          <w:rFonts w:ascii="宋体" w:hAnsi="宋体" w:cs="宋体"/>
          <w:color w:val="auto"/>
          <w:sz w:val="22"/>
          <w:highlight w:val="none"/>
          <w:u w:val="single"/>
        </w:rPr>
      </w:pPr>
    </w:p>
    <w:p w14:paraId="39B56453">
      <w:pPr>
        <w:spacing w:line="400" w:lineRule="atLeast"/>
        <w:ind w:firstLine="2992" w:firstLineChars="1342"/>
        <w:rPr>
          <w:rFonts w:ascii="宋体" w:hAnsi="宋体" w:cs="宋体"/>
          <w:color w:val="auto"/>
          <w:sz w:val="22"/>
          <w:highlight w:val="none"/>
          <w:u w:val="single"/>
        </w:rPr>
      </w:pPr>
      <w:r>
        <w:rPr>
          <w:rFonts w:hint="eastAsia" w:ascii="宋体" w:hAnsi="宋体" w:cs="宋体"/>
          <w:color w:val="auto"/>
          <w:sz w:val="22"/>
          <w:highlight w:val="none"/>
        </w:rPr>
        <w:t>详细通讯地址：</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邮政编码：</w:t>
      </w:r>
      <w:r>
        <w:rPr>
          <w:rFonts w:hint="eastAsia" w:ascii="宋体" w:hAnsi="宋体" w:cs="宋体"/>
          <w:color w:val="auto"/>
          <w:sz w:val="22"/>
          <w:highlight w:val="none"/>
          <w:u w:val="single"/>
        </w:rPr>
        <w:t xml:space="preserve">        </w:t>
      </w:r>
    </w:p>
    <w:p w14:paraId="066DBE82">
      <w:pPr>
        <w:spacing w:line="400" w:lineRule="atLeast"/>
        <w:ind w:firstLine="2992" w:firstLineChars="1342"/>
        <w:rPr>
          <w:rFonts w:ascii="宋体" w:hAnsi="宋体" w:cs="宋体"/>
          <w:color w:val="auto"/>
          <w:sz w:val="22"/>
          <w:highlight w:val="none"/>
          <w:u w:val="single"/>
        </w:rPr>
      </w:pPr>
    </w:p>
    <w:p w14:paraId="24E73C11">
      <w:pPr>
        <w:spacing w:line="400" w:lineRule="atLeast"/>
        <w:ind w:firstLine="2992" w:firstLineChars="1342"/>
        <w:rPr>
          <w:rFonts w:ascii="宋体" w:hAnsi="宋体" w:cs="宋体"/>
          <w:color w:val="auto"/>
          <w:sz w:val="22"/>
          <w:highlight w:val="none"/>
          <w:u w:val="single"/>
        </w:rPr>
      </w:pPr>
      <w:r>
        <w:rPr>
          <w:rFonts w:hint="eastAsia" w:ascii="宋体" w:hAnsi="宋体" w:cs="宋体"/>
          <w:color w:val="auto"/>
          <w:sz w:val="22"/>
          <w:highlight w:val="none"/>
        </w:rPr>
        <w:t>电话：</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传真：</w:t>
      </w:r>
      <w:r>
        <w:rPr>
          <w:rFonts w:hint="eastAsia" w:ascii="宋体" w:hAnsi="宋体" w:cs="宋体"/>
          <w:color w:val="auto"/>
          <w:sz w:val="22"/>
          <w:highlight w:val="none"/>
          <w:u w:val="single"/>
        </w:rPr>
        <w:t xml:space="preserve">        </w:t>
      </w:r>
    </w:p>
    <w:p w14:paraId="4EE0F966">
      <w:pPr>
        <w:spacing w:line="400" w:lineRule="atLeast"/>
        <w:ind w:left="1" w:firstLine="427" w:firstLineChars="192"/>
        <w:rPr>
          <w:rFonts w:ascii="宋体" w:hAnsi="宋体" w:cs="宋体"/>
          <w:color w:val="auto"/>
          <w:sz w:val="22"/>
          <w:highlight w:val="none"/>
        </w:rPr>
      </w:pPr>
    </w:p>
    <w:p w14:paraId="5C0A841D">
      <w:pPr>
        <w:spacing w:line="400" w:lineRule="atLeast"/>
        <w:ind w:left="1" w:firstLine="2985" w:firstLineChars="1339"/>
        <w:rPr>
          <w:rFonts w:ascii="宋体" w:hAnsi="宋体" w:cs="宋体"/>
          <w:color w:val="auto"/>
          <w:sz w:val="22"/>
          <w:highlight w:val="none"/>
        </w:rPr>
      </w:pPr>
      <w:r>
        <w:rPr>
          <w:rFonts w:hint="eastAsia" w:ascii="宋体" w:hAnsi="宋体" w:cs="宋体"/>
          <w:color w:val="auto"/>
          <w:sz w:val="22"/>
          <w:highlight w:val="none"/>
        </w:rPr>
        <w:t>供应商：</w:t>
      </w:r>
      <w:r>
        <w:rPr>
          <w:rFonts w:hint="eastAsia" w:ascii="宋体" w:hAnsi="宋体" w:cs="宋体"/>
          <w:color w:val="auto"/>
          <w:sz w:val="22"/>
          <w:highlight w:val="none"/>
          <w:u w:val="single"/>
        </w:rPr>
        <w:t xml:space="preserve">（盖章）       </w:t>
      </w:r>
    </w:p>
    <w:p w14:paraId="71434804">
      <w:pPr>
        <w:spacing w:line="400" w:lineRule="atLeast"/>
        <w:ind w:left="1" w:firstLine="427" w:firstLineChars="192"/>
        <w:rPr>
          <w:rFonts w:ascii="宋体" w:hAnsi="宋体" w:cs="宋体"/>
          <w:color w:val="auto"/>
          <w:sz w:val="22"/>
          <w:highlight w:val="none"/>
        </w:rPr>
      </w:pPr>
    </w:p>
    <w:p w14:paraId="42B9C443">
      <w:pPr>
        <w:spacing w:line="400" w:lineRule="atLeast"/>
        <w:ind w:left="2100" w:right="440"/>
        <w:jc w:val="center"/>
        <w:rPr>
          <w:rFonts w:ascii="宋体" w:hAnsi="宋体" w:cs="宋体"/>
          <w:color w:val="auto"/>
          <w:sz w:val="22"/>
          <w:highlight w:val="none"/>
        </w:rPr>
      </w:pPr>
      <w:r>
        <w:rPr>
          <w:rFonts w:hint="eastAsia" w:ascii="宋体" w:hAnsi="宋体" w:cs="宋体"/>
          <w:color w:val="auto"/>
          <w:sz w:val="22"/>
          <w:highlight w:val="none"/>
        </w:rPr>
        <w:t>法定代表人：</w:t>
      </w:r>
      <w:r>
        <w:rPr>
          <w:rFonts w:hint="eastAsia" w:ascii="宋体" w:hAnsi="宋体" w:cs="宋体"/>
          <w:color w:val="auto"/>
          <w:sz w:val="22"/>
          <w:highlight w:val="none"/>
          <w:u w:val="single"/>
        </w:rPr>
        <w:t>（签字或盖章）</w:t>
      </w:r>
    </w:p>
    <w:p w14:paraId="1BB3E794">
      <w:pPr>
        <w:spacing w:line="400" w:lineRule="atLeast"/>
        <w:ind w:left="2699"/>
        <w:rPr>
          <w:rFonts w:ascii="宋体" w:hAnsi="宋体" w:cs="宋体"/>
          <w:color w:val="auto"/>
          <w:sz w:val="22"/>
          <w:highlight w:val="none"/>
        </w:rPr>
      </w:pPr>
    </w:p>
    <w:p w14:paraId="4D0EF54F">
      <w:pPr>
        <w:spacing w:line="400" w:lineRule="atLeast"/>
        <w:ind w:right="440" w:firstLine="3345" w:firstLineChars="1500"/>
        <w:jc w:val="center"/>
        <w:rPr>
          <w:rFonts w:ascii="宋体" w:hAnsi="宋体" w:cs="宋体"/>
          <w:color w:val="auto"/>
          <w:sz w:val="22"/>
          <w:highlight w:val="none"/>
        </w:rPr>
      </w:pPr>
      <w:r>
        <w:rPr>
          <w:rFonts w:hint="eastAsia" w:ascii="宋体" w:hAnsi="宋体" w:cs="宋体"/>
          <w:color w:val="auto"/>
          <w:sz w:val="22"/>
          <w:highlight w:val="none"/>
        </w:rPr>
        <w:t>授权委托日期：</w:t>
      </w:r>
      <w:r>
        <w:rPr>
          <w:rFonts w:hint="eastAsia" w:ascii="宋体" w:hAnsi="宋体" w:cs="宋体"/>
          <w:color w:val="auto"/>
          <w:sz w:val="22"/>
          <w:highlight w:val="none"/>
          <w:u w:val="single"/>
        </w:rPr>
        <w:t xml:space="preserve">        年  月  日</w:t>
      </w:r>
    </w:p>
    <w:p w14:paraId="210E4E72">
      <w:pPr>
        <w:spacing w:line="360" w:lineRule="exact"/>
        <w:ind w:left="2699"/>
        <w:rPr>
          <w:rFonts w:ascii="宋体" w:hAnsi="宋体" w:cs="宋体"/>
          <w:color w:val="auto"/>
          <w:sz w:val="22"/>
          <w:highlight w:val="none"/>
        </w:rPr>
      </w:pP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4"/>
      </w:tblGrid>
      <w:tr w14:paraId="2682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9214" w:type="dxa"/>
          </w:tcPr>
          <w:p w14:paraId="7D99DBBA">
            <w:pPr>
              <w:pStyle w:val="10"/>
              <w:adjustRightInd w:val="0"/>
              <w:snapToGrid w:val="0"/>
              <w:spacing w:line="360" w:lineRule="exact"/>
              <w:jc w:val="center"/>
              <w:rPr>
                <w:rFonts w:hAnsi="宋体" w:cs="宋体"/>
                <w:b/>
                <w:bCs/>
                <w:color w:val="auto"/>
                <w:kern w:val="2"/>
                <w:sz w:val="22"/>
                <w:szCs w:val="22"/>
                <w:highlight w:val="none"/>
              </w:rPr>
            </w:pPr>
          </w:p>
          <w:p w14:paraId="3C285C80">
            <w:pPr>
              <w:pStyle w:val="10"/>
              <w:adjustRightInd w:val="0"/>
              <w:snapToGrid w:val="0"/>
              <w:spacing w:line="36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粘贴法人授权代表身份证复印影印件</w:t>
            </w:r>
          </w:p>
          <w:p w14:paraId="47F514D4">
            <w:pPr>
              <w:pStyle w:val="10"/>
              <w:adjustRightInd w:val="0"/>
              <w:snapToGrid w:val="0"/>
              <w:spacing w:line="360" w:lineRule="exact"/>
              <w:jc w:val="center"/>
              <w:rPr>
                <w:rFonts w:hAnsi="宋体" w:cs="宋体"/>
                <w:b/>
                <w:bCs/>
                <w:color w:val="auto"/>
                <w:kern w:val="2"/>
                <w:sz w:val="22"/>
                <w:szCs w:val="22"/>
                <w:highlight w:val="none"/>
              </w:rPr>
            </w:pPr>
          </w:p>
        </w:tc>
      </w:tr>
    </w:tbl>
    <w:p w14:paraId="5FAEBAA6">
      <w:pPr>
        <w:pStyle w:val="10"/>
        <w:adjustRightInd w:val="0"/>
        <w:snapToGrid w:val="0"/>
        <w:spacing w:line="360" w:lineRule="exact"/>
        <w:jc w:val="center"/>
        <w:rPr>
          <w:rFonts w:hAnsi="宋体" w:cs="宋体"/>
          <w:color w:val="auto"/>
          <w:sz w:val="22"/>
          <w:highlight w:val="none"/>
          <w:lang w:val="zh-CN"/>
        </w:rPr>
      </w:pPr>
    </w:p>
    <w:p w14:paraId="1E5F4725">
      <w:pPr>
        <w:pStyle w:val="10"/>
        <w:adjustRightInd w:val="0"/>
        <w:snapToGrid w:val="0"/>
        <w:spacing w:line="360" w:lineRule="exact"/>
        <w:jc w:val="center"/>
        <w:rPr>
          <w:rFonts w:hAnsi="宋体" w:cs="宋体"/>
          <w:color w:val="auto"/>
          <w:sz w:val="22"/>
          <w:highlight w:val="none"/>
          <w:lang w:val="zh-CN"/>
        </w:rPr>
      </w:pPr>
    </w:p>
    <w:p w14:paraId="68BCD02D">
      <w:pPr>
        <w:pStyle w:val="10"/>
        <w:adjustRightInd w:val="0"/>
        <w:snapToGrid w:val="0"/>
        <w:spacing w:line="360" w:lineRule="exact"/>
        <w:jc w:val="center"/>
        <w:rPr>
          <w:rFonts w:hAnsi="宋体" w:cs="宋体"/>
          <w:color w:val="auto"/>
          <w:sz w:val="22"/>
          <w:highlight w:val="none"/>
          <w:lang w:val="zh-CN"/>
        </w:rPr>
      </w:pP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14:paraId="7EE2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9356" w:type="dxa"/>
          </w:tcPr>
          <w:p w14:paraId="385B9285">
            <w:pPr>
              <w:pStyle w:val="10"/>
              <w:adjustRightInd w:val="0"/>
              <w:snapToGrid w:val="0"/>
              <w:spacing w:line="360" w:lineRule="exact"/>
              <w:jc w:val="center"/>
              <w:rPr>
                <w:rFonts w:hAnsi="宋体" w:cs="宋体"/>
                <w:b/>
                <w:bCs/>
                <w:color w:val="auto"/>
                <w:kern w:val="2"/>
                <w:sz w:val="22"/>
                <w:szCs w:val="22"/>
                <w:highlight w:val="none"/>
              </w:rPr>
            </w:pPr>
          </w:p>
          <w:p w14:paraId="38ED2A8D">
            <w:pPr>
              <w:pStyle w:val="10"/>
              <w:adjustRightInd w:val="0"/>
              <w:snapToGrid w:val="0"/>
              <w:spacing w:line="36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粘贴法人身份证复印影印件</w:t>
            </w:r>
          </w:p>
          <w:p w14:paraId="6327BCA8">
            <w:pPr>
              <w:pStyle w:val="10"/>
              <w:adjustRightInd w:val="0"/>
              <w:snapToGrid w:val="0"/>
              <w:spacing w:line="360" w:lineRule="exact"/>
              <w:jc w:val="center"/>
              <w:rPr>
                <w:rFonts w:hAnsi="宋体" w:cs="宋体"/>
                <w:b/>
                <w:bCs/>
                <w:color w:val="auto"/>
                <w:kern w:val="2"/>
                <w:sz w:val="22"/>
                <w:szCs w:val="22"/>
                <w:highlight w:val="none"/>
              </w:rPr>
            </w:pPr>
          </w:p>
        </w:tc>
      </w:tr>
    </w:tbl>
    <w:p w14:paraId="63A29138">
      <w:pPr>
        <w:spacing w:line="360" w:lineRule="exact"/>
        <w:jc w:val="left"/>
        <w:rPr>
          <w:rFonts w:ascii="宋体" w:hAnsi="宋体" w:cs="宋体"/>
          <w:b/>
          <w:bCs/>
          <w:color w:val="auto"/>
          <w:sz w:val="30"/>
          <w:highlight w:val="none"/>
        </w:rPr>
      </w:pPr>
    </w:p>
    <w:p w14:paraId="6991CF36">
      <w:pPr>
        <w:spacing w:line="360" w:lineRule="exact"/>
        <w:jc w:val="left"/>
        <w:rPr>
          <w:rFonts w:ascii="宋体" w:hAnsi="宋体" w:cs="宋体"/>
          <w:b/>
          <w:bCs/>
          <w:color w:val="auto"/>
          <w:sz w:val="30"/>
          <w:highlight w:val="none"/>
        </w:rPr>
      </w:pPr>
    </w:p>
    <w:p w14:paraId="177462D9">
      <w:pPr>
        <w:pStyle w:val="8"/>
        <w:rPr>
          <w:color w:val="auto"/>
        </w:rPr>
      </w:pPr>
    </w:p>
    <w:p w14:paraId="216340F5">
      <w:pPr>
        <w:spacing w:line="360" w:lineRule="exact"/>
        <w:jc w:val="left"/>
        <w:rPr>
          <w:rFonts w:ascii="宋体" w:hAnsi="宋体" w:cs="宋体"/>
          <w:b/>
          <w:bCs/>
          <w:color w:val="auto"/>
          <w:sz w:val="30"/>
          <w:highlight w:val="none"/>
        </w:rPr>
      </w:pPr>
      <w:r>
        <w:rPr>
          <w:rFonts w:hint="eastAsia" w:ascii="宋体" w:hAnsi="宋体" w:cs="宋体"/>
          <w:b/>
          <w:bCs/>
          <w:color w:val="auto"/>
          <w:sz w:val="30"/>
          <w:highlight w:val="none"/>
        </w:rPr>
        <w:t>附件十</w:t>
      </w:r>
    </w:p>
    <w:p w14:paraId="0BF1E2A1">
      <w:pPr>
        <w:autoSpaceDE w:val="0"/>
        <w:autoSpaceDN w:val="0"/>
        <w:adjustRightInd w:val="0"/>
        <w:spacing w:line="360" w:lineRule="exact"/>
        <w:jc w:val="center"/>
        <w:rPr>
          <w:rFonts w:ascii="宋体" w:hAnsi="宋体" w:cs="宋体"/>
          <w:b/>
          <w:bCs/>
          <w:color w:val="auto"/>
          <w:sz w:val="36"/>
          <w:highlight w:val="none"/>
          <w:lang w:val="zh-CN"/>
        </w:rPr>
      </w:pPr>
      <w:bookmarkStart w:id="10" w:name="_Toc30988_WPSOffice_Level3"/>
      <w:r>
        <w:rPr>
          <w:rFonts w:hint="eastAsia" w:ascii="宋体" w:hAnsi="宋体" w:cs="宋体"/>
          <w:b/>
          <w:bCs/>
          <w:color w:val="auto"/>
          <w:sz w:val="36"/>
          <w:highlight w:val="none"/>
          <w:lang w:val="en-US" w:eastAsia="zh-CN"/>
        </w:rPr>
        <w:t>投标</w:t>
      </w:r>
      <w:r>
        <w:rPr>
          <w:rFonts w:hint="eastAsia" w:ascii="宋体" w:hAnsi="宋体" w:cs="宋体"/>
          <w:b/>
          <w:bCs/>
          <w:color w:val="auto"/>
          <w:sz w:val="36"/>
          <w:highlight w:val="none"/>
          <w:lang w:val="zh-CN"/>
        </w:rPr>
        <w:t>函</w:t>
      </w:r>
      <w:bookmarkEnd w:id="10"/>
    </w:p>
    <w:p w14:paraId="48EEDA02">
      <w:pPr>
        <w:autoSpaceDE w:val="0"/>
        <w:autoSpaceDN w:val="0"/>
        <w:adjustRightInd w:val="0"/>
        <w:spacing w:line="360" w:lineRule="exact"/>
        <w:rPr>
          <w:rFonts w:ascii="宋体" w:hAnsi="宋体" w:cs="宋体"/>
          <w:color w:val="auto"/>
          <w:sz w:val="36"/>
          <w:highlight w:val="none"/>
          <w:lang w:val="zh-CN"/>
        </w:rPr>
      </w:pPr>
    </w:p>
    <w:p w14:paraId="587CE373">
      <w:pPr>
        <w:pStyle w:val="10"/>
        <w:rPr>
          <w:rFonts w:hAnsi="宋体" w:cs="宋体"/>
          <w:color w:val="auto"/>
          <w:sz w:val="22"/>
          <w:highlight w:val="none"/>
          <w:u w:val="single"/>
        </w:rPr>
      </w:pPr>
      <w:r>
        <w:rPr>
          <w:rFonts w:hint="eastAsia" w:hAnsi="宋体" w:cs="宋体"/>
          <w:color w:val="auto"/>
          <w:sz w:val="22"/>
          <w:highlight w:val="none"/>
          <w:u w:val="single"/>
        </w:rPr>
        <w:t>泰顺县教育局：</w:t>
      </w:r>
    </w:p>
    <w:p w14:paraId="22CB60C7">
      <w:pPr>
        <w:autoSpaceDE w:val="0"/>
        <w:autoSpaceDN w:val="0"/>
        <w:adjustRightInd w:val="0"/>
        <w:spacing w:line="400" w:lineRule="exact"/>
        <w:ind w:firstLine="446" w:firstLineChars="200"/>
        <w:rPr>
          <w:rFonts w:ascii="宋体" w:hAnsi="宋体" w:cs="宋体"/>
          <w:color w:val="auto"/>
          <w:sz w:val="22"/>
          <w:highlight w:val="none"/>
          <w:lang w:val="zh-CN"/>
        </w:rPr>
      </w:pPr>
      <w:r>
        <w:rPr>
          <w:rFonts w:hint="eastAsia" w:ascii="宋体" w:hAnsi="宋体" w:cs="宋体"/>
          <w:color w:val="auto"/>
          <w:sz w:val="22"/>
          <w:highlight w:val="none"/>
          <w:u w:val="single"/>
          <w:lang w:val="zh-CN"/>
        </w:rPr>
        <w:t>（供应商全称）授权（授权代表名称）（职务、职称）</w:t>
      </w:r>
      <w:r>
        <w:rPr>
          <w:rFonts w:hint="eastAsia" w:ascii="宋体" w:hAnsi="宋体" w:cs="宋体"/>
          <w:color w:val="auto"/>
          <w:sz w:val="22"/>
          <w:highlight w:val="none"/>
          <w:lang w:val="zh-CN"/>
        </w:rPr>
        <w:t>为授权代表，参加贵方组织的</w:t>
      </w:r>
      <w:r>
        <w:rPr>
          <w:rFonts w:hint="eastAsia" w:ascii="宋体" w:hAnsi="宋体" w:cs="宋体"/>
          <w:color w:val="auto"/>
          <w:sz w:val="22"/>
          <w:highlight w:val="none"/>
          <w:u w:val="single"/>
          <w:lang w:eastAsia="zh-CN"/>
        </w:rPr>
        <w:t>学军中学附属泰顺实验学校扩建工程学生床采购项目</w:t>
      </w:r>
      <w:r>
        <w:rPr>
          <w:rFonts w:hint="eastAsia" w:ascii="宋体" w:hAnsi="宋体" w:cs="宋体"/>
          <w:color w:val="auto"/>
          <w:sz w:val="22"/>
          <w:highlight w:val="none"/>
          <w:lang w:val="zh-CN"/>
        </w:rPr>
        <w:t>（</w:t>
      </w:r>
      <w:r>
        <w:rPr>
          <w:rFonts w:hint="eastAsia" w:ascii="宋体" w:hAnsi="宋体" w:cs="宋体"/>
          <w:color w:val="auto"/>
          <w:sz w:val="22"/>
          <w:highlight w:val="none"/>
        </w:rPr>
        <w:t>采购</w:t>
      </w:r>
      <w:r>
        <w:rPr>
          <w:rFonts w:hint="eastAsia" w:ascii="宋体" w:hAnsi="宋体" w:cs="宋体"/>
          <w:color w:val="auto"/>
          <w:sz w:val="22"/>
          <w:highlight w:val="none"/>
          <w:lang w:val="zh-CN"/>
        </w:rPr>
        <w:t>编号：</w:t>
      </w:r>
      <w:r>
        <w:rPr>
          <w:rFonts w:hint="eastAsia" w:ascii="宋体" w:hAnsi="宋体" w:cs="宋体"/>
          <w:color w:val="auto"/>
          <w:sz w:val="22"/>
          <w:highlight w:val="none"/>
          <w:u w:val="single"/>
          <w:lang w:eastAsia="zh-CN"/>
        </w:rPr>
        <w:t xml:space="preserve">TSCG202507005 </w:t>
      </w:r>
      <w:r>
        <w:rPr>
          <w:rFonts w:hint="eastAsia" w:ascii="宋体" w:hAnsi="宋体" w:cs="宋体"/>
          <w:color w:val="auto"/>
          <w:sz w:val="22"/>
          <w:highlight w:val="none"/>
          <w:u w:val="single"/>
        </w:rPr>
        <w:t>）</w:t>
      </w:r>
      <w:r>
        <w:rPr>
          <w:rFonts w:hint="eastAsia" w:ascii="宋体" w:hAnsi="宋体" w:cs="宋体"/>
          <w:color w:val="auto"/>
          <w:sz w:val="22"/>
          <w:highlight w:val="none"/>
          <w:lang w:val="zh-CN"/>
        </w:rPr>
        <w:t>招标的有关活动，并对</w:t>
      </w:r>
      <w:r>
        <w:rPr>
          <w:rFonts w:hint="eastAsia" w:ascii="宋体" w:hAnsi="宋体" w:cs="宋体"/>
          <w:color w:val="auto"/>
          <w:sz w:val="22"/>
          <w:highlight w:val="none"/>
          <w:u w:val="single"/>
          <w:lang w:eastAsia="zh-CN"/>
        </w:rPr>
        <w:t>学军中学附属泰顺实验学校扩建工程学生床采购项目</w:t>
      </w:r>
      <w:r>
        <w:rPr>
          <w:rFonts w:hint="eastAsia" w:ascii="宋体" w:hAnsi="宋体" w:cs="宋体"/>
          <w:color w:val="auto"/>
          <w:sz w:val="22"/>
          <w:highlight w:val="none"/>
          <w:lang w:val="zh-CN"/>
        </w:rPr>
        <w:t>进行投标。为此：</w:t>
      </w:r>
    </w:p>
    <w:p w14:paraId="1B8EE5AA">
      <w:pPr>
        <w:autoSpaceDE w:val="0"/>
        <w:autoSpaceDN w:val="0"/>
        <w:adjustRightInd w:val="0"/>
        <w:spacing w:line="400" w:lineRule="exact"/>
        <w:ind w:firstLine="446" w:firstLineChars="200"/>
        <w:rPr>
          <w:rFonts w:ascii="宋体" w:hAnsi="宋体" w:cs="宋体"/>
          <w:color w:val="auto"/>
          <w:sz w:val="22"/>
          <w:highlight w:val="none"/>
          <w:lang w:val="zh-CN"/>
        </w:rPr>
      </w:pPr>
      <w:r>
        <w:rPr>
          <w:rFonts w:hint="eastAsia" w:ascii="宋体" w:hAnsi="宋体" w:cs="宋体"/>
          <w:color w:val="auto"/>
          <w:sz w:val="22"/>
          <w:highlight w:val="none"/>
          <w:lang w:val="zh-CN"/>
        </w:rPr>
        <w:t>1、提供供应商须知规定的全部投标文件：</w:t>
      </w:r>
    </w:p>
    <w:p w14:paraId="70A948C3">
      <w:pPr>
        <w:autoSpaceDE w:val="0"/>
        <w:autoSpaceDN w:val="0"/>
        <w:adjustRightInd w:val="0"/>
        <w:spacing w:line="400" w:lineRule="exact"/>
        <w:ind w:firstLine="446" w:firstLineChars="200"/>
        <w:rPr>
          <w:rFonts w:ascii="宋体" w:hAnsi="宋体" w:cs="宋体"/>
          <w:color w:val="auto"/>
          <w:sz w:val="22"/>
          <w:highlight w:val="none"/>
          <w:lang w:val="zh-CN"/>
        </w:rPr>
      </w:pPr>
      <w:r>
        <w:rPr>
          <w:rFonts w:hint="eastAsia" w:ascii="宋体" w:hAnsi="宋体" w:cs="宋体"/>
          <w:color w:val="auto"/>
          <w:sz w:val="22"/>
          <w:highlight w:val="none"/>
          <w:lang w:val="zh-CN"/>
        </w:rPr>
        <w:t>“电子加密投标文件”：在线上传递交。</w:t>
      </w:r>
    </w:p>
    <w:p w14:paraId="75DC1A75">
      <w:pPr>
        <w:autoSpaceDE w:val="0"/>
        <w:autoSpaceDN w:val="0"/>
        <w:adjustRightInd w:val="0"/>
        <w:spacing w:line="400" w:lineRule="exact"/>
        <w:ind w:firstLine="446" w:firstLineChars="200"/>
        <w:rPr>
          <w:rFonts w:ascii="宋体" w:hAnsi="宋体" w:cs="宋体"/>
          <w:color w:val="auto"/>
          <w:sz w:val="22"/>
          <w:highlight w:val="none"/>
          <w:lang w:val="zh-CN"/>
        </w:rPr>
      </w:pPr>
      <w:r>
        <w:rPr>
          <w:rFonts w:hint="eastAsia" w:ascii="宋体" w:hAnsi="宋体" w:cs="宋体"/>
          <w:color w:val="auto"/>
          <w:sz w:val="22"/>
          <w:highlight w:val="none"/>
          <w:lang w:val="zh-CN"/>
        </w:rPr>
        <w:t>2、保证遵守招标文件中的有关规定和收费标准。</w:t>
      </w:r>
    </w:p>
    <w:p w14:paraId="47BB8D28">
      <w:pPr>
        <w:autoSpaceDE w:val="0"/>
        <w:autoSpaceDN w:val="0"/>
        <w:adjustRightInd w:val="0"/>
        <w:spacing w:line="440" w:lineRule="atLeast"/>
        <w:ind w:firstLine="448" w:firstLineChars="201"/>
        <w:rPr>
          <w:rFonts w:ascii="宋体" w:hAnsi="宋体" w:cs="宋体"/>
          <w:color w:val="auto"/>
          <w:sz w:val="22"/>
          <w:highlight w:val="none"/>
          <w:lang w:val="zh-CN"/>
        </w:rPr>
      </w:pPr>
      <w:r>
        <w:rPr>
          <w:rFonts w:hint="eastAsia" w:ascii="宋体" w:hAnsi="宋体" w:cs="宋体"/>
          <w:color w:val="auto"/>
          <w:sz w:val="22"/>
          <w:highlight w:val="none"/>
          <w:lang w:val="zh-CN"/>
        </w:rPr>
        <w:t>3、保证忠实地执行采购人、中标（成交）供应商所签的合同，并承担合同规定的责任义务。</w:t>
      </w:r>
    </w:p>
    <w:p w14:paraId="28024091">
      <w:pPr>
        <w:pStyle w:val="10"/>
        <w:snapToGrid w:val="0"/>
        <w:spacing w:line="410" w:lineRule="atLeast"/>
        <w:ind w:firstLine="446" w:firstLineChars="200"/>
        <w:rPr>
          <w:rFonts w:hAnsi="宋体" w:cs="宋体"/>
          <w:color w:val="auto"/>
          <w:sz w:val="22"/>
          <w:highlight w:val="none"/>
        </w:rPr>
      </w:pPr>
      <w:r>
        <w:rPr>
          <w:rFonts w:hint="eastAsia" w:hAnsi="宋体" w:cs="宋体"/>
          <w:color w:val="auto"/>
          <w:sz w:val="22"/>
          <w:highlight w:val="none"/>
          <w:lang w:val="zh-CN"/>
        </w:rPr>
        <w:t>4、我方对完工期承诺如下：</w:t>
      </w:r>
      <w:r>
        <w:rPr>
          <w:rFonts w:hint="eastAsia" w:hAnsi="宋体" w:cs="宋体"/>
          <w:color w:val="auto"/>
          <w:sz w:val="22"/>
          <w:highlight w:val="none"/>
        </w:rPr>
        <w:t>▲按招标文件规定期限交货并通过采购人验收，逾期采购人有权拒绝供货。</w:t>
      </w:r>
    </w:p>
    <w:p w14:paraId="32C9FE8D">
      <w:pPr>
        <w:autoSpaceDE w:val="0"/>
        <w:autoSpaceDN w:val="0"/>
        <w:adjustRightInd w:val="0"/>
        <w:spacing w:line="440" w:lineRule="atLeast"/>
        <w:ind w:firstLine="450"/>
        <w:rPr>
          <w:rFonts w:ascii="宋体" w:hAnsi="宋体" w:cs="宋体"/>
          <w:color w:val="auto"/>
          <w:sz w:val="22"/>
          <w:highlight w:val="none"/>
          <w:lang w:val="zh-CN"/>
        </w:rPr>
      </w:pPr>
      <w:r>
        <w:rPr>
          <w:rFonts w:hint="eastAsia" w:ascii="宋体" w:hAnsi="宋体" w:cs="宋体"/>
          <w:color w:val="auto"/>
          <w:sz w:val="22"/>
          <w:highlight w:val="none"/>
          <w:lang w:val="zh-CN"/>
        </w:rPr>
        <w:t>5、供应商已详细审查全部招标文件，包括招标文件补充文件（如果有的话）。我方完全理解并同意放弃对这方面有不明及误解的权力。如果招标文件有相互矛盾之处，我方同意按采购人的理解处理。</w:t>
      </w:r>
    </w:p>
    <w:p w14:paraId="0CF44FE6">
      <w:pPr>
        <w:spacing w:line="340" w:lineRule="exact"/>
        <w:ind w:firstLine="448" w:firstLineChars="201"/>
        <w:rPr>
          <w:rFonts w:ascii="宋体" w:hAnsi="宋体" w:cs="宋体"/>
          <w:color w:val="auto"/>
          <w:sz w:val="22"/>
          <w:highlight w:val="none"/>
        </w:rPr>
      </w:pPr>
      <w:r>
        <w:rPr>
          <w:rFonts w:hint="eastAsia" w:ascii="宋体" w:hAnsi="宋体" w:cs="宋体"/>
          <w:color w:val="auto"/>
          <w:sz w:val="22"/>
          <w:highlight w:val="none"/>
        </w:rPr>
        <w:t>6、利益冲突：近三年内直至目前，我公司与本项目的采购人、招标代理机构没有任何的隶属关系。</w:t>
      </w:r>
    </w:p>
    <w:p w14:paraId="70E2647D">
      <w:pPr>
        <w:autoSpaceDE w:val="0"/>
        <w:autoSpaceDN w:val="0"/>
        <w:adjustRightInd w:val="0"/>
        <w:spacing w:line="440" w:lineRule="atLeast"/>
        <w:ind w:firstLine="448" w:firstLineChars="201"/>
        <w:rPr>
          <w:rFonts w:ascii="宋体" w:hAnsi="宋体" w:cs="宋体"/>
          <w:color w:val="auto"/>
          <w:sz w:val="22"/>
          <w:highlight w:val="none"/>
          <w:lang w:val="zh-CN"/>
        </w:rPr>
      </w:pPr>
      <w:r>
        <w:rPr>
          <w:rFonts w:hint="eastAsia" w:ascii="宋体" w:hAnsi="宋体" w:cs="宋体"/>
          <w:color w:val="auto"/>
          <w:sz w:val="22"/>
          <w:highlight w:val="none"/>
        </w:rPr>
        <w:t>7、我公司没有被各级、各地财政监管部门限制参加政府采购活动，且在限制期内。</w:t>
      </w:r>
    </w:p>
    <w:p w14:paraId="2513399C">
      <w:pPr>
        <w:autoSpaceDE w:val="0"/>
        <w:autoSpaceDN w:val="0"/>
        <w:adjustRightInd w:val="0"/>
        <w:spacing w:line="440" w:lineRule="atLeast"/>
        <w:ind w:firstLine="448" w:firstLineChars="201"/>
        <w:rPr>
          <w:rFonts w:ascii="宋体" w:hAnsi="宋体" w:cs="宋体"/>
          <w:color w:val="auto"/>
          <w:sz w:val="22"/>
          <w:highlight w:val="none"/>
          <w:lang w:val="zh-CN"/>
        </w:rPr>
      </w:pPr>
      <w:r>
        <w:rPr>
          <w:rFonts w:hint="eastAsia" w:ascii="宋体" w:hAnsi="宋体" w:cs="宋体"/>
          <w:color w:val="auto"/>
          <w:sz w:val="22"/>
          <w:highlight w:val="none"/>
          <w:lang w:val="zh-CN"/>
        </w:rPr>
        <w:t>8、愿意向贵方提供任何与该项投标有关的数据、情况和技术资料，完全理解贵方不一定接受最低价的投标或收到的任何投标。</w:t>
      </w:r>
    </w:p>
    <w:p w14:paraId="4AA052BB">
      <w:pPr>
        <w:autoSpaceDE w:val="0"/>
        <w:autoSpaceDN w:val="0"/>
        <w:adjustRightInd w:val="0"/>
        <w:spacing w:line="440" w:lineRule="atLeast"/>
        <w:ind w:firstLine="448" w:firstLineChars="201"/>
        <w:rPr>
          <w:rFonts w:ascii="宋体" w:hAnsi="宋体" w:cs="宋体"/>
          <w:color w:val="auto"/>
          <w:sz w:val="22"/>
          <w:highlight w:val="none"/>
          <w:lang w:val="zh-CN"/>
        </w:rPr>
      </w:pPr>
      <w:r>
        <w:rPr>
          <w:rFonts w:hint="eastAsia" w:ascii="宋体" w:hAnsi="宋体" w:cs="宋体"/>
          <w:color w:val="auto"/>
          <w:sz w:val="22"/>
          <w:highlight w:val="none"/>
          <w:lang w:val="zh-CN"/>
        </w:rPr>
        <w:t>9、本投标自开标之日起90天内有效。</w:t>
      </w:r>
    </w:p>
    <w:p w14:paraId="5F2EB759">
      <w:pPr>
        <w:autoSpaceDE w:val="0"/>
        <w:autoSpaceDN w:val="0"/>
        <w:adjustRightInd w:val="0"/>
        <w:spacing w:line="440" w:lineRule="atLeast"/>
        <w:ind w:firstLine="448" w:firstLineChars="201"/>
        <w:rPr>
          <w:rFonts w:ascii="宋体" w:hAnsi="宋体" w:cs="宋体"/>
          <w:color w:val="auto"/>
          <w:sz w:val="22"/>
          <w:highlight w:val="none"/>
          <w:lang w:val="zh-CN"/>
        </w:rPr>
      </w:pPr>
      <w:r>
        <w:rPr>
          <w:rFonts w:hint="eastAsia" w:ascii="宋体" w:hAnsi="宋体" w:cs="宋体"/>
          <w:color w:val="auto"/>
          <w:sz w:val="22"/>
          <w:highlight w:val="none"/>
          <w:lang w:val="zh-CN"/>
        </w:rPr>
        <w:t>10、与本投标有关的一切往来通讯请寄：</w:t>
      </w:r>
    </w:p>
    <w:p w14:paraId="389FD8CB">
      <w:pPr>
        <w:autoSpaceDE w:val="0"/>
        <w:autoSpaceDN w:val="0"/>
        <w:adjustRightInd w:val="0"/>
        <w:spacing w:line="440" w:lineRule="atLeast"/>
        <w:ind w:firstLine="448" w:firstLineChars="201"/>
        <w:rPr>
          <w:rFonts w:ascii="宋体" w:hAnsi="宋体" w:cs="宋体"/>
          <w:color w:val="auto"/>
          <w:sz w:val="22"/>
          <w:highlight w:val="none"/>
          <w:u w:val="single"/>
        </w:rPr>
      </w:pPr>
      <w:r>
        <w:rPr>
          <w:rFonts w:hint="eastAsia" w:ascii="宋体" w:hAnsi="宋体" w:cs="宋体"/>
          <w:color w:val="auto"/>
          <w:sz w:val="22"/>
          <w:highlight w:val="none"/>
          <w:lang w:val="zh-CN"/>
        </w:rPr>
        <w:t>地址：</w:t>
      </w:r>
      <w:r>
        <w:rPr>
          <w:rFonts w:hint="eastAsia" w:ascii="宋体" w:hAnsi="宋体" w:cs="宋体"/>
          <w:color w:val="auto"/>
          <w:sz w:val="22"/>
          <w:highlight w:val="none"/>
          <w:u w:val="single"/>
        </w:rPr>
        <w:t xml:space="preserve">                     </w:t>
      </w:r>
      <w:r>
        <w:rPr>
          <w:rFonts w:hint="eastAsia" w:ascii="宋体" w:hAnsi="宋体" w:cs="宋体"/>
          <w:color w:val="auto"/>
          <w:sz w:val="22"/>
          <w:highlight w:val="none"/>
          <w:lang w:val="zh-CN"/>
        </w:rPr>
        <w:t>邮编：</w:t>
      </w:r>
      <w:r>
        <w:rPr>
          <w:rFonts w:hint="eastAsia" w:ascii="宋体" w:hAnsi="宋体" w:cs="宋体"/>
          <w:color w:val="auto"/>
          <w:sz w:val="22"/>
          <w:highlight w:val="none"/>
          <w:u w:val="single"/>
        </w:rPr>
        <w:t xml:space="preserve">                     </w:t>
      </w:r>
    </w:p>
    <w:p w14:paraId="2B833632">
      <w:pPr>
        <w:autoSpaceDE w:val="0"/>
        <w:autoSpaceDN w:val="0"/>
        <w:adjustRightInd w:val="0"/>
        <w:spacing w:line="440" w:lineRule="atLeast"/>
        <w:ind w:firstLine="448" w:firstLineChars="201"/>
        <w:rPr>
          <w:rFonts w:ascii="宋体" w:hAnsi="宋体" w:cs="宋体"/>
          <w:color w:val="auto"/>
          <w:sz w:val="22"/>
          <w:highlight w:val="none"/>
          <w:lang w:val="zh-CN"/>
        </w:rPr>
      </w:pPr>
      <w:r>
        <w:rPr>
          <w:rFonts w:hint="eastAsia" w:ascii="宋体" w:hAnsi="宋体" w:cs="宋体"/>
          <w:color w:val="auto"/>
          <w:sz w:val="22"/>
          <w:highlight w:val="none"/>
          <w:lang w:val="zh-CN"/>
        </w:rPr>
        <w:t>电话：</w:t>
      </w:r>
      <w:r>
        <w:rPr>
          <w:rFonts w:hint="eastAsia" w:ascii="宋体" w:hAnsi="宋体" w:cs="宋体"/>
          <w:color w:val="auto"/>
          <w:sz w:val="22"/>
          <w:highlight w:val="none"/>
          <w:u w:val="single"/>
        </w:rPr>
        <w:t xml:space="preserve">                     </w:t>
      </w:r>
      <w:r>
        <w:rPr>
          <w:rFonts w:hint="eastAsia" w:ascii="宋体" w:hAnsi="宋体" w:cs="宋体"/>
          <w:color w:val="auto"/>
          <w:sz w:val="22"/>
          <w:highlight w:val="none"/>
          <w:lang w:val="zh-CN"/>
        </w:rPr>
        <w:t>传真：</w:t>
      </w:r>
      <w:r>
        <w:rPr>
          <w:rFonts w:hint="eastAsia" w:ascii="宋体" w:hAnsi="宋体" w:cs="宋体"/>
          <w:color w:val="auto"/>
          <w:sz w:val="22"/>
          <w:highlight w:val="none"/>
          <w:u w:val="single"/>
        </w:rPr>
        <w:t xml:space="preserve">                     </w:t>
      </w:r>
    </w:p>
    <w:p w14:paraId="2FEC295A">
      <w:pPr>
        <w:pStyle w:val="10"/>
        <w:spacing w:line="440" w:lineRule="atLeast"/>
        <w:rPr>
          <w:rFonts w:hAnsi="宋体" w:cs="宋体"/>
          <w:b/>
          <w:color w:val="auto"/>
          <w:sz w:val="22"/>
          <w:highlight w:val="none"/>
        </w:rPr>
      </w:pPr>
      <w:r>
        <w:rPr>
          <w:rFonts w:hint="eastAsia" w:hAnsi="宋体" w:cs="宋体"/>
          <w:color w:val="auto"/>
          <w:sz w:val="22"/>
          <w:highlight w:val="none"/>
        </w:rPr>
        <w:t>供应商全称：（盖章）</w:t>
      </w:r>
    </w:p>
    <w:p w14:paraId="3CCB8DA5">
      <w:pPr>
        <w:pStyle w:val="10"/>
        <w:spacing w:line="440" w:lineRule="atLeast"/>
        <w:rPr>
          <w:rFonts w:hAnsi="宋体" w:cs="宋体"/>
          <w:b/>
          <w:color w:val="auto"/>
          <w:sz w:val="22"/>
          <w:highlight w:val="none"/>
          <w:lang w:val="zh-CN"/>
        </w:rPr>
      </w:pPr>
      <w:r>
        <w:rPr>
          <w:rFonts w:hint="eastAsia" w:hAnsi="宋体" w:cs="宋体"/>
          <w:color w:val="auto"/>
          <w:sz w:val="22"/>
          <w:highlight w:val="none"/>
        </w:rPr>
        <w:t>法定代表人（签字或盖章）或</w:t>
      </w:r>
      <w:r>
        <w:rPr>
          <w:rFonts w:hint="eastAsia" w:hAnsi="宋体" w:cs="宋体"/>
          <w:color w:val="auto"/>
          <w:sz w:val="22"/>
          <w:highlight w:val="none"/>
          <w:lang w:val="zh-CN"/>
        </w:rPr>
        <w:t>授权代表（签字）：</w:t>
      </w:r>
    </w:p>
    <w:p w14:paraId="5E728DC0">
      <w:pPr>
        <w:pStyle w:val="10"/>
        <w:spacing w:line="440" w:lineRule="atLeast"/>
        <w:rPr>
          <w:rFonts w:hAnsi="宋体" w:cs="宋体"/>
          <w:b/>
          <w:color w:val="auto"/>
          <w:sz w:val="22"/>
          <w:highlight w:val="none"/>
          <w:lang w:val="zh-CN"/>
        </w:rPr>
      </w:pPr>
      <w:r>
        <w:rPr>
          <w:rFonts w:hint="eastAsia" w:hAnsi="宋体" w:cs="宋体"/>
          <w:color w:val="auto"/>
          <w:sz w:val="22"/>
          <w:highlight w:val="none"/>
        </w:rPr>
        <w:t>日期：</w:t>
      </w:r>
    </w:p>
    <w:p w14:paraId="743935BA">
      <w:pPr>
        <w:spacing w:line="360" w:lineRule="exact"/>
        <w:jc w:val="left"/>
        <w:rPr>
          <w:rFonts w:ascii="宋体" w:hAnsi="宋体" w:cs="宋体"/>
          <w:color w:val="auto"/>
          <w:sz w:val="22"/>
          <w:highlight w:val="none"/>
        </w:rPr>
      </w:pPr>
    </w:p>
    <w:p w14:paraId="39F098B4">
      <w:pPr>
        <w:spacing w:line="360" w:lineRule="exact"/>
        <w:jc w:val="left"/>
        <w:rPr>
          <w:rFonts w:ascii="宋体" w:hAnsi="宋体" w:cs="宋体"/>
          <w:color w:val="auto"/>
          <w:sz w:val="22"/>
          <w:highlight w:val="none"/>
        </w:rPr>
      </w:pPr>
    </w:p>
    <w:p w14:paraId="0A7186AE">
      <w:pPr>
        <w:spacing w:line="360" w:lineRule="exact"/>
        <w:jc w:val="left"/>
        <w:rPr>
          <w:rFonts w:ascii="宋体" w:hAnsi="宋体" w:cs="宋体"/>
          <w:b/>
          <w:bCs/>
          <w:color w:val="auto"/>
          <w:sz w:val="30"/>
          <w:highlight w:val="none"/>
        </w:rPr>
      </w:pPr>
    </w:p>
    <w:p w14:paraId="49E83E9C">
      <w:pPr>
        <w:spacing w:line="360" w:lineRule="exact"/>
        <w:jc w:val="left"/>
        <w:rPr>
          <w:rFonts w:ascii="宋体" w:hAnsi="宋体" w:cs="宋体"/>
          <w:b/>
          <w:bCs/>
          <w:color w:val="auto"/>
          <w:sz w:val="30"/>
          <w:highlight w:val="none"/>
        </w:rPr>
      </w:pPr>
    </w:p>
    <w:p w14:paraId="41E793E5">
      <w:pPr>
        <w:pStyle w:val="8"/>
        <w:rPr>
          <w:rFonts w:ascii="宋体" w:hAnsi="宋体" w:cs="宋体"/>
          <w:b/>
          <w:bCs/>
          <w:color w:val="auto"/>
          <w:sz w:val="30"/>
          <w:highlight w:val="none"/>
        </w:rPr>
      </w:pPr>
    </w:p>
    <w:p w14:paraId="6489F79F">
      <w:pPr>
        <w:spacing w:line="360" w:lineRule="exact"/>
        <w:jc w:val="left"/>
        <w:rPr>
          <w:rFonts w:ascii="宋体" w:hAnsi="宋体" w:cs="宋体"/>
          <w:b/>
          <w:bCs/>
          <w:color w:val="auto"/>
          <w:sz w:val="30"/>
          <w:highlight w:val="none"/>
        </w:rPr>
      </w:pPr>
    </w:p>
    <w:p w14:paraId="56B7F077">
      <w:pPr>
        <w:spacing w:line="360" w:lineRule="exact"/>
        <w:jc w:val="left"/>
        <w:rPr>
          <w:rFonts w:ascii="宋体" w:hAnsi="宋体" w:cs="宋体"/>
          <w:color w:val="auto"/>
          <w:sz w:val="22"/>
          <w:highlight w:val="none"/>
        </w:rPr>
      </w:pPr>
      <w:r>
        <w:rPr>
          <w:rFonts w:hint="eastAsia" w:ascii="宋体" w:hAnsi="宋体" w:cs="宋体"/>
          <w:b/>
          <w:bCs/>
          <w:color w:val="auto"/>
          <w:sz w:val="30"/>
          <w:highlight w:val="none"/>
        </w:rPr>
        <w:t>附件十一</w:t>
      </w:r>
    </w:p>
    <w:p w14:paraId="6D875FB4">
      <w:pPr>
        <w:spacing w:line="360" w:lineRule="exact"/>
        <w:jc w:val="center"/>
        <w:rPr>
          <w:rFonts w:ascii="宋体" w:hAnsi="宋体" w:cs="宋体"/>
          <w:b/>
          <w:bCs/>
          <w:color w:val="auto"/>
          <w:sz w:val="30"/>
          <w:highlight w:val="none"/>
          <w:lang w:val="zh-CN"/>
        </w:rPr>
      </w:pPr>
      <w:bookmarkStart w:id="11" w:name="_Toc15399_WPSOffice_Level3"/>
      <w:r>
        <w:rPr>
          <w:rFonts w:hint="eastAsia" w:ascii="宋体" w:hAnsi="宋体" w:cs="宋体"/>
          <w:b/>
          <w:bCs/>
          <w:color w:val="auto"/>
          <w:sz w:val="30"/>
          <w:highlight w:val="none"/>
          <w:lang w:val="zh-CN"/>
        </w:rPr>
        <w:t>供应商参与政府采购活动投标资格声明函</w:t>
      </w:r>
      <w:bookmarkEnd w:id="11"/>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7992"/>
      </w:tblGrid>
      <w:tr w14:paraId="04D3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14:paraId="49E26261">
            <w:pPr>
              <w:pStyle w:val="10"/>
              <w:adjustRightInd w:val="0"/>
              <w:snapToGrid w:val="0"/>
              <w:spacing w:line="400" w:lineRule="exact"/>
              <w:rPr>
                <w:rFonts w:hAnsi="宋体" w:cs="宋体"/>
                <w:color w:val="auto"/>
                <w:kern w:val="2"/>
                <w:sz w:val="22"/>
                <w:szCs w:val="22"/>
                <w:highlight w:val="none"/>
              </w:rPr>
            </w:pPr>
            <w:r>
              <w:rPr>
                <w:rFonts w:hint="eastAsia" w:hAnsi="宋体" w:cs="宋体"/>
                <w:color w:val="auto"/>
                <w:kern w:val="2"/>
                <w:sz w:val="22"/>
                <w:szCs w:val="22"/>
                <w:highlight w:val="none"/>
              </w:rPr>
              <w:t>项目名称</w:t>
            </w:r>
          </w:p>
        </w:tc>
        <w:tc>
          <w:tcPr>
            <w:tcW w:w="7992" w:type="dxa"/>
          </w:tcPr>
          <w:p w14:paraId="4F68F9EE">
            <w:pPr>
              <w:pStyle w:val="10"/>
              <w:adjustRightInd w:val="0"/>
              <w:snapToGrid w:val="0"/>
              <w:spacing w:line="400" w:lineRule="exact"/>
              <w:jc w:val="center"/>
              <w:rPr>
                <w:rFonts w:hint="eastAsia" w:hAnsi="宋体" w:eastAsia="宋体" w:cs="宋体"/>
                <w:color w:val="auto"/>
                <w:kern w:val="2"/>
                <w:sz w:val="22"/>
                <w:szCs w:val="22"/>
                <w:highlight w:val="none"/>
                <w:lang w:eastAsia="zh-CN"/>
              </w:rPr>
            </w:pPr>
            <w:r>
              <w:rPr>
                <w:rFonts w:hint="eastAsia" w:hAnsi="宋体" w:cs="宋体"/>
                <w:color w:val="auto"/>
                <w:kern w:val="2"/>
                <w:sz w:val="22"/>
                <w:szCs w:val="22"/>
                <w:highlight w:val="none"/>
                <w:lang w:eastAsia="zh-CN"/>
              </w:rPr>
              <w:t>学军中学附属泰顺实验学校扩建工程学生床采购项目</w:t>
            </w:r>
          </w:p>
        </w:tc>
      </w:tr>
      <w:tr w14:paraId="7FD2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14:paraId="21D738E3">
            <w:pPr>
              <w:pStyle w:val="10"/>
              <w:adjustRightInd w:val="0"/>
              <w:snapToGrid w:val="0"/>
              <w:spacing w:line="400" w:lineRule="exact"/>
              <w:rPr>
                <w:rFonts w:hAnsi="宋体" w:cs="宋体"/>
                <w:color w:val="auto"/>
                <w:kern w:val="2"/>
                <w:sz w:val="22"/>
                <w:szCs w:val="22"/>
                <w:highlight w:val="none"/>
              </w:rPr>
            </w:pPr>
            <w:r>
              <w:rPr>
                <w:rFonts w:hint="eastAsia" w:hAnsi="宋体" w:cs="宋体"/>
                <w:color w:val="auto"/>
                <w:kern w:val="2"/>
                <w:sz w:val="22"/>
                <w:szCs w:val="22"/>
                <w:highlight w:val="none"/>
              </w:rPr>
              <w:t>项目采购编号</w:t>
            </w:r>
          </w:p>
        </w:tc>
        <w:tc>
          <w:tcPr>
            <w:tcW w:w="7992" w:type="dxa"/>
          </w:tcPr>
          <w:p w14:paraId="26E0A3BE">
            <w:pPr>
              <w:pStyle w:val="10"/>
              <w:adjustRightInd w:val="0"/>
              <w:snapToGrid w:val="0"/>
              <w:spacing w:line="400" w:lineRule="exact"/>
              <w:jc w:val="center"/>
              <w:rPr>
                <w:rFonts w:hint="eastAsia" w:hAnsi="宋体" w:eastAsia="宋体" w:cs="宋体"/>
                <w:color w:val="auto"/>
                <w:kern w:val="2"/>
                <w:sz w:val="22"/>
                <w:szCs w:val="22"/>
                <w:highlight w:val="none"/>
                <w:lang w:eastAsia="zh-CN"/>
              </w:rPr>
            </w:pPr>
            <w:r>
              <w:rPr>
                <w:rFonts w:hint="eastAsia" w:hAnsi="宋体" w:cs="宋体"/>
                <w:color w:val="auto"/>
                <w:kern w:val="2"/>
                <w:sz w:val="22"/>
                <w:szCs w:val="22"/>
                <w:highlight w:val="none"/>
                <w:lang w:eastAsia="zh-CN"/>
              </w:rPr>
              <w:t xml:space="preserve">TSCG202507005 </w:t>
            </w:r>
          </w:p>
        </w:tc>
      </w:tr>
      <w:tr w14:paraId="3DE6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14:paraId="7BBBC549">
            <w:pPr>
              <w:pStyle w:val="10"/>
              <w:adjustRightInd w:val="0"/>
              <w:snapToGrid w:val="0"/>
              <w:spacing w:line="400" w:lineRule="exact"/>
              <w:rPr>
                <w:rFonts w:hAnsi="宋体" w:cs="宋体"/>
                <w:color w:val="auto"/>
                <w:kern w:val="2"/>
                <w:sz w:val="22"/>
                <w:szCs w:val="22"/>
                <w:highlight w:val="none"/>
              </w:rPr>
            </w:pPr>
            <w:r>
              <w:rPr>
                <w:rFonts w:hint="eastAsia" w:hAnsi="宋体" w:cs="宋体"/>
                <w:color w:val="auto"/>
                <w:kern w:val="2"/>
                <w:sz w:val="22"/>
                <w:szCs w:val="22"/>
                <w:highlight w:val="none"/>
              </w:rPr>
              <w:t>时间</w:t>
            </w:r>
          </w:p>
        </w:tc>
        <w:tc>
          <w:tcPr>
            <w:tcW w:w="7992" w:type="dxa"/>
          </w:tcPr>
          <w:p w14:paraId="4E52A02E">
            <w:pPr>
              <w:pStyle w:val="10"/>
              <w:adjustRightInd w:val="0"/>
              <w:snapToGrid w:val="0"/>
              <w:spacing w:line="400" w:lineRule="exact"/>
              <w:jc w:val="center"/>
              <w:rPr>
                <w:rFonts w:hAnsi="宋体" w:cs="宋体"/>
                <w:color w:val="auto"/>
                <w:kern w:val="2"/>
                <w:sz w:val="22"/>
                <w:szCs w:val="22"/>
                <w:highlight w:val="none"/>
              </w:rPr>
            </w:pPr>
            <w:r>
              <w:rPr>
                <w:rFonts w:hint="eastAsia" w:hAnsi="宋体" w:cs="宋体"/>
                <w:color w:val="auto"/>
                <w:kern w:val="2"/>
                <w:sz w:val="22"/>
                <w:szCs w:val="22"/>
                <w:highlight w:val="none"/>
              </w:rPr>
              <w:t>本项目投标截止时间</w:t>
            </w:r>
          </w:p>
        </w:tc>
      </w:tr>
      <w:tr w14:paraId="1111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6" w:hRule="atLeast"/>
        </w:trPr>
        <w:tc>
          <w:tcPr>
            <w:tcW w:w="9612" w:type="dxa"/>
            <w:gridSpan w:val="2"/>
          </w:tcPr>
          <w:p w14:paraId="4DB2D03A">
            <w:pPr>
              <w:pStyle w:val="10"/>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1、根据政府采购法第二十二条规定，我单位满足以下条件，并已经在《资格文件》中提供了相应的证明材料：</w:t>
            </w:r>
          </w:p>
          <w:p w14:paraId="57EEC1F7">
            <w:pPr>
              <w:pStyle w:val="10"/>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（一）具有独立承担民事责任的能力；</w:t>
            </w:r>
          </w:p>
          <w:p w14:paraId="5B0A3ACB">
            <w:pPr>
              <w:pStyle w:val="10"/>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　　（二）具有良好的商业信誉和健全的财务会计制度；</w:t>
            </w:r>
          </w:p>
          <w:p w14:paraId="6BDF671E">
            <w:pPr>
              <w:pStyle w:val="10"/>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　　（三）具有履行合同所必需的设备和专业技术能力；</w:t>
            </w:r>
          </w:p>
          <w:p w14:paraId="0F9CAA66">
            <w:pPr>
              <w:pStyle w:val="10"/>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　　（四）有依法缴纳税收和社会保障资金的良好记录；</w:t>
            </w:r>
          </w:p>
          <w:p w14:paraId="23D3F9BA">
            <w:pPr>
              <w:pStyle w:val="10"/>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　　（五）参加政府采购活动前三年内，在经营活动中没有重大违法记录；</w:t>
            </w:r>
          </w:p>
          <w:p w14:paraId="292CB799">
            <w:pPr>
              <w:pStyle w:val="10"/>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　　（六）法律、行政法规规定的其他条件。</w:t>
            </w:r>
          </w:p>
          <w:p w14:paraId="347BB9BF">
            <w:pPr>
              <w:pStyle w:val="10"/>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2、根据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政府采购活动。我单位不存在上述文件规定依法限制参与政府采购的情况，并提供“信用中国”、“中国政府采购网”查询网页截图（公告发布之日至投标截止时间）。</w:t>
            </w:r>
          </w:p>
          <w:p w14:paraId="17930182">
            <w:pPr>
              <w:pStyle w:val="10"/>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3、我单位没有被各地、各级财政部门限制参加政府采购活动，且在限制期内：</w:t>
            </w:r>
          </w:p>
          <w:p w14:paraId="40F5F9B0">
            <w:pPr>
              <w:tabs>
                <w:tab w:val="center" w:pos="4483"/>
              </w:tabs>
              <w:adjustRightInd w:val="0"/>
              <w:spacing w:line="360" w:lineRule="auto"/>
              <w:ind w:firstLine="400"/>
              <w:rPr>
                <w:rFonts w:ascii="宋体" w:hAnsi="宋体" w:cs="宋体"/>
                <w:color w:val="auto"/>
                <w:szCs w:val="21"/>
                <w:highlight w:val="none"/>
              </w:rPr>
            </w:pPr>
            <w:r>
              <w:rPr>
                <w:rFonts w:hint="eastAsia" w:ascii="宋体" w:hAnsi="宋体" w:cs="宋体"/>
                <w:color w:val="auto"/>
                <w:szCs w:val="21"/>
                <w:highlight w:val="none"/>
              </w:rPr>
              <w:t>4、我单位参与本项目政府采购活动3年内其它重大违法记录（重大违法记录，是指供应商因违法经营受到刑事处罚或者责令停产停业、吊销许可证或者执照、较大数额罚款等行政处罚）情况声明：</w:t>
            </w:r>
          </w:p>
          <w:p w14:paraId="7A95BAA2">
            <w:pPr>
              <w:tabs>
                <w:tab w:val="center" w:pos="4483"/>
              </w:tabs>
              <w:adjustRightInd w:val="0"/>
              <w:spacing w:line="360" w:lineRule="auto"/>
              <w:ind w:firstLine="400"/>
              <w:rPr>
                <w:rFonts w:ascii="宋体" w:hAnsi="宋体" w:cs="宋体"/>
                <w:color w:val="auto"/>
                <w:szCs w:val="21"/>
                <w:highlight w:val="none"/>
                <w:u w:val="single"/>
              </w:rPr>
            </w:pPr>
          </w:p>
          <w:p w14:paraId="35853690">
            <w:pPr>
              <w:tabs>
                <w:tab w:val="center" w:pos="4483"/>
              </w:tabs>
              <w:adjustRightInd w:val="0"/>
              <w:spacing w:line="360" w:lineRule="auto"/>
              <w:ind w:firstLine="400"/>
              <w:rPr>
                <w:rFonts w:ascii="宋体" w:hAnsi="宋体" w:cs="宋体"/>
                <w:color w:val="auto"/>
                <w:szCs w:val="21"/>
                <w:highlight w:val="none"/>
              </w:rPr>
            </w:pPr>
            <w:r>
              <w:rPr>
                <w:rFonts w:hint="eastAsia" w:ascii="宋体" w:hAnsi="宋体" w:cs="宋体"/>
                <w:color w:val="auto"/>
                <w:szCs w:val="21"/>
                <w:highlight w:val="none"/>
                <w:u w:val="single"/>
              </w:rPr>
              <w:t>5</w:t>
            </w:r>
            <w:r>
              <w:rPr>
                <w:rFonts w:hint="eastAsia" w:ascii="宋体" w:hAnsi="宋体" w:cs="宋体"/>
                <w:color w:val="auto"/>
                <w:szCs w:val="21"/>
                <w:highlight w:val="none"/>
              </w:rPr>
              <w:t>、我单位符合本项目特定资格条件：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的要求，并在《资格文件》中提供了相应的证明材料</w:t>
            </w:r>
            <w:r>
              <w:rPr>
                <w:rFonts w:hint="eastAsia" w:ascii="宋体" w:hAnsi="宋体" w:cs="宋体"/>
                <w:color w:val="auto"/>
                <w:szCs w:val="21"/>
                <w:highlight w:val="none"/>
                <w:u w:val="single"/>
              </w:rPr>
              <w:t>（招标文件没有要求特定资格条件的，本条款空格处可以空白）</w:t>
            </w:r>
          </w:p>
          <w:p w14:paraId="187D4CB8">
            <w:pPr>
              <w:tabs>
                <w:tab w:val="center" w:pos="4483"/>
              </w:tabs>
              <w:adjustRightInd w:val="0"/>
              <w:spacing w:line="360" w:lineRule="auto"/>
              <w:ind w:firstLine="426" w:firstLineChars="200"/>
              <w:rPr>
                <w:rFonts w:ascii="宋体" w:hAnsi="宋体" w:cs="宋体"/>
                <w:color w:val="auto"/>
                <w:sz w:val="20"/>
                <w:highlight w:val="none"/>
              </w:rPr>
            </w:pPr>
            <w:r>
              <w:rPr>
                <w:rFonts w:hint="eastAsia" w:ascii="宋体" w:hAnsi="宋体" w:cs="宋体"/>
                <w:color w:val="auto"/>
                <w:szCs w:val="21"/>
                <w:highlight w:val="none"/>
                <w:u w:val="single"/>
              </w:rPr>
              <w:t>本公司所提交的本声明和陈述均是真实的、准确的。若与真实情况不符，本公司愿意承担由此而产生的一切后果。我方提供了全部能提供的资料和数据，我们同意遵照贵方要求出示有关证明文件。</w:t>
            </w:r>
          </w:p>
        </w:tc>
      </w:tr>
      <w:tr w14:paraId="75E4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9612" w:type="dxa"/>
            <w:gridSpan w:val="2"/>
            <w:vAlign w:val="center"/>
          </w:tcPr>
          <w:p w14:paraId="5D93E1D4">
            <w:pPr>
              <w:pStyle w:val="10"/>
              <w:adjustRightInd w:val="0"/>
              <w:snapToGrid w:val="0"/>
              <w:spacing w:line="400" w:lineRule="exact"/>
              <w:ind w:left="422" w:firstLine="331"/>
              <w:rPr>
                <w:rFonts w:hAnsi="宋体" w:cs="宋体"/>
                <w:color w:val="auto"/>
                <w:kern w:val="2"/>
                <w:sz w:val="22"/>
                <w:szCs w:val="22"/>
                <w:highlight w:val="none"/>
              </w:rPr>
            </w:pPr>
            <w:r>
              <w:rPr>
                <w:rFonts w:hint="eastAsia" w:hAnsi="宋体" w:cs="宋体"/>
                <w:color w:val="auto"/>
                <w:kern w:val="2"/>
                <w:sz w:val="22"/>
                <w:szCs w:val="22"/>
                <w:highlight w:val="none"/>
              </w:rPr>
              <w:t>供应商名称（加盖盖章）：</w:t>
            </w:r>
          </w:p>
        </w:tc>
      </w:tr>
      <w:tr w14:paraId="23786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9612" w:type="dxa"/>
            <w:gridSpan w:val="2"/>
            <w:vAlign w:val="center"/>
          </w:tcPr>
          <w:p w14:paraId="26EA5EBF">
            <w:pPr>
              <w:pStyle w:val="10"/>
              <w:adjustRightInd w:val="0"/>
              <w:snapToGrid w:val="0"/>
              <w:spacing w:line="400" w:lineRule="exact"/>
              <w:ind w:left="422" w:firstLine="331"/>
              <w:rPr>
                <w:rFonts w:hAnsi="宋体" w:cs="宋体"/>
                <w:color w:val="auto"/>
                <w:kern w:val="2"/>
                <w:sz w:val="22"/>
                <w:szCs w:val="22"/>
                <w:highlight w:val="none"/>
              </w:rPr>
            </w:pPr>
            <w:r>
              <w:rPr>
                <w:rFonts w:hint="eastAsia" w:hAnsi="宋体" w:cs="宋体"/>
                <w:color w:val="auto"/>
                <w:kern w:val="2"/>
                <w:sz w:val="22"/>
                <w:szCs w:val="22"/>
                <w:highlight w:val="none"/>
              </w:rPr>
              <w:t>法定代表人（签字或盖章）或授权代表（签字）：</w:t>
            </w:r>
          </w:p>
        </w:tc>
      </w:tr>
      <w:tr w14:paraId="1059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9612" w:type="dxa"/>
            <w:gridSpan w:val="2"/>
            <w:vAlign w:val="center"/>
          </w:tcPr>
          <w:p w14:paraId="6FB779D8">
            <w:pPr>
              <w:pStyle w:val="10"/>
              <w:adjustRightInd w:val="0"/>
              <w:snapToGrid w:val="0"/>
              <w:spacing w:line="400" w:lineRule="exact"/>
              <w:ind w:left="422" w:firstLine="331"/>
              <w:rPr>
                <w:rFonts w:hAnsi="宋体" w:cs="宋体"/>
                <w:color w:val="auto"/>
                <w:kern w:val="2"/>
                <w:sz w:val="22"/>
                <w:szCs w:val="22"/>
                <w:highlight w:val="none"/>
              </w:rPr>
            </w:pPr>
            <w:r>
              <w:rPr>
                <w:rFonts w:hint="eastAsia" w:hAnsi="宋体" w:cs="宋体"/>
                <w:color w:val="auto"/>
                <w:kern w:val="2"/>
                <w:sz w:val="22"/>
                <w:szCs w:val="22"/>
                <w:highlight w:val="none"/>
              </w:rPr>
              <w:t>签署日期：</w:t>
            </w:r>
          </w:p>
        </w:tc>
      </w:tr>
    </w:tbl>
    <w:p w14:paraId="7ECA5170">
      <w:pPr>
        <w:spacing w:line="360" w:lineRule="exact"/>
        <w:jc w:val="left"/>
        <w:rPr>
          <w:rFonts w:ascii="宋体" w:hAnsi="宋体" w:cs="宋体"/>
          <w:bCs/>
          <w:color w:val="auto"/>
          <w:sz w:val="22"/>
          <w:highlight w:val="none"/>
          <w:u w:val="single"/>
        </w:rPr>
      </w:pPr>
    </w:p>
    <w:p w14:paraId="66BFF36A">
      <w:pPr>
        <w:spacing w:line="360" w:lineRule="exact"/>
        <w:jc w:val="left"/>
        <w:rPr>
          <w:rFonts w:ascii="宋体" w:hAnsi="宋体" w:cs="宋体"/>
          <w:color w:val="auto"/>
          <w:sz w:val="22"/>
          <w:highlight w:val="none"/>
        </w:rPr>
      </w:pPr>
      <w:r>
        <w:rPr>
          <w:rFonts w:hint="eastAsia" w:ascii="宋体" w:hAnsi="宋体" w:cs="宋体"/>
          <w:bCs/>
          <w:color w:val="auto"/>
          <w:sz w:val="22"/>
          <w:highlight w:val="none"/>
          <w:u w:val="single"/>
        </w:rPr>
        <w:t>备注：▲投标供应商必须按要求提供本声明，不提供按无效投标处理。</w:t>
      </w:r>
    </w:p>
    <w:p w14:paraId="3718DCBC">
      <w:pPr>
        <w:spacing w:line="360" w:lineRule="exact"/>
        <w:jc w:val="left"/>
        <w:rPr>
          <w:rFonts w:ascii="宋体" w:hAnsi="宋体" w:cs="宋体"/>
          <w:b/>
          <w:bCs/>
          <w:color w:val="auto"/>
          <w:sz w:val="32"/>
          <w:szCs w:val="32"/>
          <w:highlight w:val="none"/>
        </w:rPr>
      </w:pPr>
      <w:r>
        <w:rPr>
          <w:rFonts w:hint="eastAsia" w:ascii="宋体" w:hAnsi="宋体" w:cs="宋体"/>
          <w:b/>
          <w:bCs/>
          <w:color w:val="auto"/>
          <w:sz w:val="32"/>
          <w:szCs w:val="32"/>
          <w:highlight w:val="none"/>
        </w:rPr>
        <w:t>附件十二</w:t>
      </w:r>
    </w:p>
    <w:p w14:paraId="56793047">
      <w:pPr>
        <w:spacing w:line="240" w:lineRule="auto"/>
        <w:jc w:val="center"/>
        <w:rPr>
          <w:rFonts w:ascii="宋体" w:hAnsi="宋体" w:cs="宋体"/>
          <w:b/>
          <w:bCs/>
          <w:color w:val="auto"/>
          <w:sz w:val="32"/>
          <w:szCs w:val="32"/>
          <w:highlight w:val="none"/>
        </w:rPr>
      </w:pPr>
      <w:bookmarkStart w:id="12" w:name="_Toc7010_WPSOffice_Level3"/>
      <w:r>
        <w:rPr>
          <w:rFonts w:hint="eastAsia" w:ascii="宋体" w:hAnsi="宋体" w:cs="宋体"/>
          <w:b/>
          <w:bCs/>
          <w:color w:val="auto"/>
          <w:sz w:val="32"/>
          <w:szCs w:val="32"/>
          <w:highlight w:val="none"/>
        </w:rPr>
        <w:t>法定代表人诚信投标承诺书</w:t>
      </w:r>
      <w:bookmarkEnd w:id="12"/>
    </w:p>
    <w:p w14:paraId="3449BC7E">
      <w:pPr>
        <w:spacing w:line="240" w:lineRule="auto"/>
        <w:jc w:val="left"/>
        <w:rPr>
          <w:rFonts w:ascii="宋体" w:hAnsi="宋体" w:cs="宋体"/>
          <w:color w:val="auto"/>
          <w:sz w:val="24"/>
          <w:highlight w:val="none"/>
        </w:rPr>
      </w:pPr>
    </w:p>
    <w:p w14:paraId="01574F5D">
      <w:pPr>
        <w:spacing w:line="460" w:lineRule="atLeast"/>
        <w:jc w:val="left"/>
        <w:rPr>
          <w:rFonts w:ascii="宋体" w:hAnsi="宋体" w:cs="宋体"/>
          <w:color w:val="auto"/>
          <w:sz w:val="22"/>
          <w:highlight w:val="none"/>
        </w:rPr>
      </w:pPr>
      <w:r>
        <w:rPr>
          <w:rFonts w:hint="eastAsia" w:ascii="宋体" w:hAnsi="宋体" w:cs="宋体"/>
          <w:color w:val="auto"/>
          <w:sz w:val="22"/>
          <w:highlight w:val="none"/>
        </w:rPr>
        <w:t>本人以企业法定代表人的身份郑重承诺：</w:t>
      </w:r>
    </w:p>
    <w:p w14:paraId="648954E9">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将遵循公开、公平、公正和诚信信用的原则参加</w:t>
      </w:r>
      <w:r>
        <w:rPr>
          <w:rFonts w:hint="eastAsia" w:ascii="宋体" w:hAnsi="宋体" w:cs="宋体"/>
          <w:color w:val="auto"/>
          <w:sz w:val="22"/>
          <w:highlight w:val="none"/>
          <w:u w:val="single"/>
          <w:lang w:eastAsia="zh-CN"/>
        </w:rPr>
        <w:t>学军中学附属泰顺实验学校扩建工程学生床采购项目</w:t>
      </w:r>
      <w:r>
        <w:rPr>
          <w:rFonts w:hint="eastAsia" w:ascii="宋体" w:hAnsi="宋体" w:cs="宋体"/>
          <w:color w:val="auto"/>
          <w:sz w:val="22"/>
          <w:highlight w:val="none"/>
          <w:u w:val="single"/>
        </w:rPr>
        <w:t>（采购编号：</w:t>
      </w:r>
      <w:r>
        <w:rPr>
          <w:rFonts w:hint="eastAsia" w:ascii="宋体" w:hAnsi="宋体" w:cs="宋体"/>
          <w:color w:val="auto"/>
          <w:sz w:val="22"/>
          <w:highlight w:val="none"/>
          <w:u w:val="single"/>
          <w:lang w:eastAsia="zh-CN"/>
        </w:rPr>
        <w:t xml:space="preserve">TSCG202507005 </w:t>
      </w:r>
      <w:r>
        <w:rPr>
          <w:rFonts w:hint="eastAsia" w:ascii="宋体" w:hAnsi="宋体" w:cs="宋体"/>
          <w:color w:val="auto"/>
          <w:sz w:val="22"/>
          <w:highlight w:val="none"/>
          <w:u w:val="single"/>
        </w:rPr>
        <w:t>）</w:t>
      </w:r>
      <w:r>
        <w:rPr>
          <w:rFonts w:hint="eastAsia" w:ascii="宋体" w:hAnsi="宋体" w:cs="宋体"/>
          <w:color w:val="auto"/>
          <w:sz w:val="22"/>
          <w:highlight w:val="none"/>
        </w:rPr>
        <w:t>的投标；</w:t>
      </w:r>
    </w:p>
    <w:p w14:paraId="0608A5EB">
      <w:pPr>
        <w:spacing w:line="460" w:lineRule="atLeast"/>
        <w:ind w:firstLine="446" w:firstLineChars="200"/>
        <w:jc w:val="left"/>
        <w:rPr>
          <w:rFonts w:ascii="宋体" w:hAnsi="宋体" w:cs="宋体"/>
          <w:color w:val="auto"/>
          <w:sz w:val="22"/>
          <w:highlight w:val="none"/>
          <w:u w:val="single"/>
        </w:rPr>
      </w:pPr>
      <w:r>
        <w:rPr>
          <w:rFonts w:hint="eastAsia" w:ascii="宋体" w:hAnsi="宋体" w:cs="宋体"/>
          <w:color w:val="auto"/>
          <w:sz w:val="22"/>
          <w:highlight w:val="none"/>
        </w:rPr>
        <w:t>一、杜绝以收取管理费等形式的一切挂靠、违法转包、分包行为；并选派有丰富经验、无不良行为记录的在项目管理人员、技术人员，严格按招标文件、投标文件及合同等要求保证拟派人员的到岗率。</w:t>
      </w:r>
    </w:p>
    <w:p w14:paraId="1C3DD6C7">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二、投标文件所提供的一切材料都是真实、有效、合法的。</w:t>
      </w:r>
    </w:p>
    <w:p w14:paraId="327CD432">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三、不与其他投标人相互串通投标报价，不排挤其他投标人的公平竞争，不损害招标人或其他投标人的合法权益。</w:t>
      </w:r>
    </w:p>
    <w:p w14:paraId="2B74B6F3">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四、不与采购人或招标代理机构串通投标，不损害国家利益，社会公共利益或其他人的合法权益。</w:t>
      </w:r>
    </w:p>
    <w:p w14:paraId="5059666B">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五、不向采购人或者评审小组成员行贿以牟取中标(成交)。</w:t>
      </w:r>
    </w:p>
    <w:p w14:paraId="0FF170D1">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六、不以其他人名义投标或者以其他方式弄虚作假，骗取中标(成交)。</w:t>
      </w:r>
    </w:p>
    <w:p w14:paraId="4FDD6065">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七、不在开标后进行虚假恶意投诉。</w:t>
      </w:r>
    </w:p>
    <w:p w14:paraId="7FA5B7BB">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八、我单位没有被政府机关列入失信被执行人名单、重大税收违法案件当事人名单、政府采购严重违法失信行为记录名单及其他不符合《中华人民共和国政府采购法》第二十二条规定条件的情形：</w:t>
      </w:r>
    </w:p>
    <w:p w14:paraId="133C394F">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九、没有被各地、各级财政部门禁止参加政府采购活动，且在限制期限内：</w:t>
      </w:r>
    </w:p>
    <w:p w14:paraId="5817DB09">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十、参与本项目政府采购活动3年内没有重大违法记录情况。</w:t>
      </w:r>
    </w:p>
    <w:p w14:paraId="49C18180">
      <w:pPr>
        <w:spacing w:line="460" w:lineRule="atLeast"/>
        <w:ind w:firstLine="446" w:firstLineChars="200"/>
        <w:rPr>
          <w:rFonts w:ascii="宋体" w:hAnsi="宋体" w:cs="宋体"/>
          <w:color w:val="auto"/>
          <w:sz w:val="22"/>
          <w:highlight w:val="none"/>
        </w:rPr>
      </w:pPr>
      <w:r>
        <w:rPr>
          <w:rFonts w:hint="eastAsia" w:ascii="宋体" w:hAnsi="宋体" w:cs="宋体"/>
          <w:color w:val="auto"/>
          <w:sz w:val="22"/>
          <w:highlight w:val="none"/>
        </w:rPr>
        <w:t>本公司若有违反本承诺内容的行为，愿意承担法律责任，包括不限于：愿意接受相关行政主管部门作出的处罚；给采购人造成损失的，依法承担相应的赔偿责任。</w:t>
      </w:r>
    </w:p>
    <w:p w14:paraId="4C2833B3">
      <w:pPr>
        <w:spacing w:line="460" w:lineRule="atLeast"/>
        <w:ind w:right="1120" w:firstLine="3010" w:firstLineChars="1350"/>
        <w:rPr>
          <w:rFonts w:ascii="宋体" w:hAnsi="宋体" w:cs="宋体"/>
          <w:color w:val="auto"/>
          <w:sz w:val="22"/>
          <w:highlight w:val="none"/>
        </w:rPr>
      </w:pPr>
      <w:r>
        <w:rPr>
          <w:rFonts w:hint="eastAsia" w:ascii="宋体" w:hAnsi="宋体" w:cs="宋体"/>
          <w:b/>
          <w:bCs/>
          <w:color w:val="auto"/>
          <w:sz w:val="22"/>
          <w:highlight w:val="none"/>
        </w:rPr>
        <w:t>法定代表人（签字或签章）</w:t>
      </w:r>
      <w:r>
        <w:rPr>
          <w:rFonts w:hint="eastAsia" w:ascii="宋体" w:hAnsi="宋体" w:cs="宋体"/>
          <w:color w:val="auto"/>
          <w:sz w:val="22"/>
          <w:highlight w:val="none"/>
        </w:rPr>
        <w:t>：</w:t>
      </w:r>
    </w:p>
    <w:p w14:paraId="596C5ECF">
      <w:pPr>
        <w:spacing w:line="460" w:lineRule="atLeast"/>
        <w:ind w:right="1120" w:firstLine="3010" w:firstLineChars="1350"/>
        <w:rPr>
          <w:rFonts w:ascii="宋体" w:hAnsi="宋体" w:cs="宋体"/>
          <w:color w:val="auto"/>
          <w:sz w:val="22"/>
          <w:highlight w:val="none"/>
        </w:rPr>
      </w:pPr>
      <w:r>
        <w:rPr>
          <w:rFonts w:hint="eastAsia" w:ascii="宋体" w:hAnsi="宋体" w:cs="宋体"/>
          <w:color w:val="auto"/>
          <w:sz w:val="22"/>
          <w:highlight w:val="none"/>
        </w:rPr>
        <w:t>投标供应商（盖章）</w:t>
      </w:r>
    </w:p>
    <w:p w14:paraId="2D0608AD">
      <w:pPr>
        <w:spacing w:line="460" w:lineRule="atLeast"/>
        <w:ind w:right="1120" w:firstLine="3122" w:firstLineChars="1400"/>
        <w:rPr>
          <w:rFonts w:ascii="宋体" w:hAnsi="宋体" w:cs="宋体"/>
          <w:color w:val="auto"/>
          <w:szCs w:val="21"/>
          <w:highlight w:val="none"/>
        </w:rPr>
      </w:pPr>
      <w:r>
        <w:rPr>
          <w:rFonts w:hint="eastAsia" w:ascii="宋体" w:hAnsi="宋体" w:cs="宋体"/>
          <w:color w:val="auto"/>
          <w:sz w:val="22"/>
          <w:highlight w:val="none"/>
        </w:rPr>
        <w:t>承诺书签署日期：年月日</w:t>
      </w:r>
    </w:p>
    <w:p w14:paraId="3A5565E2">
      <w:pPr>
        <w:spacing w:line="360" w:lineRule="exact"/>
        <w:jc w:val="left"/>
        <w:rPr>
          <w:rFonts w:ascii="宋体" w:hAnsi="宋体" w:cs="宋体"/>
          <w:color w:val="auto"/>
          <w:sz w:val="30"/>
          <w:highlight w:val="none"/>
        </w:rPr>
      </w:pPr>
      <w:r>
        <w:rPr>
          <w:rFonts w:hint="eastAsia" w:ascii="宋体" w:hAnsi="宋体" w:cs="宋体"/>
          <w:bCs/>
          <w:color w:val="auto"/>
          <w:sz w:val="22"/>
          <w:highlight w:val="none"/>
          <w:u w:val="single"/>
        </w:rPr>
        <w:t>备注：▲投标供应商必须提供本承诺书，不提供按无效投标处理。</w:t>
      </w:r>
    </w:p>
    <w:p w14:paraId="53B6DF76">
      <w:pPr>
        <w:pStyle w:val="10"/>
        <w:spacing w:line="360" w:lineRule="exact"/>
        <w:jc w:val="center"/>
        <w:rPr>
          <w:rFonts w:hAnsi="宋体" w:cs="宋体"/>
          <w:color w:val="auto"/>
          <w:sz w:val="32"/>
          <w:highlight w:val="none"/>
        </w:rPr>
      </w:pPr>
    </w:p>
    <w:p w14:paraId="5B50BA82">
      <w:pPr>
        <w:spacing w:line="360" w:lineRule="exact"/>
        <w:jc w:val="left"/>
        <w:rPr>
          <w:rFonts w:ascii="宋体" w:hAnsi="宋体" w:cs="宋体"/>
          <w:color w:val="auto"/>
          <w:sz w:val="30"/>
          <w:highlight w:val="none"/>
        </w:rPr>
      </w:pPr>
    </w:p>
    <w:p w14:paraId="7BE8ADAA">
      <w:pPr>
        <w:spacing w:line="360" w:lineRule="exact"/>
        <w:jc w:val="left"/>
        <w:rPr>
          <w:rFonts w:ascii="宋体" w:hAnsi="宋体" w:cs="宋体"/>
          <w:color w:val="auto"/>
          <w:sz w:val="30"/>
          <w:highlight w:val="none"/>
        </w:rPr>
      </w:pPr>
    </w:p>
    <w:p w14:paraId="22DD62A6">
      <w:pPr>
        <w:pStyle w:val="10"/>
        <w:spacing w:line="360" w:lineRule="exact"/>
        <w:jc w:val="left"/>
        <w:rPr>
          <w:rFonts w:hAnsi="宋体" w:cs="宋体"/>
          <w:b/>
          <w:bCs/>
          <w:color w:val="auto"/>
          <w:sz w:val="32"/>
          <w:highlight w:val="none"/>
        </w:rPr>
      </w:pPr>
      <w:r>
        <w:rPr>
          <w:rFonts w:hint="eastAsia" w:hAnsi="宋体" w:cs="宋体"/>
          <w:b/>
          <w:bCs/>
          <w:color w:val="auto"/>
          <w:sz w:val="32"/>
          <w:highlight w:val="none"/>
          <w:lang w:val="zh-CN"/>
        </w:rPr>
        <w:t>附件</w:t>
      </w:r>
      <w:r>
        <w:rPr>
          <w:rFonts w:hint="eastAsia" w:hAnsi="宋体" w:cs="宋体"/>
          <w:b/>
          <w:bCs/>
          <w:color w:val="auto"/>
          <w:sz w:val="32"/>
          <w:highlight w:val="none"/>
        </w:rPr>
        <w:t>十三</w:t>
      </w:r>
    </w:p>
    <w:p w14:paraId="0602EF77">
      <w:pPr>
        <w:pStyle w:val="10"/>
        <w:spacing w:line="360" w:lineRule="exact"/>
        <w:jc w:val="center"/>
        <w:rPr>
          <w:rFonts w:hAnsi="宋体" w:cs="宋体"/>
          <w:b/>
          <w:bCs/>
          <w:color w:val="auto"/>
          <w:sz w:val="32"/>
          <w:highlight w:val="none"/>
          <w:lang w:val="zh-CN"/>
        </w:rPr>
      </w:pPr>
      <w:bookmarkStart w:id="13" w:name="_Toc18541_WPSOffice_Level3"/>
      <w:r>
        <w:rPr>
          <w:rFonts w:hint="eastAsia" w:hAnsi="宋体" w:cs="宋体"/>
          <w:b/>
          <w:bCs/>
          <w:color w:val="auto"/>
          <w:sz w:val="32"/>
          <w:highlight w:val="none"/>
          <w:lang w:val="zh-CN"/>
        </w:rPr>
        <w:t>（一）商务偏离表</w:t>
      </w:r>
      <w:bookmarkEnd w:id="13"/>
    </w:p>
    <w:p w14:paraId="39E5DF41">
      <w:pPr>
        <w:autoSpaceDE w:val="0"/>
        <w:autoSpaceDN w:val="0"/>
        <w:adjustRightInd w:val="0"/>
        <w:spacing w:line="360" w:lineRule="exact"/>
        <w:jc w:val="center"/>
        <w:rPr>
          <w:rFonts w:ascii="宋体" w:hAnsi="宋体" w:cs="宋体"/>
          <w:color w:val="auto"/>
          <w:sz w:val="32"/>
          <w:highlight w:val="none"/>
          <w:lang w:val="zh-CN"/>
        </w:rPr>
      </w:pPr>
    </w:p>
    <w:tbl>
      <w:tblPr>
        <w:tblStyle w:val="20"/>
        <w:tblW w:w="0" w:type="auto"/>
        <w:tblInd w:w="108" w:type="dxa"/>
        <w:tblLayout w:type="fixed"/>
        <w:tblCellMar>
          <w:top w:w="0" w:type="dxa"/>
          <w:left w:w="108" w:type="dxa"/>
          <w:bottom w:w="0" w:type="dxa"/>
          <w:right w:w="108" w:type="dxa"/>
        </w:tblCellMar>
      </w:tblPr>
      <w:tblGrid>
        <w:gridCol w:w="1080"/>
        <w:gridCol w:w="1620"/>
        <w:gridCol w:w="2220"/>
        <w:gridCol w:w="2220"/>
        <w:gridCol w:w="2295"/>
      </w:tblGrid>
      <w:tr w14:paraId="34A9897A">
        <w:tblPrEx>
          <w:tblCellMar>
            <w:top w:w="0" w:type="dxa"/>
            <w:left w:w="108" w:type="dxa"/>
            <w:bottom w:w="0" w:type="dxa"/>
            <w:right w:w="108" w:type="dxa"/>
          </w:tblCellMar>
        </w:tblPrEx>
        <w:trPr>
          <w:trHeight w:val="936" w:hRule="atLeast"/>
        </w:trPr>
        <w:tc>
          <w:tcPr>
            <w:tcW w:w="1080" w:type="dxa"/>
            <w:tcBorders>
              <w:top w:val="single" w:color="auto" w:sz="6" w:space="0"/>
              <w:left w:val="single" w:color="auto" w:sz="6" w:space="0"/>
              <w:bottom w:val="single" w:color="auto" w:sz="6" w:space="0"/>
              <w:right w:val="single" w:color="auto" w:sz="6" w:space="0"/>
            </w:tcBorders>
            <w:vAlign w:val="center"/>
          </w:tcPr>
          <w:p w14:paraId="7B4309BD">
            <w:pPr>
              <w:autoSpaceDE w:val="0"/>
              <w:autoSpaceDN w:val="0"/>
              <w:adjustRightInd w:val="0"/>
              <w:spacing w:line="360" w:lineRule="exact"/>
              <w:rPr>
                <w:rFonts w:ascii="宋体" w:hAnsi="宋体" w:cs="宋体"/>
                <w:color w:val="auto"/>
                <w:sz w:val="24"/>
                <w:highlight w:val="none"/>
              </w:rPr>
            </w:pPr>
            <w:r>
              <w:rPr>
                <w:rFonts w:hint="eastAsia" w:ascii="宋体" w:hAnsi="宋体" w:cs="宋体"/>
                <w:color w:val="auto"/>
                <w:sz w:val="24"/>
                <w:highlight w:val="none"/>
              </w:rPr>
              <w:t>序号</w:t>
            </w:r>
          </w:p>
        </w:tc>
        <w:tc>
          <w:tcPr>
            <w:tcW w:w="1620" w:type="dxa"/>
            <w:tcBorders>
              <w:top w:val="single" w:color="auto" w:sz="6" w:space="0"/>
              <w:left w:val="single" w:color="auto" w:sz="6" w:space="0"/>
              <w:bottom w:val="single" w:color="auto" w:sz="6" w:space="0"/>
              <w:right w:val="single" w:color="auto" w:sz="6" w:space="0"/>
            </w:tcBorders>
            <w:vAlign w:val="center"/>
          </w:tcPr>
          <w:p w14:paraId="5B2A9C45">
            <w:pPr>
              <w:autoSpaceDE w:val="0"/>
              <w:autoSpaceDN w:val="0"/>
              <w:adjustRightInd w:val="0"/>
              <w:spacing w:line="360" w:lineRule="exact"/>
              <w:jc w:val="center"/>
              <w:rPr>
                <w:rFonts w:ascii="宋体" w:hAnsi="宋体" w:cs="宋体"/>
                <w:color w:val="auto"/>
                <w:sz w:val="24"/>
                <w:highlight w:val="none"/>
                <w:lang w:val="zh-CN"/>
              </w:rPr>
            </w:pPr>
            <w:r>
              <w:rPr>
                <w:rFonts w:hint="eastAsia" w:ascii="宋体" w:hAnsi="宋体" w:cs="宋体"/>
                <w:color w:val="auto"/>
                <w:sz w:val="24"/>
                <w:highlight w:val="none"/>
                <w:lang w:val="zh-CN"/>
              </w:rPr>
              <w:t>内容</w:t>
            </w:r>
          </w:p>
        </w:tc>
        <w:tc>
          <w:tcPr>
            <w:tcW w:w="2220" w:type="dxa"/>
            <w:tcBorders>
              <w:top w:val="single" w:color="auto" w:sz="6" w:space="0"/>
              <w:left w:val="single" w:color="auto" w:sz="6" w:space="0"/>
              <w:bottom w:val="single" w:color="auto" w:sz="6" w:space="0"/>
              <w:right w:val="single" w:color="auto" w:sz="6" w:space="0"/>
            </w:tcBorders>
            <w:vAlign w:val="center"/>
          </w:tcPr>
          <w:p w14:paraId="2AED9A5C">
            <w:pPr>
              <w:autoSpaceDE w:val="0"/>
              <w:autoSpaceDN w:val="0"/>
              <w:adjustRightInd w:val="0"/>
              <w:spacing w:line="360" w:lineRule="exact"/>
              <w:jc w:val="center"/>
              <w:rPr>
                <w:rFonts w:ascii="宋体" w:hAnsi="宋体" w:cs="宋体"/>
                <w:color w:val="auto"/>
                <w:sz w:val="24"/>
                <w:highlight w:val="none"/>
                <w:lang w:val="zh-CN"/>
              </w:rPr>
            </w:pPr>
            <w:r>
              <w:rPr>
                <w:rFonts w:hint="eastAsia" w:ascii="宋体" w:hAnsi="宋体" w:cs="宋体"/>
                <w:color w:val="auto"/>
                <w:sz w:val="24"/>
                <w:highlight w:val="none"/>
                <w:lang w:val="zh-CN"/>
              </w:rPr>
              <w:t>招标文件规范要求</w:t>
            </w:r>
          </w:p>
        </w:tc>
        <w:tc>
          <w:tcPr>
            <w:tcW w:w="2220" w:type="dxa"/>
            <w:tcBorders>
              <w:top w:val="single" w:color="auto" w:sz="6" w:space="0"/>
              <w:left w:val="single" w:color="auto" w:sz="6" w:space="0"/>
              <w:bottom w:val="single" w:color="auto" w:sz="6" w:space="0"/>
              <w:right w:val="single" w:color="auto" w:sz="6" w:space="0"/>
            </w:tcBorders>
            <w:vAlign w:val="center"/>
          </w:tcPr>
          <w:p w14:paraId="0910E384">
            <w:pPr>
              <w:autoSpaceDE w:val="0"/>
              <w:autoSpaceDN w:val="0"/>
              <w:adjustRightInd w:val="0"/>
              <w:spacing w:line="360" w:lineRule="exact"/>
              <w:jc w:val="center"/>
              <w:rPr>
                <w:rFonts w:ascii="宋体" w:hAnsi="宋体" w:cs="宋体"/>
                <w:color w:val="auto"/>
                <w:sz w:val="24"/>
                <w:highlight w:val="none"/>
                <w:lang w:val="zh-CN"/>
              </w:rPr>
            </w:pPr>
            <w:r>
              <w:rPr>
                <w:rFonts w:hint="eastAsia" w:ascii="宋体" w:hAnsi="宋体" w:cs="宋体"/>
                <w:color w:val="auto"/>
                <w:sz w:val="24"/>
                <w:highlight w:val="none"/>
                <w:lang w:val="zh-CN"/>
              </w:rPr>
              <w:t>投标文件对应规范</w:t>
            </w:r>
          </w:p>
        </w:tc>
        <w:tc>
          <w:tcPr>
            <w:tcW w:w="2295" w:type="dxa"/>
            <w:tcBorders>
              <w:top w:val="single" w:color="auto" w:sz="6" w:space="0"/>
              <w:left w:val="single" w:color="auto" w:sz="6" w:space="0"/>
              <w:bottom w:val="single" w:color="auto" w:sz="6" w:space="0"/>
              <w:right w:val="single" w:color="auto" w:sz="6" w:space="0"/>
            </w:tcBorders>
            <w:vAlign w:val="center"/>
          </w:tcPr>
          <w:p w14:paraId="377F2290">
            <w:pPr>
              <w:autoSpaceDE w:val="0"/>
              <w:autoSpaceDN w:val="0"/>
              <w:adjustRightInd w:val="0"/>
              <w:spacing w:line="360" w:lineRule="exact"/>
              <w:jc w:val="center"/>
              <w:rPr>
                <w:rFonts w:ascii="宋体" w:hAnsi="宋体" w:cs="宋体"/>
                <w:color w:val="auto"/>
                <w:sz w:val="24"/>
                <w:highlight w:val="none"/>
                <w:lang w:val="zh-CN"/>
              </w:rPr>
            </w:pPr>
            <w:r>
              <w:rPr>
                <w:rFonts w:hint="eastAsia" w:ascii="宋体" w:hAnsi="宋体" w:cs="宋体"/>
                <w:color w:val="auto"/>
                <w:sz w:val="24"/>
                <w:highlight w:val="none"/>
                <w:lang w:val="zh-CN"/>
              </w:rPr>
              <w:t>备注</w:t>
            </w:r>
          </w:p>
        </w:tc>
      </w:tr>
      <w:tr w14:paraId="671FD0DC">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14:paraId="5FFE2ABF">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3E82B461">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685695C4">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7BC216C5">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7D105F07">
            <w:pPr>
              <w:autoSpaceDE w:val="0"/>
              <w:autoSpaceDN w:val="0"/>
              <w:adjustRightInd w:val="0"/>
              <w:spacing w:line="360" w:lineRule="exact"/>
              <w:jc w:val="center"/>
              <w:rPr>
                <w:rFonts w:ascii="宋体" w:hAnsi="宋体" w:cs="宋体"/>
                <w:color w:val="auto"/>
                <w:sz w:val="24"/>
                <w:highlight w:val="none"/>
                <w:lang w:val="zh-CN"/>
              </w:rPr>
            </w:pPr>
          </w:p>
        </w:tc>
      </w:tr>
      <w:tr w14:paraId="37C886A0">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14:paraId="1C9E51CC">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1A51B53A">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60183D10">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6059F087">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1A9D1CBA">
            <w:pPr>
              <w:autoSpaceDE w:val="0"/>
              <w:autoSpaceDN w:val="0"/>
              <w:adjustRightInd w:val="0"/>
              <w:spacing w:line="360" w:lineRule="exact"/>
              <w:jc w:val="center"/>
              <w:rPr>
                <w:rFonts w:ascii="宋体" w:hAnsi="宋体" w:cs="宋体"/>
                <w:color w:val="auto"/>
                <w:sz w:val="24"/>
                <w:highlight w:val="none"/>
                <w:lang w:val="zh-CN"/>
              </w:rPr>
            </w:pPr>
          </w:p>
        </w:tc>
      </w:tr>
      <w:tr w14:paraId="40E4EAF4">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14:paraId="633CF8C7">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57B69AAB">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114A6581">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359A1BC3">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558E12B6">
            <w:pPr>
              <w:autoSpaceDE w:val="0"/>
              <w:autoSpaceDN w:val="0"/>
              <w:adjustRightInd w:val="0"/>
              <w:spacing w:line="360" w:lineRule="exact"/>
              <w:jc w:val="center"/>
              <w:rPr>
                <w:rFonts w:ascii="宋体" w:hAnsi="宋体" w:cs="宋体"/>
                <w:color w:val="auto"/>
                <w:sz w:val="24"/>
                <w:highlight w:val="none"/>
                <w:lang w:val="zh-CN"/>
              </w:rPr>
            </w:pPr>
          </w:p>
        </w:tc>
      </w:tr>
      <w:tr w14:paraId="763C6CF5">
        <w:tblPrEx>
          <w:tblCellMar>
            <w:top w:w="0" w:type="dxa"/>
            <w:left w:w="108" w:type="dxa"/>
            <w:bottom w:w="0" w:type="dxa"/>
            <w:right w:w="108" w:type="dxa"/>
          </w:tblCellMar>
        </w:tblPrEx>
        <w:trPr>
          <w:trHeight w:val="436" w:hRule="atLeast"/>
        </w:trPr>
        <w:tc>
          <w:tcPr>
            <w:tcW w:w="1080" w:type="dxa"/>
            <w:tcBorders>
              <w:top w:val="single" w:color="auto" w:sz="6" w:space="0"/>
              <w:left w:val="single" w:color="auto" w:sz="6" w:space="0"/>
              <w:bottom w:val="single" w:color="auto" w:sz="6" w:space="0"/>
              <w:right w:val="single" w:color="auto" w:sz="6" w:space="0"/>
            </w:tcBorders>
          </w:tcPr>
          <w:p w14:paraId="7E457FBE">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11A07263">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278D7EE7">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2A6220E2">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245BA927">
            <w:pPr>
              <w:autoSpaceDE w:val="0"/>
              <w:autoSpaceDN w:val="0"/>
              <w:adjustRightInd w:val="0"/>
              <w:spacing w:line="360" w:lineRule="exact"/>
              <w:jc w:val="center"/>
              <w:rPr>
                <w:rFonts w:ascii="宋体" w:hAnsi="宋体" w:cs="宋体"/>
                <w:color w:val="auto"/>
                <w:sz w:val="24"/>
                <w:highlight w:val="none"/>
                <w:lang w:val="zh-CN"/>
              </w:rPr>
            </w:pPr>
          </w:p>
        </w:tc>
      </w:tr>
      <w:tr w14:paraId="58DEE00C">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14:paraId="72A45647">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30AE1423">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4F5F8EF4">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79E85B01">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3FAEBB1A">
            <w:pPr>
              <w:autoSpaceDE w:val="0"/>
              <w:autoSpaceDN w:val="0"/>
              <w:adjustRightInd w:val="0"/>
              <w:spacing w:line="360" w:lineRule="exact"/>
              <w:jc w:val="center"/>
              <w:rPr>
                <w:rFonts w:ascii="宋体" w:hAnsi="宋体" w:cs="宋体"/>
                <w:color w:val="auto"/>
                <w:sz w:val="24"/>
                <w:highlight w:val="none"/>
                <w:lang w:val="zh-CN"/>
              </w:rPr>
            </w:pPr>
          </w:p>
        </w:tc>
      </w:tr>
      <w:tr w14:paraId="0C414377">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14:paraId="356D68CE">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23D432B1">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301D897B">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2FB17062">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7E577743">
            <w:pPr>
              <w:autoSpaceDE w:val="0"/>
              <w:autoSpaceDN w:val="0"/>
              <w:adjustRightInd w:val="0"/>
              <w:spacing w:line="360" w:lineRule="exact"/>
              <w:jc w:val="center"/>
              <w:rPr>
                <w:rFonts w:ascii="宋体" w:hAnsi="宋体" w:cs="宋体"/>
                <w:color w:val="auto"/>
                <w:sz w:val="24"/>
                <w:highlight w:val="none"/>
                <w:lang w:val="zh-CN"/>
              </w:rPr>
            </w:pPr>
          </w:p>
        </w:tc>
      </w:tr>
      <w:tr w14:paraId="54A49255">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14:paraId="04E5BC44">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177586F6">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39FEF689">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2FA509E0">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79C353A2">
            <w:pPr>
              <w:autoSpaceDE w:val="0"/>
              <w:autoSpaceDN w:val="0"/>
              <w:adjustRightInd w:val="0"/>
              <w:spacing w:line="360" w:lineRule="exact"/>
              <w:jc w:val="center"/>
              <w:rPr>
                <w:rFonts w:ascii="宋体" w:hAnsi="宋体" w:cs="宋体"/>
                <w:color w:val="auto"/>
                <w:sz w:val="24"/>
                <w:highlight w:val="none"/>
                <w:lang w:val="zh-CN"/>
              </w:rPr>
            </w:pPr>
          </w:p>
        </w:tc>
      </w:tr>
      <w:tr w14:paraId="13340540">
        <w:tblPrEx>
          <w:tblCellMar>
            <w:top w:w="0" w:type="dxa"/>
            <w:left w:w="108" w:type="dxa"/>
            <w:bottom w:w="0" w:type="dxa"/>
            <w:right w:w="108" w:type="dxa"/>
          </w:tblCellMar>
        </w:tblPrEx>
        <w:trPr>
          <w:trHeight w:val="436" w:hRule="atLeast"/>
        </w:trPr>
        <w:tc>
          <w:tcPr>
            <w:tcW w:w="1080" w:type="dxa"/>
            <w:tcBorders>
              <w:top w:val="single" w:color="auto" w:sz="6" w:space="0"/>
              <w:left w:val="single" w:color="auto" w:sz="6" w:space="0"/>
              <w:bottom w:val="single" w:color="auto" w:sz="6" w:space="0"/>
              <w:right w:val="single" w:color="auto" w:sz="6" w:space="0"/>
            </w:tcBorders>
          </w:tcPr>
          <w:p w14:paraId="7B83D770">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1A44A17E">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6754BA6F">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48E234DF">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3B2C7741">
            <w:pPr>
              <w:autoSpaceDE w:val="0"/>
              <w:autoSpaceDN w:val="0"/>
              <w:adjustRightInd w:val="0"/>
              <w:spacing w:line="360" w:lineRule="exact"/>
              <w:jc w:val="center"/>
              <w:rPr>
                <w:rFonts w:ascii="宋体" w:hAnsi="宋体" w:cs="宋体"/>
                <w:color w:val="auto"/>
                <w:sz w:val="24"/>
                <w:highlight w:val="none"/>
                <w:lang w:val="zh-CN"/>
              </w:rPr>
            </w:pPr>
          </w:p>
        </w:tc>
      </w:tr>
      <w:tr w14:paraId="08AEF462">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14:paraId="782EBB6E">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29EECB97">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37C19BB5">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6F5A8C54">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3D047913">
            <w:pPr>
              <w:autoSpaceDE w:val="0"/>
              <w:autoSpaceDN w:val="0"/>
              <w:adjustRightInd w:val="0"/>
              <w:spacing w:line="360" w:lineRule="exact"/>
              <w:jc w:val="center"/>
              <w:rPr>
                <w:rFonts w:ascii="宋体" w:hAnsi="宋体" w:cs="宋体"/>
                <w:color w:val="auto"/>
                <w:sz w:val="24"/>
                <w:highlight w:val="none"/>
                <w:lang w:val="zh-CN"/>
              </w:rPr>
            </w:pPr>
          </w:p>
        </w:tc>
      </w:tr>
    </w:tbl>
    <w:p w14:paraId="70E69BFE">
      <w:pPr>
        <w:autoSpaceDE w:val="0"/>
        <w:autoSpaceDN w:val="0"/>
        <w:adjustRightInd w:val="0"/>
        <w:spacing w:line="360" w:lineRule="exact"/>
        <w:rPr>
          <w:rFonts w:ascii="宋体" w:hAnsi="宋体" w:cs="宋体"/>
          <w:color w:val="auto"/>
          <w:sz w:val="24"/>
          <w:highlight w:val="none"/>
          <w:lang w:val="zh-CN"/>
        </w:rPr>
      </w:pPr>
      <w:r>
        <w:rPr>
          <w:rFonts w:hint="eastAsia" w:ascii="宋体" w:hAnsi="宋体" w:cs="宋体"/>
          <w:color w:val="auto"/>
          <w:sz w:val="24"/>
          <w:highlight w:val="none"/>
          <w:lang w:val="zh-CN"/>
        </w:rPr>
        <w:t>供应商盖章：</w:t>
      </w:r>
    </w:p>
    <w:p w14:paraId="1F4F44BD">
      <w:pPr>
        <w:autoSpaceDE w:val="0"/>
        <w:autoSpaceDN w:val="0"/>
        <w:adjustRightInd w:val="0"/>
        <w:spacing w:line="360" w:lineRule="exact"/>
        <w:rPr>
          <w:rFonts w:ascii="宋体" w:hAnsi="宋体" w:cs="宋体"/>
          <w:color w:val="auto"/>
          <w:sz w:val="32"/>
          <w:highlight w:val="none"/>
          <w:lang w:val="zh-CN"/>
        </w:rPr>
      </w:pPr>
    </w:p>
    <w:p w14:paraId="7BFEDE42">
      <w:pPr>
        <w:pStyle w:val="10"/>
        <w:spacing w:line="360" w:lineRule="exact"/>
        <w:jc w:val="center"/>
        <w:rPr>
          <w:rFonts w:hAnsi="宋体" w:cs="宋体"/>
          <w:b/>
          <w:bCs/>
          <w:color w:val="auto"/>
          <w:sz w:val="32"/>
          <w:highlight w:val="none"/>
          <w:lang w:val="zh-CN"/>
        </w:rPr>
      </w:pPr>
      <w:bookmarkStart w:id="14" w:name="_Toc4031_WPSOffice_Level3"/>
      <w:r>
        <w:rPr>
          <w:rFonts w:hint="eastAsia" w:hAnsi="宋体" w:cs="宋体"/>
          <w:b/>
          <w:bCs/>
          <w:color w:val="auto"/>
          <w:sz w:val="32"/>
          <w:highlight w:val="none"/>
          <w:lang w:val="zh-CN"/>
        </w:rPr>
        <w:t>（二）技术偏离表</w:t>
      </w:r>
      <w:bookmarkEnd w:id="14"/>
    </w:p>
    <w:tbl>
      <w:tblPr>
        <w:tblStyle w:val="20"/>
        <w:tblW w:w="0" w:type="auto"/>
        <w:tblInd w:w="108" w:type="dxa"/>
        <w:tblLayout w:type="fixed"/>
        <w:tblCellMar>
          <w:top w:w="0" w:type="dxa"/>
          <w:left w:w="108" w:type="dxa"/>
          <w:bottom w:w="0" w:type="dxa"/>
          <w:right w:w="108" w:type="dxa"/>
        </w:tblCellMar>
      </w:tblPr>
      <w:tblGrid>
        <w:gridCol w:w="1080"/>
        <w:gridCol w:w="1620"/>
        <w:gridCol w:w="2220"/>
        <w:gridCol w:w="2220"/>
        <w:gridCol w:w="2295"/>
      </w:tblGrid>
      <w:tr w14:paraId="4A2E79B9">
        <w:tblPrEx>
          <w:tblCellMar>
            <w:top w:w="0" w:type="dxa"/>
            <w:left w:w="108" w:type="dxa"/>
            <w:bottom w:w="0" w:type="dxa"/>
            <w:right w:w="108" w:type="dxa"/>
          </w:tblCellMar>
        </w:tblPrEx>
        <w:trPr>
          <w:trHeight w:val="918" w:hRule="atLeast"/>
        </w:trPr>
        <w:tc>
          <w:tcPr>
            <w:tcW w:w="1080" w:type="dxa"/>
            <w:tcBorders>
              <w:top w:val="single" w:color="auto" w:sz="6" w:space="0"/>
              <w:left w:val="single" w:color="auto" w:sz="6" w:space="0"/>
              <w:bottom w:val="single" w:color="auto" w:sz="6" w:space="0"/>
              <w:right w:val="single" w:color="auto" w:sz="6" w:space="0"/>
            </w:tcBorders>
            <w:vAlign w:val="center"/>
          </w:tcPr>
          <w:p w14:paraId="3B7A2471">
            <w:pPr>
              <w:autoSpaceDE w:val="0"/>
              <w:autoSpaceDN w:val="0"/>
              <w:adjustRightInd w:val="0"/>
              <w:spacing w:line="360" w:lineRule="exact"/>
              <w:jc w:val="center"/>
              <w:rPr>
                <w:rFonts w:ascii="宋体" w:hAnsi="宋体" w:cs="宋体"/>
                <w:color w:val="auto"/>
                <w:sz w:val="22"/>
                <w:highlight w:val="none"/>
                <w:lang w:val="zh-CN"/>
              </w:rPr>
            </w:pPr>
            <w:r>
              <w:rPr>
                <w:rFonts w:hint="eastAsia" w:ascii="宋体" w:hAnsi="宋体" w:cs="宋体"/>
                <w:color w:val="auto"/>
                <w:sz w:val="22"/>
                <w:highlight w:val="none"/>
                <w:lang w:val="zh-CN"/>
              </w:rPr>
              <w:t>序号</w:t>
            </w:r>
          </w:p>
        </w:tc>
        <w:tc>
          <w:tcPr>
            <w:tcW w:w="1620" w:type="dxa"/>
            <w:tcBorders>
              <w:top w:val="single" w:color="auto" w:sz="6" w:space="0"/>
              <w:left w:val="single" w:color="auto" w:sz="6" w:space="0"/>
              <w:bottom w:val="single" w:color="auto" w:sz="6" w:space="0"/>
              <w:right w:val="single" w:color="auto" w:sz="6" w:space="0"/>
            </w:tcBorders>
            <w:vAlign w:val="center"/>
          </w:tcPr>
          <w:p w14:paraId="67ADBD2D">
            <w:pPr>
              <w:autoSpaceDE w:val="0"/>
              <w:autoSpaceDN w:val="0"/>
              <w:adjustRightInd w:val="0"/>
              <w:spacing w:line="360" w:lineRule="exact"/>
              <w:jc w:val="center"/>
              <w:rPr>
                <w:rFonts w:ascii="宋体" w:hAnsi="宋体" w:cs="宋体"/>
                <w:color w:val="auto"/>
                <w:sz w:val="22"/>
                <w:highlight w:val="none"/>
                <w:lang w:val="zh-CN"/>
              </w:rPr>
            </w:pPr>
            <w:r>
              <w:rPr>
                <w:rFonts w:hint="eastAsia" w:ascii="宋体" w:hAnsi="宋体" w:cs="宋体"/>
                <w:color w:val="auto"/>
                <w:sz w:val="22"/>
                <w:highlight w:val="none"/>
                <w:lang w:val="zh-CN"/>
              </w:rPr>
              <w:t>内容</w:t>
            </w:r>
          </w:p>
        </w:tc>
        <w:tc>
          <w:tcPr>
            <w:tcW w:w="2220" w:type="dxa"/>
            <w:tcBorders>
              <w:top w:val="single" w:color="auto" w:sz="6" w:space="0"/>
              <w:left w:val="single" w:color="auto" w:sz="6" w:space="0"/>
              <w:bottom w:val="single" w:color="auto" w:sz="6" w:space="0"/>
              <w:right w:val="single" w:color="auto" w:sz="6" w:space="0"/>
            </w:tcBorders>
            <w:vAlign w:val="center"/>
          </w:tcPr>
          <w:p w14:paraId="4719DABB">
            <w:pPr>
              <w:autoSpaceDE w:val="0"/>
              <w:autoSpaceDN w:val="0"/>
              <w:adjustRightInd w:val="0"/>
              <w:spacing w:line="360" w:lineRule="exact"/>
              <w:jc w:val="center"/>
              <w:rPr>
                <w:rFonts w:ascii="宋体" w:hAnsi="宋体" w:cs="宋体"/>
                <w:color w:val="auto"/>
                <w:sz w:val="22"/>
                <w:highlight w:val="none"/>
                <w:lang w:val="zh-CN"/>
              </w:rPr>
            </w:pPr>
            <w:r>
              <w:rPr>
                <w:rFonts w:hint="eastAsia" w:ascii="宋体" w:hAnsi="宋体" w:cs="宋体"/>
                <w:color w:val="auto"/>
                <w:sz w:val="22"/>
                <w:highlight w:val="none"/>
                <w:lang w:val="zh-CN"/>
              </w:rPr>
              <w:t>招标文件规范要求</w:t>
            </w:r>
          </w:p>
        </w:tc>
        <w:tc>
          <w:tcPr>
            <w:tcW w:w="2220" w:type="dxa"/>
            <w:tcBorders>
              <w:top w:val="single" w:color="auto" w:sz="6" w:space="0"/>
              <w:left w:val="single" w:color="auto" w:sz="6" w:space="0"/>
              <w:bottom w:val="single" w:color="auto" w:sz="6" w:space="0"/>
              <w:right w:val="single" w:color="auto" w:sz="6" w:space="0"/>
            </w:tcBorders>
            <w:vAlign w:val="center"/>
          </w:tcPr>
          <w:p w14:paraId="67641883">
            <w:pPr>
              <w:autoSpaceDE w:val="0"/>
              <w:autoSpaceDN w:val="0"/>
              <w:adjustRightInd w:val="0"/>
              <w:spacing w:line="360" w:lineRule="exact"/>
              <w:jc w:val="center"/>
              <w:rPr>
                <w:rFonts w:ascii="宋体" w:hAnsi="宋体" w:cs="宋体"/>
                <w:color w:val="auto"/>
                <w:sz w:val="22"/>
                <w:highlight w:val="none"/>
                <w:lang w:val="zh-CN"/>
              </w:rPr>
            </w:pPr>
            <w:r>
              <w:rPr>
                <w:rFonts w:hint="eastAsia" w:ascii="宋体" w:hAnsi="宋体" w:cs="宋体"/>
                <w:color w:val="auto"/>
                <w:sz w:val="22"/>
                <w:highlight w:val="none"/>
                <w:lang w:val="zh-CN"/>
              </w:rPr>
              <w:t>投标文件对应规范</w:t>
            </w:r>
          </w:p>
        </w:tc>
        <w:tc>
          <w:tcPr>
            <w:tcW w:w="2295" w:type="dxa"/>
            <w:tcBorders>
              <w:top w:val="single" w:color="auto" w:sz="6" w:space="0"/>
              <w:left w:val="single" w:color="auto" w:sz="6" w:space="0"/>
              <w:bottom w:val="single" w:color="auto" w:sz="6" w:space="0"/>
              <w:right w:val="single" w:color="auto" w:sz="6" w:space="0"/>
            </w:tcBorders>
            <w:vAlign w:val="center"/>
          </w:tcPr>
          <w:p w14:paraId="1149F092">
            <w:pPr>
              <w:autoSpaceDE w:val="0"/>
              <w:autoSpaceDN w:val="0"/>
              <w:adjustRightInd w:val="0"/>
              <w:spacing w:line="360" w:lineRule="exact"/>
              <w:jc w:val="center"/>
              <w:rPr>
                <w:rFonts w:ascii="宋体" w:hAnsi="宋体" w:cs="宋体"/>
                <w:color w:val="auto"/>
                <w:sz w:val="22"/>
                <w:highlight w:val="none"/>
                <w:lang w:val="zh-CN"/>
              </w:rPr>
            </w:pPr>
            <w:r>
              <w:rPr>
                <w:rFonts w:hint="eastAsia" w:ascii="宋体" w:hAnsi="宋体" w:cs="宋体"/>
                <w:color w:val="auto"/>
                <w:sz w:val="22"/>
                <w:highlight w:val="none"/>
                <w:lang w:val="zh-CN"/>
              </w:rPr>
              <w:t>备注</w:t>
            </w:r>
          </w:p>
        </w:tc>
      </w:tr>
      <w:tr w14:paraId="1E3E678D">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69ABD34A">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49E3C1AF">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206799CB">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2646E7D0">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3205A33D">
            <w:pPr>
              <w:autoSpaceDE w:val="0"/>
              <w:autoSpaceDN w:val="0"/>
              <w:adjustRightInd w:val="0"/>
              <w:spacing w:line="360" w:lineRule="exact"/>
              <w:jc w:val="center"/>
              <w:rPr>
                <w:rFonts w:ascii="宋体" w:hAnsi="宋体" w:cs="宋体"/>
                <w:color w:val="auto"/>
                <w:sz w:val="22"/>
                <w:highlight w:val="none"/>
                <w:lang w:val="zh-CN"/>
              </w:rPr>
            </w:pPr>
          </w:p>
        </w:tc>
      </w:tr>
      <w:tr w14:paraId="243C6FA4">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260153EE">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3684D8AD">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1AC0F6AB">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087A5D45">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3BB42DB6">
            <w:pPr>
              <w:autoSpaceDE w:val="0"/>
              <w:autoSpaceDN w:val="0"/>
              <w:adjustRightInd w:val="0"/>
              <w:spacing w:line="360" w:lineRule="exact"/>
              <w:jc w:val="center"/>
              <w:rPr>
                <w:rFonts w:ascii="宋体" w:hAnsi="宋体" w:cs="宋体"/>
                <w:color w:val="auto"/>
                <w:sz w:val="22"/>
                <w:highlight w:val="none"/>
                <w:lang w:val="zh-CN"/>
              </w:rPr>
            </w:pPr>
          </w:p>
        </w:tc>
      </w:tr>
      <w:tr w14:paraId="5A924FBA">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4E9B161D">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25EB2DDF">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0B481CA4">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2B31BE57">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2A27FA67">
            <w:pPr>
              <w:autoSpaceDE w:val="0"/>
              <w:autoSpaceDN w:val="0"/>
              <w:adjustRightInd w:val="0"/>
              <w:spacing w:line="360" w:lineRule="exact"/>
              <w:jc w:val="center"/>
              <w:rPr>
                <w:rFonts w:ascii="宋体" w:hAnsi="宋体" w:cs="宋体"/>
                <w:color w:val="auto"/>
                <w:sz w:val="22"/>
                <w:highlight w:val="none"/>
                <w:lang w:val="zh-CN"/>
              </w:rPr>
            </w:pPr>
          </w:p>
        </w:tc>
      </w:tr>
      <w:tr w14:paraId="66DFED34">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1C00AA2C">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7255999B">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01C55A3A">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4D8491D7">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7C1DBCE0">
            <w:pPr>
              <w:autoSpaceDE w:val="0"/>
              <w:autoSpaceDN w:val="0"/>
              <w:adjustRightInd w:val="0"/>
              <w:spacing w:line="360" w:lineRule="exact"/>
              <w:jc w:val="center"/>
              <w:rPr>
                <w:rFonts w:ascii="宋体" w:hAnsi="宋体" w:cs="宋体"/>
                <w:color w:val="auto"/>
                <w:sz w:val="22"/>
                <w:highlight w:val="none"/>
                <w:lang w:val="zh-CN"/>
              </w:rPr>
            </w:pPr>
          </w:p>
        </w:tc>
      </w:tr>
      <w:tr w14:paraId="36DAD7C8">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7607C05F">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437FFF5B">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7CA2B977">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034BD1AA">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1AED2372">
            <w:pPr>
              <w:autoSpaceDE w:val="0"/>
              <w:autoSpaceDN w:val="0"/>
              <w:adjustRightInd w:val="0"/>
              <w:spacing w:line="360" w:lineRule="exact"/>
              <w:jc w:val="center"/>
              <w:rPr>
                <w:rFonts w:ascii="宋体" w:hAnsi="宋体" w:cs="宋体"/>
                <w:color w:val="auto"/>
                <w:sz w:val="22"/>
                <w:highlight w:val="none"/>
                <w:lang w:val="zh-CN"/>
              </w:rPr>
            </w:pPr>
          </w:p>
        </w:tc>
      </w:tr>
      <w:tr w14:paraId="5F44091F">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011A4D31">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170F7A5B">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35B168A1">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72D17290">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1A28EB34">
            <w:pPr>
              <w:autoSpaceDE w:val="0"/>
              <w:autoSpaceDN w:val="0"/>
              <w:adjustRightInd w:val="0"/>
              <w:spacing w:line="360" w:lineRule="exact"/>
              <w:jc w:val="center"/>
              <w:rPr>
                <w:rFonts w:ascii="宋体" w:hAnsi="宋体" w:cs="宋体"/>
                <w:color w:val="auto"/>
                <w:sz w:val="22"/>
                <w:highlight w:val="none"/>
                <w:lang w:val="zh-CN"/>
              </w:rPr>
            </w:pPr>
          </w:p>
        </w:tc>
      </w:tr>
      <w:tr w14:paraId="13A9F758">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4D58DAF8">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3DA3C7DD">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590E338B">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7C16233E">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09306508">
            <w:pPr>
              <w:autoSpaceDE w:val="0"/>
              <w:autoSpaceDN w:val="0"/>
              <w:adjustRightInd w:val="0"/>
              <w:spacing w:line="360" w:lineRule="exact"/>
              <w:jc w:val="center"/>
              <w:rPr>
                <w:rFonts w:ascii="宋体" w:hAnsi="宋体" w:cs="宋体"/>
                <w:color w:val="auto"/>
                <w:sz w:val="22"/>
                <w:highlight w:val="none"/>
                <w:lang w:val="zh-CN"/>
              </w:rPr>
            </w:pPr>
          </w:p>
        </w:tc>
      </w:tr>
      <w:tr w14:paraId="37CF3B67">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2F0D91CB">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51B7247B">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4CC514C1">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1742B2BA">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4E803A8F">
            <w:pPr>
              <w:autoSpaceDE w:val="0"/>
              <w:autoSpaceDN w:val="0"/>
              <w:adjustRightInd w:val="0"/>
              <w:spacing w:line="360" w:lineRule="exact"/>
              <w:jc w:val="center"/>
              <w:rPr>
                <w:rFonts w:ascii="宋体" w:hAnsi="宋体" w:cs="宋体"/>
                <w:color w:val="auto"/>
                <w:sz w:val="22"/>
                <w:highlight w:val="none"/>
                <w:lang w:val="zh-CN"/>
              </w:rPr>
            </w:pPr>
          </w:p>
        </w:tc>
      </w:tr>
      <w:tr w14:paraId="7DED19CA">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07B37B85">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0C0D6EFC">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30AF6EE6">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2D7443A3">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2BDBC0F0">
            <w:pPr>
              <w:autoSpaceDE w:val="0"/>
              <w:autoSpaceDN w:val="0"/>
              <w:adjustRightInd w:val="0"/>
              <w:spacing w:line="360" w:lineRule="exact"/>
              <w:jc w:val="center"/>
              <w:rPr>
                <w:rFonts w:ascii="宋体" w:hAnsi="宋体" w:cs="宋体"/>
                <w:color w:val="auto"/>
                <w:sz w:val="22"/>
                <w:highlight w:val="none"/>
                <w:lang w:val="zh-CN"/>
              </w:rPr>
            </w:pPr>
          </w:p>
        </w:tc>
      </w:tr>
    </w:tbl>
    <w:p w14:paraId="1455E798">
      <w:pPr>
        <w:spacing w:line="360" w:lineRule="exact"/>
        <w:rPr>
          <w:rFonts w:ascii="宋体" w:hAnsi="宋体" w:cs="宋体"/>
          <w:color w:val="auto"/>
          <w:spacing w:val="20"/>
          <w:sz w:val="22"/>
          <w:highlight w:val="none"/>
        </w:rPr>
      </w:pPr>
      <w:r>
        <w:rPr>
          <w:rFonts w:hint="eastAsia" w:ascii="宋体" w:hAnsi="宋体" w:cs="宋体"/>
          <w:color w:val="auto"/>
          <w:sz w:val="22"/>
          <w:highlight w:val="none"/>
          <w:lang w:val="zh-CN"/>
        </w:rPr>
        <w:t>供应商盖章：</w:t>
      </w:r>
    </w:p>
    <w:p w14:paraId="263A11E4">
      <w:pPr>
        <w:rPr>
          <w:rFonts w:ascii="宋体" w:hAnsi="宋体" w:cs="宋体"/>
          <w:color w:val="auto"/>
          <w:highlight w:val="none"/>
        </w:rPr>
      </w:pPr>
      <w:bookmarkStart w:id="15" w:name="_Toc30988_WPSOffice_Level2"/>
      <w:r>
        <w:rPr>
          <w:rFonts w:hint="eastAsia" w:ascii="宋体" w:hAnsi="宋体" w:cs="宋体"/>
          <w:color w:val="auto"/>
          <w:highlight w:val="none"/>
        </w:rPr>
        <w:t>备注：表格可以延续</w:t>
      </w:r>
      <w:bookmarkEnd w:id="15"/>
    </w:p>
    <w:p w14:paraId="62CF3031">
      <w:pPr>
        <w:spacing w:line="360" w:lineRule="exact"/>
        <w:jc w:val="left"/>
        <w:rPr>
          <w:rFonts w:ascii="宋体" w:hAnsi="宋体" w:cs="宋体"/>
          <w:b/>
          <w:bCs/>
          <w:color w:val="auto"/>
          <w:sz w:val="30"/>
          <w:highlight w:val="none"/>
        </w:rPr>
      </w:pPr>
    </w:p>
    <w:p w14:paraId="623F7AF9">
      <w:pPr>
        <w:spacing w:line="360" w:lineRule="exact"/>
        <w:jc w:val="left"/>
        <w:rPr>
          <w:rFonts w:ascii="宋体" w:hAnsi="宋体" w:cs="宋体"/>
          <w:b/>
          <w:bCs/>
          <w:color w:val="auto"/>
          <w:sz w:val="30"/>
          <w:highlight w:val="none"/>
        </w:rPr>
      </w:pPr>
    </w:p>
    <w:p w14:paraId="05E18BD0">
      <w:pPr>
        <w:pStyle w:val="10"/>
        <w:spacing w:line="360" w:lineRule="exact"/>
        <w:rPr>
          <w:rFonts w:hAnsi="宋体" w:cs="宋体"/>
          <w:color w:val="auto"/>
          <w:sz w:val="22"/>
          <w:highlight w:val="none"/>
        </w:rPr>
      </w:pPr>
    </w:p>
    <w:p w14:paraId="105621E7">
      <w:pPr>
        <w:rPr>
          <w:rFonts w:ascii="宋体" w:hAnsi="宋体" w:cs="宋体"/>
          <w:b/>
          <w:bCs/>
          <w:color w:val="auto"/>
          <w:sz w:val="32"/>
          <w:szCs w:val="32"/>
          <w:highlight w:val="none"/>
        </w:rPr>
        <w:sectPr>
          <w:pgSz w:w="11906" w:h="16838"/>
          <w:pgMar w:top="1440" w:right="1247" w:bottom="1440" w:left="1247" w:header="851" w:footer="992" w:gutter="0"/>
          <w:pgBorders>
            <w:top w:val="none" w:sz="0" w:space="0"/>
            <w:left w:val="none" w:sz="0" w:space="0"/>
            <w:bottom w:val="none" w:sz="0" w:space="0"/>
            <w:right w:val="none" w:sz="0" w:space="0"/>
          </w:pgBorders>
          <w:pgNumType w:fmt="decimal"/>
          <w:cols w:space="720" w:num="1"/>
          <w:titlePg/>
          <w:docGrid w:type="linesAndChars" w:linePitch="313" w:charSpace="800"/>
        </w:sectPr>
      </w:pPr>
    </w:p>
    <w:p w14:paraId="1D88D58B">
      <w:pPr>
        <w:pStyle w:val="8"/>
        <w:rPr>
          <w:rFonts w:ascii="宋体" w:hAnsi="宋体" w:cs="宋体"/>
          <w:color w:val="auto"/>
          <w:highlight w:val="none"/>
        </w:rPr>
      </w:pPr>
    </w:p>
    <w:p w14:paraId="2D7CAC7C">
      <w:pPr>
        <w:pStyle w:val="10"/>
        <w:spacing w:line="360" w:lineRule="exact"/>
        <w:rPr>
          <w:rFonts w:hAnsi="宋体" w:cs="宋体"/>
          <w:b/>
          <w:bCs/>
          <w:color w:val="auto"/>
          <w:sz w:val="32"/>
          <w:szCs w:val="32"/>
          <w:highlight w:val="none"/>
        </w:rPr>
      </w:pPr>
      <w:r>
        <w:rPr>
          <w:rFonts w:hint="eastAsia" w:hAnsi="宋体" w:cs="宋体"/>
          <w:b/>
          <w:bCs/>
          <w:color w:val="auto"/>
          <w:sz w:val="32"/>
          <w:szCs w:val="32"/>
          <w:highlight w:val="none"/>
        </w:rPr>
        <w:t>附件十四</w:t>
      </w:r>
    </w:p>
    <w:p w14:paraId="246A0800">
      <w:pPr>
        <w:spacing w:line="360" w:lineRule="exact"/>
        <w:jc w:val="center"/>
        <w:rPr>
          <w:rFonts w:ascii="宋体" w:hAnsi="宋体" w:cs="宋体"/>
          <w:b/>
          <w:bCs/>
          <w:color w:val="auto"/>
          <w:sz w:val="32"/>
          <w:szCs w:val="32"/>
          <w:highlight w:val="none"/>
          <w:lang w:val="zh-CN"/>
        </w:rPr>
      </w:pPr>
      <w:bookmarkStart w:id="16" w:name="_Toc3495_WPSOffice_Level3"/>
      <w:r>
        <w:rPr>
          <w:rFonts w:hint="eastAsia" w:ascii="宋体" w:hAnsi="宋体" w:cs="宋体"/>
          <w:b/>
          <w:bCs/>
          <w:color w:val="auto"/>
          <w:sz w:val="32"/>
          <w:szCs w:val="32"/>
          <w:highlight w:val="none"/>
          <w:lang w:val="zh-CN"/>
        </w:rPr>
        <w:t>投标产品配置清单</w:t>
      </w:r>
      <w:bookmarkEnd w:id="16"/>
    </w:p>
    <w:p w14:paraId="1127A220">
      <w:pPr>
        <w:spacing w:line="360" w:lineRule="exact"/>
        <w:rPr>
          <w:rFonts w:hint="eastAsia" w:ascii="宋体" w:hAnsi="宋体" w:eastAsia="宋体" w:cs="宋体"/>
          <w:color w:val="auto"/>
          <w:spacing w:val="20"/>
          <w:sz w:val="22"/>
          <w:highlight w:val="none"/>
          <w:u w:val="single"/>
          <w:lang w:eastAsia="zh-CN"/>
        </w:rPr>
      </w:pPr>
      <w:r>
        <w:rPr>
          <w:rFonts w:hint="eastAsia" w:ascii="宋体" w:hAnsi="宋体" w:cs="宋体"/>
          <w:color w:val="auto"/>
          <w:spacing w:val="20"/>
          <w:sz w:val="22"/>
          <w:highlight w:val="none"/>
        </w:rPr>
        <w:t>项目名称：</w:t>
      </w:r>
      <w:r>
        <w:rPr>
          <w:rFonts w:hint="eastAsia" w:ascii="宋体" w:hAnsi="宋体" w:cs="宋体"/>
          <w:color w:val="auto"/>
          <w:sz w:val="22"/>
          <w:highlight w:val="none"/>
          <w:u w:val="single"/>
          <w:lang w:eastAsia="zh-CN"/>
        </w:rPr>
        <w:t>学军中学附属泰顺实验学校扩建工程学生床采购项目</w:t>
      </w:r>
      <w:r>
        <w:rPr>
          <w:rFonts w:hint="eastAsia" w:ascii="宋体" w:hAnsi="宋体" w:cs="宋体"/>
          <w:color w:val="auto"/>
          <w:sz w:val="22"/>
          <w:highlight w:val="none"/>
        </w:rPr>
        <w:t xml:space="preserve">               </w:t>
      </w:r>
      <w:r>
        <w:rPr>
          <w:rFonts w:hint="eastAsia" w:ascii="宋体" w:hAnsi="宋体" w:cs="宋体"/>
          <w:color w:val="auto"/>
          <w:spacing w:val="20"/>
          <w:sz w:val="22"/>
          <w:highlight w:val="none"/>
        </w:rPr>
        <w:t>采购编号：</w:t>
      </w:r>
      <w:r>
        <w:rPr>
          <w:rFonts w:hint="eastAsia" w:ascii="宋体" w:hAnsi="宋体" w:cs="宋体"/>
          <w:color w:val="auto"/>
          <w:sz w:val="22"/>
          <w:highlight w:val="none"/>
          <w:u w:val="single"/>
          <w:lang w:eastAsia="zh-CN"/>
        </w:rPr>
        <w:t xml:space="preserve">TSCG202507005 </w:t>
      </w:r>
    </w:p>
    <w:tbl>
      <w:tblPr>
        <w:tblStyle w:val="20"/>
        <w:tblW w:w="0" w:type="auto"/>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69"/>
        <w:gridCol w:w="2171"/>
        <w:gridCol w:w="1687"/>
        <w:gridCol w:w="1580"/>
        <w:gridCol w:w="2984"/>
        <w:gridCol w:w="855"/>
        <w:gridCol w:w="1636"/>
        <w:gridCol w:w="1916"/>
      </w:tblGrid>
      <w:tr w14:paraId="307F82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05" w:hRule="atLeast"/>
        </w:trPr>
        <w:tc>
          <w:tcPr>
            <w:tcW w:w="1269" w:type="dxa"/>
            <w:tcBorders>
              <w:top w:val="double" w:color="auto" w:sz="4" w:space="0"/>
            </w:tcBorders>
            <w:vAlign w:val="center"/>
          </w:tcPr>
          <w:p w14:paraId="5B7E9581">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序号</w:t>
            </w:r>
          </w:p>
        </w:tc>
        <w:tc>
          <w:tcPr>
            <w:tcW w:w="2171" w:type="dxa"/>
            <w:tcBorders>
              <w:top w:val="double" w:color="auto" w:sz="4" w:space="0"/>
            </w:tcBorders>
            <w:vAlign w:val="center"/>
          </w:tcPr>
          <w:p w14:paraId="368D5436">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货物名称</w:t>
            </w:r>
          </w:p>
        </w:tc>
        <w:tc>
          <w:tcPr>
            <w:tcW w:w="1687" w:type="dxa"/>
            <w:tcBorders>
              <w:top w:val="double" w:color="auto" w:sz="4" w:space="0"/>
            </w:tcBorders>
            <w:vAlign w:val="center"/>
          </w:tcPr>
          <w:p w14:paraId="1FACBE91">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型号</w:t>
            </w:r>
          </w:p>
        </w:tc>
        <w:tc>
          <w:tcPr>
            <w:tcW w:w="1580" w:type="dxa"/>
            <w:tcBorders>
              <w:top w:val="double" w:color="auto" w:sz="4" w:space="0"/>
            </w:tcBorders>
            <w:vAlign w:val="center"/>
          </w:tcPr>
          <w:p w14:paraId="6002C6E1">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品牌、产地</w:t>
            </w:r>
          </w:p>
        </w:tc>
        <w:tc>
          <w:tcPr>
            <w:tcW w:w="2984" w:type="dxa"/>
            <w:tcBorders>
              <w:top w:val="double" w:color="auto" w:sz="4" w:space="0"/>
            </w:tcBorders>
            <w:vAlign w:val="center"/>
          </w:tcPr>
          <w:p w14:paraId="668287C1">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主要规格</w:t>
            </w:r>
          </w:p>
        </w:tc>
        <w:tc>
          <w:tcPr>
            <w:tcW w:w="855" w:type="dxa"/>
            <w:tcBorders>
              <w:top w:val="double" w:color="auto" w:sz="4" w:space="0"/>
            </w:tcBorders>
            <w:vAlign w:val="center"/>
          </w:tcPr>
          <w:p w14:paraId="12BA2E53">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数量</w:t>
            </w:r>
          </w:p>
        </w:tc>
        <w:tc>
          <w:tcPr>
            <w:tcW w:w="1636" w:type="dxa"/>
            <w:tcBorders>
              <w:top w:val="double" w:color="auto" w:sz="4" w:space="0"/>
              <w:right w:val="single" w:color="auto" w:sz="4" w:space="0"/>
            </w:tcBorders>
            <w:vAlign w:val="center"/>
          </w:tcPr>
          <w:p w14:paraId="1DE403EA">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备注</w:t>
            </w:r>
          </w:p>
        </w:tc>
        <w:tc>
          <w:tcPr>
            <w:tcW w:w="1916" w:type="dxa"/>
            <w:tcBorders>
              <w:top w:val="double" w:color="auto" w:sz="4" w:space="0"/>
              <w:left w:val="single" w:color="auto" w:sz="4" w:space="0"/>
            </w:tcBorders>
            <w:vAlign w:val="center"/>
          </w:tcPr>
          <w:p w14:paraId="422BE58E">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实物图片</w:t>
            </w:r>
          </w:p>
          <w:p w14:paraId="0D113E6B">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（如有）</w:t>
            </w:r>
          </w:p>
        </w:tc>
      </w:tr>
      <w:tr w14:paraId="7BCF3E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0A752288">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1DDB82A7">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23398C3B">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0CCAC2F2">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62374122">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41F3D633">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66D31162">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0E3C05BA">
            <w:pPr>
              <w:adjustRightInd w:val="0"/>
              <w:snapToGrid w:val="0"/>
              <w:spacing w:line="460" w:lineRule="atLeast"/>
              <w:jc w:val="center"/>
              <w:rPr>
                <w:rFonts w:ascii="宋体" w:hAnsi="宋体" w:cs="宋体"/>
                <w:color w:val="auto"/>
                <w:spacing w:val="20"/>
                <w:sz w:val="22"/>
                <w:highlight w:val="none"/>
              </w:rPr>
            </w:pPr>
          </w:p>
        </w:tc>
      </w:tr>
      <w:tr w14:paraId="55EE22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7EAFA805">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7052936B">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454C4376">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42C0600E">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3EF49295">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2AD43D69">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6D479B16">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701ED7FD">
            <w:pPr>
              <w:adjustRightInd w:val="0"/>
              <w:snapToGrid w:val="0"/>
              <w:spacing w:line="460" w:lineRule="atLeast"/>
              <w:jc w:val="center"/>
              <w:rPr>
                <w:rFonts w:ascii="宋体" w:hAnsi="宋体" w:cs="宋体"/>
                <w:color w:val="auto"/>
                <w:spacing w:val="20"/>
                <w:sz w:val="22"/>
                <w:highlight w:val="none"/>
              </w:rPr>
            </w:pPr>
          </w:p>
        </w:tc>
      </w:tr>
      <w:tr w14:paraId="4C8776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209CD8F2">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564DCBFA">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4175989C">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4661A8EE">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52A5A8E0">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0C35AAC4">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68B0D5B5">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3C9F8B4C">
            <w:pPr>
              <w:adjustRightInd w:val="0"/>
              <w:snapToGrid w:val="0"/>
              <w:spacing w:line="460" w:lineRule="atLeast"/>
              <w:jc w:val="center"/>
              <w:rPr>
                <w:rFonts w:ascii="宋体" w:hAnsi="宋体" w:cs="宋体"/>
                <w:color w:val="auto"/>
                <w:spacing w:val="20"/>
                <w:sz w:val="22"/>
                <w:highlight w:val="none"/>
              </w:rPr>
            </w:pPr>
          </w:p>
        </w:tc>
      </w:tr>
      <w:tr w14:paraId="3E3D98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02853C8F">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47C5FC9E">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17B1CB37">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0BF3ED2C">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41C318FA">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603357D2">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216E4D92">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5B556EBE">
            <w:pPr>
              <w:adjustRightInd w:val="0"/>
              <w:snapToGrid w:val="0"/>
              <w:spacing w:line="460" w:lineRule="atLeast"/>
              <w:jc w:val="center"/>
              <w:rPr>
                <w:rFonts w:ascii="宋体" w:hAnsi="宋体" w:cs="宋体"/>
                <w:color w:val="auto"/>
                <w:spacing w:val="20"/>
                <w:sz w:val="22"/>
                <w:highlight w:val="none"/>
              </w:rPr>
            </w:pPr>
          </w:p>
        </w:tc>
      </w:tr>
      <w:tr w14:paraId="1F8B47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6703E4BA">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13AD5836">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140D085E">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5C889AB0">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2943C92F">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08D87B0A">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7757E553">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237ED137">
            <w:pPr>
              <w:adjustRightInd w:val="0"/>
              <w:snapToGrid w:val="0"/>
              <w:spacing w:line="460" w:lineRule="atLeast"/>
              <w:jc w:val="center"/>
              <w:rPr>
                <w:rFonts w:ascii="宋体" w:hAnsi="宋体" w:cs="宋体"/>
                <w:color w:val="auto"/>
                <w:spacing w:val="20"/>
                <w:sz w:val="22"/>
                <w:highlight w:val="none"/>
              </w:rPr>
            </w:pPr>
          </w:p>
        </w:tc>
      </w:tr>
      <w:tr w14:paraId="615533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546B3750">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43D5C9D0">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5482E284">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263DCC7C">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464FBF3A">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696B355D">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6C63F775">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678B0AB9">
            <w:pPr>
              <w:adjustRightInd w:val="0"/>
              <w:snapToGrid w:val="0"/>
              <w:spacing w:line="460" w:lineRule="atLeast"/>
              <w:jc w:val="center"/>
              <w:rPr>
                <w:rFonts w:ascii="宋体" w:hAnsi="宋体" w:cs="宋体"/>
                <w:color w:val="auto"/>
                <w:spacing w:val="20"/>
                <w:sz w:val="22"/>
                <w:highlight w:val="none"/>
              </w:rPr>
            </w:pPr>
          </w:p>
        </w:tc>
      </w:tr>
      <w:tr w14:paraId="2813EE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63CE1B1A">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04D40832">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47F10F84">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585CF29E">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7542E41B">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1FC67A19">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0E5A00CF">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56A337F2">
            <w:pPr>
              <w:adjustRightInd w:val="0"/>
              <w:snapToGrid w:val="0"/>
              <w:spacing w:line="460" w:lineRule="atLeast"/>
              <w:jc w:val="center"/>
              <w:rPr>
                <w:rFonts w:ascii="宋体" w:hAnsi="宋体" w:cs="宋体"/>
                <w:color w:val="auto"/>
                <w:spacing w:val="20"/>
                <w:sz w:val="22"/>
                <w:highlight w:val="none"/>
              </w:rPr>
            </w:pPr>
          </w:p>
        </w:tc>
      </w:tr>
      <w:tr w14:paraId="6DB6A2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4B454219">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6E4E5E1A">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02A35199">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059A726C">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6D60D9E5">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5002BCF9">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7372A1DD">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5AC113C8">
            <w:pPr>
              <w:adjustRightInd w:val="0"/>
              <w:snapToGrid w:val="0"/>
              <w:spacing w:line="460" w:lineRule="atLeast"/>
              <w:jc w:val="center"/>
              <w:rPr>
                <w:rFonts w:ascii="宋体" w:hAnsi="宋体" w:cs="宋体"/>
                <w:color w:val="auto"/>
                <w:spacing w:val="20"/>
                <w:sz w:val="22"/>
                <w:highlight w:val="none"/>
              </w:rPr>
            </w:pPr>
          </w:p>
        </w:tc>
      </w:tr>
      <w:tr w14:paraId="5D80D2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6DEB3483">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1D967EBE">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5EB7821D">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07833A0F">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1D48AF11">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4D0159A6">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3B46F2E0">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35579F29">
            <w:pPr>
              <w:adjustRightInd w:val="0"/>
              <w:snapToGrid w:val="0"/>
              <w:spacing w:line="460" w:lineRule="atLeast"/>
              <w:jc w:val="center"/>
              <w:rPr>
                <w:rFonts w:ascii="宋体" w:hAnsi="宋体" w:cs="宋体"/>
                <w:color w:val="auto"/>
                <w:spacing w:val="20"/>
                <w:sz w:val="22"/>
                <w:highlight w:val="none"/>
              </w:rPr>
            </w:pPr>
          </w:p>
        </w:tc>
      </w:tr>
      <w:tr w14:paraId="736BD5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52E40B25">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54D61775">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78E9EAB6">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7CEC4F62">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59DABC9A">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4A6961D5">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1931549E">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285635F5">
            <w:pPr>
              <w:adjustRightInd w:val="0"/>
              <w:snapToGrid w:val="0"/>
              <w:spacing w:line="460" w:lineRule="atLeast"/>
              <w:jc w:val="center"/>
              <w:rPr>
                <w:rFonts w:ascii="宋体" w:hAnsi="宋体" w:cs="宋体"/>
                <w:color w:val="auto"/>
                <w:spacing w:val="20"/>
                <w:sz w:val="22"/>
                <w:highlight w:val="none"/>
              </w:rPr>
            </w:pPr>
          </w:p>
        </w:tc>
      </w:tr>
      <w:tr w14:paraId="6E9AA3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tcBorders>
              <w:bottom w:val="double" w:color="auto" w:sz="4" w:space="0"/>
            </w:tcBorders>
            <w:vAlign w:val="center"/>
          </w:tcPr>
          <w:p w14:paraId="618E0B0E">
            <w:pPr>
              <w:adjustRightInd w:val="0"/>
              <w:snapToGrid w:val="0"/>
              <w:spacing w:line="460" w:lineRule="atLeast"/>
              <w:jc w:val="center"/>
              <w:rPr>
                <w:rFonts w:ascii="宋体" w:hAnsi="宋体" w:cs="宋体"/>
                <w:color w:val="auto"/>
                <w:spacing w:val="20"/>
                <w:sz w:val="22"/>
                <w:highlight w:val="none"/>
              </w:rPr>
            </w:pPr>
          </w:p>
        </w:tc>
        <w:tc>
          <w:tcPr>
            <w:tcW w:w="2171" w:type="dxa"/>
            <w:tcBorders>
              <w:bottom w:val="double" w:color="auto" w:sz="4" w:space="0"/>
            </w:tcBorders>
            <w:vAlign w:val="center"/>
          </w:tcPr>
          <w:p w14:paraId="54008268">
            <w:pPr>
              <w:adjustRightInd w:val="0"/>
              <w:snapToGrid w:val="0"/>
              <w:spacing w:line="460" w:lineRule="atLeast"/>
              <w:jc w:val="center"/>
              <w:rPr>
                <w:rFonts w:ascii="宋体" w:hAnsi="宋体" w:cs="宋体"/>
                <w:color w:val="auto"/>
                <w:spacing w:val="20"/>
                <w:sz w:val="22"/>
                <w:highlight w:val="none"/>
              </w:rPr>
            </w:pPr>
          </w:p>
        </w:tc>
        <w:tc>
          <w:tcPr>
            <w:tcW w:w="1687" w:type="dxa"/>
            <w:tcBorders>
              <w:bottom w:val="double" w:color="auto" w:sz="4" w:space="0"/>
            </w:tcBorders>
            <w:vAlign w:val="center"/>
          </w:tcPr>
          <w:p w14:paraId="0533F108">
            <w:pPr>
              <w:adjustRightInd w:val="0"/>
              <w:snapToGrid w:val="0"/>
              <w:spacing w:line="460" w:lineRule="atLeast"/>
              <w:jc w:val="center"/>
              <w:rPr>
                <w:rFonts w:ascii="宋体" w:hAnsi="宋体" w:cs="宋体"/>
                <w:color w:val="auto"/>
                <w:spacing w:val="20"/>
                <w:sz w:val="22"/>
                <w:highlight w:val="none"/>
              </w:rPr>
            </w:pPr>
          </w:p>
        </w:tc>
        <w:tc>
          <w:tcPr>
            <w:tcW w:w="1580" w:type="dxa"/>
            <w:tcBorders>
              <w:bottom w:val="double" w:color="auto" w:sz="4" w:space="0"/>
            </w:tcBorders>
            <w:vAlign w:val="center"/>
          </w:tcPr>
          <w:p w14:paraId="3096EB32">
            <w:pPr>
              <w:adjustRightInd w:val="0"/>
              <w:snapToGrid w:val="0"/>
              <w:spacing w:line="460" w:lineRule="atLeast"/>
              <w:jc w:val="center"/>
              <w:rPr>
                <w:rFonts w:ascii="宋体" w:hAnsi="宋体" w:cs="宋体"/>
                <w:color w:val="auto"/>
                <w:spacing w:val="20"/>
                <w:sz w:val="22"/>
                <w:highlight w:val="none"/>
              </w:rPr>
            </w:pPr>
          </w:p>
        </w:tc>
        <w:tc>
          <w:tcPr>
            <w:tcW w:w="2984" w:type="dxa"/>
            <w:tcBorders>
              <w:bottom w:val="double" w:color="auto" w:sz="4" w:space="0"/>
            </w:tcBorders>
            <w:vAlign w:val="center"/>
          </w:tcPr>
          <w:p w14:paraId="67A5D30B">
            <w:pPr>
              <w:adjustRightInd w:val="0"/>
              <w:snapToGrid w:val="0"/>
              <w:spacing w:line="460" w:lineRule="atLeast"/>
              <w:jc w:val="center"/>
              <w:rPr>
                <w:rFonts w:ascii="宋体" w:hAnsi="宋体" w:cs="宋体"/>
                <w:color w:val="auto"/>
                <w:spacing w:val="20"/>
                <w:sz w:val="22"/>
                <w:highlight w:val="none"/>
              </w:rPr>
            </w:pPr>
          </w:p>
        </w:tc>
        <w:tc>
          <w:tcPr>
            <w:tcW w:w="855" w:type="dxa"/>
            <w:tcBorders>
              <w:bottom w:val="double" w:color="auto" w:sz="4" w:space="0"/>
            </w:tcBorders>
            <w:vAlign w:val="center"/>
          </w:tcPr>
          <w:p w14:paraId="2779442D">
            <w:pPr>
              <w:adjustRightInd w:val="0"/>
              <w:snapToGrid w:val="0"/>
              <w:spacing w:line="460" w:lineRule="atLeast"/>
              <w:jc w:val="center"/>
              <w:rPr>
                <w:rFonts w:ascii="宋体" w:hAnsi="宋体" w:cs="宋体"/>
                <w:color w:val="auto"/>
                <w:spacing w:val="20"/>
                <w:sz w:val="22"/>
                <w:highlight w:val="none"/>
              </w:rPr>
            </w:pPr>
          </w:p>
        </w:tc>
        <w:tc>
          <w:tcPr>
            <w:tcW w:w="1636" w:type="dxa"/>
            <w:tcBorders>
              <w:bottom w:val="double" w:color="auto" w:sz="4" w:space="0"/>
              <w:right w:val="single" w:color="auto" w:sz="4" w:space="0"/>
            </w:tcBorders>
            <w:vAlign w:val="center"/>
          </w:tcPr>
          <w:p w14:paraId="43B672E8">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bottom w:val="double" w:color="auto" w:sz="4" w:space="0"/>
            </w:tcBorders>
            <w:vAlign w:val="center"/>
          </w:tcPr>
          <w:p w14:paraId="155726EF">
            <w:pPr>
              <w:adjustRightInd w:val="0"/>
              <w:snapToGrid w:val="0"/>
              <w:spacing w:line="460" w:lineRule="atLeast"/>
              <w:jc w:val="center"/>
              <w:rPr>
                <w:rFonts w:ascii="宋体" w:hAnsi="宋体" w:cs="宋体"/>
                <w:color w:val="auto"/>
                <w:spacing w:val="20"/>
                <w:sz w:val="22"/>
                <w:highlight w:val="none"/>
              </w:rPr>
            </w:pPr>
          </w:p>
        </w:tc>
      </w:tr>
    </w:tbl>
    <w:p w14:paraId="4586ACBD">
      <w:pPr>
        <w:spacing w:line="360" w:lineRule="exact"/>
        <w:rPr>
          <w:rFonts w:ascii="宋体" w:hAnsi="宋体" w:cs="宋体"/>
          <w:color w:val="auto"/>
          <w:spacing w:val="20"/>
          <w:sz w:val="22"/>
          <w:highlight w:val="none"/>
        </w:rPr>
      </w:pPr>
      <w:r>
        <w:rPr>
          <w:rFonts w:hint="eastAsia" w:ascii="宋体" w:hAnsi="宋体" w:cs="宋体"/>
          <w:color w:val="auto"/>
          <w:spacing w:val="20"/>
          <w:sz w:val="22"/>
          <w:highlight w:val="none"/>
        </w:rPr>
        <w:t>供应商盖章：</w:t>
      </w:r>
    </w:p>
    <w:p w14:paraId="3BCDC572">
      <w:pPr>
        <w:spacing w:line="360" w:lineRule="auto"/>
        <w:rPr>
          <w:rFonts w:ascii="宋体" w:hAnsi="宋体" w:cs="宋体"/>
          <w:color w:val="auto"/>
          <w:spacing w:val="20"/>
          <w:sz w:val="22"/>
          <w:highlight w:val="none"/>
        </w:rPr>
      </w:pPr>
      <w:r>
        <w:rPr>
          <w:rFonts w:hint="eastAsia" w:ascii="宋体" w:hAnsi="宋体" w:cs="宋体"/>
          <w:color w:val="auto"/>
          <w:spacing w:val="20"/>
          <w:sz w:val="22"/>
          <w:highlight w:val="none"/>
        </w:rPr>
        <w:t>注：1、放置《商务技术文件》中，本表相当于不带价格的明细报价表。</w:t>
      </w:r>
      <w:bookmarkStart w:id="17" w:name="_Toc24259_WPSOffice_Level3"/>
    </w:p>
    <w:p w14:paraId="5489C506">
      <w:pPr>
        <w:spacing w:line="360" w:lineRule="auto"/>
        <w:rPr>
          <w:rFonts w:ascii="宋体" w:hAnsi="宋体" w:cs="宋体"/>
          <w:color w:val="auto"/>
          <w:spacing w:val="20"/>
          <w:sz w:val="22"/>
          <w:highlight w:val="none"/>
        </w:rPr>
        <w:sectPr>
          <w:pgSz w:w="16838" w:h="11906" w:orient="landscape"/>
          <w:pgMar w:top="1247" w:right="1440" w:bottom="1247" w:left="1440" w:header="851" w:footer="992" w:gutter="0"/>
          <w:pgBorders>
            <w:top w:val="none" w:sz="0" w:space="0"/>
            <w:left w:val="none" w:sz="0" w:space="0"/>
            <w:bottom w:val="none" w:sz="0" w:space="0"/>
            <w:right w:val="none" w:sz="0" w:space="0"/>
          </w:pgBorders>
          <w:pgNumType w:fmt="decimal"/>
          <w:cols w:space="720" w:num="1"/>
          <w:titlePg/>
          <w:docGrid w:type="linesAndChars" w:linePitch="313" w:charSpace="800"/>
        </w:sectPr>
      </w:pPr>
      <w:r>
        <w:rPr>
          <w:rFonts w:hint="eastAsia" w:ascii="宋体" w:hAnsi="宋体" w:cs="宋体"/>
          <w:color w:val="auto"/>
          <w:spacing w:val="20"/>
          <w:sz w:val="22"/>
          <w:highlight w:val="none"/>
        </w:rPr>
        <w:t>2、所投产品详细配置、技术应另页描述。</w:t>
      </w:r>
      <w:bookmarkEnd w:id="17"/>
    </w:p>
    <w:p w14:paraId="3457E898">
      <w:pPr>
        <w:rPr>
          <w:rFonts w:ascii="宋体" w:hAnsi="宋体" w:cs="宋体"/>
          <w:b/>
          <w:bCs/>
          <w:color w:val="auto"/>
          <w:sz w:val="32"/>
          <w:szCs w:val="32"/>
          <w:highlight w:val="none"/>
        </w:rPr>
      </w:pPr>
      <w:r>
        <w:rPr>
          <w:rFonts w:hint="eastAsia" w:ascii="宋体" w:hAnsi="宋体" w:cs="宋体"/>
          <w:b/>
          <w:bCs/>
          <w:color w:val="auto"/>
          <w:sz w:val="32"/>
          <w:szCs w:val="32"/>
          <w:highlight w:val="none"/>
        </w:rPr>
        <w:t>附件十五</w:t>
      </w:r>
    </w:p>
    <w:p w14:paraId="0212D6F1">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供应商项目服务人员汇总表</w:t>
      </w:r>
    </w:p>
    <w:p w14:paraId="1AD100C3">
      <w:pPr>
        <w:spacing w:line="360" w:lineRule="auto"/>
        <w:rPr>
          <w:rFonts w:ascii="宋体" w:hAnsi="宋体" w:cs="宋体"/>
          <w:color w:val="auto"/>
          <w:sz w:val="22"/>
          <w:highlight w:val="none"/>
        </w:rPr>
      </w:pPr>
      <w:r>
        <w:rPr>
          <w:rFonts w:hint="eastAsia" w:ascii="宋体" w:hAnsi="宋体" w:cs="宋体"/>
          <w:color w:val="auto"/>
          <w:sz w:val="22"/>
          <w:highlight w:val="none"/>
        </w:rPr>
        <w:t>项目名称：</w:t>
      </w:r>
      <w:r>
        <w:rPr>
          <w:rFonts w:hint="eastAsia" w:ascii="宋体" w:hAnsi="宋体" w:cs="宋体"/>
          <w:color w:val="auto"/>
          <w:sz w:val="22"/>
          <w:highlight w:val="none"/>
          <w:u w:val="single"/>
          <w:lang w:val="zh-CN"/>
        </w:rPr>
        <w:t>学军中学附属泰顺实验学校扩建工程学生床采购项目</w:t>
      </w:r>
    </w:p>
    <w:p w14:paraId="3F515632">
      <w:pPr>
        <w:spacing w:line="360" w:lineRule="auto"/>
        <w:rPr>
          <w:rFonts w:ascii="宋体" w:hAnsi="宋体" w:cs="宋体"/>
          <w:bCs/>
          <w:color w:val="auto"/>
          <w:sz w:val="22"/>
          <w:highlight w:val="none"/>
        </w:rPr>
      </w:pPr>
      <w:r>
        <w:rPr>
          <w:rFonts w:hint="eastAsia" w:ascii="宋体" w:hAnsi="宋体" w:cs="宋体"/>
          <w:color w:val="auto"/>
          <w:sz w:val="22"/>
          <w:highlight w:val="none"/>
        </w:rPr>
        <w:t>招标编号：</w:t>
      </w:r>
      <w:r>
        <w:rPr>
          <w:rFonts w:hint="eastAsia" w:ascii="宋体" w:hAnsi="宋体" w:cs="宋体"/>
          <w:color w:val="auto"/>
          <w:sz w:val="22"/>
          <w:highlight w:val="none"/>
          <w:u w:val="single"/>
          <w:lang w:val="zh-CN"/>
        </w:rPr>
        <w:t xml:space="preserve">TSCG202507005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520"/>
        <w:gridCol w:w="720"/>
        <w:gridCol w:w="720"/>
        <w:gridCol w:w="720"/>
        <w:gridCol w:w="1080"/>
        <w:gridCol w:w="1458"/>
        <w:gridCol w:w="1560"/>
      </w:tblGrid>
      <w:tr w14:paraId="57C82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828" w:type="dxa"/>
            <w:vAlign w:val="center"/>
          </w:tcPr>
          <w:p w14:paraId="3DAC0474">
            <w:pPr>
              <w:jc w:val="center"/>
              <w:rPr>
                <w:rFonts w:ascii="宋体" w:hAnsi="宋体" w:cs="宋体"/>
                <w:bCs/>
                <w:color w:val="auto"/>
                <w:sz w:val="22"/>
                <w:highlight w:val="none"/>
              </w:rPr>
            </w:pPr>
            <w:r>
              <w:rPr>
                <w:rFonts w:hint="eastAsia" w:ascii="宋体" w:hAnsi="宋体" w:cs="宋体"/>
                <w:bCs/>
                <w:color w:val="auto"/>
                <w:sz w:val="22"/>
                <w:highlight w:val="none"/>
              </w:rPr>
              <w:t>姓名</w:t>
            </w:r>
          </w:p>
        </w:tc>
        <w:tc>
          <w:tcPr>
            <w:tcW w:w="2520" w:type="dxa"/>
            <w:vAlign w:val="center"/>
          </w:tcPr>
          <w:p w14:paraId="23D85FFB">
            <w:pPr>
              <w:jc w:val="center"/>
              <w:rPr>
                <w:rFonts w:ascii="宋体" w:hAnsi="宋体" w:cs="宋体"/>
                <w:bCs/>
                <w:color w:val="auto"/>
                <w:sz w:val="22"/>
                <w:highlight w:val="none"/>
              </w:rPr>
            </w:pPr>
            <w:r>
              <w:rPr>
                <w:rFonts w:hint="eastAsia" w:ascii="宋体" w:hAnsi="宋体" w:cs="宋体"/>
                <w:bCs/>
                <w:color w:val="auto"/>
                <w:sz w:val="22"/>
                <w:highlight w:val="none"/>
              </w:rPr>
              <w:t>本项目主要工作</w:t>
            </w:r>
          </w:p>
        </w:tc>
        <w:tc>
          <w:tcPr>
            <w:tcW w:w="720" w:type="dxa"/>
            <w:vAlign w:val="center"/>
          </w:tcPr>
          <w:p w14:paraId="4CD2041C">
            <w:pPr>
              <w:jc w:val="center"/>
              <w:rPr>
                <w:rFonts w:ascii="宋体" w:hAnsi="宋体" w:cs="宋体"/>
                <w:bCs/>
                <w:color w:val="auto"/>
                <w:sz w:val="22"/>
                <w:highlight w:val="none"/>
              </w:rPr>
            </w:pPr>
            <w:r>
              <w:rPr>
                <w:rFonts w:hint="eastAsia" w:ascii="宋体" w:hAnsi="宋体" w:cs="宋体"/>
                <w:bCs/>
                <w:color w:val="auto"/>
                <w:sz w:val="22"/>
                <w:highlight w:val="none"/>
              </w:rPr>
              <w:t>年龄</w:t>
            </w:r>
          </w:p>
        </w:tc>
        <w:tc>
          <w:tcPr>
            <w:tcW w:w="720" w:type="dxa"/>
            <w:vAlign w:val="center"/>
          </w:tcPr>
          <w:p w14:paraId="10F46FA9">
            <w:pPr>
              <w:jc w:val="center"/>
              <w:rPr>
                <w:rFonts w:ascii="宋体" w:hAnsi="宋体" w:cs="宋体"/>
                <w:bCs/>
                <w:color w:val="auto"/>
                <w:sz w:val="22"/>
                <w:highlight w:val="none"/>
              </w:rPr>
            </w:pPr>
            <w:r>
              <w:rPr>
                <w:rFonts w:hint="eastAsia" w:ascii="宋体" w:hAnsi="宋体" w:cs="宋体"/>
                <w:bCs/>
                <w:color w:val="auto"/>
                <w:sz w:val="22"/>
                <w:highlight w:val="none"/>
              </w:rPr>
              <w:t>性别</w:t>
            </w:r>
          </w:p>
        </w:tc>
        <w:tc>
          <w:tcPr>
            <w:tcW w:w="720" w:type="dxa"/>
            <w:vAlign w:val="center"/>
          </w:tcPr>
          <w:p w14:paraId="246D565B">
            <w:pPr>
              <w:jc w:val="center"/>
              <w:rPr>
                <w:rFonts w:ascii="宋体" w:hAnsi="宋体" w:cs="宋体"/>
                <w:bCs/>
                <w:color w:val="auto"/>
                <w:sz w:val="22"/>
                <w:highlight w:val="none"/>
              </w:rPr>
            </w:pPr>
            <w:r>
              <w:rPr>
                <w:rFonts w:hint="eastAsia" w:ascii="宋体" w:hAnsi="宋体" w:cs="宋体"/>
                <w:bCs/>
                <w:color w:val="auto"/>
                <w:sz w:val="22"/>
                <w:highlight w:val="none"/>
              </w:rPr>
              <w:t>专业</w:t>
            </w:r>
          </w:p>
        </w:tc>
        <w:tc>
          <w:tcPr>
            <w:tcW w:w="1080" w:type="dxa"/>
            <w:vAlign w:val="center"/>
          </w:tcPr>
          <w:p w14:paraId="4CAAF07A">
            <w:pPr>
              <w:jc w:val="center"/>
              <w:rPr>
                <w:rFonts w:ascii="宋体" w:hAnsi="宋体" w:cs="宋体"/>
                <w:bCs/>
                <w:color w:val="auto"/>
                <w:sz w:val="22"/>
                <w:highlight w:val="none"/>
              </w:rPr>
            </w:pPr>
            <w:r>
              <w:rPr>
                <w:rFonts w:hint="eastAsia" w:ascii="宋体" w:hAnsi="宋体" w:cs="宋体"/>
                <w:bCs/>
                <w:color w:val="auto"/>
                <w:sz w:val="22"/>
                <w:highlight w:val="none"/>
              </w:rPr>
              <w:t>专业</w:t>
            </w:r>
          </w:p>
          <w:p w14:paraId="71D2C1A3">
            <w:pPr>
              <w:jc w:val="center"/>
              <w:rPr>
                <w:rFonts w:ascii="宋体" w:hAnsi="宋体" w:cs="宋体"/>
                <w:bCs/>
                <w:color w:val="auto"/>
                <w:sz w:val="22"/>
                <w:highlight w:val="none"/>
              </w:rPr>
            </w:pPr>
            <w:r>
              <w:rPr>
                <w:rFonts w:hint="eastAsia" w:ascii="宋体" w:hAnsi="宋体" w:cs="宋体"/>
                <w:bCs/>
                <w:color w:val="auto"/>
                <w:sz w:val="22"/>
                <w:highlight w:val="none"/>
              </w:rPr>
              <w:t>年限</w:t>
            </w:r>
          </w:p>
        </w:tc>
        <w:tc>
          <w:tcPr>
            <w:tcW w:w="1458" w:type="dxa"/>
            <w:vAlign w:val="center"/>
          </w:tcPr>
          <w:p w14:paraId="212D0D8A">
            <w:pPr>
              <w:jc w:val="center"/>
              <w:rPr>
                <w:rFonts w:ascii="宋体" w:hAnsi="宋体" w:cs="宋体"/>
                <w:bCs/>
                <w:color w:val="auto"/>
                <w:sz w:val="22"/>
                <w:highlight w:val="none"/>
              </w:rPr>
            </w:pPr>
            <w:r>
              <w:rPr>
                <w:rFonts w:hint="eastAsia" w:ascii="宋体" w:hAnsi="宋体" w:cs="宋体"/>
                <w:bCs/>
                <w:color w:val="auto"/>
                <w:sz w:val="22"/>
                <w:highlight w:val="none"/>
              </w:rPr>
              <w:t>职务</w:t>
            </w:r>
          </w:p>
          <w:p w14:paraId="7959976B">
            <w:pPr>
              <w:jc w:val="center"/>
              <w:rPr>
                <w:rFonts w:ascii="宋体" w:hAnsi="宋体" w:cs="宋体"/>
                <w:bCs/>
                <w:color w:val="auto"/>
                <w:sz w:val="22"/>
                <w:highlight w:val="none"/>
              </w:rPr>
            </w:pPr>
            <w:r>
              <w:rPr>
                <w:rFonts w:hint="eastAsia" w:ascii="宋体" w:hAnsi="宋体" w:cs="宋体"/>
                <w:bCs/>
                <w:color w:val="auto"/>
                <w:sz w:val="22"/>
                <w:highlight w:val="none"/>
              </w:rPr>
              <w:t>和职称/认证</w:t>
            </w:r>
          </w:p>
        </w:tc>
        <w:tc>
          <w:tcPr>
            <w:tcW w:w="1560" w:type="dxa"/>
            <w:vAlign w:val="center"/>
          </w:tcPr>
          <w:p w14:paraId="11D46EF3">
            <w:pPr>
              <w:jc w:val="center"/>
              <w:rPr>
                <w:rFonts w:ascii="宋体" w:hAnsi="宋体" w:cs="宋体"/>
                <w:bCs/>
                <w:color w:val="auto"/>
                <w:sz w:val="22"/>
                <w:highlight w:val="none"/>
              </w:rPr>
            </w:pPr>
            <w:r>
              <w:rPr>
                <w:rFonts w:hint="eastAsia" w:ascii="宋体" w:hAnsi="宋体" w:cs="宋体"/>
                <w:bCs/>
                <w:color w:val="auto"/>
                <w:sz w:val="22"/>
                <w:highlight w:val="none"/>
              </w:rPr>
              <w:t>备注</w:t>
            </w:r>
          </w:p>
        </w:tc>
      </w:tr>
      <w:tr w14:paraId="14E3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45F611EF">
            <w:pPr>
              <w:spacing w:line="360" w:lineRule="auto"/>
              <w:rPr>
                <w:rFonts w:ascii="宋体" w:hAnsi="宋体" w:cs="宋体"/>
                <w:color w:val="auto"/>
                <w:sz w:val="22"/>
                <w:highlight w:val="none"/>
              </w:rPr>
            </w:pPr>
          </w:p>
        </w:tc>
        <w:tc>
          <w:tcPr>
            <w:tcW w:w="2520" w:type="dxa"/>
            <w:vAlign w:val="center"/>
          </w:tcPr>
          <w:p w14:paraId="51138280">
            <w:pPr>
              <w:spacing w:line="360" w:lineRule="auto"/>
              <w:rPr>
                <w:rFonts w:ascii="宋体" w:hAnsi="宋体" w:cs="宋体"/>
                <w:color w:val="auto"/>
                <w:sz w:val="22"/>
                <w:highlight w:val="none"/>
              </w:rPr>
            </w:pPr>
          </w:p>
        </w:tc>
        <w:tc>
          <w:tcPr>
            <w:tcW w:w="720" w:type="dxa"/>
            <w:vAlign w:val="center"/>
          </w:tcPr>
          <w:p w14:paraId="44E9031E">
            <w:pPr>
              <w:spacing w:line="360" w:lineRule="auto"/>
              <w:rPr>
                <w:rFonts w:ascii="宋体" w:hAnsi="宋体" w:cs="宋体"/>
                <w:color w:val="auto"/>
                <w:sz w:val="22"/>
                <w:highlight w:val="none"/>
              </w:rPr>
            </w:pPr>
          </w:p>
        </w:tc>
        <w:tc>
          <w:tcPr>
            <w:tcW w:w="720" w:type="dxa"/>
            <w:vAlign w:val="center"/>
          </w:tcPr>
          <w:p w14:paraId="56939290">
            <w:pPr>
              <w:spacing w:line="360" w:lineRule="auto"/>
              <w:rPr>
                <w:rFonts w:ascii="宋体" w:hAnsi="宋体" w:cs="宋体"/>
                <w:color w:val="auto"/>
                <w:sz w:val="22"/>
                <w:highlight w:val="none"/>
              </w:rPr>
            </w:pPr>
          </w:p>
        </w:tc>
        <w:tc>
          <w:tcPr>
            <w:tcW w:w="720" w:type="dxa"/>
            <w:vAlign w:val="center"/>
          </w:tcPr>
          <w:p w14:paraId="2E839C50">
            <w:pPr>
              <w:spacing w:line="360" w:lineRule="auto"/>
              <w:rPr>
                <w:rFonts w:ascii="宋体" w:hAnsi="宋体" w:cs="宋体"/>
                <w:color w:val="auto"/>
                <w:sz w:val="22"/>
                <w:highlight w:val="none"/>
              </w:rPr>
            </w:pPr>
          </w:p>
        </w:tc>
        <w:tc>
          <w:tcPr>
            <w:tcW w:w="1080" w:type="dxa"/>
            <w:vAlign w:val="center"/>
          </w:tcPr>
          <w:p w14:paraId="39E9B172">
            <w:pPr>
              <w:spacing w:line="360" w:lineRule="auto"/>
              <w:rPr>
                <w:rFonts w:ascii="宋体" w:hAnsi="宋体" w:cs="宋体"/>
                <w:color w:val="auto"/>
                <w:sz w:val="22"/>
                <w:highlight w:val="none"/>
              </w:rPr>
            </w:pPr>
          </w:p>
        </w:tc>
        <w:tc>
          <w:tcPr>
            <w:tcW w:w="1458" w:type="dxa"/>
            <w:vAlign w:val="center"/>
          </w:tcPr>
          <w:p w14:paraId="15505534">
            <w:pPr>
              <w:spacing w:line="360" w:lineRule="auto"/>
              <w:ind w:left="5250"/>
              <w:rPr>
                <w:rFonts w:ascii="宋体" w:hAnsi="宋体" w:cs="宋体"/>
                <w:color w:val="auto"/>
                <w:spacing w:val="12"/>
                <w:sz w:val="22"/>
                <w:highlight w:val="none"/>
              </w:rPr>
            </w:pPr>
          </w:p>
        </w:tc>
        <w:tc>
          <w:tcPr>
            <w:tcW w:w="1560" w:type="dxa"/>
            <w:vAlign w:val="center"/>
          </w:tcPr>
          <w:p w14:paraId="5F3E09A2">
            <w:pPr>
              <w:spacing w:line="360" w:lineRule="auto"/>
              <w:rPr>
                <w:rFonts w:ascii="宋体" w:hAnsi="宋体" w:cs="宋体"/>
                <w:color w:val="auto"/>
                <w:sz w:val="22"/>
                <w:highlight w:val="none"/>
              </w:rPr>
            </w:pPr>
          </w:p>
        </w:tc>
      </w:tr>
      <w:tr w14:paraId="3203A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2F093989">
            <w:pPr>
              <w:spacing w:line="360" w:lineRule="auto"/>
              <w:rPr>
                <w:rFonts w:ascii="宋体" w:hAnsi="宋体" w:cs="宋体"/>
                <w:color w:val="auto"/>
                <w:sz w:val="22"/>
                <w:highlight w:val="none"/>
              </w:rPr>
            </w:pPr>
          </w:p>
        </w:tc>
        <w:tc>
          <w:tcPr>
            <w:tcW w:w="2520" w:type="dxa"/>
            <w:vAlign w:val="center"/>
          </w:tcPr>
          <w:p w14:paraId="52B7C8ED">
            <w:pPr>
              <w:spacing w:line="360" w:lineRule="auto"/>
              <w:rPr>
                <w:rFonts w:ascii="宋体" w:hAnsi="宋体" w:cs="宋体"/>
                <w:color w:val="auto"/>
                <w:sz w:val="22"/>
                <w:highlight w:val="none"/>
              </w:rPr>
            </w:pPr>
          </w:p>
        </w:tc>
        <w:tc>
          <w:tcPr>
            <w:tcW w:w="720" w:type="dxa"/>
            <w:vAlign w:val="center"/>
          </w:tcPr>
          <w:p w14:paraId="53E145B6">
            <w:pPr>
              <w:spacing w:line="360" w:lineRule="auto"/>
              <w:rPr>
                <w:rFonts w:ascii="宋体" w:hAnsi="宋体" w:cs="宋体"/>
                <w:color w:val="auto"/>
                <w:sz w:val="22"/>
                <w:highlight w:val="none"/>
              </w:rPr>
            </w:pPr>
          </w:p>
        </w:tc>
        <w:tc>
          <w:tcPr>
            <w:tcW w:w="720" w:type="dxa"/>
            <w:vAlign w:val="center"/>
          </w:tcPr>
          <w:p w14:paraId="0F2BB0B1">
            <w:pPr>
              <w:spacing w:line="360" w:lineRule="auto"/>
              <w:rPr>
                <w:rFonts w:ascii="宋体" w:hAnsi="宋体" w:cs="宋体"/>
                <w:color w:val="auto"/>
                <w:sz w:val="22"/>
                <w:highlight w:val="none"/>
              </w:rPr>
            </w:pPr>
          </w:p>
        </w:tc>
        <w:tc>
          <w:tcPr>
            <w:tcW w:w="720" w:type="dxa"/>
            <w:vAlign w:val="center"/>
          </w:tcPr>
          <w:p w14:paraId="3EC3B3E2">
            <w:pPr>
              <w:spacing w:line="360" w:lineRule="auto"/>
              <w:rPr>
                <w:rFonts w:ascii="宋体" w:hAnsi="宋体" w:cs="宋体"/>
                <w:color w:val="auto"/>
                <w:sz w:val="22"/>
                <w:highlight w:val="none"/>
              </w:rPr>
            </w:pPr>
          </w:p>
        </w:tc>
        <w:tc>
          <w:tcPr>
            <w:tcW w:w="1080" w:type="dxa"/>
            <w:vAlign w:val="center"/>
          </w:tcPr>
          <w:p w14:paraId="6C788DD0">
            <w:pPr>
              <w:spacing w:line="360" w:lineRule="auto"/>
              <w:rPr>
                <w:rFonts w:ascii="宋体" w:hAnsi="宋体" w:cs="宋体"/>
                <w:color w:val="auto"/>
                <w:sz w:val="22"/>
                <w:highlight w:val="none"/>
              </w:rPr>
            </w:pPr>
          </w:p>
        </w:tc>
        <w:tc>
          <w:tcPr>
            <w:tcW w:w="1458" w:type="dxa"/>
            <w:vAlign w:val="center"/>
          </w:tcPr>
          <w:p w14:paraId="3034C3F2">
            <w:pPr>
              <w:spacing w:line="360" w:lineRule="auto"/>
              <w:rPr>
                <w:rFonts w:ascii="宋体" w:hAnsi="宋体" w:cs="宋体"/>
                <w:color w:val="auto"/>
                <w:sz w:val="22"/>
                <w:highlight w:val="none"/>
              </w:rPr>
            </w:pPr>
          </w:p>
        </w:tc>
        <w:tc>
          <w:tcPr>
            <w:tcW w:w="1560" w:type="dxa"/>
            <w:vAlign w:val="center"/>
          </w:tcPr>
          <w:p w14:paraId="3BA23745">
            <w:pPr>
              <w:spacing w:line="360" w:lineRule="auto"/>
              <w:ind w:left="5250"/>
              <w:rPr>
                <w:rFonts w:ascii="宋体" w:hAnsi="宋体" w:cs="宋体"/>
                <w:color w:val="auto"/>
                <w:spacing w:val="12"/>
                <w:sz w:val="22"/>
                <w:highlight w:val="none"/>
              </w:rPr>
            </w:pPr>
          </w:p>
        </w:tc>
      </w:tr>
      <w:tr w14:paraId="5D2EB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694D5C24">
            <w:pPr>
              <w:spacing w:line="360" w:lineRule="auto"/>
              <w:rPr>
                <w:rFonts w:ascii="宋体" w:hAnsi="宋体" w:cs="宋体"/>
                <w:color w:val="auto"/>
                <w:sz w:val="22"/>
                <w:highlight w:val="none"/>
              </w:rPr>
            </w:pPr>
          </w:p>
        </w:tc>
        <w:tc>
          <w:tcPr>
            <w:tcW w:w="2520" w:type="dxa"/>
            <w:vAlign w:val="center"/>
          </w:tcPr>
          <w:p w14:paraId="351C2B26">
            <w:pPr>
              <w:spacing w:line="360" w:lineRule="auto"/>
              <w:rPr>
                <w:rFonts w:ascii="宋体" w:hAnsi="宋体" w:cs="宋体"/>
                <w:color w:val="auto"/>
                <w:sz w:val="22"/>
                <w:highlight w:val="none"/>
              </w:rPr>
            </w:pPr>
          </w:p>
        </w:tc>
        <w:tc>
          <w:tcPr>
            <w:tcW w:w="720" w:type="dxa"/>
            <w:vAlign w:val="center"/>
          </w:tcPr>
          <w:p w14:paraId="217F5F65">
            <w:pPr>
              <w:spacing w:line="360" w:lineRule="auto"/>
              <w:rPr>
                <w:rFonts w:ascii="宋体" w:hAnsi="宋体" w:cs="宋体"/>
                <w:color w:val="auto"/>
                <w:sz w:val="22"/>
                <w:highlight w:val="none"/>
              </w:rPr>
            </w:pPr>
          </w:p>
        </w:tc>
        <w:tc>
          <w:tcPr>
            <w:tcW w:w="720" w:type="dxa"/>
            <w:vAlign w:val="center"/>
          </w:tcPr>
          <w:p w14:paraId="1663A011">
            <w:pPr>
              <w:spacing w:line="360" w:lineRule="auto"/>
              <w:rPr>
                <w:rFonts w:ascii="宋体" w:hAnsi="宋体" w:cs="宋体"/>
                <w:color w:val="auto"/>
                <w:sz w:val="22"/>
                <w:highlight w:val="none"/>
              </w:rPr>
            </w:pPr>
          </w:p>
        </w:tc>
        <w:tc>
          <w:tcPr>
            <w:tcW w:w="720" w:type="dxa"/>
            <w:vAlign w:val="center"/>
          </w:tcPr>
          <w:p w14:paraId="06BB1D99">
            <w:pPr>
              <w:spacing w:line="360" w:lineRule="auto"/>
              <w:rPr>
                <w:rFonts w:ascii="宋体" w:hAnsi="宋体" w:cs="宋体"/>
                <w:color w:val="auto"/>
                <w:sz w:val="22"/>
                <w:highlight w:val="none"/>
              </w:rPr>
            </w:pPr>
          </w:p>
        </w:tc>
        <w:tc>
          <w:tcPr>
            <w:tcW w:w="1080" w:type="dxa"/>
            <w:vAlign w:val="center"/>
          </w:tcPr>
          <w:p w14:paraId="1E33FB54">
            <w:pPr>
              <w:spacing w:line="360" w:lineRule="auto"/>
              <w:rPr>
                <w:rFonts w:ascii="宋体" w:hAnsi="宋体" w:cs="宋体"/>
                <w:color w:val="auto"/>
                <w:sz w:val="22"/>
                <w:highlight w:val="none"/>
              </w:rPr>
            </w:pPr>
          </w:p>
        </w:tc>
        <w:tc>
          <w:tcPr>
            <w:tcW w:w="1458" w:type="dxa"/>
            <w:vAlign w:val="center"/>
          </w:tcPr>
          <w:p w14:paraId="55C93155">
            <w:pPr>
              <w:spacing w:line="360" w:lineRule="auto"/>
              <w:rPr>
                <w:rFonts w:ascii="宋体" w:hAnsi="宋体" w:cs="宋体"/>
                <w:color w:val="auto"/>
                <w:sz w:val="22"/>
                <w:highlight w:val="none"/>
              </w:rPr>
            </w:pPr>
          </w:p>
        </w:tc>
        <w:tc>
          <w:tcPr>
            <w:tcW w:w="1560" w:type="dxa"/>
            <w:vAlign w:val="center"/>
          </w:tcPr>
          <w:p w14:paraId="628AF700">
            <w:pPr>
              <w:spacing w:line="360" w:lineRule="auto"/>
              <w:rPr>
                <w:rFonts w:ascii="宋体" w:hAnsi="宋体" w:cs="宋体"/>
                <w:color w:val="auto"/>
                <w:sz w:val="22"/>
                <w:highlight w:val="none"/>
              </w:rPr>
            </w:pPr>
          </w:p>
        </w:tc>
      </w:tr>
      <w:tr w14:paraId="0E39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63C48306">
            <w:pPr>
              <w:spacing w:line="360" w:lineRule="auto"/>
              <w:rPr>
                <w:rFonts w:ascii="宋体" w:hAnsi="宋体" w:cs="宋体"/>
                <w:color w:val="auto"/>
                <w:sz w:val="22"/>
                <w:highlight w:val="none"/>
              </w:rPr>
            </w:pPr>
          </w:p>
        </w:tc>
        <w:tc>
          <w:tcPr>
            <w:tcW w:w="2520" w:type="dxa"/>
            <w:vAlign w:val="center"/>
          </w:tcPr>
          <w:p w14:paraId="0EB22928">
            <w:pPr>
              <w:spacing w:line="360" w:lineRule="auto"/>
              <w:rPr>
                <w:rFonts w:ascii="宋体" w:hAnsi="宋体" w:cs="宋体"/>
                <w:color w:val="auto"/>
                <w:sz w:val="22"/>
                <w:highlight w:val="none"/>
              </w:rPr>
            </w:pPr>
          </w:p>
        </w:tc>
        <w:tc>
          <w:tcPr>
            <w:tcW w:w="720" w:type="dxa"/>
            <w:vAlign w:val="center"/>
          </w:tcPr>
          <w:p w14:paraId="08B32096">
            <w:pPr>
              <w:spacing w:line="360" w:lineRule="auto"/>
              <w:rPr>
                <w:rFonts w:ascii="宋体" w:hAnsi="宋体" w:cs="宋体"/>
                <w:color w:val="auto"/>
                <w:sz w:val="22"/>
                <w:highlight w:val="none"/>
              </w:rPr>
            </w:pPr>
          </w:p>
        </w:tc>
        <w:tc>
          <w:tcPr>
            <w:tcW w:w="720" w:type="dxa"/>
            <w:vAlign w:val="center"/>
          </w:tcPr>
          <w:p w14:paraId="08067BD3">
            <w:pPr>
              <w:spacing w:line="360" w:lineRule="auto"/>
              <w:rPr>
                <w:rFonts w:ascii="宋体" w:hAnsi="宋体" w:cs="宋体"/>
                <w:color w:val="auto"/>
                <w:sz w:val="22"/>
                <w:highlight w:val="none"/>
              </w:rPr>
            </w:pPr>
          </w:p>
        </w:tc>
        <w:tc>
          <w:tcPr>
            <w:tcW w:w="720" w:type="dxa"/>
            <w:vAlign w:val="center"/>
          </w:tcPr>
          <w:p w14:paraId="65A5112A">
            <w:pPr>
              <w:spacing w:line="360" w:lineRule="auto"/>
              <w:rPr>
                <w:rFonts w:ascii="宋体" w:hAnsi="宋体" w:cs="宋体"/>
                <w:color w:val="auto"/>
                <w:sz w:val="22"/>
                <w:highlight w:val="none"/>
              </w:rPr>
            </w:pPr>
          </w:p>
        </w:tc>
        <w:tc>
          <w:tcPr>
            <w:tcW w:w="1080" w:type="dxa"/>
            <w:vAlign w:val="center"/>
          </w:tcPr>
          <w:p w14:paraId="16D83008">
            <w:pPr>
              <w:spacing w:line="360" w:lineRule="auto"/>
              <w:rPr>
                <w:rFonts w:ascii="宋体" w:hAnsi="宋体" w:cs="宋体"/>
                <w:color w:val="auto"/>
                <w:sz w:val="22"/>
                <w:highlight w:val="none"/>
              </w:rPr>
            </w:pPr>
          </w:p>
        </w:tc>
        <w:tc>
          <w:tcPr>
            <w:tcW w:w="1458" w:type="dxa"/>
            <w:vAlign w:val="center"/>
          </w:tcPr>
          <w:p w14:paraId="3BDDE322">
            <w:pPr>
              <w:spacing w:line="360" w:lineRule="auto"/>
              <w:rPr>
                <w:rFonts w:ascii="宋体" w:hAnsi="宋体" w:cs="宋体"/>
                <w:color w:val="auto"/>
                <w:sz w:val="22"/>
                <w:highlight w:val="none"/>
              </w:rPr>
            </w:pPr>
          </w:p>
        </w:tc>
        <w:tc>
          <w:tcPr>
            <w:tcW w:w="1560" w:type="dxa"/>
            <w:vAlign w:val="center"/>
          </w:tcPr>
          <w:p w14:paraId="516291BB">
            <w:pPr>
              <w:spacing w:line="360" w:lineRule="auto"/>
              <w:rPr>
                <w:rFonts w:ascii="宋体" w:hAnsi="宋体" w:cs="宋体"/>
                <w:color w:val="auto"/>
                <w:sz w:val="22"/>
                <w:highlight w:val="none"/>
              </w:rPr>
            </w:pPr>
          </w:p>
        </w:tc>
      </w:tr>
      <w:tr w14:paraId="2619A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46171FE2">
            <w:pPr>
              <w:spacing w:line="360" w:lineRule="auto"/>
              <w:rPr>
                <w:rFonts w:ascii="宋体" w:hAnsi="宋体" w:cs="宋体"/>
                <w:color w:val="auto"/>
                <w:sz w:val="22"/>
                <w:highlight w:val="none"/>
              </w:rPr>
            </w:pPr>
          </w:p>
        </w:tc>
        <w:tc>
          <w:tcPr>
            <w:tcW w:w="2520" w:type="dxa"/>
            <w:vAlign w:val="center"/>
          </w:tcPr>
          <w:p w14:paraId="2701A67D">
            <w:pPr>
              <w:spacing w:line="360" w:lineRule="auto"/>
              <w:rPr>
                <w:rFonts w:ascii="宋体" w:hAnsi="宋体" w:cs="宋体"/>
                <w:color w:val="auto"/>
                <w:sz w:val="22"/>
                <w:highlight w:val="none"/>
              </w:rPr>
            </w:pPr>
          </w:p>
        </w:tc>
        <w:tc>
          <w:tcPr>
            <w:tcW w:w="720" w:type="dxa"/>
            <w:vAlign w:val="center"/>
          </w:tcPr>
          <w:p w14:paraId="09D4DDE5">
            <w:pPr>
              <w:spacing w:line="360" w:lineRule="auto"/>
              <w:rPr>
                <w:rFonts w:ascii="宋体" w:hAnsi="宋体" w:cs="宋体"/>
                <w:color w:val="auto"/>
                <w:sz w:val="22"/>
                <w:highlight w:val="none"/>
              </w:rPr>
            </w:pPr>
          </w:p>
        </w:tc>
        <w:tc>
          <w:tcPr>
            <w:tcW w:w="720" w:type="dxa"/>
            <w:vAlign w:val="center"/>
          </w:tcPr>
          <w:p w14:paraId="2EA957D2">
            <w:pPr>
              <w:spacing w:line="360" w:lineRule="auto"/>
              <w:rPr>
                <w:rFonts w:ascii="宋体" w:hAnsi="宋体" w:cs="宋体"/>
                <w:color w:val="auto"/>
                <w:sz w:val="22"/>
                <w:highlight w:val="none"/>
              </w:rPr>
            </w:pPr>
          </w:p>
        </w:tc>
        <w:tc>
          <w:tcPr>
            <w:tcW w:w="720" w:type="dxa"/>
            <w:vAlign w:val="center"/>
          </w:tcPr>
          <w:p w14:paraId="3B743339">
            <w:pPr>
              <w:spacing w:line="360" w:lineRule="auto"/>
              <w:rPr>
                <w:rFonts w:ascii="宋体" w:hAnsi="宋体" w:cs="宋体"/>
                <w:color w:val="auto"/>
                <w:sz w:val="22"/>
                <w:highlight w:val="none"/>
              </w:rPr>
            </w:pPr>
          </w:p>
        </w:tc>
        <w:tc>
          <w:tcPr>
            <w:tcW w:w="1080" w:type="dxa"/>
            <w:vAlign w:val="center"/>
          </w:tcPr>
          <w:p w14:paraId="4DBE0340">
            <w:pPr>
              <w:spacing w:line="360" w:lineRule="auto"/>
              <w:rPr>
                <w:rFonts w:ascii="宋体" w:hAnsi="宋体" w:cs="宋体"/>
                <w:color w:val="auto"/>
                <w:sz w:val="22"/>
                <w:highlight w:val="none"/>
              </w:rPr>
            </w:pPr>
          </w:p>
        </w:tc>
        <w:tc>
          <w:tcPr>
            <w:tcW w:w="1458" w:type="dxa"/>
            <w:vAlign w:val="center"/>
          </w:tcPr>
          <w:p w14:paraId="3CAE5E19">
            <w:pPr>
              <w:spacing w:line="360" w:lineRule="auto"/>
              <w:rPr>
                <w:rFonts w:ascii="宋体" w:hAnsi="宋体" w:cs="宋体"/>
                <w:color w:val="auto"/>
                <w:sz w:val="22"/>
                <w:highlight w:val="none"/>
              </w:rPr>
            </w:pPr>
          </w:p>
        </w:tc>
        <w:tc>
          <w:tcPr>
            <w:tcW w:w="1560" w:type="dxa"/>
            <w:vAlign w:val="center"/>
          </w:tcPr>
          <w:p w14:paraId="4FC8074F">
            <w:pPr>
              <w:spacing w:line="360" w:lineRule="auto"/>
              <w:rPr>
                <w:rFonts w:ascii="宋体" w:hAnsi="宋体" w:cs="宋体"/>
                <w:color w:val="auto"/>
                <w:sz w:val="22"/>
                <w:highlight w:val="none"/>
              </w:rPr>
            </w:pPr>
          </w:p>
        </w:tc>
      </w:tr>
      <w:tr w14:paraId="46477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0AEF933F">
            <w:pPr>
              <w:spacing w:line="360" w:lineRule="auto"/>
              <w:rPr>
                <w:rFonts w:ascii="宋体" w:hAnsi="宋体" w:cs="宋体"/>
                <w:color w:val="auto"/>
                <w:sz w:val="22"/>
                <w:highlight w:val="none"/>
              </w:rPr>
            </w:pPr>
          </w:p>
        </w:tc>
        <w:tc>
          <w:tcPr>
            <w:tcW w:w="2520" w:type="dxa"/>
            <w:vAlign w:val="center"/>
          </w:tcPr>
          <w:p w14:paraId="650C91AF">
            <w:pPr>
              <w:spacing w:line="360" w:lineRule="auto"/>
              <w:rPr>
                <w:rFonts w:ascii="宋体" w:hAnsi="宋体" w:cs="宋体"/>
                <w:color w:val="auto"/>
                <w:sz w:val="22"/>
                <w:highlight w:val="none"/>
              </w:rPr>
            </w:pPr>
          </w:p>
        </w:tc>
        <w:tc>
          <w:tcPr>
            <w:tcW w:w="720" w:type="dxa"/>
            <w:vAlign w:val="center"/>
          </w:tcPr>
          <w:p w14:paraId="3B54367D">
            <w:pPr>
              <w:spacing w:line="360" w:lineRule="auto"/>
              <w:rPr>
                <w:rFonts w:ascii="宋体" w:hAnsi="宋体" w:cs="宋体"/>
                <w:color w:val="auto"/>
                <w:sz w:val="22"/>
                <w:highlight w:val="none"/>
              </w:rPr>
            </w:pPr>
          </w:p>
        </w:tc>
        <w:tc>
          <w:tcPr>
            <w:tcW w:w="720" w:type="dxa"/>
            <w:vAlign w:val="center"/>
          </w:tcPr>
          <w:p w14:paraId="442DDC5E">
            <w:pPr>
              <w:spacing w:line="360" w:lineRule="auto"/>
              <w:rPr>
                <w:rFonts w:ascii="宋体" w:hAnsi="宋体" w:cs="宋体"/>
                <w:color w:val="auto"/>
                <w:sz w:val="22"/>
                <w:highlight w:val="none"/>
              </w:rPr>
            </w:pPr>
          </w:p>
        </w:tc>
        <w:tc>
          <w:tcPr>
            <w:tcW w:w="720" w:type="dxa"/>
            <w:vAlign w:val="center"/>
          </w:tcPr>
          <w:p w14:paraId="6EE31F7C">
            <w:pPr>
              <w:spacing w:line="360" w:lineRule="auto"/>
              <w:rPr>
                <w:rFonts w:ascii="宋体" w:hAnsi="宋体" w:cs="宋体"/>
                <w:color w:val="auto"/>
                <w:sz w:val="22"/>
                <w:highlight w:val="none"/>
              </w:rPr>
            </w:pPr>
          </w:p>
        </w:tc>
        <w:tc>
          <w:tcPr>
            <w:tcW w:w="1080" w:type="dxa"/>
            <w:vAlign w:val="center"/>
          </w:tcPr>
          <w:p w14:paraId="59B94892">
            <w:pPr>
              <w:spacing w:line="360" w:lineRule="auto"/>
              <w:rPr>
                <w:rFonts w:ascii="宋体" w:hAnsi="宋体" w:cs="宋体"/>
                <w:color w:val="auto"/>
                <w:sz w:val="22"/>
                <w:highlight w:val="none"/>
              </w:rPr>
            </w:pPr>
          </w:p>
        </w:tc>
        <w:tc>
          <w:tcPr>
            <w:tcW w:w="1458" w:type="dxa"/>
            <w:vAlign w:val="center"/>
          </w:tcPr>
          <w:p w14:paraId="12729F4F">
            <w:pPr>
              <w:spacing w:line="360" w:lineRule="auto"/>
              <w:rPr>
                <w:rFonts w:ascii="宋体" w:hAnsi="宋体" w:cs="宋体"/>
                <w:color w:val="auto"/>
                <w:sz w:val="22"/>
                <w:highlight w:val="none"/>
              </w:rPr>
            </w:pPr>
          </w:p>
        </w:tc>
        <w:tc>
          <w:tcPr>
            <w:tcW w:w="1560" w:type="dxa"/>
            <w:vAlign w:val="center"/>
          </w:tcPr>
          <w:p w14:paraId="5BC90FBE">
            <w:pPr>
              <w:spacing w:line="360" w:lineRule="auto"/>
              <w:rPr>
                <w:rFonts w:ascii="宋体" w:hAnsi="宋体" w:cs="宋体"/>
                <w:color w:val="auto"/>
                <w:sz w:val="22"/>
                <w:highlight w:val="none"/>
              </w:rPr>
            </w:pPr>
          </w:p>
        </w:tc>
      </w:tr>
      <w:tr w14:paraId="6D39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5D2EA403">
            <w:pPr>
              <w:spacing w:line="360" w:lineRule="auto"/>
              <w:rPr>
                <w:rFonts w:ascii="宋体" w:hAnsi="宋体" w:cs="宋体"/>
                <w:color w:val="auto"/>
                <w:sz w:val="22"/>
                <w:highlight w:val="none"/>
              </w:rPr>
            </w:pPr>
          </w:p>
        </w:tc>
        <w:tc>
          <w:tcPr>
            <w:tcW w:w="2520" w:type="dxa"/>
            <w:vAlign w:val="center"/>
          </w:tcPr>
          <w:p w14:paraId="2220D15D">
            <w:pPr>
              <w:spacing w:line="360" w:lineRule="auto"/>
              <w:rPr>
                <w:rFonts w:ascii="宋体" w:hAnsi="宋体" w:cs="宋体"/>
                <w:color w:val="auto"/>
                <w:sz w:val="22"/>
                <w:highlight w:val="none"/>
              </w:rPr>
            </w:pPr>
          </w:p>
        </w:tc>
        <w:tc>
          <w:tcPr>
            <w:tcW w:w="720" w:type="dxa"/>
            <w:vAlign w:val="center"/>
          </w:tcPr>
          <w:p w14:paraId="1F504488">
            <w:pPr>
              <w:spacing w:line="360" w:lineRule="auto"/>
              <w:rPr>
                <w:rFonts w:ascii="宋体" w:hAnsi="宋体" w:cs="宋体"/>
                <w:color w:val="auto"/>
                <w:sz w:val="22"/>
                <w:highlight w:val="none"/>
              </w:rPr>
            </w:pPr>
          </w:p>
        </w:tc>
        <w:tc>
          <w:tcPr>
            <w:tcW w:w="720" w:type="dxa"/>
            <w:vAlign w:val="center"/>
          </w:tcPr>
          <w:p w14:paraId="18AAFA4E">
            <w:pPr>
              <w:spacing w:line="360" w:lineRule="auto"/>
              <w:rPr>
                <w:rFonts w:ascii="宋体" w:hAnsi="宋体" w:cs="宋体"/>
                <w:color w:val="auto"/>
                <w:sz w:val="22"/>
                <w:highlight w:val="none"/>
              </w:rPr>
            </w:pPr>
          </w:p>
        </w:tc>
        <w:tc>
          <w:tcPr>
            <w:tcW w:w="720" w:type="dxa"/>
            <w:vAlign w:val="center"/>
          </w:tcPr>
          <w:p w14:paraId="36365B62">
            <w:pPr>
              <w:spacing w:line="360" w:lineRule="auto"/>
              <w:rPr>
                <w:rFonts w:ascii="宋体" w:hAnsi="宋体" w:cs="宋体"/>
                <w:color w:val="auto"/>
                <w:sz w:val="22"/>
                <w:highlight w:val="none"/>
              </w:rPr>
            </w:pPr>
          </w:p>
        </w:tc>
        <w:tc>
          <w:tcPr>
            <w:tcW w:w="1080" w:type="dxa"/>
            <w:vAlign w:val="center"/>
          </w:tcPr>
          <w:p w14:paraId="117B71E6">
            <w:pPr>
              <w:spacing w:line="360" w:lineRule="auto"/>
              <w:rPr>
                <w:rFonts w:ascii="宋体" w:hAnsi="宋体" w:cs="宋体"/>
                <w:color w:val="auto"/>
                <w:sz w:val="22"/>
                <w:highlight w:val="none"/>
              </w:rPr>
            </w:pPr>
          </w:p>
        </w:tc>
        <w:tc>
          <w:tcPr>
            <w:tcW w:w="1458" w:type="dxa"/>
            <w:vAlign w:val="center"/>
          </w:tcPr>
          <w:p w14:paraId="42222A6B">
            <w:pPr>
              <w:spacing w:line="360" w:lineRule="auto"/>
              <w:rPr>
                <w:rFonts w:ascii="宋体" w:hAnsi="宋体" w:cs="宋体"/>
                <w:color w:val="auto"/>
                <w:sz w:val="22"/>
                <w:highlight w:val="none"/>
              </w:rPr>
            </w:pPr>
          </w:p>
        </w:tc>
        <w:tc>
          <w:tcPr>
            <w:tcW w:w="1560" w:type="dxa"/>
            <w:vAlign w:val="center"/>
          </w:tcPr>
          <w:p w14:paraId="2C7A96EB">
            <w:pPr>
              <w:spacing w:line="360" w:lineRule="auto"/>
              <w:rPr>
                <w:rFonts w:ascii="宋体" w:hAnsi="宋体" w:cs="宋体"/>
                <w:color w:val="auto"/>
                <w:sz w:val="22"/>
                <w:highlight w:val="none"/>
              </w:rPr>
            </w:pPr>
          </w:p>
        </w:tc>
      </w:tr>
      <w:tr w14:paraId="33DD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083FEB46">
            <w:pPr>
              <w:spacing w:line="360" w:lineRule="auto"/>
              <w:rPr>
                <w:rFonts w:ascii="宋体" w:hAnsi="宋体" w:cs="宋体"/>
                <w:color w:val="auto"/>
                <w:sz w:val="22"/>
                <w:highlight w:val="none"/>
              </w:rPr>
            </w:pPr>
          </w:p>
        </w:tc>
        <w:tc>
          <w:tcPr>
            <w:tcW w:w="2520" w:type="dxa"/>
            <w:vAlign w:val="center"/>
          </w:tcPr>
          <w:p w14:paraId="6BCFFA1C">
            <w:pPr>
              <w:spacing w:line="360" w:lineRule="auto"/>
              <w:rPr>
                <w:rFonts w:ascii="宋体" w:hAnsi="宋体" w:cs="宋体"/>
                <w:color w:val="auto"/>
                <w:sz w:val="22"/>
                <w:highlight w:val="none"/>
              </w:rPr>
            </w:pPr>
          </w:p>
        </w:tc>
        <w:tc>
          <w:tcPr>
            <w:tcW w:w="720" w:type="dxa"/>
            <w:vAlign w:val="center"/>
          </w:tcPr>
          <w:p w14:paraId="73944148">
            <w:pPr>
              <w:spacing w:line="360" w:lineRule="auto"/>
              <w:rPr>
                <w:rFonts w:ascii="宋体" w:hAnsi="宋体" w:cs="宋体"/>
                <w:color w:val="auto"/>
                <w:sz w:val="22"/>
                <w:highlight w:val="none"/>
              </w:rPr>
            </w:pPr>
          </w:p>
        </w:tc>
        <w:tc>
          <w:tcPr>
            <w:tcW w:w="720" w:type="dxa"/>
            <w:vAlign w:val="center"/>
          </w:tcPr>
          <w:p w14:paraId="17B6D70A">
            <w:pPr>
              <w:spacing w:line="360" w:lineRule="auto"/>
              <w:rPr>
                <w:rFonts w:ascii="宋体" w:hAnsi="宋体" w:cs="宋体"/>
                <w:color w:val="auto"/>
                <w:sz w:val="22"/>
                <w:highlight w:val="none"/>
              </w:rPr>
            </w:pPr>
          </w:p>
        </w:tc>
        <w:tc>
          <w:tcPr>
            <w:tcW w:w="720" w:type="dxa"/>
            <w:vAlign w:val="center"/>
          </w:tcPr>
          <w:p w14:paraId="16046143">
            <w:pPr>
              <w:spacing w:line="360" w:lineRule="auto"/>
              <w:rPr>
                <w:rFonts w:ascii="宋体" w:hAnsi="宋体" w:cs="宋体"/>
                <w:color w:val="auto"/>
                <w:sz w:val="22"/>
                <w:highlight w:val="none"/>
              </w:rPr>
            </w:pPr>
          </w:p>
        </w:tc>
        <w:tc>
          <w:tcPr>
            <w:tcW w:w="1080" w:type="dxa"/>
            <w:vAlign w:val="center"/>
          </w:tcPr>
          <w:p w14:paraId="003EDFB1">
            <w:pPr>
              <w:spacing w:line="360" w:lineRule="auto"/>
              <w:rPr>
                <w:rFonts w:ascii="宋体" w:hAnsi="宋体" w:cs="宋体"/>
                <w:color w:val="auto"/>
                <w:sz w:val="22"/>
                <w:highlight w:val="none"/>
              </w:rPr>
            </w:pPr>
          </w:p>
        </w:tc>
        <w:tc>
          <w:tcPr>
            <w:tcW w:w="1458" w:type="dxa"/>
            <w:vAlign w:val="center"/>
          </w:tcPr>
          <w:p w14:paraId="3AA1C92C">
            <w:pPr>
              <w:spacing w:line="360" w:lineRule="auto"/>
              <w:rPr>
                <w:rFonts w:ascii="宋体" w:hAnsi="宋体" w:cs="宋体"/>
                <w:color w:val="auto"/>
                <w:sz w:val="22"/>
                <w:highlight w:val="none"/>
              </w:rPr>
            </w:pPr>
          </w:p>
        </w:tc>
        <w:tc>
          <w:tcPr>
            <w:tcW w:w="1560" w:type="dxa"/>
            <w:vAlign w:val="center"/>
          </w:tcPr>
          <w:p w14:paraId="609A3596">
            <w:pPr>
              <w:spacing w:line="360" w:lineRule="auto"/>
              <w:rPr>
                <w:rFonts w:ascii="宋体" w:hAnsi="宋体" w:cs="宋体"/>
                <w:color w:val="auto"/>
                <w:sz w:val="22"/>
                <w:highlight w:val="none"/>
              </w:rPr>
            </w:pPr>
          </w:p>
        </w:tc>
      </w:tr>
      <w:tr w14:paraId="5E7B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6E3802F5">
            <w:pPr>
              <w:spacing w:line="360" w:lineRule="auto"/>
              <w:rPr>
                <w:rFonts w:ascii="宋体" w:hAnsi="宋体" w:cs="宋体"/>
                <w:color w:val="auto"/>
                <w:sz w:val="22"/>
                <w:highlight w:val="none"/>
              </w:rPr>
            </w:pPr>
          </w:p>
        </w:tc>
        <w:tc>
          <w:tcPr>
            <w:tcW w:w="2520" w:type="dxa"/>
            <w:vAlign w:val="center"/>
          </w:tcPr>
          <w:p w14:paraId="4F84EBCA">
            <w:pPr>
              <w:spacing w:line="360" w:lineRule="auto"/>
              <w:rPr>
                <w:rFonts w:ascii="宋体" w:hAnsi="宋体" w:cs="宋体"/>
                <w:color w:val="auto"/>
                <w:sz w:val="22"/>
                <w:highlight w:val="none"/>
              </w:rPr>
            </w:pPr>
          </w:p>
        </w:tc>
        <w:tc>
          <w:tcPr>
            <w:tcW w:w="720" w:type="dxa"/>
            <w:vAlign w:val="center"/>
          </w:tcPr>
          <w:p w14:paraId="3AFF2C42">
            <w:pPr>
              <w:spacing w:line="360" w:lineRule="auto"/>
              <w:rPr>
                <w:rFonts w:ascii="宋体" w:hAnsi="宋体" w:cs="宋体"/>
                <w:color w:val="auto"/>
                <w:sz w:val="22"/>
                <w:highlight w:val="none"/>
              </w:rPr>
            </w:pPr>
          </w:p>
        </w:tc>
        <w:tc>
          <w:tcPr>
            <w:tcW w:w="720" w:type="dxa"/>
            <w:vAlign w:val="center"/>
          </w:tcPr>
          <w:p w14:paraId="7F675848">
            <w:pPr>
              <w:spacing w:line="360" w:lineRule="auto"/>
              <w:rPr>
                <w:rFonts w:ascii="宋体" w:hAnsi="宋体" w:cs="宋体"/>
                <w:color w:val="auto"/>
                <w:sz w:val="22"/>
                <w:highlight w:val="none"/>
              </w:rPr>
            </w:pPr>
          </w:p>
        </w:tc>
        <w:tc>
          <w:tcPr>
            <w:tcW w:w="720" w:type="dxa"/>
            <w:vAlign w:val="center"/>
          </w:tcPr>
          <w:p w14:paraId="4B14D0ED">
            <w:pPr>
              <w:spacing w:line="360" w:lineRule="auto"/>
              <w:rPr>
                <w:rFonts w:ascii="宋体" w:hAnsi="宋体" w:cs="宋体"/>
                <w:color w:val="auto"/>
                <w:sz w:val="22"/>
                <w:highlight w:val="none"/>
              </w:rPr>
            </w:pPr>
          </w:p>
        </w:tc>
        <w:tc>
          <w:tcPr>
            <w:tcW w:w="1080" w:type="dxa"/>
            <w:vAlign w:val="center"/>
          </w:tcPr>
          <w:p w14:paraId="70E1FCD9">
            <w:pPr>
              <w:spacing w:line="360" w:lineRule="auto"/>
              <w:rPr>
                <w:rFonts w:ascii="宋体" w:hAnsi="宋体" w:cs="宋体"/>
                <w:color w:val="auto"/>
                <w:sz w:val="22"/>
                <w:highlight w:val="none"/>
              </w:rPr>
            </w:pPr>
          </w:p>
        </w:tc>
        <w:tc>
          <w:tcPr>
            <w:tcW w:w="1458" w:type="dxa"/>
            <w:vAlign w:val="center"/>
          </w:tcPr>
          <w:p w14:paraId="4FF9F130">
            <w:pPr>
              <w:spacing w:line="360" w:lineRule="auto"/>
              <w:rPr>
                <w:rFonts w:ascii="宋体" w:hAnsi="宋体" w:cs="宋体"/>
                <w:color w:val="auto"/>
                <w:sz w:val="22"/>
                <w:highlight w:val="none"/>
              </w:rPr>
            </w:pPr>
          </w:p>
        </w:tc>
        <w:tc>
          <w:tcPr>
            <w:tcW w:w="1560" w:type="dxa"/>
            <w:vAlign w:val="center"/>
          </w:tcPr>
          <w:p w14:paraId="5A45A856">
            <w:pPr>
              <w:spacing w:line="360" w:lineRule="auto"/>
              <w:rPr>
                <w:rFonts w:ascii="宋体" w:hAnsi="宋体" w:cs="宋体"/>
                <w:color w:val="auto"/>
                <w:sz w:val="22"/>
                <w:highlight w:val="none"/>
              </w:rPr>
            </w:pPr>
          </w:p>
        </w:tc>
      </w:tr>
      <w:tr w14:paraId="4134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22E43B6B">
            <w:pPr>
              <w:spacing w:line="360" w:lineRule="auto"/>
              <w:rPr>
                <w:rFonts w:ascii="宋体" w:hAnsi="宋体" w:cs="宋体"/>
                <w:color w:val="auto"/>
                <w:sz w:val="22"/>
                <w:highlight w:val="none"/>
              </w:rPr>
            </w:pPr>
          </w:p>
        </w:tc>
        <w:tc>
          <w:tcPr>
            <w:tcW w:w="2520" w:type="dxa"/>
            <w:vAlign w:val="center"/>
          </w:tcPr>
          <w:p w14:paraId="6802A010">
            <w:pPr>
              <w:spacing w:line="360" w:lineRule="auto"/>
              <w:rPr>
                <w:rFonts w:ascii="宋体" w:hAnsi="宋体" w:cs="宋体"/>
                <w:color w:val="auto"/>
                <w:sz w:val="22"/>
                <w:highlight w:val="none"/>
              </w:rPr>
            </w:pPr>
          </w:p>
        </w:tc>
        <w:tc>
          <w:tcPr>
            <w:tcW w:w="720" w:type="dxa"/>
            <w:vAlign w:val="center"/>
          </w:tcPr>
          <w:p w14:paraId="445AF962">
            <w:pPr>
              <w:spacing w:line="360" w:lineRule="auto"/>
              <w:rPr>
                <w:rFonts w:ascii="宋体" w:hAnsi="宋体" w:cs="宋体"/>
                <w:color w:val="auto"/>
                <w:sz w:val="22"/>
                <w:highlight w:val="none"/>
              </w:rPr>
            </w:pPr>
          </w:p>
        </w:tc>
        <w:tc>
          <w:tcPr>
            <w:tcW w:w="720" w:type="dxa"/>
            <w:vAlign w:val="center"/>
          </w:tcPr>
          <w:p w14:paraId="09747A31">
            <w:pPr>
              <w:spacing w:line="360" w:lineRule="auto"/>
              <w:rPr>
                <w:rFonts w:ascii="宋体" w:hAnsi="宋体" w:cs="宋体"/>
                <w:color w:val="auto"/>
                <w:sz w:val="22"/>
                <w:highlight w:val="none"/>
              </w:rPr>
            </w:pPr>
          </w:p>
        </w:tc>
        <w:tc>
          <w:tcPr>
            <w:tcW w:w="720" w:type="dxa"/>
            <w:vAlign w:val="center"/>
          </w:tcPr>
          <w:p w14:paraId="5F026A53">
            <w:pPr>
              <w:spacing w:line="360" w:lineRule="auto"/>
              <w:rPr>
                <w:rFonts w:ascii="宋体" w:hAnsi="宋体" w:cs="宋体"/>
                <w:color w:val="auto"/>
                <w:sz w:val="22"/>
                <w:highlight w:val="none"/>
              </w:rPr>
            </w:pPr>
          </w:p>
        </w:tc>
        <w:tc>
          <w:tcPr>
            <w:tcW w:w="1080" w:type="dxa"/>
            <w:vAlign w:val="center"/>
          </w:tcPr>
          <w:p w14:paraId="61EF4F7D">
            <w:pPr>
              <w:spacing w:line="360" w:lineRule="auto"/>
              <w:rPr>
                <w:rFonts w:ascii="宋体" w:hAnsi="宋体" w:cs="宋体"/>
                <w:color w:val="auto"/>
                <w:sz w:val="22"/>
                <w:highlight w:val="none"/>
              </w:rPr>
            </w:pPr>
          </w:p>
        </w:tc>
        <w:tc>
          <w:tcPr>
            <w:tcW w:w="1458" w:type="dxa"/>
            <w:vAlign w:val="center"/>
          </w:tcPr>
          <w:p w14:paraId="1334B9CE">
            <w:pPr>
              <w:spacing w:line="360" w:lineRule="auto"/>
              <w:rPr>
                <w:rFonts w:ascii="宋体" w:hAnsi="宋体" w:cs="宋体"/>
                <w:color w:val="auto"/>
                <w:sz w:val="22"/>
                <w:highlight w:val="none"/>
              </w:rPr>
            </w:pPr>
          </w:p>
        </w:tc>
        <w:tc>
          <w:tcPr>
            <w:tcW w:w="1560" w:type="dxa"/>
            <w:vAlign w:val="center"/>
          </w:tcPr>
          <w:p w14:paraId="32CDB44B">
            <w:pPr>
              <w:spacing w:line="360" w:lineRule="auto"/>
              <w:rPr>
                <w:rFonts w:ascii="宋体" w:hAnsi="宋体" w:cs="宋体"/>
                <w:color w:val="auto"/>
                <w:sz w:val="22"/>
                <w:highlight w:val="none"/>
              </w:rPr>
            </w:pPr>
          </w:p>
        </w:tc>
      </w:tr>
      <w:tr w14:paraId="12DA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60A8BE1A">
            <w:pPr>
              <w:spacing w:line="360" w:lineRule="auto"/>
              <w:rPr>
                <w:rFonts w:ascii="宋体" w:hAnsi="宋体" w:cs="宋体"/>
                <w:color w:val="auto"/>
                <w:sz w:val="22"/>
                <w:highlight w:val="none"/>
              </w:rPr>
            </w:pPr>
          </w:p>
        </w:tc>
        <w:tc>
          <w:tcPr>
            <w:tcW w:w="2520" w:type="dxa"/>
            <w:vAlign w:val="center"/>
          </w:tcPr>
          <w:p w14:paraId="6F622DEF">
            <w:pPr>
              <w:spacing w:line="360" w:lineRule="auto"/>
              <w:rPr>
                <w:rFonts w:ascii="宋体" w:hAnsi="宋体" w:cs="宋体"/>
                <w:color w:val="auto"/>
                <w:sz w:val="22"/>
                <w:highlight w:val="none"/>
              </w:rPr>
            </w:pPr>
          </w:p>
        </w:tc>
        <w:tc>
          <w:tcPr>
            <w:tcW w:w="720" w:type="dxa"/>
            <w:vAlign w:val="center"/>
          </w:tcPr>
          <w:p w14:paraId="09987452">
            <w:pPr>
              <w:spacing w:line="360" w:lineRule="auto"/>
              <w:rPr>
                <w:rFonts w:ascii="宋体" w:hAnsi="宋体" w:cs="宋体"/>
                <w:color w:val="auto"/>
                <w:sz w:val="22"/>
                <w:highlight w:val="none"/>
              </w:rPr>
            </w:pPr>
          </w:p>
        </w:tc>
        <w:tc>
          <w:tcPr>
            <w:tcW w:w="720" w:type="dxa"/>
            <w:vAlign w:val="center"/>
          </w:tcPr>
          <w:p w14:paraId="75D8AE63">
            <w:pPr>
              <w:spacing w:line="360" w:lineRule="auto"/>
              <w:rPr>
                <w:rFonts w:ascii="宋体" w:hAnsi="宋体" w:cs="宋体"/>
                <w:color w:val="auto"/>
                <w:sz w:val="22"/>
                <w:highlight w:val="none"/>
              </w:rPr>
            </w:pPr>
          </w:p>
        </w:tc>
        <w:tc>
          <w:tcPr>
            <w:tcW w:w="720" w:type="dxa"/>
            <w:vAlign w:val="center"/>
          </w:tcPr>
          <w:p w14:paraId="7F322BA3">
            <w:pPr>
              <w:spacing w:line="360" w:lineRule="auto"/>
              <w:rPr>
                <w:rFonts w:ascii="宋体" w:hAnsi="宋体" w:cs="宋体"/>
                <w:color w:val="auto"/>
                <w:sz w:val="22"/>
                <w:highlight w:val="none"/>
              </w:rPr>
            </w:pPr>
          </w:p>
        </w:tc>
        <w:tc>
          <w:tcPr>
            <w:tcW w:w="1080" w:type="dxa"/>
            <w:vAlign w:val="center"/>
          </w:tcPr>
          <w:p w14:paraId="4BE633BD">
            <w:pPr>
              <w:spacing w:line="360" w:lineRule="auto"/>
              <w:rPr>
                <w:rFonts w:ascii="宋体" w:hAnsi="宋体" w:cs="宋体"/>
                <w:color w:val="auto"/>
                <w:sz w:val="22"/>
                <w:highlight w:val="none"/>
              </w:rPr>
            </w:pPr>
          </w:p>
        </w:tc>
        <w:tc>
          <w:tcPr>
            <w:tcW w:w="1458" w:type="dxa"/>
            <w:vAlign w:val="center"/>
          </w:tcPr>
          <w:p w14:paraId="5BEB8E7D">
            <w:pPr>
              <w:spacing w:line="360" w:lineRule="auto"/>
              <w:rPr>
                <w:rFonts w:ascii="宋体" w:hAnsi="宋体" w:cs="宋体"/>
                <w:color w:val="auto"/>
                <w:sz w:val="22"/>
                <w:highlight w:val="none"/>
              </w:rPr>
            </w:pPr>
          </w:p>
        </w:tc>
        <w:tc>
          <w:tcPr>
            <w:tcW w:w="1560" w:type="dxa"/>
            <w:vAlign w:val="center"/>
          </w:tcPr>
          <w:p w14:paraId="114FC875">
            <w:pPr>
              <w:spacing w:line="360" w:lineRule="auto"/>
              <w:rPr>
                <w:rFonts w:ascii="宋体" w:hAnsi="宋体" w:cs="宋体"/>
                <w:color w:val="auto"/>
                <w:sz w:val="22"/>
                <w:highlight w:val="none"/>
              </w:rPr>
            </w:pPr>
          </w:p>
        </w:tc>
      </w:tr>
      <w:tr w14:paraId="521F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47AA580C">
            <w:pPr>
              <w:spacing w:line="360" w:lineRule="auto"/>
              <w:rPr>
                <w:rFonts w:ascii="宋体" w:hAnsi="宋体" w:cs="宋体"/>
                <w:color w:val="auto"/>
                <w:sz w:val="22"/>
                <w:highlight w:val="none"/>
              </w:rPr>
            </w:pPr>
          </w:p>
        </w:tc>
        <w:tc>
          <w:tcPr>
            <w:tcW w:w="2520" w:type="dxa"/>
            <w:vAlign w:val="center"/>
          </w:tcPr>
          <w:p w14:paraId="7A824267">
            <w:pPr>
              <w:spacing w:line="360" w:lineRule="auto"/>
              <w:rPr>
                <w:rFonts w:ascii="宋体" w:hAnsi="宋体" w:cs="宋体"/>
                <w:color w:val="auto"/>
                <w:sz w:val="22"/>
                <w:highlight w:val="none"/>
              </w:rPr>
            </w:pPr>
          </w:p>
        </w:tc>
        <w:tc>
          <w:tcPr>
            <w:tcW w:w="720" w:type="dxa"/>
            <w:vAlign w:val="center"/>
          </w:tcPr>
          <w:p w14:paraId="1EBD499C">
            <w:pPr>
              <w:spacing w:line="360" w:lineRule="auto"/>
              <w:rPr>
                <w:rFonts w:ascii="宋体" w:hAnsi="宋体" w:cs="宋体"/>
                <w:color w:val="auto"/>
                <w:sz w:val="22"/>
                <w:highlight w:val="none"/>
              </w:rPr>
            </w:pPr>
          </w:p>
        </w:tc>
        <w:tc>
          <w:tcPr>
            <w:tcW w:w="720" w:type="dxa"/>
            <w:vAlign w:val="center"/>
          </w:tcPr>
          <w:p w14:paraId="7B7F5421">
            <w:pPr>
              <w:spacing w:line="360" w:lineRule="auto"/>
              <w:rPr>
                <w:rFonts w:ascii="宋体" w:hAnsi="宋体" w:cs="宋体"/>
                <w:color w:val="auto"/>
                <w:sz w:val="22"/>
                <w:highlight w:val="none"/>
              </w:rPr>
            </w:pPr>
          </w:p>
        </w:tc>
        <w:tc>
          <w:tcPr>
            <w:tcW w:w="720" w:type="dxa"/>
            <w:vAlign w:val="center"/>
          </w:tcPr>
          <w:p w14:paraId="7C375C8B">
            <w:pPr>
              <w:spacing w:line="360" w:lineRule="auto"/>
              <w:rPr>
                <w:rFonts w:ascii="宋体" w:hAnsi="宋体" w:cs="宋体"/>
                <w:color w:val="auto"/>
                <w:sz w:val="22"/>
                <w:highlight w:val="none"/>
              </w:rPr>
            </w:pPr>
          </w:p>
        </w:tc>
        <w:tc>
          <w:tcPr>
            <w:tcW w:w="1080" w:type="dxa"/>
            <w:vAlign w:val="center"/>
          </w:tcPr>
          <w:p w14:paraId="1E07D3CA">
            <w:pPr>
              <w:spacing w:line="360" w:lineRule="auto"/>
              <w:rPr>
                <w:rFonts w:ascii="宋体" w:hAnsi="宋体" w:cs="宋体"/>
                <w:color w:val="auto"/>
                <w:sz w:val="22"/>
                <w:highlight w:val="none"/>
              </w:rPr>
            </w:pPr>
          </w:p>
        </w:tc>
        <w:tc>
          <w:tcPr>
            <w:tcW w:w="1458" w:type="dxa"/>
            <w:vAlign w:val="center"/>
          </w:tcPr>
          <w:p w14:paraId="7D1FA778">
            <w:pPr>
              <w:spacing w:line="360" w:lineRule="auto"/>
              <w:rPr>
                <w:rFonts w:ascii="宋体" w:hAnsi="宋体" w:cs="宋体"/>
                <w:color w:val="auto"/>
                <w:sz w:val="22"/>
                <w:highlight w:val="none"/>
              </w:rPr>
            </w:pPr>
          </w:p>
        </w:tc>
        <w:tc>
          <w:tcPr>
            <w:tcW w:w="1560" w:type="dxa"/>
            <w:vAlign w:val="center"/>
          </w:tcPr>
          <w:p w14:paraId="3405E6AD">
            <w:pPr>
              <w:spacing w:line="360" w:lineRule="auto"/>
              <w:rPr>
                <w:rFonts w:ascii="宋体" w:hAnsi="宋体" w:cs="宋体"/>
                <w:color w:val="auto"/>
                <w:sz w:val="22"/>
                <w:highlight w:val="none"/>
              </w:rPr>
            </w:pPr>
          </w:p>
        </w:tc>
      </w:tr>
      <w:tr w14:paraId="0714C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022A4395">
            <w:pPr>
              <w:spacing w:line="360" w:lineRule="auto"/>
              <w:rPr>
                <w:rFonts w:ascii="宋体" w:hAnsi="宋体" w:cs="宋体"/>
                <w:color w:val="auto"/>
                <w:sz w:val="22"/>
                <w:highlight w:val="none"/>
              </w:rPr>
            </w:pPr>
          </w:p>
        </w:tc>
        <w:tc>
          <w:tcPr>
            <w:tcW w:w="2520" w:type="dxa"/>
            <w:vAlign w:val="center"/>
          </w:tcPr>
          <w:p w14:paraId="3EDE5890">
            <w:pPr>
              <w:spacing w:line="360" w:lineRule="auto"/>
              <w:rPr>
                <w:rFonts w:ascii="宋体" w:hAnsi="宋体" w:cs="宋体"/>
                <w:color w:val="auto"/>
                <w:sz w:val="22"/>
                <w:highlight w:val="none"/>
              </w:rPr>
            </w:pPr>
          </w:p>
        </w:tc>
        <w:tc>
          <w:tcPr>
            <w:tcW w:w="720" w:type="dxa"/>
            <w:vAlign w:val="center"/>
          </w:tcPr>
          <w:p w14:paraId="33F788FE">
            <w:pPr>
              <w:spacing w:line="360" w:lineRule="auto"/>
              <w:rPr>
                <w:rFonts w:ascii="宋体" w:hAnsi="宋体" w:cs="宋体"/>
                <w:color w:val="auto"/>
                <w:sz w:val="22"/>
                <w:highlight w:val="none"/>
              </w:rPr>
            </w:pPr>
          </w:p>
        </w:tc>
        <w:tc>
          <w:tcPr>
            <w:tcW w:w="720" w:type="dxa"/>
            <w:vAlign w:val="center"/>
          </w:tcPr>
          <w:p w14:paraId="1BC9E41A">
            <w:pPr>
              <w:spacing w:line="360" w:lineRule="auto"/>
              <w:rPr>
                <w:rFonts w:ascii="宋体" w:hAnsi="宋体" w:cs="宋体"/>
                <w:color w:val="auto"/>
                <w:sz w:val="22"/>
                <w:highlight w:val="none"/>
              </w:rPr>
            </w:pPr>
          </w:p>
        </w:tc>
        <w:tc>
          <w:tcPr>
            <w:tcW w:w="720" w:type="dxa"/>
            <w:vAlign w:val="center"/>
          </w:tcPr>
          <w:p w14:paraId="3A0D383E">
            <w:pPr>
              <w:spacing w:line="360" w:lineRule="auto"/>
              <w:rPr>
                <w:rFonts w:ascii="宋体" w:hAnsi="宋体" w:cs="宋体"/>
                <w:color w:val="auto"/>
                <w:sz w:val="22"/>
                <w:highlight w:val="none"/>
              </w:rPr>
            </w:pPr>
          </w:p>
        </w:tc>
        <w:tc>
          <w:tcPr>
            <w:tcW w:w="1080" w:type="dxa"/>
            <w:vAlign w:val="center"/>
          </w:tcPr>
          <w:p w14:paraId="4640A8BF">
            <w:pPr>
              <w:spacing w:line="360" w:lineRule="auto"/>
              <w:rPr>
                <w:rFonts w:ascii="宋体" w:hAnsi="宋体" w:cs="宋体"/>
                <w:color w:val="auto"/>
                <w:sz w:val="22"/>
                <w:highlight w:val="none"/>
              </w:rPr>
            </w:pPr>
          </w:p>
        </w:tc>
        <w:tc>
          <w:tcPr>
            <w:tcW w:w="1458" w:type="dxa"/>
            <w:vAlign w:val="center"/>
          </w:tcPr>
          <w:p w14:paraId="7E827E6B">
            <w:pPr>
              <w:spacing w:line="360" w:lineRule="auto"/>
              <w:rPr>
                <w:rFonts w:ascii="宋体" w:hAnsi="宋体" w:cs="宋体"/>
                <w:color w:val="auto"/>
                <w:sz w:val="22"/>
                <w:highlight w:val="none"/>
              </w:rPr>
            </w:pPr>
          </w:p>
        </w:tc>
        <w:tc>
          <w:tcPr>
            <w:tcW w:w="1560" w:type="dxa"/>
            <w:vAlign w:val="center"/>
          </w:tcPr>
          <w:p w14:paraId="34C86B01">
            <w:pPr>
              <w:spacing w:line="360" w:lineRule="auto"/>
              <w:rPr>
                <w:rFonts w:ascii="宋体" w:hAnsi="宋体" w:cs="宋体"/>
                <w:color w:val="auto"/>
                <w:sz w:val="22"/>
                <w:highlight w:val="none"/>
              </w:rPr>
            </w:pPr>
          </w:p>
        </w:tc>
      </w:tr>
      <w:tr w14:paraId="307A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581ACDBB">
            <w:pPr>
              <w:spacing w:line="360" w:lineRule="auto"/>
              <w:rPr>
                <w:rFonts w:ascii="宋体" w:hAnsi="宋体" w:cs="宋体"/>
                <w:color w:val="auto"/>
                <w:sz w:val="22"/>
                <w:highlight w:val="none"/>
              </w:rPr>
            </w:pPr>
          </w:p>
        </w:tc>
        <w:tc>
          <w:tcPr>
            <w:tcW w:w="2520" w:type="dxa"/>
            <w:vAlign w:val="center"/>
          </w:tcPr>
          <w:p w14:paraId="5C33A561">
            <w:pPr>
              <w:spacing w:line="360" w:lineRule="auto"/>
              <w:rPr>
                <w:rFonts w:ascii="宋体" w:hAnsi="宋体" w:cs="宋体"/>
                <w:color w:val="auto"/>
                <w:sz w:val="22"/>
                <w:highlight w:val="none"/>
              </w:rPr>
            </w:pPr>
          </w:p>
        </w:tc>
        <w:tc>
          <w:tcPr>
            <w:tcW w:w="720" w:type="dxa"/>
            <w:vAlign w:val="center"/>
          </w:tcPr>
          <w:p w14:paraId="13D08F86">
            <w:pPr>
              <w:spacing w:line="360" w:lineRule="auto"/>
              <w:rPr>
                <w:rFonts w:ascii="宋体" w:hAnsi="宋体" w:cs="宋体"/>
                <w:color w:val="auto"/>
                <w:sz w:val="22"/>
                <w:highlight w:val="none"/>
              </w:rPr>
            </w:pPr>
          </w:p>
        </w:tc>
        <w:tc>
          <w:tcPr>
            <w:tcW w:w="720" w:type="dxa"/>
            <w:vAlign w:val="center"/>
          </w:tcPr>
          <w:p w14:paraId="08268130">
            <w:pPr>
              <w:spacing w:line="360" w:lineRule="auto"/>
              <w:rPr>
                <w:rFonts w:ascii="宋体" w:hAnsi="宋体" w:cs="宋体"/>
                <w:color w:val="auto"/>
                <w:sz w:val="22"/>
                <w:highlight w:val="none"/>
              </w:rPr>
            </w:pPr>
          </w:p>
        </w:tc>
        <w:tc>
          <w:tcPr>
            <w:tcW w:w="720" w:type="dxa"/>
            <w:vAlign w:val="center"/>
          </w:tcPr>
          <w:p w14:paraId="11AC75A0">
            <w:pPr>
              <w:spacing w:line="360" w:lineRule="auto"/>
              <w:rPr>
                <w:rFonts w:ascii="宋体" w:hAnsi="宋体" w:cs="宋体"/>
                <w:color w:val="auto"/>
                <w:sz w:val="22"/>
                <w:highlight w:val="none"/>
              </w:rPr>
            </w:pPr>
          </w:p>
        </w:tc>
        <w:tc>
          <w:tcPr>
            <w:tcW w:w="1080" w:type="dxa"/>
            <w:vAlign w:val="center"/>
          </w:tcPr>
          <w:p w14:paraId="51FBF343">
            <w:pPr>
              <w:spacing w:line="360" w:lineRule="auto"/>
              <w:rPr>
                <w:rFonts w:ascii="宋体" w:hAnsi="宋体" w:cs="宋体"/>
                <w:color w:val="auto"/>
                <w:sz w:val="22"/>
                <w:highlight w:val="none"/>
              </w:rPr>
            </w:pPr>
          </w:p>
        </w:tc>
        <w:tc>
          <w:tcPr>
            <w:tcW w:w="1458" w:type="dxa"/>
            <w:vAlign w:val="center"/>
          </w:tcPr>
          <w:p w14:paraId="662C19E3">
            <w:pPr>
              <w:spacing w:line="360" w:lineRule="auto"/>
              <w:rPr>
                <w:rFonts w:ascii="宋体" w:hAnsi="宋体" w:cs="宋体"/>
                <w:color w:val="auto"/>
                <w:sz w:val="22"/>
                <w:highlight w:val="none"/>
              </w:rPr>
            </w:pPr>
          </w:p>
        </w:tc>
        <w:tc>
          <w:tcPr>
            <w:tcW w:w="1560" w:type="dxa"/>
            <w:vAlign w:val="center"/>
          </w:tcPr>
          <w:p w14:paraId="21489532">
            <w:pPr>
              <w:spacing w:line="360" w:lineRule="auto"/>
              <w:rPr>
                <w:rFonts w:ascii="宋体" w:hAnsi="宋体" w:cs="宋体"/>
                <w:color w:val="auto"/>
                <w:sz w:val="22"/>
                <w:highlight w:val="none"/>
              </w:rPr>
            </w:pPr>
          </w:p>
        </w:tc>
      </w:tr>
      <w:tr w14:paraId="0D41E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32FD64D7">
            <w:pPr>
              <w:spacing w:line="360" w:lineRule="auto"/>
              <w:rPr>
                <w:rFonts w:ascii="宋体" w:hAnsi="宋体" w:cs="宋体"/>
                <w:color w:val="auto"/>
                <w:sz w:val="22"/>
                <w:highlight w:val="none"/>
              </w:rPr>
            </w:pPr>
          </w:p>
        </w:tc>
        <w:tc>
          <w:tcPr>
            <w:tcW w:w="2520" w:type="dxa"/>
            <w:vAlign w:val="center"/>
          </w:tcPr>
          <w:p w14:paraId="710458DE">
            <w:pPr>
              <w:spacing w:line="360" w:lineRule="auto"/>
              <w:rPr>
                <w:rFonts w:ascii="宋体" w:hAnsi="宋体" w:cs="宋体"/>
                <w:color w:val="auto"/>
                <w:sz w:val="22"/>
                <w:highlight w:val="none"/>
              </w:rPr>
            </w:pPr>
          </w:p>
        </w:tc>
        <w:tc>
          <w:tcPr>
            <w:tcW w:w="720" w:type="dxa"/>
            <w:vAlign w:val="center"/>
          </w:tcPr>
          <w:p w14:paraId="3750FE8D">
            <w:pPr>
              <w:spacing w:line="360" w:lineRule="auto"/>
              <w:rPr>
                <w:rFonts w:ascii="宋体" w:hAnsi="宋体" w:cs="宋体"/>
                <w:color w:val="auto"/>
                <w:sz w:val="22"/>
                <w:highlight w:val="none"/>
              </w:rPr>
            </w:pPr>
          </w:p>
        </w:tc>
        <w:tc>
          <w:tcPr>
            <w:tcW w:w="720" w:type="dxa"/>
            <w:vAlign w:val="center"/>
          </w:tcPr>
          <w:p w14:paraId="38648A1B">
            <w:pPr>
              <w:spacing w:line="360" w:lineRule="auto"/>
              <w:rPr>
                <w:rFonts w:ascii="宋体" w:hAnsi="宋体" w:cs="宋体"/>
                <w:color w:val="auto"/>
                <w:sz w:val="22"/>
                <w:highlight w:val="none"/>
              </w:rPr>
            </w:pPr>
          </w:p>
        </w:tc>
        <w:tc>
          <w:tcPr>
            <w:tcW w:w="720" w:type="dxa"/>
            <w:vAlign w:val="center"/>
          </w:tcPr>
          <w:p w14:paraId="3C4A3086">
            <w:pPr>
              <w:spacing w:line="360" w:lineRule="auto"/>
              <w:rPr>
                <w:rFonts w:ascii="宋体" w:hAnsi="宋体" w:cs="宋体"/>
                <w:color w:val="auto"/>
                <w:sz w:val="22"/>
                <w:highlight w:val="none"/>
              </w:rPr>
            </w:pPr>
          </w:p>
        </w:tc>
        <w:tc>
          <w:tcPr>
            <w:tcW w:w="1080" w:type="dxa"/>
            <w:vAlign w:val="center"/>
          </w:tcPr>
          <w:p w14:paraId="3858381C">
            <w:pPr>
              <w:spacing w:line="360" w:lineRule="auto"/>
              <w:rPr>
                <w:rFonts w:ascii="宋体" w:hAnsi="宋体" w:cs="宋体"/>
                <w:color w:val="auto"/>
                <w:sz w:val="22"/>
                <w:highlight w:val="none"/>
              </w:rPr>
            </w:pPr>
          </w:p>
        </w:tc>
        <w:tc>
          <w:tcPr>
            <w:tcW w:w="1458" w:type="dxa"/>
            <w:vAlign w:val="center"/>
          </w:tcPr>
          <w:p w14:paraId="0BEB2F77">
            <w:pPr>
              <w:spacing w:line="360" w:lineRule="auto"/>
              <w:rPr>
                <w:rFonts w:ascii="宋体" w:hAnsi="宋体" w:cs="宋体"/>
                <w:color w:val="auto"/>
                <w:sz w:val="22"/>
                <w:highlight w:val="none"/>
              </w:rPr>
            </w:pPr>
          </w:p>
        </w:tc>
        <w:tc>
          <w:tcPr>
            <w:tcW w:w="1560" w:type="dxa"/>
            <w:vAlign w:val="center"/>
          </w:tcPr>
          <w:p w14:paraId="5308761B">
            <w:pPr>
              <w:spacing w:line="360" w:lineRule="auto"/>
              <w:rPr>
                <w:rFonts w:ascii="宋体" w:hAnsi="宋体" w:cs="宋体"/>
                <w:color w:val="auto"/>
                <w:sz w:val="22"/>
                <w:highlight w:val="none"/>
              </w:rPr>
            </w:pPr>
          </w:p>
        </w:tc>
      </w:tr>
    </w:tbl>
    <w:p w14:paraId="40164B8D">
      <w:pPr>
        <w:spacing w:line="360" w:lineRule="exact"/>
        <w:ind w:left="1007" w:hanging="1003" w:hangingChars="440"/>
        <w:rPr>
          <w:rFonts w:ascii="宋体" w:hAnsi="宋体" w:cs="宋体"/>
          <w:color w:val="auto"/>
          <w:sz w:val="22"/>
          <w:highlight w:val="none"/>
        </w:rPr>
      </w:pPr>
      <w:r>
        <w:rPr>
          <w:rFonts w:hint="eastAsia" w:ascii="宋体" w:hAnsi="宋体" w:cs="宋体"/>
          <w:color w:val="auto"/>
          <w:sz w:val="22"/>
          <w:highlight w:val="none"/>
        </w:rPr>
        <w:t>注：  1.项目负责人及其他服务人员均应列入；</w:t>
      </w:r>
    </w:p>
    <w:p w14:paraId="185A53AC">
      <w:pPr>
        <w:spacing w:line="360" w:lineRule="exact"/>
        <w:ind w:left="744" w:leftChars="321" w:hanging="45" w:hangingChars="20"/>
        <w:rPr>
          <w:rFonts w:ascii="宋体" w:hAnsi="宋体" w:cs="宋体"/>
          <w:color w:val="auto"/>
          <w:sz w:val="22"/>
          <w:highlight w:val="none"/>
        </w:rPr>
      </w:pPr>
      <w:r>
        <w:rPr>
          <w:rFonts w:hint="eastAsia" w:ascii="宋体" w:hAnsi="宋体" w:cs="宋体"/>
          <w:color w:val="auto"/>
          <w:sz w:val="22"/>
          <w:highlight w:val="none"/>
        </w:rPr>
        <w:t>2.列入本表人员如要更换，需经采购人同意，擅自更换或不到位属违约行为；</w:t>
      </w:r>
    </w:p>
    <w:p w14:paraId="4921F87D">
      <w:pPr>
        <w:spacing w:line="360" w:lineRule="exact"/>
        <w:ind w:left="744" w:leftChars="321" w:hanging="45" w:hangingChars="20"/>
        <w:rPr>
          <w:rFonts w:ascii="宋体" w:hAnsi="宋体" w:cs="宋体"/>
          <w:color w:val="auto"/>
          <w:sz w:val="22"/>
          <w:highlight w:val="none"/>
        </w:rPr>
      </w:pPr>
      <w:r>
        <w:rPr>
          <w:rFonts w:hint="eastAsia" w:ascii="宋体" w:hAnsi="宋体" w:cs="宋体"/>
          <w:color w:val="auto"/>
          <w:sz w:val="22"/>
          <w:highlight w:val="none"/>
        </w:rPr>
        <w:t>3.资质证书等人员证件复印件应附后（如有）。</w:t>
      </w:r>
    </w:p>
    <w:p w14:paraId="6797F40A">
      <w:pPr>
        <w:spacing w:line="360" w:lineRule="exact"/>
        <w:ind w:left="744" w:leftChars="321" w:hanging="45" w:hangingChars="20"/>
        <w:rPr>
          <w:rFonts w:ascii="宋体" w:hAnsi="宋体" w:cs="宋体"/>
          <w:color w:val="auto"/>
          <w:sz w:val="22"/>
          <w:highlight w:val="none"/>
        </w:rPr>
      </w:pPr>
      <w:r>
        <w:rPr>
          <w:rFonts w:hint="eastAsia" w:ascii="宋体" w:hAnsi="宋体" w:cs="宋体"/>
          <w:color w:val="auto"/>
          <w:sz w:val="22"/>
          <w:highlight w:val="none"/>
        </w:rPr>
        <w:t>4. 表格可以延续。</w:t>
      </w:r>
    </w:p>
    <w:p w14:paraId="3BBB94C7">
      <w:pPr>
        <w:pStyle w:val="10"/>
        <w:spacing w:line="440" w:lineRule="atLeast"/>
        <w:rPr>
          <w:rFonts w:hAnsi="宋体" w:cs="宋体"/>
          <w:color w:val="auto"/>
          <w:sz w:val="22"/>
          <w:szCs w:val="22"/>
          <w:highlight w:val="none"/>
        </w:rPr>
      </w:pPr>
      <w:r>
        <w:rPr>
          <w:rFonts w:hint="eastAsia" w:hAnsi="宋体" w:cs="宋体"/>
          <w:color w:val="auto"/>
          <w:sz w:val="22"/>
          <w:szCs w:val="22"/>
          <w:highlight w:val="none"/>
        </w:rPr>
        <w:t>供应商全称：（盖章）</w:t>
      </w:r>
    </w:p>
    <w:p w14:paraId="64CE76A5">
      <w:pPr>
        <w:pStyle w:val="10"/>
        <w:spacing w:line="440" w:lineRule="atLeast"/>
        <w:rPr>
          <w:rFonts w:hAnsi="宋体" w:cs="宋体"/>
          <w:color w:val="auto"/>
          <w:sz w:val="22"/>
          <w:szCs w:val="22"/>
          <w:highlight w:val="none"/>
          <w:lang w:val="zh-CN"/>
        </w:rPr>
      </w:pPr>
      <w:r>
        <w:rPr>
          <w:rFonts w:hint="eastAsia" w:hAnsi="宋体" w:cs="宋体"/>
          <w:color w:val="auto"/>
          <w:sz w:val="22"/>
          <w:szCs w:val="22"/>
          <w:highlight w:val="none"/>
        </w:rPr>
        <w:t>法定代表人（签字或盖章）或</w:t>
      </w:r>
      <w:r>
        <w:rPr>
          <w:rFonts w:hint="eastAsia" w:hAnsi="宋体" w:cs="宋体"/>
          <w:color w:val="auto"/>
          <w:sz w:val="22"/>
          <w:szCs w:val="22"/>
          <w:highlight w:val="none"/>
          <w:lang w:val="zh-CN"/>
        </w:rPr>
        <w:t>授权代表（签字）：</w:t>
      </w:r>
    </w:p>
    <w:p w14:paraId="220B3735">
      <w:pPr>
        <w:autoSpaceDE w:val="0"/>
        <w:autoSpaceDN w:val="0"/>
        <w:adjustRightInd w:val="0"/>
        <w:spacing w:line="360" w:lineRule="exact"/>
        <w:rPr>
          <w:rFonts w:ascii="宋体" w:hAnsi="宋体" w:cs="宋体"/>
          <w:color w:val="auto"/>
          <w:sz w:val="22"/>
          <w:highlight w:val="none"/>
        </w:rPr>
      </w:pPr>
      <w:r>
        <w:rPr>
          <w:rFonts w:hint="eastAsia" w:ascii="宋体" w:hAnsi="宋体" w:cs="宋体"/>
          <w:color w:val="auto"/>
          <w:sz w:val="22"/>
          <w:highlight w:val="none"/>
        </w:rPr>
        <w:t>日期：</w:t>
      </w:r>
    </w:p>
    <w:p w14:paraId="213D754C">
      <w:pPr>
        <w:pStyle w:val="8"/>
        <w:rPr>
          <w:color w:val="auto"/>
          <w:highlight w:val="none"/>
        </w:rPr>
      </w:pPr>
    </w:p>
    <w:p w14:paraId="551BA1E0">
      <w:pPr>
        <w:spacing w:line="360" w:lineRule="exact"/>
        <w:jc w:val="left"/>
        <w:rPr>
          <w:rFonts w:ascii="宋体" w:hAnsi="宋体" w:cs="宋体"/>
          <w:b/>
          <w:bCs/>
          <w:color w:val="auto"/>
          <w:sz w:val="30"/>
          <w:highlight w:val="none"/>
        </w:rPr>
      </w:pPr>
    </w:p>
    <w:p w14:paraId="69BCE4F8">
      <w:pPr>
        <w:spacing w:line="360" w:lineRule="exact"/>
        <w:jc w:val="left"/>
        <w:rPr>
          <w:rFonts w:ascii="宋体" w:hAnsi="宋体" w:cs="宋体"/>
          <w:b/>
          <w:bCs/>
          <w:color w:val="auto"/>
          <w:szCs w:val="21"/>
          <w:highlight w:val="none"/>
        </w:rPr>
      </w:pPr>
      <w:r>
        <w:rPr>
          <w:rFonts w:hint="eastAsia" w:ascii="宋体" w:hAnsi="宋体" w:cs="宋体"/>
          <w:b/>
          <w:bCs/>
          <w:color w:val="auto"/>
          <w:sz w:val="30"/>
          <w:highlight w:val="none"/>
        </w:rPr>
        <w:t>附件十六</w:t>
      </w:r>
    </w:p>
    <w:p w14:paraId="0834A128">
      <w:pPr>
        <w:autoSpaceDE w:val="0"/>
        <w:autoSpaceDN w:val="0"/>
        <w:adjustRightInd w:val="0"/>
        <w:spacing w:line="500" w:lineRule="atLeast"/>
        <w:jc w:val="center"/>
        <w:rPr>
          <w:rFonts w:ascii="宋体" w:hAnsi="宋体" w:cs="宋体"/>
          <w:b/>
          <w:bCs/>
          <w:color w:val="auto"/>
          <w:sz w:val="32"/>
          <w:highlight w:val="none"/>
        </w:rPr>
      </w:pPr>
      <w:bookmarkStart w:id="18" w:name="_Toc28287_WPSOffice_Level3"/>
      <w:r>
        <w:rPr>
          <w:rFonts w:hint="eastAsia" w:ascii="宋体" w:hAnsi="宋体" w:cs="宋体"/>
          <w:b/>
          <w:bCs/>
          <w:color w:val="auto"/>
          <w:sz w:val="32"/>
          <w:highlight w:val="none"/>
        </w:rPr>
        <w:t>供应商项目业绩清单</w:t>
      </w:r>
      <w:bookmarkEnd w:id="18"/>
    </w:p>
    <w:p w14:paraId="680FE720">
      <w:pPr>
        <w:pStyle w:val="10"/>
        <w:spacing w:line="360" w:lineRule="exact"/>
        <w:jc w:val="center"/>
        <w:rPr>
          <w:rFonts w:hAnsi="宋体" w:cs="宋体"/>
          <w:color w:val="auto"/>
          <w:sz w:val="22"/>
          <w:highlight w:val="none"/>
        </w:rPr>
      </w:pPr>
    </w:p>
    <w:tbl>
      <w:tblPr>
        <w:tblStyle w:val="20"/>
        <w:tblW w:w="0" w:type="auto"/>
        <w:tblInd w:w="94"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56"/>
        <w:gridCol w:w="1153"/>
        <w:gridCol w:w="1154"/>
        <w:gridCol w:w="1154"/>
        <w:gridCol w:w="1154"/>
        <w:gridCol w:w="1154"/>
        <w:gridCol w:w="1154"/>
        <w:gridCol w:w="1154"/>
        <w:gridCol w:w="770"/>
      </w:tblGrid>
      <w:tr w14:paraId="552A7EC2">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756" w:type="dxa"/>
            <w:tcBorders>
              <w:top w:val="double" w:color="000000" w:sz="6" w:space="0"/>
            </w:tcBorders>
          </w:tcPr>
          <w:p w14:paraId="4855593B">
            <w:pPr>
              <w:tabs>
                <w:tab w:val="left" w:pos="4140"/>
              </w:tabs>
              <w:adjustRightInd w:val="0"/>
              <w:snapToGrid w:val="0"/>
              <w:spacing w:line="320" w:lineRule="atLeast"/>
              <w:jc w:val="center"/>
              <w:rPr>
                <w:rFonts w:ascii="宋体" w:hAnsi="宋体" w:cs="宋体"/>
                <w:caps/>
                <w:color w:val="auto"/>
                <w:spacing w:val="20"/>
                <w:sz w:val="22"/>
                <w:highlight w:val="none"/>
              </w:rPr>
            </w:pPr>
            <w:r>
              <w:rPr>
                <w:rFonts w:hint="eastAsia" w:ascii="宋体" w:hAnsi="宋体" w:cs="宋体"/>
                <w:caps/>
                <w:color w:val="auto"/>
                <w:spacing w:val="20"/>
                <w:sz w:val="22"/>
                <w:highlight w:val="none"/>
              </w:rPr>
              <w:t>序号</w:t>
            </w:r>
          </w:p>
        </w:tc>
        <w:tc>
          <w:tcPr>
            <w:tcW w:w="1153" w:type="dxa"/>
            <w:tcBorders>
              <w:top w:val="double" w:color="000000" w:sz="6" w:space="0"/>
            </w:tcBorders>
          </w:tcPr>
          <w:p w14:paraId="6C9A9993">
            <w:pPr>
              <w:tabs>
                <w:tab w:val="left" w:pos="4140"/>
              </w:tabs>
              <w:adjustRightInd w:val="0"/>
              <w:snapToGrid w:val="0"/>
              <w:spacing w:line="32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采购</w:t>
            </w:r>
          </w:p>
          <w:p w14:paraId="3AD5B30E">
            <w:pPr>
              <w:tabs>
                <w:tab w:val="left" w:pos="4140"/>
              </w:tabs>
              <w:adjustRightInd w:val="0"/>
              <w:snapToGrid w:val="0"/>
              <w:spacing w:line="320" w:lineRule="atLeast"/>
              <w:jc w:val="center"/>
              <w:rPr>
                <w:rFonts w:ascii="宋体" w:hAnsi="宋体" w:cs="宋体"/>
                <w:caps/>
                <w:color w:val="auto"/>
                <w:spacing w:val="20"/>
                <w:sz w:val="22"/>
                <w:highlight w:val="none"/>
              </w:rPr>
            </w:pPr>
            <w:r>
              <w:rPr>
                <w:rFonts w:hint="eastAsia" w:ascii="宋体" w:hAnsi="宋体" w:cs="宋体"/>
                <w:color w:val="auto"/>
                <w:spacing w:val="20"/>
                <w:sz w:val="22"/>
                <w:highlight w:val="none"/>
              </w:rPr>
              <w:t>单位</w:t>
            </w:r>
          </w:p>
        </w:tc>
        <w:tc>
          <w:tcPr>
            <w:tcW w:w="1154" w:type="dxa"/>
            <w:tcBorders>
              <w:top w:val="double" w:color="000000" w:sz="6" w:space="0"/>
            </w:tcBorders>
          </w:tcPr>
          <w:p w14:paraId="4B36360B">
            <w:pPr>
              <w:tabs>
                <w:tab w:val="left" w:pos="4140"/>
              </w:tabs>
              <w:adjustRightInd w:val="0"/>
              <w:snapToGrid w:val="0"/>
              <w:spacing w:line="320" w:lineRule="atLeast"/>
              <w:jc w:val="center"/>
              <w:rPr>
                <w:rFonts w:ascii="宋体" w:hAnsi="宋体" w:cs="宋体"/>
                <w:caps/>
                <w:color w:val="auto"/>
                <w:spacing w:val="20"/>
                <w:sz w:val="22"/>
                <w:highlight w:val="none"/>
              </w:rPr>
            </w:pPr>
            <w:r>
              <w:rPr>
                <w:rFonts w:hint="eastAsia" w:ascii="宋体" w:hAnsi="宋体" w:cs="宋体"/>
                <w:caps/>
                <w:color w:val="auto"/>
                <w:spacing w:val="20"/>
                <w:sz w:val="22"/>
                <w:highlight w:val="none"/>
              </w:rPr>
              <w:t>项目</w:t>
            </w:r>
          </w:p>
          <w:p w14:paraId="2459BB01">
            <w:pPr>
              <w:tabs>
                <w:tab w:val="left" w:pos="4140"/>
              </w:tabs>
              <w:adjustRightInd w:val="0"/>
              <w:snapToGrid w:val="0"/>
              <w:spacing w:line="320" w:lineRule="atLeast"/>
              <w:jc w:val="center"/>
              <w:rPr>
                <w:rFonts w:ascii="宋体" w:hAnsi="宋体" w:cs="宋体"/>
                <w:caps/>
                <w:color w:val="auto"/>
                <w:spacing w:val="20"/>
                <w:sz w:val="22"/>
                <w:highlight w:val="none"/>
              </w:rPr>
            </w:pPr>
            <w:r>
              <w:rPr>
                <w:rFonts w:hint="eastAsia" w:ascii="宋体" w:hAnsi="宋体" w:cs="宋体"/>
                <w:caps/>
                <w:color w:val="auto"/>
                <w:spacing w:val="20"/>
                <w:sz w:val="22"/>
                <w:highlight w:val="none"/>
              </w:rPr>
              <w:t>名称</w:t>
            </w:r>
          </w:p>
        </w:tc>
        <w:tc>
          <w:tcPr>
            <w:tcW w:w="1154" w:type="dxa"/>
            <w:tcBorders>
              <w:top w:val="double" w:color="000000" w:sz="6" w:space="0"/>
            </w:tcBorders>
          </w:tcPr>
          <w:p w14:paraId="5684B89D">
            <w:pPr>
              <w:tabs>
                <w:tab w:val="left" w:pos="4140"/>
              </w:tabs>
              <w:adjustRightInd w:val="0"/>
              <w:snapToGrid w:val="0"/>
              <w:spacing w:line="320" w:lineRule="atLeast"/>
              <w:jc w:val="center"/>
              <w:rPr>
                <w:rFonts w:ascii="宋体" w:hAnsi="宋体" w:cs="宋体"/>
                <w:caps/>
                <w:color w:val="auto"/>
                <w:spacing w:val="20"/>
                <w:sz w:val="22"/>
                <w:highlight w:val="none"/>
              </w:rPr>
            </w:pPr>
            <w:r>
              <w:rPr>
                <w:rFonts w:hint="eastAsia" w:ascii="宋体" w:hAnsi="宋体" w:cs="宋体"/>
                <w:caps/>
                <w:color w:val="auto"/>
                <w:spacing w:val="20"/>
                <w:sz w:val="22"/>
                <w:highlight w:val="none"/>
              </w:rPr>
              <w:t>数量</w:t>
            </w:r>
          </w:p>
        </w:tc>
        <w:tc>
          <w:tcPr>
            <w:tcW w:w="1154" w:type="dxa"/>
            <w:tcBorders>
              <w:top w:val="double" w:color="000000" w:sz="6" w:space="0"/>
            </w:tcBorders>
          </w:tcPr>
          <w:p w14:paraId="13241CAD">
            <w:pPr>
              <w:tabs>
                <w:tab w:val="left" w:pos="4140"/>
              </w:tabs>
              <w:adjustRightInd w:val="0"/>
              <w:snapToGrid w:val="0"/>
              <w:spacing w:line="320" w:lineRule="atLeast"/>
              <w:jc w:val="center"/>
              <w:rPr>
                <w:rFonts w:ascii="宋体" w:hAnsi="宋体" w:cs="宋体"/>
                <w:caps/>
                <w:color w:val="auto"/>
                <w:spacing w:val="20"/>
                <w:sz w:val="22"/>
                <w:highlight w:val="none"/>
              </w:rPr>
            </w:pPr>
            <w:r>
              <w:rPr>
                <w:rFonts w:hint="eastAsia" w:ascii="宋体" w:hAnsi="宋体" w:cs="宋体"/>
                <w:caps/>
                <w:color w:val="auto"/>
                <w:spacing w:val="20"/>
                <w:sz w:val="22"/>
                <w:highlight w:val="none"/>
              </w:rPr>
              <w:t>合同</w:t>
            </w:r>
          </w:p>
          <w:p w14:paraId="38B4E4CF">
            <w:pPr>
              <w:tabs>
                <w:tab w:val="left" w:pos="4140"/>
              </w:tabs>
              <w:adjustRightInd w:val="0"/>
              <w:snapToGrid w:val="0"/>
              <w:spacing w:line="320" w:lineRule="atLeast"/>
              <w:jc w:val="center"/>
              <w:rPr>
                <w:rFonts w:ascii="宋体" w:hAnsi="宋体" w:cs="宋体"/>
                <w:caps/>
                <w:color w:val="auto"/>
                <w:spacing w:val="20"/>
                <w:sz w:val="22"/>
                <w:highlight w:val="none"/>
              </w:rPr>
            </w:pPr>
            <w:r>
              <w:rPr>
                <w:rFonts w:hint="eastAsia" w:ascii="宋体" w:hAnsi="宋体" w:cs="宋体"/>
                <w:caps/>
                <w:color w:val="auto"/>
                <w:spacing w:val="20"/>
                <w:sz w:val="22"/>
                <w:highlight w:val="none"/>
              </w:rPr>
              <w:t>金额</w:t>
            </w:r>
          </w:p>
        </w:tc>
        <w:tc>
          <w:tcPr>
            <w:tcW w:w="1154" w:type="dxa"/>
            <w:tcBorders>
              <w:top w:val="double" w:color="000000" w:sz="6" w:space="0"/>
            </w:tcBorders>
          </w:tcPr>
          <w:p w14:paraId="09660C1B">
            <w:pPr>
              <w:tabs>
                <w:tab w:val="left" w:pos="4140"/>
              </w:tabs>
              <w:adjustRightInd w:val="0"/>
              <w:snapToGrid w:val="0"/>
              <w:spacing w:line="32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签约</w:t>
            </w:r>
          </w:p>
          <w:p w14:paraId="0B0B7FE6">
            <w:pPr>
              <w:tabs>
                <w:tab w:val="left" w:pos="4140"/>
              </w:tabs>
              <w:adjustRightInd w:val="0"/>
              <w:snapToGrid w:val="0"/>
              <w:spacing w:line="320" w:lineRule="atLeast"/>
              <w:jc w:val="center"/>
              <w:rPr>
                <w:rFonts w:ascii="宋体" w:hAnsi="宋体" w:cs="宋体"/>
                <w:caps/>
                <w:color w:val="auto"/>
                <w:spacing w:val="20"/>
                <w:sz w:val="22"/>
                <w:highlight w:val="none"/>
              </w:rPr>
            </w:pPr>
            <w:r>
              <w:rPr>
                <w:rFonts w:hint="eastAsia" w:ascii="宋体" w:hAnsi="宋体" w:cs="宋体"/>
                <w:color w:val="auto"/>
                <w:spacing w:val="20"/>
                <w:sz w:val="22"/>
                <w:highlight w:val="none"/>
              </w:rPr>
              <w:t>日期</w:t>
            </w:r>
          </w:p>
        </w:tc>
        <w:tc>
          <w:tcPr>
            <w:tcW w:w="1154" w:type="dxa"/>
            <w:tcBorders>
              <w:top w:val="double" w:color="000000" w:sz="6" w:space="0"/>
            </w:tcBorders>
          </w:tcPr>
          <w:p w14:paraId="78E13B78">
            <w:pPr>
              <w:tabs>
                <w:tab w:val="left" w:pos="4140"/>
              </w:tabs>
              <w:adjustRightInd w:val="0"/>
              <w:snapToGrid w:val="0"/>
              <w:spacing w:line="32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联系人</w:t>
            </w:r>
          </w:p>
        </w:tc>
        <w:tc>
          <w:tcPr>
            <w:tcW w:w="1154" w:type="dxa"/>
            <w:tcBorders>
              <w:top w:val="double" w:color="000000" w:sz="6" w:space="0"/>
            </w:tcBorders>
          </w:tcPr>
          <w:p w14:paraId="08394946">
            <w:pPr>
              <w:tabs>
                <w:tab w:val="left" w:pos="4140"/>
              </w:tabs>
              <w:adjustRightInd w:val="0"/>
              <w:snapToGrid w:val="0"/>
              <w:spacing w:line="32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联系</w:t>
            </w:r>
          </w:p>
          <w:p w14:paraId="1BC4635B">
            <w:pPr>
              <w:tabs>
                <w:tab w:val="left" w:pos="4140"/>
              </w:tabs>
              <w:adjustRightInd w:val="0"/>
              <w:snapToGrid w:val="0"/>
              <w:spacing w:line="32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电话</w:t>
            </w:r>
          </w:p>
        </w:tc>
        <w:tc>
          <w:tcPr>
            <w:tcW w:w="770" w:type="dxa"/>
            <w:tcBorders>
              <w:top w:val="double" w:color="000000" w:sz="6" w:space="0"/>
            </w:tcBorders>
          </w:tcPr>
          <w:p w14:paraId="7C7639B2">
            <w:pPr>
              <w:tabs>
                <w:tab w:val="left" w:pos="4140"/>
              </w:tabs>
              <w:adjustRightInd w:val="0"/>
              <w:snapToGrid w:val="0"/>
              <w:spacing w:line="32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备注</w:t>
            </w:r>
          </w:p>
        </w:tc>
      </w:tr>
      <w:tr w14:paraId="10731DF9">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7CC57440">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0460291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D3E41B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F475C9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EF06903">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AC6024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F8EF95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BE7F721">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3D23204D">
            <w:pPr>
              <w:tabs>
                <w:tab w:val="left" w:pos="4140"/>
              </w:tabs>
              <w:adjustRightInd w:val="0"/>
              <w:snapToGrid w:val="0"/>
              <w:spacing w:line="320" w:lineRule="atLeast"/>
              <w:rPr>
                <w:rFonts w:ascii="宋体" w:hAnsi="宋体" w:cs="宋体"/>
                <w:color w:val="auto"/>
                <w:spacing w:val="20"/>
                <w:sz w:val="22"/>
                <w:highlight w:val="none"/>
              </w:rPr>
            </w:pPr>
          </w:p>
        </w:tc>
      </w:tr>
      <w:tr w14:paraId="009ECBEA">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04119C29">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0D2DA79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8953A8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86F26E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8973BC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951964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EE869C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203226C">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068E410F">
            <w:pPr>
              <w:tabs>
                <w:tab w:val="left" w:pos="4140"/>
              </w:tabs>
              <w:adjustRightInd w:val="0"/>
              <w:snapToGrid w:val="0"/>
              <w:spacing w:line="320" w:lineRule="atLeast"/>
              <w:rPr>
                <w:rFonts w:ascii="宋体" w:hAnsi="宋体" w:cs="宋体"/>
                <w:color w:val="auto"/>
                <w:spacing w:val="20"/>
                <w:sz w:val="22"/>
                <w:highlight w:val="none"/>
              </w:rPr>
            </w:pPr>
          </w:p>
        </w:tc>
      </w:tr>
      <w:tr w14:paraId="08AFA20C">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0EF787CE">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77C2759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B22BC9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7B7902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94764F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D75549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BAF709E">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407DE17">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3CA7703C">
            <w:pPr>
              <w:tabs>
                <w:tab w:val="left" w:pos="4140"/>
              </w:tabs>
              <w:adjustRightInd w:val="0"/>
              <w:snapToGrid w:val="0"/>
              <w:spacing w:line="320" w:lineRule="atLeast"/>
              <w:rPr>
                <w:rFonts w:ascii="宋体" w:hAnsi="宋体" w:cs="宋体"/>
                <w:color w:val="auto"/>
                <w:spacing w:val="20"/>
                <w:sz w:val="22"/>
                <w:highlight w:val="none"/>
              </w:rPr>
            </w:pPr>
          </w:p>
        </w:tc>
      </w:tr>
      <w:tr w14:paraId="2DF8154B">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15BB9C78">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43965289">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E73C40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C6D74B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79AFCF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9BE0909">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064FE3E">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4C0A8C3">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3CA8B961">
            <w:pPr>
              <w:tabs>
                <w:tab w:val="left" w:pos="4140"/>
              </w:tabs>
              <w:adjustRightInd w:val="0"/>
              <w:snapToGrid w:val="0"/>
              <w:spacing w:line="320" w:lineRule="atLeast"/>
              <w:rPr>
                <w:rFonts w:ascii="宋体" w:hAnsi="宋体" w:cs="宋体"/>
                <w:color w:val="auto"/>
                <w:spacing w:val="20"/>
                <w:sz w:val="22"/>
                <w:highlight w:val="none"/>
              </w:rPr>
            </w:pPr>
          </w:p>
        </w:tc>
      </w:tr>
      <w:tr w14:paraId="2DD41492">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6246C7AB">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02817D7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40D4E8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B05AE5F">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BCD969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4D9C35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0D15533">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B428569">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4C8E3986">
            <w:pPr>
              <w:tabs>
                <w:tab w:val="left" w:pos="4140"/>
              </w:tabs>
              <w:adjustRightInd w:val="0"/>
              <w:snapToGrid w:val="0"/>
              <w:spacing w:line="320" w:lineRule="atLeast"/>
              <w:rPr>
                <w:rFonts w:ascii="宋体" w:hAnsi="宋体" w:cs="宋体"/>
                <w:color w:val="auto"/>
                <w:spacing w:val="20"/>
                <w:sz w:val="22"/>
                <w:highlight w:val="none"/>
              </w:rPr>
            </w:pPr>
          </w:p>
        </w:tc>
      </w:tr>
      <w:tr w14:paraId="78E8BA25">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0E1A5310">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6C45090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8E6BEE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B2BADA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DAC891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D78937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D2941D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D3C183E">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348EA844">
            <w:pPr>
              <w:tabs>
                <w:tab w:val="left" w:pos="4140"/>
              </w:tabs>
              <w:adjustRightInd w:val="0"/>
              <w:snapToGrid w:val="0"/>
              <w:spacing w:line="320" w:lineRule="atLeast"/>
              <w:rPr>
                <w:rFonts w:ascii="宋体" w:hAnsi="宋体" w:cs="宋体"/>
                <w:color w:val="auto"/>
                <w:spacing w:val="20"/>
                <w:sz w:val="22"/>
                <w:highlight w:val="none"/>
              </w:rPr>
            </w:pPr>
          </w:p>
        </w:tc>
      </w:tr>
      <w:tr w14:paraId="26D983D0">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0CB3FDCF">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7809DE8F">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9F91CDE">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E75164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27046C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21F165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3C43A79">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942987D">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4D213581">
            <w:pPr>
              <w:tabs>
                <w:tab w:val="left" w:pos="4140"/>
              </w:tabs>
              <w:adjustRightInd w:val="0"/>
              <w:snapToGrid w:val="0"/>
              <w:spacing w:line="320" w:lineRule="atLeast"/>
              <w:rPr>
                <w:rFonts w:ascii="宋体" w:hAnsi="宋体" w:cs="宋体"/>
                <w:color w:val="auto"/>
                <w:spacing w:val="20"/>
                <w:sz w:val="22"/>
                <w:highlight w:val="none"/>
              </w:rPr>
            </w:pPr>
          </w:p>
        </w:tc>
      </w:tr>
      <w:tr w14:paraId="46B23BF4">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408648F2">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190B558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7D9B49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ADE9001">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F7007C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435F3C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38C01C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373FEF0">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61467A2B">
            <w:pPr>
              <w:tabs>
                <w:tab w:val="left" w:pos="4140"/>
              </w:tabs>
              <w:adjustRightInd w:val="0"/>
              <w:snapToGrid w:val="0"/>
              <w:spacing w:line="320" w:lineRule="atLeast"/>
              <w:rPr>
                <w:rFonts w:ascii="宋体" w:hAnsi="宋体" w:cs="宋体"/>
                <w:color w:val="auto"/>
                <w:spacing w:val="20"/>
                <w:sz w:val="22"/>
                <w:highlight w:val="none"/>
              </w:rPr>
            </w:pPr>
          </w:p>
        </w:tc>
      </w:tr>
      <w:tr w14:paraId="72807618">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1A01CAB8">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0FD689CE">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D11E7FA">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07519AA">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1220D8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5BCB209">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264E81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CA3D025">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20F40F8A">
            <w:pPr>
              <w:tabs>
                <w:tab w:val="left" w:pos="4140"/>
              </w:tabs>
              <w:adjustRightInd w:val="0"/>
              <w:snapToGrid w:val="0"/>
              <w:spacing w:line="320" w:lineRule="atLeast"/>
              <w:rPr>
                <w:rFonts w:ascii="宋体" w:hAnsi="宋体" w:cs="宋体"/>
                <w:color w:val="auto"/>
                <w:spacing w:val="20"/>
                <w:sz w:val="22"/>
                <w:highlight w:val="none"/>
              </w:rPr>
            </w:pPr>
          </w:p>
        </w:tc>
      </w:tr>
      <w:tr w14:paraId="7DAA4015">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46AB144A">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050976F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4049BB3">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5C9106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A5437F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77C2641">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99E2F0A">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DDF3973">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0EB6CC84">
            <w:pPr>
              <w:tabs>
                <w:tab w:val="left" w:pos="4140"/>
              </w:tabs>
              <w:adjustRightInd w:val="0"/>
              <w:snapToGrid w:val="0"/>
              <w:spacing w:line="320" w:lineRule="atLeast"/>
              <w:rPr>
                <w:rFonts w:ascii="宋体" w:hAnsi="宋体" w:cs="宋体"/>
                <w:color w:val="auto"/>
                <w:spacing w:val="20"/>
                <w:sz w:val="22"/>
                <w:highlight w:val="none"/>
              </w:rPr>
            </w:pPr>
          </w:p>
        </w:tc>
      </w:tr>
      <w:tr w14:paraId="0C9695A6">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60D40FDE">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55962573">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C78517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D0F8E6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8C1DB7E">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4CE7583">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FA0562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1F6B9BE">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00F10CA2">
            <w:pPr>
              <w:tabs>
                <w:tab w:val="left" w:pos="4140"/>
              </w:tabs>
              <w:adjustRightInd w:val="0"/>
              <w:snapToGrid w:val="0"/>
              <w:spacing w:line="320" w:lineRule="atLeast"/>
              <w:rPr>
                <w:rFonts w:ascii="宋体" w:hAnsi="宋体" w:cs="宋体"/>
                <w:color w:val="auto"/>
                <w:spacing w:val="20"/>
                <w:sz w:val="22"/>
                <w:highlight w:val="none"/>
              </w:rPr>
            </w:pPr>
          </w:p>
        </w:tc>
      </w:tr>
      <w:tr w14:paraId="64EEB7C4">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3A8E2523">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017CED43">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A7D448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4536C0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533CC1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181010A">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504C3F3">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F54F425">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4DFDA2E7">
            <w:pPr>
              <w:tabs>
                <w:tab w:val="left" w:pos="4140"/>
              </w:tabs>
              <w:adjustRightInd w:val="0"/>
              <w:snapToGrid w:val="0"/>
              <w:spacing w:line="320" w:lineRule="atLeast"/>
              <w:rPr>
                <w:rFonts w:ascii="宋体" w:hAnsi="宋体" w:cs="宋体"/>
                <w:color w:val="auto"/>
                <w:spacing w:val="20"/>
                <w:sz w:val="22"/>
                <w:highlight w:val="none"/>
              </w:rPr>
            </w:pPr>
          </w:p>
        </w:tc>
      </w:tr>
      <w:tr w14:paraId="0EADB5BC">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7CEEA611">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6052E21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5BE846E">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3B9209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BC47D61">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A0F329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D1F77E9">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D07F2DD">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797FE83F">
            <w:pPr>
              <w:tabs>
                <w:tab w:val="left" w:pos="4140"/>
              </w:tabs>
              <w:adjustRightInd w:val="0"/>
              <w:snapToGrid w:val="0"/>
              <w:spacing w:line="320" w:lineRule="atLeast"/>
              <w:rPr>
                <w:rFonts w:ascii="宋体" w:hAnsi="宋体" w:cs="宋体"/>
                <w:color w:val="auto"/>
                <w:spacing w:val="20"/>
                <w:sz w:val="22"/>
                <w:highlight w:val="none"/>
              </w:rPr>
            </w:pPr>
          </w:p>
        </w:tc>
      </w:tr>
      <w:tr w14:paraId="1F7C251A">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55A617A1">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3F00221A">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B9F6C9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BD04A2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50ED01F">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B5309A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8E1930A">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E4F8769">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4863987E">
            <w:pPr>
              <w:tabs>
                <w:tab w:val="left" w:pos="4140"/>
              </w:tabs>
              <w:adjustRightInd w:val="0"/>
              <w:snapToGrid w:val="0"/>
              <w:spacing w:line="320" w:lineRule="atLeast"/>
              <w:rPr>
                <w:rFonts w:ascii="宋体" w:hAnsi="宋体" w:cs="宋体"/>
                <w:color w:val="auto"/>
                <w:spacing w:val="20"/>
                <w:sz w:val="22"/>
                <w:highlight w:val="none"/>
              </w:rPr>
            </w:pPr>
          </w:p>
        </w:tc>
      </w:tr>
      <w:tr w14:paraId="226DDCAD">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3D3768D9">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60DDC10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6FBDB8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033D9D3">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5EFA10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4BDD08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638C7DC">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68A6AF3">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11141740">
            <w:pPr>
              <w:tabs>
                <w:tab w:val="left" w:pos="4140"/>
              </w:tabs>
              <w:adjustRightInd w:val="0"/>
              <w:snapToGrid w:val="0"/>
              <w:spacing w:line="320" w:lineRule="atLeast"/>
              <w:rPr>
                <w:rFonts w:ascii="宋体" w:hAnsi="宋体" w:cs="宋体"/>
                <w:color w:val="auto"/>
                <w:spacing w:val="20"/>
                <w:sz w:val="22"/>
                <w:highlight w:val="none"/>
              </w:rPr>
            </w:pPr>
          </w:p>
        </w:tc>
      </w:tr>
      <w:tr w14:paraId="57966231">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505CE8A9">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710BBF9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7B3EA6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56BC5E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26413C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A1DD17C">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8E1D46E">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EF94928">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7E1938D4">
            <w:pPr>
              <w:tabs>
                <w:tab w:val="left" w:pos="4140"/>
              </w:tabs>
              <w:adjustRightInd w:val="0"/>
              <w:snapToGrid w:val="0"/>
              <w:spacing w:line="320" w:lineRule="atLeast"/>
              <w:rPr>
                <w:rFonts w:ascii="宋体" w:hAnsi="宋体" w:cs="宋体"/>
                <w:color w:val="auto"/>
                <w:spacing w:val="20"/>
                <w:sz w:val="22"/>
                <w:highlight w:val="none"/>
              </w:rPr>
            </w:pPr>
          </w:p>
        </w:tc>
      </w:tr>
      <w:tr w14:paraId="36006A46">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37079D55">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7850AF7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F79927E">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9C4A4C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8FBBD0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F0A59AC">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90802DC">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C9A62CB">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1FDC59B1">
            <w:pPr>
              <w:tabs>
                <w:tab w:val="left" w:pos="4140"/>
              </w:tabs>
              <w:adjustRightInd w:val="0"/>
              <w:snapToGrid w:val="0"/>
              <w:spacing w:line="320" w:lineRule="atLeast"/>
              <w:rPr>
                <w:rFonts w:ascii="宋体" w:hAnsi="宋体" w:cs="宋体"/>
                <w:color w:val="auto"/>
                <w:spacing w:val="20"/>
                <w:sz w:val="22"/>
                <w:highlight w:val="none"/>
              </w:rPr>
            </w:pPr>
          </w:p>
        </w:tc>
      </w:tr>
      <w:tr w14:paraId="6C481CFC">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4036E975">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110D274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EC669D3">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76725F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214B3F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C3EB7E1">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D891FA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7EB889D">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7E80C0B1">
            <w:pPr>
              <w:tabs>
                <w:tab w:val="left" w:pos="4140"/>
              </w:tabs>
              <w:adjustRightInd w:val="0"/>
              <w:snapToGrid w:val="0"/>
              <w:spacing w:line="320" w:lineRule="atLeast"/>
              <w:rPr>
                <w:rFonts w:ascii="宋体" w:hAnsi="宋体" w:cs="宋体"/>
                <w:color w:val="auto"/>
                <w:spacing w:val="20"/>
                <w:sz w:val="22"/>
                <w:highlight w:val="none"/>
              </w:rPr>
            </w:pPr>
          </w:p>
        </w:tc>
      </w:tr>
      <w:tr w14:paraId="5BCD92DF">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3C5A4B47">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6E1E2FCA">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72691D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047353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3045AAA">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C66138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1C47861">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C9E8857">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46C63696">
            <w:pPr>
              <w:tabs>
                <w:tab w:val="left" w:pos="4140"/>
              </w:tabs>
              <w:adjustRightInd w:val="0"/>
              <w:snapToGrid w:val="0"/>
              <w:spacing w:line="320" w:lineRule="atLeast"/>
              <w:rPr>
                <w:rFonts w:ascii="宋体" w:hAnsi="宋体" w:cs="宋体"/>
                <w:color w:val="auto"/>
                <w:spacing w:val="20"/>
                <w:sz w:val="22"/>
                <w:highlight w:val="none"/>
              </w:rPr>
            </w:pPr>
          </w:p>
        </w:tc>
      </w:tr>
      <w:tr w14:paraId="42452B0D">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52EE5290">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541364C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8DFC24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FA39D0E">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3DDBA6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8949EAF">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7B33AE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61D1C0F">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2BE17FFC">
            <w:pPr>
              <w:tabs>
                <w:tab w:val="left" w:pos="4140"/>
              </w:tabs>
              <w:adjustRightInd w:val="0"/>
              <w:snapToGrid w:val="0"/>
              <w:spacing w:line="320" w:lineRule="atLeast"/>
              <w:rPr>
                <w:rFonts w:ascii="宋体" w:hAnsi="宋体" w:cs="宋体"/>
                <w:color w:val="auto"/>
                <w:spacing w:val="20"/>
                <w:sz w:val="22"/>
                <w:highlight w:val="none"/>
              </w:rPr>
            </w:pPr>
          </w:p>
        </w:tc>
      </w:tr>
      <w:tr w14:paraId="516C4C1E">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Borders>
              <w:bottom w:val="double" w:color="000000" w:sz="6" w:space="0"/>
            </w:tcBorders>
          </w:tcPr>
          <w:p w14:paraId="2C0B4F6D">
            <w:pPr>
              <w:tabs>
                <w:tab w:val="left" w:pos="4140"/>
              </w:tabs>
              <w:adjustRightInd w:val="0"/>
              <w:snapToGrid w:val="0"/>
              <w:spacing w:line="320" w:lineRule="atLeast"/>
              <w:rPr>
                <w:rFonts w:ascii="宋体" w:hAnsi="宋体" w:cs="宋体"/>
                <w:color w:val="auto"/>
                <w:spacing w:val="20"/>
                <w:sz w:val="22"/>
                <w:highlight w:val="none"/>
              </w:rPr>
            </w:pPr>
          </w:p>
        </w:tc>
        <w:tc>
          <w:tcPr>
            <w:tcW w:w="1153" w:type="dxa"/>
            <w:tcBorders>
              <w:bottom w:val="double" w:color="000000" w:sz="6" w:space="0"/>
            </w:tcBorders>
          </w:tcPr>
          <w:p w14:paraId="41BA5DD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Borders>
              <w:bottom w:val="double" w:color="000000" w:sz="6" w:space="0"/>
            </w:tcBorders>
          </w:tcPr>
          <w:p w14:paraId="4390CE4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Borders>
              <w:bottom w:val="double" w:color="000000" w:sz="6" w:space="0"/>
            </w:tcBorders>
          </w:tcPr>
          <w:p w14:paraId="3A908AC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Borders>
              <w:bottom w:val="double" w:color="000000" w:sz="6" w:space="0"/>
            </w:tcBorders>
          </w:tcPr>
          <w:p w14:paraId="2AAFEEC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Borders>
              <w:bottom w:val="double" w:color="000000" w:sz="6" w:space="0"/>
            </w:tcBorders>
          </w:tcPr>
          <w:p w14:paraId="31CC14B3">
            <w:pPr>
              <w:tabs>
                <w:tab w:val="left" w:pos="4140"/>
              </w:tabs>
              <w:adjustRightInd w:val="0"/>
              <w:snapToGrid w:val="0"/>
              <w:spacing w:line="320" w:lineRule="atLeast"/>
              <w:rPr>
                <w:rFonts w:ascii="宋体" w:hAnsi="宋体" w:cs="宋体"/>
                <w:color w:val="auto"/>
                <w:spacing w:val="20"/>
                <w:sz w:val="22"/>
                <w:highlight w:val="none"/>
              </w:rPr>
            </w:pPr>
          </w:p>
        </w:tc>
        <w:tc>
          <w:tcPr>
            <w:tcW w:w="1154" w:type="dxa"/>
            <w:tcBorders>
              <w:bottom w:val="double" w:color="000000" w:sz="6" w:space="0"/>
            </w:tcBorders>
          </w:tcPr>
          <w:p w14:paraId="3998F5B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Borders>
              <w:bottom w:val="double" w:color="000000" w:sz="6" w:space="0"/>
            </w:tcBorders>
          </w:tcPr>
          <w:p w14:paraId="472B3C77">
            <w:pPr>
              <w:tabs>
                <w:tab w:val="left" w:pos="4140"/>
              </w:tabs>
              <w:adjustRightInd w:val="0"/>
              <w:snapToGrid w:val="0"/>
              <w:spacing w:line="320" w:lineRule="atLeast"/>
              <w:rPr>
                <w:rFonts w:ascii="宋体" w:hAnsi="宋体" w:cs="宋体"/>
                <w:color w:val="auto"/>
                <w:spacing w:val="20"/>
                <w:sz w:val="22"/>
                <w:highlight w:val="none"/>
              </w:rPr>
            </w:pPr>
          </w:p>
        </w:tc>
        <w:tc>
          <w:tcPr>
            <w:tcW w:w="770" w:type="dxa"/>
            <w:tcBorders>
              <w:bottom w:val="double" w:color="000000" w:sz="6" w:space="0"/>
            </w:tcBorders>
          </w:tcPr>
          <w:p w14:paraId="339905DB">
            <w:pPr>
              <w:tabs>
                <w:tab w:val="left" w:pos="4140"/>
              </w:tabs>
              <w:adjustRightInd w:val="0"/>
              <w:snapToGrid w:val="0"/>
              <w:spacing w:line="320" w:lineRule="atLeast"/>
              <w:rPr>
                <w:rFonts w:ascii="宋体" w:hAnsi="宋体" w:cs="宋体"/>
                <w:color w:val="auto"/>
                <w:spacing w:val="20"/>
                <w:sz w:val="22"/>
                <w:highlight w:val="none"/>
              </w:rPr>
            </w:pPr>
          </w:p>
        </w:tc>
      </w:tr>
    </w:tbl>
    <w:p w14:paraId="6881CE9C">
      <w:pPr>
        <w:pStyle w:val="10"/>
        <w:spacing w:line="360" w:lineRule="exact"/>
        <w:rPr>
          <w:rFonts w:hAnsi="宋体" w:cs="宋体"/>
          <w:b/>
          <w:bCs/>
          <w:color w:val="auto"/>
          <w:sz w:val="32"/>
          <w:highlight w:val="none"/>
        </w:rPr>
      </w:pPr>
      <w:r>
        <w:rPr>
          <w:rFonts w:hint="eastAsia" w:hAnsi="宋体" w:cs="宋体"/>
          <w:color w:val="auto"/>
          <w:sz w:val="22"/>
          <w:highlight w:val="none"/>
        </w:rPr>
        <w:t>本表后附相关证明材料，证明材料以第七部分评审细则中的要求为准。</w:t>
      </w:r>
    </w:p>
    <w:p w14:paraId="15B16C6C">
      <w:pPr>
        <w:rPr>
          <w:rFonts w:ascii="宋体" w:hAnsi="宋体" w:cs="宋体"/>
          <w:color w:val="auto"/>
          <w:spacing w:val="20"/>
          <w:sz w:val="22"/>
          <w:highlight w:val="none"/>
        </w:rPr>
      </w:pPr>
    </w:p>
    <w:p w14:paraId="35032134">
      <w:pPr>
        <w:rPr>
          <w:rFonts w:ascii="宋体" w:hAnsi="宋体" w:cs="宋体"/>
          <w:color w:val="auto"/>
          <w:sz w:val="36"/>
          <w:szCs w:val="36"/>
          <w:highlight w:val="none"/>
        </w:rPr>
      </w:pPr>
      <w:r>
        <w:rPr>
          <w:rFonts w:hint="eastAsia" w:ascii="宋体" w:hAnsi="宋体" w:cs="宋体"/>
          <w:color w:val="auto"/>
          <w:spacing w:val="20"/>
          <w:sz w:val="22"/>
          <w:highlight w:val="none"/>
        </w:rPr>
        <w:t>供应商盖章：</w:t>
      </w:r>
    </w:p>
    <w:p w14:paraId="73AB24A8">
      <w:pPr>
        <w:autoSpaceDE w:val="0"/>
        <w:autoSpaceDN w:val="0"/>
        <w:adjustRightInd w:val="0"/>
        <w:spacing w:line="360" w:lineRule="exact"/>
        <w:rPr>
          <w:rFonts w:ascii="宋体" w:hAnsi="宋体" w:cs="宋体"/>
          <w:b/>
          <w:bCs/>
          <w:color w:val="auto"/>
          <w:sz w:val="32"/>
          <w:highlight w:val="none"/>
          <w:lang w:val="zh-CN"/>
        </w:rPr>
      </w:pPr>
    </w:p>
    <w:p w14:paraId="23EB8C0E">
      <w:pPr>
        <w:pStyle w:val="32"/>
        <w:rPr>
          <w:rFonts w:ascii="宋体" w:hAnsi="宋体" w:cs="宋体"/>
          <w:b/>
          <w:bCs/>
          <w:color w:val="auto"/>
          <w:sz w:val="32"/>
          <w:highlight w:val="none"/>
          <w:lang w:val="zh-CN"/>
        </w:rPr>
      </w:pPr>
    </w:p>
    <w:p w14:paraId="2694F873">
      <w:pPr>
        <w:pStyle w:val="18"/>
        <w:rPr>
          <w:rFonts w:ascii="宋体" w:hAnsi="宋体" w:cs="宋体"/>
          <w:color w:val="auto"/>
          <w:highlight w:val="none"/>
          <w:lang w:val="zh-CN"/>
        </w:rPr>
      </w:pPr>
    </w:p>
    <w:p w14:paraId="3AB1463F">
      <w:pPr>
        <w:autoSpaceDE w:val="0"/>
        <w:autoSpaceDN w:val="0"/>
        <w:adjustRightInd w:val="0"/>
        <w:spacing w:line="360" w:lineRule="exact"/>
        <w:rPr>
          <w:rFonts w:ascii="宋体" w:hAnsi="宋体" w:cs="宋体"/>
          <w:b/>
          <w:bCs/>
          <w:color w:val="auto"/>
          <w:sz w:val="32"/>
          <w:highlight w:val="none"/>
          <w:lang w:val="zh-CN"/>
        </w:rPr>
      </w:pPr>
    </w:p>
    <w:p w14:paraId="381494B1">
      <w:pPr>
        <w:autoSpaceDE w:val="0"/>
        <w:autoSpaceDN w:val="0"/>
        <w:adjustRightInd w:val="0"/>
        <w:spacing w:line="360" w:lineRule="exact"/>
        <w:rPr>
          <w:rFonts w:ascii="宋体" w:hAnsi="宋体" w:cs="宋体"/>
          <w:b/>
          <w:bCs/>
          <w:color w:val="auto"/>
          <w:sz w:val="32"/>
          <w:highlight w:val="none"/>
          <w:lang w:val="zh-CN"/>
        </w:rPr>
      </w:pPr>
      <w:r>
        <w:rPr>
          <w:rFonts w:hint="eastAsia" w:ascii="宋体" w:hAnsi="宋体" w:cs="宋体"/>
          <w:b/>
          <w:bCs/>
          <w:color w:val="auto"/>
          <w:sz w:val="32"/>
          <w:highlight w:val="none"/>
          <w:lang w:val="zh-CN"/>
        </w:rPr>
        <w:t>附件十</w:t>
      </w:r>
      <w:r>
        <w:rPr>
          <w:rFonts w:hint="eastAsia" w:ascii="宋体" w:hAnsi="宋体" w:cs="宋体"/>
          <w:b/>
          <w:bCs/>
          <w:color w:val="auto"/>
          <w:sz w:val="32"/>
          <w:highlight w:val="none"/>
        </w:rPr>
        <w:t>七</w:t>
      </w:r>
    </w:p>
    <w:p w14:paraId="3A8EBB52">
      <w:pPr>
        <w:spacing w:line="360" w:lineRule="auto"/>
        <w:jc w:val="center"/>
        <w:rPr>
          <w:rFonts w:ascii="宋体" w:hAnsi="宋体" w:cs="宋体"/>
          <w:bCs/>
          <w:color w:val="auto"/>
          <w:sz w:val="32"/>
          <w:szCs w:val="32"/>
          <w:highlight w:val="none"/>
          <w:u w:val="single"/>
        </w:rPr>
      </w:pPr>
      <w:bookmarkStart w:id="19" w:name="_Toc30629_WPSOffice_Level3"/>
      <w:r>
        <w:rPr>
          <w:rFonts w:hint="eastAsia" w:ascii="宋体" w:hAnsi="宋体" w:cs="宋体"/>
          <w:b/>
          <w:bCs/>
          <w:color w:val="auto"/>
          <w:sz w:val="32"/>
          <w:szCs w:val="32"/>
          <w:highlight w:val="none"/>
        </w:rPr>
        <w:t>节能环保产品声明函</w:t>
      </w:r>
      <w:bookmarkEnd w:id="19"/>
    </w:p>
    <w:p w14:paraId="0D0C2759">
      <w:pPr>
        <w:spacing w:line="460" w:lineRule="atLeast"/>
        <w:ind w:firstLine="456" w:firstLineChars="200"/>
        <w:rPr>
          <w:rFonts w:ascii="宋体" w:hAnsi="宋体" w:cs="宋体"/>
          <w:color w:val="auto"/>
          <w:sz w:val="22"/>
          <w:highlight w:val="none"/>
        </w:rPr>
      </w:pPr>
      <w:r>
        <w:rPr>
          <w:rFonts w:hint="eastAsia" w:ascii="宋体" w:hAnsi="宋体" w:cs="宋体"/>
          <w:color w:val="auto"/>
          <w:sz w:val="22"/>
          <w:highlight w:val="none"/>
        </w:rPr>
        <w:t>本公司郑重声明，根据《节能产品政府采购实施意见》（财库〔2004〕185号，不含该期清单）、《关于环境标志产品政府采购实施的意见》（财库〔2006〕90号，不含该期清单）、《关于调整优化节能产品、环境标志产品政府采购执行机制的通知》（财库〔2019〕9号）、《关于印发节能产品政府采购品目清单的通知》（财库〔2019〕19号）、《关于印发环境标志产品政府采购品目清单的通知》（财库〔2019〕18号）的规定，本公司声明如下：</w:t>
      </w:r>
    </w:p>
    <w:p w14:paraId="6D259658">
      <w:pPr>
        <w:spacing w:line="460" w:lineRule="atLeast"/>
        <w:ind w:firstLine="456" w:firstLineChars="200"/>
        <w:rPr>
          <w:rFonts w:ascii="宋体" w:hAnsi="宋体" w:cs="宋体"/>
          <w:color w:val="auto"/>
          <w:sz w:val="22"/>
          <w:highlight w:val="none"/>
        </w:rPr>
      </w:pPr>
      <w:r>
        <w:rPr>
          <w:rFonts w:hint="eastAsia" w:ascii="宋体" w:hAnsi="宋体" w:cs="宋体"/>
          <w:color w:val="auto"/>
          <w:sz w:val="22"/>
          <w:highlight w:val="none"/>
        </w:rPr>
        <w:t>1.本公司参加</w:t>
      </w:r>
      <w:r>
        <w:rPr>
          <w:rFonts w:hint="eastAsia" w:ascii="宋体" w:hAnsi="宋体" w:cs="宋体"/>
          <w:color w:val="auto"/>
          <w:sz w:val="22"/>
          <w:highlight w:val="none"/>
          <w:u w:val="single"/>
        </w:rPr>
        <w:t>（招标项目名称，招标编号）</w:t>
      </w:r>
      <w:r>
        <w:rPr>
          <w:rFonts w:hint="eastAsia" w:ascii="宋体" w:hAnsi="宋体" w:cs="宋体"/>
          <w:color w:val="auto"/>
          <w:sz w:val="22"/>
          <w:highlight w:val="none"/>
        </w:rPr>
        <w:t>的采购活动提供的</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产品已列入《节能产品政府采购品目清单》。</w:t>
      </w:r>
    </w:p>
    <w:p w14:paraId="52F6FACF">
      <w:pPr>
        <w:spacing w:line="460" w:lineRule="atLeast"/>
        <w:ind w:firstLine="456" w:firstLineChars="200"/>
        <w:rPr>
          <w:rFonts w:ascii="宋体" w:hAnsi="宋体" w:cs="宋体"/>
          <w:color w:val="auto"/>
          <w:sz w:val="22"/>
          <w:highlight w:val="none"/>
        </w:rPr>
      </w:pPr>
      <w:r>
        <w:rPr>
          <w:rFonts w:hint="eastAsia" w:ascii="宋体" w:hAnsi="宋体" w:cs="宋体"/>
          <w:color w:val="auto"/>
          <w:sz w:val="22"/>
          <w:highlight w:val="none"/>
        </w:rPr>
        <w:t>2.本公司参加</w:t>
      </w:r>
      <w:r>
        <w:rPr>
          <w:rFonts w:hint="eastAsia" w:ascii="宋体" w:hAnsi="宋体" w:cs="宋体"/>
          <w:color w:val="auto"/>
          <w:sz w:val="22"/>
          <w:highlight w:val="none"/>
          <w:u w:val="single"/>
        </w:rPr>
        <w:t>（招标项目名称，招标编号）</w:t>
      </w:r>
      <w:r>
        <w:rPr>
          <w:rFonts w:hint="eastAsia" w:ascii="宋体" w:hAnsi="宋体" w:cs="宋体"/>
          <w:color w:val="auto"/>
          <w:sz w:val="22"/>
          <w:highlight w:val="none"/>
        </w:rPr>
        <w:t>的采购活动提供的</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产品已列入《环境标志产品政府采购品目清单》。</w:t>
      </w:r>
    </w:p>
    <w:p w14:paraId="00010CA1">
      <w:pPr>
        <w:spacing w:line="460" w:lineRule="atLeast"/>
        <w:ind w:firstLine="456" w:firstLineChars="200"/>
        <w:rPr>
          <w:rFonts w:ascii="宋体" w:hAnsi="宋体" w:cs="宋体"/>
          <w:color w:val="auto"/>
          <w:sz w:val="22"/>
          <w:highlight w:val="none"/>
        </w:rPr>
      </w:pPr>
      <w:r>
        <w:rPr>
          <w:rFonts w:hint="eastAsia" w:ascii="宋体" w:hAnsi="宋体" w:cs="宋体"/>
          <w:color w:val="auto"/>
          <w:sz w:val="22"/>
          <w:highlight w:val="none"/>
        </w:rPr>
        <w:t>本公司对上述声明的真实性负责。如有虚假，将依法承担相应法律责任。</w:t>
      </w:r>
    </w:p>
    <w:p w14:paraId="6FAC8347">
      <w:pPr>
        <w:spacing w:line="460" w:lineRule="atLeast"/>
        <w:rPr>
          <w:rFonts w:ascii="宋体" w:hAnsi="宋体" w:cs="宋体"/>
          <w:color w:val="auto"/>
          <w:sz w:val="22"/>
          <w:highlight w:val="none"/>
        </w:rPr>
      </w:pPr>
    </w:p>
    <w:p w14:paraId="4B6A26E6">
      <w:pPr>
        <w:autoSpaceDE w:val="0"/>
        <w:autoSpaceDN w:val="0"/>
        <w:adjustRightInd w:val="0"/>
        <w:spacing w:line="460" w:lineRule="atLeast"/>
        <w:rPr>
          <w:rFonts w:ascii="宋体" w:hAnsi="宋体" w:cs="宋体"/>
          <w:color w:val="auto"/>
          <w:sz w:val="22"/>
          <w:highlight w:val="none"/>
          <w:lang w:val="zh-CN"/>
        </w:rPr>
      </w:pPr>
      <w:r>
        <w:rPr>
          <w:rFonts w:hint="eastAsia" w:ascii="宋体" w:hAnsi="宋体" w:cs="宋体"/>
          <w:color w:val="auto"/>
          <w:sz w:val="22"/>
          <w:highlight w:val="none"/>
          <w:lang w:val="zh-CN"/>
        </w:rPr>
        <w:t xml:space="preserve">投标供应商盖章：        </w:t>
      </w:r>
    </w:p>
    <w:p w14:paraId="48E33022">
      <w:pPr>
        <w:spacing w:line="460" w:lineRule="atLeast"/>
        <w:rPr>
          <w:rFonts w:ascii="宋体" w:hAnsi="宋体" w:cs="宋体"/>
          <w:color w:val="auto"/>
          <w:sz w:val="28"/>
          <w:szCs w:val="28"/>
          <w:highlight w:val="none"/>
        </w:rPr>
      </w:pPr>
      <w:r>
        <w:rPr>
          <w:rFonts w:hint="eastAsia" w:ascii="宋体" w:hAnsi="宋体" w:cs="宋体"/>
          <w:color w:val="auto"/>
          <w:sz w:val="22"/>
          <w:highlight w:val="none"/>
        </w:rPr>
        <w:t xml:space="preserve">日 期：                  </w:t>
      </w:r>
    </w:p>
    <w:p w14:paraId="0C536582">
      <w:pPr>
        <w:autoSpaceDE w:val="0"/>
        <w:autoSpaceDN w:val="0"/>
        <w:adjustRightInd w:val="0"/>
        <w:spacing w:line="460" w:lineRule="atLeast"/>
        <w:rPr>
          <w:rFonts w:ascii="宋体" w:hAnsi="宋体" w:cs="宋体"/>
          <w:b/>
          <w:bCs/>
          <w:color w:val="auto"/>
          <w:sz w:val="32"/>
          <w:szCs w:val="32"/>
          <w:highlight w:val="none"/>
        </w:rPr>
      </w:pPr>
      <w:r>
        <w:rPr>
          <w:rFonts w:hint="eastAsia" w:ascii="宋体" w:hAnsi="宋体" w:cs="宋体"/>
          <w:color w:val="auto"/>
          <w:sz w:val="28"/>
          <w:szCs w:val="28"/>
          <w:highlight w:val="none"/>
        </w:rPr>
        <w:br w:type="page"/>
      </w:r>
      <w:r>
        <w:rPr>
          <w:rFonts w:hint="eastAsia" w:ascii="宋体" w:hAnsi="宋体" w:cs="宋体"/>
          <w:b/>
          <w:bCs/>
          <w:color w:val="auto"/>
          <w:sz w:val="32"/>
          <w:szCs w:val="32"/>
          <w:highlight w:val="none"/>
        </w:rPr>
        <w:t>附件十八</w:t>
      </w:r>
    </w:p>
    <w:p w14:paraId="0F0DB4C3">
      <w:pPr>
        <w:autoSpaceDE w:val="0"/>
        <w:autoSpaceDN w:val="0"/>
        <w:adjustRightInd w:val="0"/>
        <w:spacing w:line="460" w:lineRule="atLeast"/>
        <w:jc w:val="center"/>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节能（环保）产品清单</w:t>
      </w:r>
    </w:p>
    <w:p w14:paraId="33B1C58B">
      <w:pPr>
        <w:autoSpaceDE w:val="0"/>
        <w:autoSpaceDN w:val="0"/>
        <w:adjustRightInd w:val="0"/>
        <w:spacing w:line="460" w:lineRule="atLeast"/>
        <w:jc w:val="center"/>
        <w:rPr>
          <w:rFonts w:ascii="宋体" w:hAnsi="宋体" w:cs="宋体"/>
          <w:color w:val="auto"/>
          <w:sz w:val="36"/>
          <w:highlight w:val="none"/>
          <w:lang w:val="zh-CN"/>
        </w:rPr>
      </w:pPr>
      <w:r>
        <w:rPr>
          <w:rFonts w:hint="eastAsia" w:ascii="宋体" w:hAnsi="宋体" w:cs="宋体"/>
          <w:color w:val="auto"/>
          <w:sz w:val="22"/>
          <w:highlight w:val="none"/>
        </w:rPr>
        <w:t>(如有则提供)</w:t>
      </w:r>
    </w:p>
    <w:p w14:paraId="09F591E2">
      <w:pPr>
        <w:rPr>
          <w:rFonts w:ascii="宋体" w:hAnsi="宋体" w:cs="宋体"/>
          <w:color w:val="auto"/>
          <w:sz w:val="22"/>
          <w:highlight w:val="none"/>
        </w:rPr>
      </w:pPr>
      <w:r>
        <w:rPr>
          <w:rFonts w:hint="eastAsia" w:ascii="宋体" w:hAnsi="宋体" w:cs="宋体"/>
          <w:color w:val="auto"/>
          <w:sz w:val="22"/>
          <w:highlight w:val="none"/>
        </w:rPr>
        <w:t>（1）投标产品中已列入《节能产品政府采购品目清单》明细</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1417"/>
        <w:gridCol w:w="1418"/>
        <w:gridCol w:w="1559"/>
        <w:gridCol w:w="1134"/>
        <w:gridCol w:w="1937"/>
      </w:tblGrid>
      <w:tr w14:paraId="0863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34" w:type="dxa"/>
            <w:tcBorders>
              <w:top w:val="single" w:color="auto" w:sz="4" w:space="0"/>
              <w:left w:val="single" w:color="auto" w:sz="4" w:space="0"/>
              <w:bottom w:val="single" w:color="auto" w:sz="4" w:space="0"/>
              <w:right w:val="single" w:color="auto" w:sz="4" w:space="0"/>
            </w:tcBorders>
            <w:vAlign w:val="center"/>
          </w:tcPr>
          <w:p w14:paraId="107B99B4">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制造商</w:t>
            </w:r>
          </w:p>
        </w:tc>
        <w:tc>
          <w:tcPr>
            <w:tcW w:w="993" w:type="dxa"/>
            <w:tcBorders>
              <w:top w:val="single" w:color="auto" w:sz="4" w:space="0"/>
              <w:left w:val="single" w:color="auto" w:sz="4" w:space="0"/>
              <w:bottom w:val="single" w:color="auto" w:sz="4" w:space="0"/>
              <w:right w:val="single" w:color="auto" w:sz="4" w:space="0"/>
            </w:tcBorders>
            <w:vAlign w:val="center"/>
          </w:tcPr>
          <w:p w14:paraId="2547B11D">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品牌</w:t>
            </w:r>
          </w:p>
        </w:tc>
        <w:tc>
          <w:tcPr>
            <w:tcW w:w="1417" w:type="dxa"/>
            <w:tcBorders>
              <w:top w:val="single" w:color="auto" w:sz="4" w:space="0"/>
              <w:left w:val="single" w:color="auto" w:sz="4" w:space="0"/>
              <w:bottom w:val="single" w:color="auto" w:sz="4" w:space="0"/>
              <w:right w:val="single" w:color="auto" w:sz="4" w:space="0"/>
            </w:tcBorders>
            <w:vAlign w:val="center"/>
          </w:tcPr>
          <w:p w14:paraId="1232BA51">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产品名称、</w:t>
            </w:r>
          </w:p>
          <w:p w14:paraId="1BCC229E">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规格型号</w:t>
            </w:r>
          </w:p>
        </w:tc>
        <w:tc>
          <w:tcPr>
            <w:tcW w:w="1418" w:type="dxa"/>
            <w:tcBorders>
              <w:top w:val="single" w:color="auto" w:sz="4" w:space="0"/>
              <w:left w:val="single" w:color="auto" w:sz="4" w:space="0"/>
              <w:bottom w:val="single" w:color="auto" w:sz="4" w:space="0"/>
              <w:right w:val="single" w:color="auto" w:sz="4" w:space="0"/>
            </w:tcBorders>
            <w:vAlign w:val="center"/>
          </w:tcPr>
          <w:p w14:paraId="49D1F422">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节字标志认证证书号</w:t>
            </w:r>
          </w:p>
        </w:tc>
        <w:tc>
          <w:tcPr>
            <w:tcW w:w="1559" w:type="dxa"/>
            <w:tcBorders>
              <w:top w:val="single" w:color="auto" w:sz="4" w:space="0"/>
              <w:left w:val="single" w:color="auto" w:sz="4" w:space="0"/>
              <w:bottom w:val="single" w:color="auto" w:sz="4" w:space="0"/>
              <w:right w:val="single" w:color="auto" w:sz="4" w:space="0"/>
            </w:tcBorders>
            <w:vAlign w:val="center"/>
          </w:tcPr>
          <w:p w14:paraId="5615EE44">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认证证书有效截止日期</w:t>
            </w:r>
          </w:p>
        </w:tc>
        <w:tc>
          <w:tcPr>
            <w:tcW w:w="1134" w:type="dxa"/>
            <w:tcBorders>
              <w:top w:val="single" w:color="auto" w:sz="4" w:space="0"/>
              <w:left w:val="single" w:color="auto" w:sz="4" w:space="0"/>
              <w:bottom w:val="single" w:color="auto" w:sz="4" w:space="0"/>
              <w:right w:val="single" w:color="auto" w:sz="4" w:space="0"/>
            </w:tcBorders>
            <w:vAlign w:val="center"/>
          </w:tcPr>
          <w:p w14:paraId="532EB422">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依据的标准</w:t>
            </w:r>
          </w:p>
        </w:tc>
        <w:tc>
          <w:tcPr>
            <w:tcW w:w="1937" w:type="dxa"/>
            <w:tcBorders>
              <w:top w:val="single" w:color="auto" w:sz="4" w:space="0"/>
              <w:left w:val="single" w:color="auto" w:sz="4" w:space="0"/>
              <w:bottom w:val="single" w:color="auto" w:sz="4" w:space="0"/>
              <w:right w:val="single" w:color="auto" w:sz="4" w:space="0"/>
            </w:tcBorders>
            <w:vAlign w:val="center"/>
          </w:tcPr>
          <w:p w14:paraId="00CF0FCB">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认证机构名称</w:t>
            </w:r>
          </w:p>
        </w:tc>
      </w:tr>
      <w:tr w14:paraId="5A78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2FB468A9">
            <w:pPr>
              <w:spacing w:line="460" w:lineRule="exact"/>
              <w:rPr>
                <w:rFonts w:ascii="宋体" w:hAnsi="宋体" w:cs="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tcPr>
          <w:p w14:paraId="5640458E">
            <w:pPr>
              <w:spacing w:line="460" w:lineRule="exact"/>
              <w:rPr>
                <w:rFonts w:ascii="宋体" w:hAnsi="宋体" w:cs="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tcPr>
          <w:p w14:paraId="0A2487FB">
            <w:pPr>
              <w:spacing w:line="460" w:lineRule="exact"/>
              <w:rPr>
                <w:rFonts w:ascii="宋体" w:hAnsi="宋体" w:cs="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tcPr>
          <w:p w14:paraId="2C20F127">
            <w:pPr>
              <w:spacing w:line="460" w:lineRule="exact"/>
              <w:rPr>
                <w:rFonts w:ascii="宋体" w:hAnsi="宋体" w:cs="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tcPr>
          <w:p w14:paraId="238E331C">
            <w:pPr>
              <w:spacing w:line="460" w:lineRule="exact"/>
              <w:rPr>
                <w:rFonts w:ascii="宋体" w:hAnsi="宋体" w:cs="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tcPr>
          <w:p w14:paraId="18D88C2E">
            <w:pPr>
              <w:spacing w:line="460" w:lineRule="exact"/>
              <w:rPr>
                <w:rFonts w:ascii="宋体" w:hAnsi="宋体" w:cs="宋体"/>
                <w:color w:val="auto"/>
                <w:sz w:val="22"/>
                <w:highlight w:val="none"/>
              </w:rPr>
            </w:pPr>
          </w:p>
        </w:tc>
        <w:tc>
          <w:tcPr>
            <w:tcW w:w="1937" w:type="dxa"/>
            <w:tcBorders>
              <w:top w:val="single" w:color="auto" w:sz="4" w:space="0"/>
              <w:left w:val="single" w:color="auto" w:sz="4" w:space="0"/>
              <w:bottom w:val="single" w:color="auto" w:sz="4" w:space="0"/>
              <w:right w:val="single" w:color="auto" w:sz="4" w:space="0"/>
            </w:tcBorders>
          </w:tcPr>
          <w:p w14:paraId="01579459">
            <w:pPr>
              <w:spacing w:line="460" w:lineRule="exact"/>
              <w:rPr>
                <w:rFonts w:ascii="宋体" w:hAnsi="宋体" w:cs="宋体"/>
                <w:color w:val="auto"/>
                <w:sz w:val="22"/>
                <w:highlight w:val="none"/>
              </w:rPr>
            </w:pPr>
          </w:p>
        </w:tc>
      </w:tr>
      <w:tr w14:paraId="19EE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0FD39D1B">
            <w:pPr>
              <w:spacing w:line="460" w:lineRule="exact"/>
              <w:rPr>
                <w:rFonts w:ascii="宋体" w:hAnsi="宋体" w:cs="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tcPr>
          <w:p w14:paraId="169281E8">
            <w:pPr>
              <w:spacing w:line="460" w:lineRule="exact"/>
              <w:rPr>
                <w:rFonts w:ascii="宋体" w:hAnsi="宋体" w:cs="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tcPr>
          <w:p w14:paraId="0682BAC0">
            <w:pPr>
              <w:spacing w:line="460" w:lineRule="exact"/>
              <w:rPr>
                <w:rFonts w:ascii="宋体" w:hAnsi="宋体" w:cs="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tcPr>
          <w:p w14:paraId="66DEB077">
            <w:pPr>
              <w:spacing w:line="460" w:lineRule="exact"/>
              <w:rPr>
                <w:rFonts w:ascii="宋体" w:hAnsi="宋体" w:cs="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tcPr>
          <w:p w14:paraId="7076A8F3">
            <w:pPr>
              <w:spacing w:line="460" w:lineRule="exact"/>
              <w:rPr>
                <w:rFonts w:ascii="宋体" w:hAnsi="宋体" w:cs="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tcPr>
          <w:p w14:paraId="69E6F5B5">
            <w:pPr>
              <w:spacing w:line="460" w:lineRule="exact"/>
              <w:rPr>
                <w:rFonts w:ascii="宋体" w:hAnsi="宋体" w:cs="宋体"/>
                <w:color w:val="auto"/>
                <w:sz w:val="22"/>
                <w:highlight w:val="none"/>
              </w:rPr>
            </w:pPr>
          </w:p>
        </w:tc>
        <w:tc>
          <w:tcPr>
            <w:tcW w:w="1937" w:type="dxa"/>
            <w:tcBorders>
              <w:top w:val="single" w:color="auto" w:sz="4" w:space="0"/>
              <w:left w:val="single" w:color="auto" w:sz="4" w:space="0"/>
              <w:bottom w:val="single" w:color="auto" w:sz="4" w:space="0"/>
              <w:right w:val="single" w:color="auto" w:sz="4" w:space="0"/>
            </w:tcBorders>
          </w:tcPr>
          <w:p w14:paraId="329F6043">
            <w:pPr>
              <w:spacing w:line="460" w:lineRule="exact"/>
              <w:rPr>
                <w:rFonts w:ascii="宋体" w:hAnsi="宋体" w:cs="宋体"/>
                <w:color w:val="auto"/>
                <w:sz w:val="22"/>
                <w:highlight w:val="none"/>
              </w:rPr>
            </w:pPr>
          </w:p>
        </w:tc>
      </w:tr>
      <w:tr w14:paraId="67BC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75383279">
            <w:pPr>
              <w:spacing w:line="460" w:lineRule="exact"/>
              <w:rPr>
                <w:rFonts w:ascii="宋体" w:hAnsi="宋体" w:cs="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tcPr>
          <w:p w14:paraId="3800972D">
            <w:pPr>
              <w:spacing w:line="460" w:lineRule="exact"/>
              <w:rPr>
                <w:rFonts w:ascii="宋体" w:hAnsi="宋体" w:cs="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tcPr>
          <w:p w14:paraId="71E05831">
            <w:pPr>
              <w:spacing w:line="460" w:lineRule="exact"/>
              <w:rPr>
                <w:rFonts w:ascii="宋体" w:hAnsi="宋体" w:cs="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tcPr>
          <w:p w14:paraId="22B59131">
            <w:pPr>
              <w:spacing w:line="460" w:lineRule="exact"/>
              <w:rPr>
                <w:rFonts w:ascii="宋体" w:hAnsi="宋体" w:cs="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tcPr>
          <w:p w14:paraId="631D040C">
            <w:pPr>
              <w:spacing w:line="460" w:lineRule="exact"/>
              <w:rPr>
                <w:rFonts w:ascii="宋体" w:hAnsi="宋体" w:cs="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tcPr>
          <w:p w14:paraId="1C8A176A">
            <w:pPr>
              <w:spacing w:line="460" w:lineRule="exact"/>
              <w:rPr>
                <w:rFonts w:ascii="宋体" w:hAnsi="宋体" w:cs="宋体"/>
                <w:color w:val="auto"/>
                <w:sz w:val="22"/>
                <w:highlight w:val="none"/>
              </w:rPr>
            </w:pPr>
          </w:p>
        </w:tc>
        <w:tc>
          <w:tcPr>
            <w:tcW w:w="1937" w:type="dxa"/>
            <w:tcBorders>
              <w:top w:val="single" w:color="auto" w:sz="4" w:space="0"/>
              <w:left w:val="single" w:color="auto" w:sz="4" w:space="0"/>
              <w:bottom w:val="single" w:color="auto" w:sz="4" w:space="0"/>
              <w:right w:val="single" w:color="auto" w:sz="4" w:space="0"/>
            </w:tcBorders>
          </w:tcPr>
          <w:p w14:paraId="7FE006DF">
            <w:pPr>
              <w:spacing w:line="460" w:lineRule="exact"/>
              <w:rPr>
                <w:rFonts w:ascii="宋体" w:hAnsi="宋体" w:cs="宋体"/>
                <w:color w:val="auto"/>
                <w:sz w:val="22"/>
                <w:highlight w:val="none"/>
              </w:rPr>
            </w:pPr>
          </w:p>
        </w:tc>
      </w:tr>
      <w:tr w14:paraId="5287D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2BEA862D">
            <w:pPr>
              <w:spacing w:line="460" w:lineRule="exact"/>
              <w:rPr>
                <w:rFonts w:ascii="宋体" w:hAnsi="宋体" w:cs="宋体"/>
                <w:color w:val="auto"/>
                <w:sz w:val="22"/>
                <w:highlight w:val="none"/>
              </w:rPr>
            </w:pPr>
          </w:p>
          <w:p w14:paraId="6EC01B86">
            <w:pPr>
              <w:spacing w:line="460" w:lineRule="exact"/>
              <w:rPr>
                <w:rFonts w:ascii="宋体" w:hAnsi="宋体" w:cs="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tcPr>
          <w:p w14:paraId="25575A9F">
            <w:pPr>
              <w:spacing w:line="460" w:lineRule="exact"/>
              <w:rPr>
                <w:rFonts w:ascii="宋体" w:hAnsi="宋体" w:cs="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tcPr>
          <w:p w14:paraId="07719287">
            <w:pPr>
              <w:spacing w:line="460" w:lineRule="exact"/>
              <w:rPr>
                <w:rFonts w:ascii="宋体" w:hAnsi="宋体" w:cs="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tcPr>
          <w:p w14:paraId="04CBF16F">
            <w:pPr>
              <w:spacing w:line="460" w:lineRule="exact"/>
              <w:rPr>
                <w:rFonts w:ascii="宋体" w:hAnsi="宋体" w:cs="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tcPr>
          <w:p w14:paraId="4E185AD3">
            <w:pPr>
              <w:spacing w:line="460" w:lineRule="exact"/>
              <w:rPr>
                <w:rFonts w:ascii="宋体" w:hAnsi="宋体" w:cs="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tcPr>
          <w:p w14:paraId="702B0099">
            <w:pPr>
              <w:spacing w:line="460" w:lineRule="exact"/>
              <w:rPr>
                <w:rFonts w:ascii="宋体" w:hAnsi="宋体" w:cs="宋体"/>
                <w:color w:val="auto"/>
                <w:sz w:val="22"/>
                <w:highlight w:val="none"/>
              </w:rPr>
            </w:pPr>
          </w:p>
        </w:tc>
        <w:tc>
          <w:tcPr>
            <w:tcW w:w="1937" w:type="dxa"/>
            <w:tcBorders>
              <w:top w:val="single" w:color="auto" w:sz="4" w:space="0"/>
              <w:left w:val="single" w:color="auto" w:sz="4" w:space="0"/>
              <w:bottom w:val="single" w:color="auto" w:sz="4" w:space="0"/>
              <w:right w:val="single" w:color="auto" w:sz="4" w:space="0"/>
            </w:tcBorders>
          </w:tcPr>
          <w:p w14:paraId="0CE67E90">
            <w:pPr>
              <w:spacing w:line="460" w:lineRule="exact"/>
              <w:rPr>
                <w:rFonts w:ascii="宋体" w:hAnsi="宋体" w:cs="宋体"/>
                <w:color w:val="auto"/>
                <w:sz w:val="22"/>
                <w:highlight w:val="none"/>
              </w:rPr>
            </w:pPr>
          </w:p>
        </w:tc>
      </w:tr>
    </w:tbl>
    <w:p w14:paraId="73982936">
      <w:pPr>
        <w:spacing w:line="460" w:lineRule="exact"/>
        <w:rPr>
          <w:rFonts w:ascii="宋体" w:hAnsi="宋体" w:cs="宋体"/>
          <w:color w:val="auto"/>
          <w:sz w:val="22"/>
          <w:highlight w:val="none"/>
        </w:rPr>
      </w:pPr>
      <w:r>
        <w:rPr>
          <w:rFonts w:hint="eastAsia" w:ascii="宋体" w:hAnsi="宋体" w:cs="宋体"/>
          <w:color w:val="auto"/>
          <w:sz w:val="22"/>
          <w:highlight w:val="none"/>
        </w:rPr>
        <w:t>（2）投标产品中已列入《环境标志产品政府采购品目清单》明细</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1417"/>
        <w:gridCol w:w="1418"/>
        <w:gridCol w:w="1559"/>
        <w:gridCol w:w="1134"/>
        <w:gridCol w:w="1948"/>
      </w:tblGrid>
      <w:tr w14:paraId="7F36D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34" w:type="dxa"/>
            <w:tcBorders>
              <w:top w:val="single" w:color="auto" w:sz="4" w:space="0"/>
              <w:left w:val="single" w:color="auto" w:sz="4" w:space="0"/>
              <w:bottom w:val="single" w:color="auto" w:sz="4" w:space="0"/>
              <w:right w:val="single" w:color="auto" w:sz="4" w:space="0"/>
            </w:tcBorders>
            <w:vAlign w:val="center"/>
          </w:tcPr>
          <w:p w14:paraId="75FB3C6B">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制造商</w:t>
            </w:r>
          </w:p>
        </w:tc>
        <w:tc>
          <w:tcPr>
            <w:tcW w:w="993" w:type="dxa"/>
            <w:tcBorders>
              <w:top w:val="single" w:color="auto" w:sz="4" w:space="0"/>
              <w:left w:val="single" w:color="auto" w:sz="4" w:space="0"/>
              <w:bottom w:val="single" w:color="auto" w:sz="4" w:space="0"/>
              <w:right w:val="single" w:color="auto" w:sz="4" w:space="0"/>
            </w:tcBorders>
            <w:vAlign w:val="center"/>
          </w:tcPr>
          <w:p w14:paraId="1DD04BC5">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品牌</w:t>
            </w:r>
          </w:p>
        </w:tc>
        <w:tc>
          <w:tcPr>
            <w:tcW w:w="1417" w:type="dxa"/>
            <w:tcBorders>
              <w:top w:val="single" w:color="auto" w:sz="4" w:space="0"/>
              <w:left w:val="single" w:color="auto" w:sz="4" w:space="0"/>
              <w:bottom w:val="single" w:color="auto" w:sz="4" w:space="0"/>
              <w:right w:val="single" w:color="auto" w:sz="4" w:space="0"/>
            </w:tcBorders>
            <w:vAlign w:val="center"/>
          </w:tcPr>
          <w:p w14:paraId="15CB7340">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产品名称、</w:t>
            </w:r>
          </w:p>
          <w:p w14:paraId="4DA02F6E">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规格型号</w:t>
            </w:r>
          </w:p>
        </w:tc>
        <w:tc>
          <w:tcPr>
            <w:tcW w:w="1418" w:type="dxa"/>
            <w:tcBorders>
              <w:top w:val="single" w:color="auto" w:sz="4" w:space="0"/>
              <w:left w:val="single" w:color="auto" w:sz="4" w:space="0"/>
              <w:bottom w:val="single" w:color="auto" w:sz="4" w:space="0"/>
              <w:right w:val="single" w:color="auto" w:sz="4" w:space="0"/>
            </w:tcBorders>
            <w:vAlign w:val="center"/>
          </w:tcPr>
          <w:p w14:paraId="02785536">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中国环境标志认证证书编号</w:t>
            </w:r>
          </w:p>
        </w:tc>
        <w:tc>
          <w:tcPr>
            <w:tcW w:w="1559" w:type="dxa"/>
            <w:tcBorders>
              <w:top w:val="single" w:color="auto" w:sz="4" w:space="0"/>
              <w:left w:val="single" w:color="auto" w:sz="4" w:space="0"/>
              <w:bottom w:val="single" w:color="auto" w:sz="4" w:space="0"/>
              <w:right w:val="single" w:color="auto" w:sz="4" w:space="0"/>
            </w:tcBorders>
            <w:vAlign w:val="center"/>
          </w:tcPr>
          <w:p w14:paraId="68DB8DB3">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认证证书有效截止日期</w:t>
            </w:r>
          </w:p>
        </w:tc>
        <w:tc>
          <w:tcPr>
            <w:tcW w:w="1134" w:type="dxa"/>
            <w:tcBorders>
              <w:top w:val="single" w:color="auto" w:sz="4" w:space="0"/>
              <w:left w:val="single" w:color="auto" w:sz="4" w:space="0"/>
              <w:bottom w:val="single" w:color="auto" w:sz="4" w:space="0"/>
              <w:right w:val="single" w:color="auto" w:sz="4" w:space="0"/>
            </w:tcBorders>
            <w:vAlign w:val="center"/>
          </w:tcPr>
          <w:p w14:paraId="09B75D04">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依据的标准</w:t>
            </w:r>
          </w:p>
        </w:tc>
        <w:tc>
          <w:tcPr>
            <w:tcW w:w="1948" w:type="dxa"/>
            <w:tcBorders>
              <w:top w:val="single" w:color="auto" w:sz="4" w:space="0"/>
              <w:left w:val="single" w:color="auto" w:sz="4" w:space="0"/>
              <w:bottom w:val="single" w:color="auto" w:sz="4" w:space="0"/>
              <w:right w:val="single" w:color="auto" w:sz="4" w:space="0"/>
            </w:tcBorders>
            <w:vAlign w:val="center"/>
          </w:tcPr>
          <w:p w14:paraId="66DDCE38">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认证机构名称</w:t>
            </w:r>
          </w:p>
        </w:tc>
      </w:tr>
      <w:tr w14:paraId="73977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00A50548">
            <w:pPr>
              <w:spacing w:line="460" w:lineRule="exact"/>
              <w:rPr>
                <w:rFonts w:ascii="宋体" w:hAnsi="宋体" w:cs="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tcPr>
          <w:p w14:paraId="5DB0BFA1">
            <w:pPr>
              <w:spacing w:line="460" w:lineRule="exact"/>
              <w:rPr>
                <w:rFonts w:ascii="宋体" w:hAnsi="宋体" w:cs="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tcPr>
          <w:p w14:paraId="27B11545">
            <w:pPr>
              <w:spacing w:line="460" w:lineRule="exact"/>
              <w:rPr>
                <w:rFonts w:ascii="宋体" w:hAnsi="宋体" w:cs="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tcPr>
          <w:p w14:paraId="3E745867">
            <w:pPr>
              <w:spacing w:line="460" w:lineRule="exact"/>
              <w:rPr>
                <w:rFonts w:ascii="宋体" w:hAnsi="宋体" w:cs="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tcPr>
          <w:p w14:paraId="4AE826D4">
            <w:pPr>
              <w:spacing w:line="460" w:lineRule="exact"/>
              <w:rPr>
                <w:rFonts w:ascii="宋体" w:hAnsi="宋体" w:cs="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tcPr>
          <w:p w14:paraId="69E0C77F">
            <w:pPr>
              <w:spacing w:line="460" w:lineRule="exact"/>
              <w:rPr>
                <w:rFonts w:ascii="宋体" w:hAnsi="宋体" w:cs="宋体"/>
                <w:color w:val="auto"/>
                <w:sz w:val="22"/>
                <w:highlight w:val="none"/>
              </w:rPr>
            </w:pPr>
          </w:p>
        </w:tc>
        <w:tc>
          <w:tcPr>
            <w:tcW w:w="1948" w:type="dxa"/>
            <w:tcBorders>
              <w:top w:val="single" w:color="auto" w:sz="4" w:space="0"/>
              <w:left w:val="single" w:color="auto" w:sz="4" w:space="0"/>
              <w:bottom w:val="single" w:color="auto" w:sz="4" w:space="0"/>
              <w:right w:val="single" w:color="auto" w:sz="4" w:space="0"/>
            </w:tcBorders>
          </w:tcPr>
          <w:p w14:paraId="779031D4">
            <w:pPr>
              <w:spacing w:line="460" w:lineRule="exact"/>
              <w:rPr>
                <w:rFonts w:ascii="宋体" w:hAnsi="宋体" w:cs="宋体"/>
                <w:color w:val="auto"/>
                <w:sz w:val="22"/>
                <w:highlight w:val="none"/>
              </w:rPr>
            </w:pPr>
          </w:p>
        </w:tc>
      </w:tr>
      <w:tr w14:paraId="4F0A5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253CCFB5">
            <w:pPr>
              <w:spacing w:line="460" w:lineRule="exact"/>
              <w:rPr>
                <w:rFonts w:ascii="宋体" w:hAnsi="宋体" w:cs="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tcPr>
          <w:p w14:paraId="34231921">
            <w:pPr>
              <w:spacing w:line="460" w:lineRule="exact"/>
              <w:rPr>
                <w:rFonts w:ascii="宋体" w:hAnsi="宋体" w:cs="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tcPr>
          <w:p w14:paraId="7693EE46">
            <w:pPr>
              <w:spacing w:line="460" w:lineRule="exact"/>
              <w:rPr>
                <w:rFonts w:ascii="宋体" w:hAnsi="宋体" w:cs="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tcPr>
          <w:p w14:paraId="67E8B4A1">
            <w:pPr>
              <w:spacing w:line="460" w:lineRule="exact"/>
              <w:rPr>
                <w:rFonts w:ascii="宋体" w:hAnsi="宋体" w:cs="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tcPr>
          <w:p w14:paraId="077C7812">
            <w:pPr>
              <w:spacing w:line="460" w:lineRule="exact"/>
              <w:rPr>
                <w:rFonts w:ascii="宋体" w:hAnsi="宋体" w:cs="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tcPr>
          <w:p w14:paraId="75D78792">
            <w:pPr>
              <w:spacing w:line="460" w:lineRule="exact"/>
              <w:rPr>
                <w:rFonts w:ascii="宋体" w:hAnsi="宋体" w:cs="宋体"/>
                <w:color w:val="auto"/>
                <w:sz w:val="22"/>
                <w:highlight w:val="none"/>
              </w:rPr>
            </w:pPr>
          </w:p>
        </w:tc>
        <w:tc>
          <w:tcPr>
            <w:tcW w:w="1948" w:type="dxa"/>
            <w:tcBorders>
              <w:top w:val="single" w:color="auto" w:sz="4" w:space="0"/>
              <w:left w:val="single" w:color="auto" w:sz="4" w:space="0"/>
              <w:bottom w:val="single" w:color="auto" w:sz="4" w:space="0"/>
              <w:right w:val="single" w:color="auto" w:sz="4" w:space="0"/>
            </w:tcBorders>
          </w:tcPr>
          <w:p w14:paraId="55197209">
            <w:pPr>
              <w:spacing w:line="460" w:lineRule="exact"/>
              <w:rPr>
                <w:rFonts w:ascii="宋体" w:hAnsi="宋体" w:cs="宋体"/>
                <w:color w:val="auto"/>
                <w:sz w:val="22"/>
                <w:highlight w:val="none"/>
              </w:rPr>
            </w:pPr>
          </w:p>
        </w:tc>
      </w:tr>
      <w:tr w14:paraId="79DD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76E83489">
            <w:pPr>
              <w:spacing w:line="460" w:lineRule="exact"/>
              <w:rPr>
                <w:rFonts w:ascii="宋体" w:hAnsi="宋体" w:cs="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tcPr>
          <w:p w14:paraId="19F55A33">
            <w:pPr>
              <w:spacing w:line="460" w:lineRule="exact"/>
              <w:rPr>
                <w:rFonts w:ascii="宋体" w:hAnsi="宋体" w:cs="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tcPr>
          <w:p w14:paraId="1EEEC445">
            <w:pPr>
              <w:spacing w:line="460" w:lineRule="exact"/>
              <w:rPr>
                <w:rFonts w:ascii="宋体" w:hAnsi="宋体" w:cs="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tcPr>
          <w:p w14:paraId="11563537">
            <w:pPr>
              <w:spacing w:line="460" w:lineRule="exact"/>
              <w:rPr>
                <w:rFonts w:ascii="宋体" w:hAnsi="宋体" w:cs="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tcPr>
          <w:p w14:paraId="322ADE56">
            <w:pPr>
              <w:spacing w:line="460" w:lineRule="exact"/>
              <w:rPr>
                <w:rFonts w:ascii="宋体" w:hAnsi="宋体" w:cs="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tcPr>
          <w:p w14:paraId="6F8C9983">
            <w:pPr>
              <w:spacing w:line="460" w:lineRule="exact"/>
              <w:rPr>
                <w:rFonts w:ascii="宋体" w:hAnsi="宋体" w:cs="宋体"/>
                <w:color w:val="auto"/>
                <w:sz w:val="22"/>
                <w:highlight w:val="none"/>
              </w:rPr>
            </w:pPr>
          </w:p>
        </w:tc>
        <w:tc>
          <w:tcPr>
            <w:tcW w:w="1948" w:type="dxa"/>
            <w:tcBorders>
              <w:top w:val="single" w:color="auto" w:sz="4" w:space="0"/>
              <w:left w:val="single" w:color="auto" w:sz="4" w:space="0"/>
              <w:bottom w:val="single" w:color="auto" w:sz="4" w:space="0"/>
              <w:right w:val="single" w:color="auto" w:sz="4" w:space="0"/>
            </w:tcBorders>
          </w:tcPr>
          <w:p w14:paraId="56622C58">
            <w:pPr>
              <w:spacing w:line="460" w:lineRule="exact"/>
              <w:rPr>
                <w:rFonts w:ascii="宋体" w:hAnsi="宋体" w:cs="宋体"/>
                <w:color w:val="auto"/>
                <w:sz w:val="22"/>
                <w:highlight w:val="none"/>
              </w:rPr>
            </w:pPr>
          </w:p>
        </w:tc>
      </w:tr>
      <w:tr w14:paraId="451C9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42431DBA">
            <w:pPr>
              <w:spacing w:line="460" w:lineRule="exact"/>
              <w:rPr>
                <w:rFonts w:ascii="宋体" w:hAnsi="宋体" w:cs="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tcPr>
          <w:p w14:paraId="60190C9E">
            <w:pPr>
              <w:spacing w:line="460" w:lineRule="exact"/>
              <w:rPr>
                <w:rFonts w:ascii="宋体" w:hAnsi="宋体" w:cs="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tcPr>
          <w:p w14:paraId="1BD8884B">
            <w:pPr>
              <w:spacing w:line="460" w:lineRule="exact"/>
              <w:rPr>
                <w:rFonts w:ascii="宋体" w:hAnsi="宋体" w:cs="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tcPr>
          <w:p w14:paraId="49EC111F">
            <w:pPr>
              <w:spacing w:line="460" w:lineRule="exact"/>
              <w:rPr>
                <w:rFonts w:ascii="宋体" w:hAnsi="宋体" w:cs="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tcPr>
          <w:p w14:paraId="1A0AEF38">
            <w:pPr>
              <w:spacing w:line="460" w:lineRule="exact"/>
              <w:rPr>
                <w:rFonts w:ascii="宋体" w:hAnsi="宋体" w:cs="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tcPr>
          <w:p w14:paraId="5A56BFCE">
            <w:pPr>
              <w:spacing w:line="460" w:lineRule="exact"/>
              <w:rPr>
                <w:rFonts w:ascii="宋体" w:hAnsi="宋体" w:cs="宋体"/>
                <w:color w:val="auto"/>
                <w:sz w:val="22"/>
                <w:highlight w:val="none"/>
              </w:rPr>
            </w:pPr>
          </w:p>
        </w:tc>
        <w:tc>
          <w:tcPr>
            <w:tcW w:w="1948" w:type="dxa"/>
            <w:tcBorders>
              <w:top w:val="single" w:color="auto" w:sz="4" w:space="0"/>
              <w:left w:val="single" w:color="auto" w:sz="4" w:space="0"/>
              <w:bottom w:val="single" w:color="auto" w:sz="4" w:space="0"/>
              <w:right w:val="single" w:color="auto" w:sz="4" w:space="0"/>
            </w:tcBorders>
          </w:tcPr>
          <w:p w14:paraId="0AAAB682">
            <w:pPr>
              <w:spacing w:line="460" w:lineRule="exact"/>
              <w:rPr>
                <w:rFonts w:ascii="宋体" w:hAnsi="宋体" w:cs="宋体"/>
                <w:color w:val="auto"/>
                <w:sz w:val="22"/>
                <w:highlight w:val="none"/>
              </w:rPr>
            </w:pPr>
          </w:p>
        </w:tc>
      </w:tr>
    </w:tbl>
    <w:p w14:paraId="2EFA8803">
      <w:pPr>
        <w:spacing w:line="460" w:lineRule="exact"/>
        <w:rPr>
          <w:rFonts w:ascii="宋体" w:hAnsi="宋体" w:cs="宋体"/>
          <w:color w:val="auto"/>
          <w:sz w:val="22"/>
          <w:highlight w:val="none"/>
        </w:rPr>
      </w:pPr>
      <w:r>
        <w:rPr>
          <w:rFonts w:hint="eastAsia" w:ascii="宋体" w:hAnsi="宋体" w:cs="宋体"/>
          <w:color w:val="auto"/>
          <w:sz w:val="22"/>
          <w:highlight w:val="none"/>
        </w:rPr>
        <w:t>说明：1、表后附所投相关产品对应的认证证书复印件；其中本次采购的产品属于政府强制采购节能产品范围的，投标供应商必须选用符合要求的产品，否则按无效投标处理，具体品目见《关于印发节能产品政府采购品目清单的通知》（财库〔2019〕19号）。投标文件中必须提供属于政府强制采购的节能产品的认证证书复印件，否则按无效投标处理。</w:t>
      </w:r>
    </w:p>
    <w:p w14:paraId="12069668">
      <w:pPr>
        <w:spacing w:line="460" w:lineRule="exact"/>
        <w:ind w:firstLine="684" w:firstLineChars="300"/>
        <w:rPr>
          <w:rFonts w:ascii="宋体" w:hAnsi="宋体" w:cs="宋体"/>
          <w:color w:val="auto"/>
          <w:sz w:val="22"/>
          <w:highlight w:val="none"/>
        </w:rPr>
      </w:pPr>
      <w:r>
        <w:rPr>
          <w:rFonts w:hint="eastAsia" w:ascii="宋体" w:hAnsi="宋体" w:cs="宋体"/>
          <w:color w:val="auto"/>
          <w:sz w:val="22"/>
          <w:highlight w:val="none"/>
        </w:rPr>
        <w:t>2、表格可以延续。</w:t>
      </w:r>
    </w:p>
    <w:p w14:paraId="2D6E7ED0">
      <w:pPr>
        <w:autoSpaceDE w:val="0"/>
        <w:autoSpaceDN w:val="0"/>
        <w:adjustRightInd w:val="0"/>
        <w:spacing w:line="460" w:lineRule="atLeast"/>
        <w:rPr>
          <w:rFonts w:ascii="宋体" w:hAnsi="宋体" w:cs="宋体"/>
          <w:color w:val="auto"/>
          <w:sz w:val="22"/>
          <w:highlight w:val="none"/>
          <w:lang w:val="zh-CN"/>
        </w:rPr>
      </w:pPr>
      <w:r>
        <w:rPr>
          <w:rFonts w:hint="eastAsia" w:ascii="宋体" w:hAnsi="宋体" w:cs="宋体"/>
          <w:color w:val="auto"/>
          <w:sz w:val="22"/>
          <w:highlight w:val="none"/>
          <w:lang w:val="zh-CN"/>
        </w:rPr>
        <w:t xml:space="preserve">投标供应商盖章：   </w:t>
      </w:r>
    </w:p>
    <w:p w14:paraId="1FBC94EB">
      <w:pPr>
        <w:rPr>
          <w:rFonts w:ascii="宋体" w:hAnsi="宋体" w:cs="宋体"/>
          <w:color w:val="auto"/>
          <w:sz w:val="22"/>
          <w:highlight w:val="none"/>
        </w:rPr>
      </w:pPr>
      <w:r>
        <w:rPr>
          <w:rFonts w:hint="eastAsia" w:ascii="宋体" w:hAnsi="宋体" w:cs="宋体"/>
          <w:color w:val="auto"/>
          <w:sz w:val="22"/>
          <w:highlight w:val="none"/>
        </w:rPr>
        <w:t xml:space="preserve">日 期：          </w:t>
      </w:r>
    </w:p>
    <w:p w14:paraId="6448E8DD">
      <w:pPr>
        <w:rPr>
          <w:rFonts w:ascii="宋体" w:hAnsi="宋体" w:cs="宋体"/>
          <w:color w:val="auto"/>
          <w:sz w:val="22"/>
          <w:highlight w:val="none"/>
        </w:rPr>
      </w:pPr>
    </w:p>
    <w:p w14:paraId="6AB97024">
      <w:pPr>
        <w:autoSpaceDE w:val="0"/>
        <w:autoSpaceDN w:val="0"/>
        <w:adjustRightInd w:val="0"/>
        <w:spacing w:line="460" w:lineRule="atLeast"/>
        <w:rPr>
          <w:rFonts w:ascii="宋体" w:hAnsi="宋体" w:cs="宋体"/>
          <w:b/>
          <w:bCs/>
          <w:color w:val="auto"/>
          <w:sz w:val="32"/>
          <w:szCs w:val="32"/>
          <w:highlight w:val="none"/>
        </w:rPr>
      </w:pPr>
      <w:r>
        <w:rPr>
          <w:rFonts w:hint="eastAsia" w:ascii="宋体" w:hAnsi="宋体" w:cs="宋体"/>
          <w:b/>
          <w:bCs/>
          <w:color w:val="auto"/>
          <w:sz w:val="32"/>
          <w:szCs w:val="32"/>
          <w:highlight w:val="none"/>
        </w:rPr>
        <w:t>附件十九</w:t>
      </w:r>
    </w:p>
    <w:p w14:paraId="22C46682">
      <w:pPr>
        <w:autoSpaceDE w:val="0"/>
        <w:autoSpaceDN w:val="0"/>
        <w:adjustRightInd w:val="0"/>
        <w:spacing w:line="460" w:lineRule="atLeast"/>
        <w:jc w:val="center"/>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政府采购活动现场确认声明书</w:t>
      </w:r>
    </w:p>
    <w:p w14:paraId="6141D374">
      <w:pPr>
        <w:pStyle w:val="34"/>
        <w:widowControl w:val="0"/>
        <w:snapToGrid w:val="0"/>
        <w:spacing w:line="440" w:lineRule="exact"/>
        <w:ind w:left="876"/>
        <w:jc w:val="both"/>
        <w:rPr>
          <w:rFonts w:hAnsi="宋体" w:cs="Times New Roman"/>
          <w:bCs/>
          <w:color w:val="auto"/>
          <w:sz w:val="22"/>
          <w:szCs w:val="22"/>
          <w:highlight w:val="none"/>
        </w:rPr>
      </w:pPr>
      <w:r>
        <w:rPr>
          <w:rFonts w:hint="eastAsia" w:hAnsi="宋体"/>
          <w:color w:val="auto"/>
          <w:kern w:val="0"/>
          <w:sz w:val="22"/>
          <w:szCs w:val="22"/>
          <w:highlight w:val="none"/>
          <w:u w:val="single"/>
        </w:rPr>
        <w:t>泰顺县公共资源交易中心</w:t>
      </w:r>
      <w:r>
        <w:rPr>
          <w:rFonts w:hint="eastAsia" w:hAnsi="宋体"/>
          <w:color w:val="auto"/>
          <w:kern w:val="0"/>
          <w:sz w:val="22"/>
          <w:szCs w:val="22"/>
          <w:highlight w:val="none"/>
        </w:rPr>
        <w:t>：</w:t>
      </w:r>
    </w:p>
    <w:p w14:paraId="4B8FD651">
      <w:pPr>
        <w:pStyle w:val="34"/>
        <w:widowControl w:val="0"/>
        <w:snapToGrid w:val="0"/>
        <w:spacing w:line="440" w:lineRule="exact"/>
        <w:ind w:left="876" w:firstLine="480" w:firstLineChars="200"/>
        <w:jc w:val="both"/>
        <w:rPr>
          <w:rFonts w:hAnsi="宋体"/>
          <w:color w:val="auto"/>
          <w:spacing w:val="6"/>
          <w:sz w:val="22"/>
          <w:szCs w:val="22"/>
          <w:highlight w:val="none"/>
        </w:rPr>
      </w:pPr>
      <w:r>
        <w:rPr>
          <w:rFonts w:hint="eastAsia" w:hAnsi="宋体"/>
          <w:color w:val="auto"/>
          <w:spacing w:val="6"/>
          <w:sz w:val="22"/>
          <w:szCs w:val="22"/>
          <w:highlight w:val="none"/>
        </w:rPr>
        <w:t>本人</w:t>
      </w:r>
      <w:r>
        <w:rPr>
          <w:rFonts w:hAnsi="宋体"/>
          <w:color w:val="auto"/>
          <w:spacing w:val="6"/>
          <w:sz w:val="22"/>
          <w:szCs w:val="22"/>
          <w:highlight w:val="none"/>
          <w:u w:val="single"/>
        </w:rPr>
        <w:t xml:space="preserve">  </w:t>
      </w:r>
      <w:r>
        <w:rPr>
          <w:rFonts w:hint="eastAsia" w:hAnsi="宋体"/>
          <w:color w:val="auto"/>
          <w:spacing w:val="6"/>
          <w:sz w:val="22"/>
          <w:szCs w:val="22"/>
          <w:highlight w:val="none"/>
          <w:u w:val="single"/>
        </w:rPr>
        <w:t xml:space="preserve">   </w:t>
      </w:r>
      <w:r>
        <w:rPr>
          <w:rFonts w:hint="eastAsia" w:hAnsi="宋体"/>
          <w:color w:val="auto"/>
          <w:spacing w:val="6"/>
          <w:sz w:val="22"/>
          <w:szCs w:val="22"/>
          <w:highlight w:val="none"/>
        </w:rPr>
        <w:t>（授权代表姓名），经由</w:t>
      </w:r>
      <w:r>
        <w:rPr>
          <w:rFonts w:hAnsi="宋体"/>
          <w:color w:val="auto"/>
          <w:spacing w:val="6"/>
          <w:sz w:val="22"/>
          <w:szCs w:val="22"/>
          <w:highlight w:val="none"/>
          <w:u w:val="single"/>
        </w:rPr>
        <w:t xml:space="preserve">       </w:t>
      </w:r>
      <w:r>
        <w:rPr>
          <w:rFonts w:hint="eastAsia" w:hAnsi="宋体"/>
          <w:color w:val="auto"/>
          <w:spacing w:val="6"/>
          <w:sz w:val="22"/>
          <w:szCs w:val="22"/>
          <w:highlight w:val="none"/>
          <w:u w:val="single"/>
        </w:rPr>
        <w:t xml:space="preserve">    </w:t>
      </w:r>
      <w:r>
        <w:rPr>
          <w:rFonts w:hAnsi="宋体"/>
          <w:color w:val="auto"/>
          <w:spacing w:val="6"/>
          <w:sz w:val="22"/>
          <w:szCs w:val="22"/>
          <w:highlight w:val="none"/>
          <w:u w:val="single"/>
        </w:rPr>
        <w:t xml:space="preserve">    </w:t>
      </w:r>
      <w:r>
        <w:rPr>
          <w:rFonts w:hint="eastAsia" w:hAnsi="宋体"/>
          <w:color w:val="auto"/>
          <w:spacing w:val="6"/>
          <w:sz w:val="22"/>
          <w:szCs w:val="22"/>
          <w:highlight w:val="none"/>
        </w:rPr>
        <w:t>（单位）</w:t>
      </w:r>
      <w:r>
        <w:rPr>
          <w:rFonts w:hAnsi="宋体"/>
          <w:color w:val="auto"/>
          <w:spacing w:val="6"/>
          <w:sz w:val="22"/>
          <w:szCs w:val="22"/>
          <w:highlight w:val="none"/>
          <w:u w:val="single"/>
        </w:rPr>
        <w:t xml:space="preserve"> </w:t>
      </w:r>
      <w:r>
        <w:rPr>
          <w:rFonts w:hint="eastAsia" w:hAnsi="宋体"/>
          <w:color w:val="auto"/>
          <w:spacing w:val="6"/>
          <w:sz w:val="22"/>
          <w:szCs w:val="22"/>
          <w:highlight w:val="none"/>
          <w:u w:val="single"/>
        </w:rPr>
        <w:t xml:space="preserve"> </w:t>
      </w:r>
      <w:r>
        <w:rPr>
          <w:rFonts w:hAnsi="宋体"/>
          <w:color w:val="auto"/>
          <w:spacing w:val="6"/>
          <w:sz w:val="22"/>
          <w:szCs w:val="22"/>
          <w:highlight w:val="none"/>
          <w:u w:val="single"/>
        </w:rPr>
        <w:t xml:space="preserve">      </w:t>
      </w:r>
      <w:r>
        <w:rPr>
          <w:rFonts w:hint="eastAsia" w:hAnsi="宋体"/>
          <w:color w:val="auto"/>
          <w:spacing w:val="6"/>
          <w:sz w:val="22"/>
          <w:szCs w:val="22"/>
          <w:highlight w:val="none"/>
        </w:rPr>
        <w:t>（法定代表人姓名）合法授权参加</w:t>
      </w:r>
      <w:r>
        <w:rPr>
          <w:rFonts w:hint="eastAsia" w:hAnsi="宋体"/>
          <w:color w:val="auto"/>
          <w:sz w:val="22"/>
          <w:szCs w:val="22"/>
          <w:highlight w:val="none"/>
        </w:rPr>
        <w:t xml:space="preserve"> </w:t>
      </w:r>
      <w:r>
        <w:rPr>
          <w:rFonts w:hint="eastAsia" w:hAnsi="宋体"/>
          <w:color w:val="auto"/>
          <w:sz w:val="22"/>
          <w:szCs w:val="22"/>
          <w:highlight w:val="none"/>
          <w:u w:val="single"/>
        </w:rPr>
        <w:t xml:space="preserve"> </w:t>
      </w:r>
      <w:r>
        <w:rPr>
          <w:rFonts w:hint="eastAsia" w:hAnsi="宋体"/>
          <w:color w:val="auto"/>
          <w:sz w:val="22"/>
          <w:szCs w:val="22"/>
          <w:highlight w:val="none"/>
          <w:u w:val="single"/>
          <w:lang w:eastAsia="zh-CN"/>
        </w:rPr>
        <w:t>学军中学附属泰顺实验学校扩建工程学生床采购项目</w:t>
      </w:r>
      <w:r>
        <w:rPr>
          <w:rFonts w:hint="eastAsia" w:hAnsi="宋体"/>
          <w:color w:val="auto"/>
          <w:sz w:val="22"/>
          <w:szCs w:val="22"/>
          <w:highlight w:val="none"/>
          <w:u w:val="single"/>
        </w:rPr>
        <w:t xml:space="preserve"> </w:t>
      </w:r>
      <w:r>
        <w:rPr>
          <w:rFonts w:hint="eastAsia" w:hAnsi="宋体"/>
          <w:color w:val="auto"/>
          <w:spacing w:val="6"/>
          <w:sz w:val="22"/>
          <w:szCs w:val="22"/>
          <w:highlight w:val="none"/>
        </w:rPr>
        <w:t>（编号：</w:t>
      </w:r>
      <w:r>
        <w:rPr>
          <w:rFonts w:hint="eastAsia" w:hAnsi="宋体"/>
          <w:color w:val="auto"/>
          <w:sz w:val="22"/>
          <w:szCs w:val="22"/>
          <w:highlight w:val="none"/>
          <w:u w:val="single"/>
        </w:rPr>
        <w:t xml:space="preserve"> </w:t>
      </w:r>
      <w:r>
        <w:rPr>
          <w:rFonts w:hint="eastAsia" w:hAnsi="宋体"/>
          <w:color w:val="auto"/>
          <w:sz w:val="22"/>
          <w:szCs w:val="22"/>
          <w:highlight w:val="none"/>
          <w:u w:val="single"/>
          <w:lang w:eastAsia="zh-CN"/>
        </w:rPr>
        <w:t xml:space="preserve">TSCG202507005 </w:t>
      </w:r>
      <w:r>
        <w:rPr>
          <w:rFonts w:hint="eastAsia" w:hAnsi="宋体"/>
          <w:color w:val="auto"/>
          <w:spacing w:val="6"/>
          <w:sz w:val="22"/>
          <w:szCs w:val="22"/>
          <w:highlight w:val="none"/>
          <w:u w:val="single"/>
        </w:rPr>
        <w:t>）</w:t>
      </w:r>
      <w:r>
        <w:rPr>
          <w:rFonts w:hint="eastAsia" w:hAnsi="宋体"/>
          <w:color w:val="auto"/>
          <w:spacing w:val="6"/>
          <w:sz w:val="22"/>
          <w:szCs w:val="22"/>
          <w:highlight w:val="none"/>
        </w:rPr>
        <w:t>政府采购活动，经与本单位法人代表（负责人）联系确认，现就有关公平竞争事项郑重声明如下：</w:t>
      </w:r>
      <w:r>
        <w:rPr>
          <w:rFonts w:hAnsi="宋体"/>
          <w:color w:val="auto"/>
          <w:spacing w:val="6"/>
          <w:sz w:val="22"/>
          <w:szCs w:val="22"/>
          <w:highlight w:val="none"/>
        </w:rPr>
        <w:t xml:space="preserve"> </w:t>
      </w:r>
    </w:p>
    <w:p w14:paraId="520968ED">
      <w:pPr>
        <w:pStyle w:val="35"/>
        <w:widowControl/>
        <w:numPr>
          <w:ilvl w:val="0"/>
          <w:numId w:val="18"/>
        </w:numPr>
        <w:snapToGrid w:val="0"/>
        <w:spacing w:line="440" w:lineRule="exact"/>
        <w:ind w:left="876" w:firstLine="430" w:firstLineChars="189"/>
        <w:rPr>
          <w:rFonts w:ascii="宋体" w:hAnsi="宋体" w:cs="Times New Roman"/>
          <w:color w:val="auto"/>
          <w:kern w:val="0"/>
          <w:sz w:val="22"/>
          <w:szCs w:val="22"/>
          <w:highlight w:val="none"/>
        </w:rPr>
      </w:pPr>
      <w:r>
        <w:rPr>
          <w:rFonts w:hint="eastAsia" w:ascii="宋体" w:hAnsi="宋体" w:cs="宋体"/>
          <w:color w:val="auto"/>
          <w:kern w:val="0"/>
          <w:sz w:val="22"/>
          <w:szCs w:val="22"/>
          <w:highlight w:val="none"/>
        </w:rPr>
        <w:t>本单位与采购人之间</w:t>
      </w:r>
      <w:r>
        <w:rPr>
          <w:rFonts w:ascii="宋体" w:hAnsi="宋体" w:cs="宋体"/>
          <w:color w:val="auto"/>
          <w:kern w:val="0"/>
          <w:sz w:val="22"/>
          <w:szCs w:val="22"/>
          <w:highlight w:val="none"/>
        </w:rPr>
        <w:t xml:space="preserve"> </w:t>
      </w:r>
      <w:r>
        <w:rPr>
          <w:rFonts w:hint="eastAsia" w:ascii="宋体" w:hAnsi="宋体" w:cs="宋体"/>
          <w:color w:val="auto"/>
          <w:kern w:val="0"/>
          <w:sz w:val="22"/>
          <w:szCs w:val="22"/>
          <w:highlight w:val="none"/>
        </w:rPr>
        <w:t>□不存在利害关系</w:t>
      </w:r>
      <w:r>
        <w:rPr>
          <w:rFonts w:ascii="宋体" w:hAnsi="宋体" w:cs="宋体"/>
          <w:color w:val="auto"/>
          <w:kern w:val="0"/>
          <w:sz w:val="22"/>
          <w:szCs w:val="22"/>
          <w:highlight w:val="none"/>
        </w:rPr>
        <w:t xml:space="preserve"> </w:t>
      </w:r>
      <w:r>
        <w:rPr>
          <w:rFonts w:hint="eastAsia" w:ascii="宋体" w:hAnsi="宋体" w:cs="宋体"/>
          <w:color w:val="auto"/>
          <w:kern w:val="0"/>
          <w:sz w:val="22"/>
          <w:szCs w:val="22"/>
          <w:highlight w:val="none"/>
        </w:rPr>
        <w:t>□存在下列利害关系</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1929DF1E">
      <w:pPr>
        <w:pStyle w:val="35"/>
        <w:widowControl/>
        <w:snapToGrid w:val="0"/>
        <w:spacing w:line="440" w:lineRule="exact"/>
        <w:ind w:left="876"/>
        <w:rPr>
          <w:rFonts w:ascii="宋体" w:hAnsi="宋体" w:cs="Times New Roman"/>
          <w:color w:val="auto"/>
          <w:kern w:val="0"/>
          <w:sz w:val="22"/>
          <w:szCs w:val="22"/>
          <w:highlight w:val="none"/>
        </w:rPr>
      </w:pPr>
      <w:r>
        <w:rPr>
          <w:rFonts w:ascii="宋体" w:hAnsi="宋体" w:cs="宋体"/>
          <w:color w:val="auto"/>
          <w:kern w:val="0"/>
          <w:sz w:val="22"/>
          <w:szCs w:val="22"/>
          <w:highlight w:val="none"/>
        </w:rPr>
        <w:t xml:space="preserve">  A.</w:t>
      </w:r>
      <w:r>
        <w:rPr>
          <w:rFonts w:hint="eastAsia" w:ascii="宋体" w:hAnsi="宋体" w:cs="宋体"/>
          <w:color w:val="auto"/>
          <w:kern w:val="0"/>
          <w:sz w:val="22"/>
          <w:szCs w:val="22"/>
          <w:highlight w:val="none"/>
        </w:rPr>
        <w:t>投资关系</w:t>
      </w:r>
      <w:r>
        <w:rPr>
          <w:rFonts w:ascii="宋体" w:hAnsi="宋体" w:cs="宋体"/>
          <w:color w:val="auto"/>
          <w:kern w:val="0"/>
          <w:sz w:val="22"/>
          <w:szCs w:val="22"/>
          <w:highlight w:val="none"/>
        </w:rPr>
        <w:t xml:space="preserve">    B.</w:t>
      </w:r>
      <w:r>
        <w:rPr>
          <w:rFonts w:hint="eastAsia" w:ascii="宋体" w:hAnsi="宋体" w:cs="宋体"/>
          <w:color w:val="auto"/>
          <w:kern w:val="0"/>
          <w:sz w:val="22"/>
          <w:szCs w:val="22"/>
          <w:highlight w:val="none"/>
        </w:rPr>
        <w:t>行政隶属关系</w:t>
      </w:r>
      <w:r>
        <w:rPr>
          <w:rFonts w:ascii="宋体" w:hAnsi="宋体" w:cs="宋体"/>
          <w:color w:val="auto"/>
          <w:kern w:val="0"/>
          <w:sz w:val="22"/>
          <w:szCs w:val="22"/>
          <w:highlight w:val="none"/>
        </w:rPr>
        <w:t xml:space="preserve">    C.</w:t>
      </w:r>
      <w:r>
        <w:rPr>
          <w:rFonts w:hint="eastAsia" w:ascii="宋体" w:hAnsi="宋体" w:cs="宋体"/>
          <w:color w:val="auto"/>
          <w:kern w:val="0"/>
          <w:sz w:val="22"/>
          <w:szCs w:val="22"/>
          <w:highlight w:val="none"/>
        </w:rPr>
        <w:t>业务指导关系</w:t>
      </w:r>
    </w:p>
    <w:p w14:paraId="00E7B87C">
      <w:pPr>
        <w:pStyle w:val="35"/>
        <w:widowControl/>
        <w:snapToGrid w:val="0"/>
        <w:spacing w:line="440" w:lineRule="exact"/>
        <w:ind w:left="876"/>
        <w:rPr>
          <w:rFonts w:ascii="宋体" w:hAnsi="宋体" w:cs="Times New Roman"/>
          <w:color w:val="auto"/>
          <w:kern w:val="0"/>
          <w:sz w:val="22"/>
          <w:szCs w:val="22"/>
          <w:highlight w:val="none"/>
        </w:rPr>
      </w:pPr>
      <w:r>
        <w:rPr>
          <w:rFonts w:ascii="宋体" w:hAnsi="宋体" w:cs="宋体"/>
          <w:color w:val="auto"/>
          <w:kern w:val="0"/>
          <w:sz w:val="22"/>
          <w:szCs w:val="22"/>
          <w:highlight w:val="none"/>
        </w:rPr>
        <w:t xml:space="preserve">  D.</w:t>
      </w:r>
      <w:r>
        <w:rPr>
          <w:rFonts w:hint="eastAsia" w:ascii="宋体" w:hAnsi="宋体" w:cs="宋体"/>
          <w:color w:val="auto"/>
          <w:kern w:val="0"/>
          <w:sz w:val="22"/>
          <w:szCs w:val="22"/>
          <w:highlight w:val="none"/>
        </w:rPr>
        <w:t>其他可能</w:t>
      </w:r>
      <w:r>
        <w:rPr>
          <w:rFonts w:hint="eastAsia" w:ascii="宋体" w:hAnsi="宋体" w:cs="宋体"/>
          <w:color w:val="auto"/>
          <w:sz w:val="22"/>
          <w:szCs w:val="22"/>
          <w:highlight w:val="none"/>
        </w:rPr>
        <w:t>影响采购公正的</w:t>
      </w:r>
      <w:r>
        <w:rPr>
          <w:rFonts w:hint="eastAsia" w:ascii="宋体" w:hAnsi="宋体" w:cs="宋体"/>
          <w:color w:val="auto"/>
          <w:kern w:val="0"/>
          <w:sz w:val="22"/>
          <w:szCs w:val="22"/>
          <w:highlight w:val="none"/>
        </w:rPr>
        <w:t>利害关系（如有，请如实说明）</w:t>
      </w:r>
      <w:r>
        <w:rPr>
          <w:rFonts w:ascii="宋体" w:hAnsi="宋体" w:cs="宋体"/>
          <w:color w:val="auto"/>
          <w:kern w:val="0"/>
          <w:sz w:val="22"/>
          <w:szCs w:val="22"/>
          <w:highlight w:val="none"/>
        </w:rPr>
        <w:t xml:space="preserve"> </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440BE84E">
      <w:pPr>
        <w:pStyle w:val="35"/>
        <w:widowControl/>
        <w:numPr>
          <w:ilvl w:val="0"/>
          <w:numId w:val="18"/>
        </w:numPr>
        <w:snapToGrid w:val="0"/>
        <w:spacing w:line="440" w:lineRule="exact"/>
        <w:ind w:left="876" w:firstLine="430" w:firstLineChars="189"/>
        <w:rPr>
          <w:rFonts w:ascii="宋体" w:hAnsi="宋体" w:cs="宋体"/>
          <w:color w:val="auto"/>
          <w:kern w:val="0"/>
          <w:sz w:val="22"/>
          <w:szCs w:val="22"/>
          <w:highlight w:val="none"/>
        </w:rPr>
      </w:pPr>
      <w:r>
        <w:rPr>
          <w:rFonts w:hint="eastAsia" w:ascii="宋体" w:hAnsi="宋体" w:cs="宋体"/>
          <w:color w:val="auto"/>
          <w:kern w:val="0"/>
          <w:sz w:val="22"/>
          <w:szCs w:val="22"/>
          <w:highlight w:val="none"/>
        </w:rPr>
        <w:t>现已清楚知道参加本项目采购活动的其他所有供应商名称，本单位</w:t>
      </w:r>
      <w:r>
        <w:rPr>
          <w:rFonts w:ascii="宋体" w:hAnsi="宋体" w:cs="宋体"/>
          <w:color w:val="auto"/>
          <w:kern w:val="0"/>
          <w:sz w:val="22"/>
          <w:szCs w:val="22"/>
          <w:highlight w:val="none"/>
        </w:rPr>
        <w:t xml:space="preserve"> </w:t>
      </w:r>
      <w:r>
        <w:rPr>
          <w:rFonts w:hint="eastAsia" w:ascii="宋体" w:hAnsi="宋体" w:cs="宋体"/>
          <w:color w:val="auto"/>
          <w:kern w:val="0"/>
          <w:sz w:val="22"/>
          <w:szCs w:val="22"/>
          <w:highlight w:val="none"/>
        </w:rPr>
        <w:t>□与其他所有供应商之间均不存在利害关系</w:t>
      </w:r>
      <w:r>
        <w:rPr>
          <w:rFonts w:ascii="宋体" w:hAnsi="宋体" w:cs="宋体"/>
          <w:color w:val="auto"/>
          <w:kern w:val="0"/>
          <w:sz w:val="22"/>
          <w:szCs w:val="22"/>
          <w:highlight w:val="none"/>
        </w:rPr>
        <w:t xml:space="preserve"> </w:t>
      </w:r>
      <w:r>
        <w:rPr>
          <w:rFonts w:hint="eastAsia" w:ascii="宋体" w:hAnsi="宋体" w:cs="宋体"/>
          <w:color w:val="auto"/>
          <w:kern w:val="0"/>
          <w:sz w:val="22"/>
          <w:szCs w:val="22"/>
          <w:highlight w:val="none"/>
        </w:rPr>
        <w:t>□与</w:t>
      </w:r>
      <w:r>
        <w:rPr>
          <w:rFonts w:ascii="宋体" w:hAnsi="宋体" w:cs="宋体"/>
          <w:color w:val="auto"/>
          <w:kern w:val="0"/>
          <w:sz w:val="22"/>
          <w:szCs w:val="22"/>
          <w:highlight w:val="none"/>
        </w:rPr>
        <w:t xml:space="preserve"> </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（供应商名称）之间存在下列利害关系</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07ACBC89">
      <w:pPr>
        <w:pStyle w:val="34"/>
        <w:widowControl w:val="0"/>
        <w:snapToGrid w:val="0"/>
        <w:spacing w:line="440" w:lineRule="exact"/>
        <w:ind w:left="876"/>
        <w:jc w:val="both"/>
        <w:rPr>
          <w:rFonts w:hAnsi="宋体" w:cs="Times New Roman"/>
          <w:color w:val="auto"/>
          <w:kern w:val="0"/>
          <w:sz w:val="22"/>
          <w:szCs w:val="22"/>
          <w:highlight w:val="none"/>
        </w:rPr>
      </w:pPr>
      <w:r>
        <w:rPr>
          <w:rFonts w:hAnsi="宋体"/>
          <w:color w:val="auto"/>
          <w:kern w:val="0"/>
          <w:sz w:val="22"/>
          <w:szCs w:val="22"/>
          <w:highlight w:val="none"/>
        </w:rPr>
        <w:t xml:space="preserve">  A.</w:t>
      </w:r>
      <w:r>
        <w:rPr>
          <w:rFonts w:hint="eastAsia" w:hAnsi="宋体"/>
          <w:color w:val="auto"/>
          <w:kern w:val="0"/>
          <w:sz w:val="22"/>
          <w:szCs w:val="22"/>
          <w:highlight w:val="none"/>
        </w:rPr>
        <w:t>法定代表人或负责人或实际控制人是同一人</w:t>
      </w:r>
    </w:p>
    <w:p w14:paraId="113CFC1B">
      <w:pPr>
        <w:pStyle w:val="34"/>
        <w:widowControl w:val="0"/>
        <w:snapToGrid w:val="0"/>
        <w:spacing w:line="440" w:lineRule="exact"/>
        <w:ind w:left="876"/>
        <w:jc w:val="both"/>
        <w:rPr>
          <w:rFonts w:hAnsi="宋体" w:cs="Times New Roman"/>
          <w:color w:val="auto"/>
          <w:spacing w:val="6"/>
          <w:sz w:val="22"/>
          <w:szCs w:val="22"/>
          <w:highlight w:val="none"/>
        </w:rPr>
      </w:pPr>
      <w:r>
        <w:rPr>
          <w:rFonts w:hAnsi="宋体"/>
          <w:color w:val="auto"/>
          <w:kern w:val="0"/>
          <w:sz w:val="22"/>
          <w:szCs w:val="22"/>
          <w:highlight w:val="none"/>
        </w:rPr>
        <w:t xml:space="preserve">  B.</w:t>
      </w:r>
      <w:r>
        <w:rPr>
          <w:rFonts w:hint="eastAsia" w:hAnsi="宋体"/>
          <w:color w:val="auto"/>
          <w:kern w:val="0"/>
          <w:sz w:val="22"/>
          <w:szCs w:val="22"/>
          <w:highlight w:val="none"/>
        </w:rPr>
        <w:t>法定代表人或负责人或实际控制人是夫妻关系</w:t>
      </w:r>
    </w:p>
    <w:p w14:paraId="1227C2F7">
      <w:pPr>
        <w:pStyle w:val="34"/>
        <w:widowControl w:val="0"/>
        <w:snapToGrid w:val="0"/>
        <w:spacing w:line="440" w:lineRule="exact"/>
        <w:ind w:left="876"/>
        <w:jc w:val="both"/>
        <w:rPr>
          <w:rFonts w:hAnsi="宋体" w:cs="Times New Roman"/>
          <w:color w:val="auto"/>
          <w:spacing w:val="6"/>
          <w:sz w:val="22"/>
          <w:szCs w:val="22"/>
          <w:highlight w:val="none"/>
        </w:rPr>
      </w:pPr>
      <w:r>
        <w:rPr>
          <w:rFonts w:hAnsi="宋体"/>
          <w:color w:val="auto"/>
          <w:kern w:val="0"/>
          <w:sz w:val="22"/>
          <w:szCs w:val="22"/>
          <w:highlight w:val="none"/>
        </w:rPr>
        <w:t xml:space="preserve">  C.</w:t>
      </w:r>
      <w:r>
        <w:rPr>
          <w:rFonts w:hint="eastAsia" w:hAnsi="宋体"/>
          <w:color w:val="auto"/>
          <w:kern w:val="0"/>
          <w:sz w:val="22"/>
          <w:szCs w:val="22"/>
          <w:highlight w:val="none"/>
        </w:rPr>
        <w:t>法定代表人或负责人或实际控制人是直系血亲关系</w:t>
      </w:r>
    </w:p>
    <w:p w14:paraId="15A96525">
      <w:pPr>
        <w:pStyle w:val="34"/>
        <w:widowControl w:val="0"/>
        <w:snapToGrid w:val="0"/>
        <w:spacing w:line="440" w:lineRule="exact"/>
        <w:ind w:left="876"/>
        <w:jc w:val="both"/>
        <w:rPr>
          <w:rFonts w:hAnsi="宋体" w:cs="Times New Roman"/>
          <w:color w:val="auto"/>
          <w:spacing w:val="6"/>
          <w:sz w:val="22"/>
          <w:szCs w:val="22"/>
          <w:highlight w:val="none"/>
        </w:rPr>
      </w:pPr>
      <w:r>
        <w:rPr>
          <w:rFonts w:hAnsi="宋体"/>
          <w:color w:val="auto"/>
          <w:kern w:val="0"/>
          <w:sz w:val="22"/>
          <w:szCs w:val="22"/>
          <w:highlight w:val="none"/>
        </w:rPr>
        <w:t xml:space="preserve">  D.</w:t>
      </w:r>
      <w:r>
        <w:rPr>
          <w:rFonts w:hint="eastAsia" w:hAnsi="宋体"/>
          <w:color w:val="auto"/>
          <w:kern w:val="0"/>
          <w:sz w:val="22"/>
          <w:szCs w:val="22"/>
          <w:highlight w:val="none"/>
        </w:rPr>
        <w:t>法定代表人或负责人或实际控制人存在三代以内旁系血亲关系</w:t>
      </w:r>
    </w:p>
    <w:p w14:paraId="19FF1770">
      <w:pPr>
        <w:pStyle w:val="34"/>
        <w:widowControl w:val="0"/>
        <w:snapToGrid w:val="0"/>
        <w:spacing w:line="440" w:lineRule="exact"/>
        <w:ind w:left="876"/>
        <w:jc w:val="both"/>
        <w:rPr>
          <w:rFonts w:hAnsi="宋体" w:cs="Times New Roman"/>
          <w:color w:val="auto"/>
          <w:kern w:val="0"/>
          <w:sz w:val="22"/>
          <w:szCs w:val="22"/>
          <w:highlight w:val="none"/>
        </w:rPr>
      </w:pPr>
      <w:r>
        <w:rPr>
          <w:rFonts w:hAnsi="宋体"/>
          <w:color w:val="auto"/>
          <w:kern w:val="0"/>
          <w:sz w:val="22"/>
          <w:szCs w:val="22"/>
          <w:highlight w:val="none"/>
        </w:rPr>
        <w:t xml:space="preserve">  E.</w:t>
      </w:r>
      <w:r>
        <w:rPr>
          <w:rFonts w:hint="eastAsia" w:hAnsi="宋体"/>
          <w:color w:val="auto"/>
          <w:kern w:val="0"/>
          <w:sz w:val="22"/>
          <w:szCs w:val="22"/>
          <w:highlight w:val="none"/>
        </w:rPr>
        <w:t>法定代表人或负责人或实际控制人存在近姻亲关系</w:t>
      </w:r>
    </w:p>
    <w:p w14:paraId="7939BAC9">
      <w:pPr>
        <w:pStyle w:val="34"/>
        <w:widowControl w:val="0"/>
        <w:snapToGrid w:val="0"/>
        <w:spacing w:line="440" w:lineRule="exact"/>
        <w:ind w:left="876"/>
        <w:jc w:val="both"/>
        <w:rPr>
          <w:rFonts w:hAnsi="宋体" w:cs="Times New Roman"/>
          <w:color w:val="auto"/>
          <w:kern w:val="0"/>
          <w:sz w:val="22"/>
          <w:szCs w:val="22"/>
          <w:highlight w:val="none"/>
        </w:rPr>
      </w:pPr>
      <w:r>
        <w:rPr>
          <w:rFonts w:hAnsi="宋体"/>
          <w:color w:val="auto"/>
          <w:kern w:val="0"/>
          <w:sz w:val="22"/>
          <w:szCs w:val="22"/>
          <w:highlight w:val="none"/>
        </w:rPr>
        <w:t xml:space="preserve">  F.</w:t>
      </w:r>
      <w:r>
        <w:rPr>
          <w:rFonts w:hint="eastAsia" w:hAnsi="宋体"/>
          <w:color w:val="auto"/>
          <w:kern w:val="0"/>
          <w:sz w:val="22"/>
          <w:szCs w:val="22"/>
          <w:highlight w:val="none"/>
        </w:rPr>
        <w:t>法定代表人或负责人或实际控制人存在股份控制或实际控制关系</w:t>
      </w:r>
    </w:p>
    <w:p w14:paraId="4D1EBADB">
      <w:pPr>
        <w:pStyle w:val="34"/>
        <w:widowControl w:val="0"/>
        <w:snapToGrid w:val="0"/>
        <w:spacing w:line="440" w:lineRule="exact"/>
        <w:ind w:left="876"/>
        <w:jc w:val="both"/>
        <w:rPr>
          <w:rFonts w:hAnsi="宋体" w:cs="Times New Roman"/>
          <w:color w:val="auto"/>
          <w:kern w:val="0"/>
          <w:sz w:val="22"/>
          <w:szCs w:val="22"/>
          <w:highlight w:val="none"/>
        </w:rPr>
      </w:pPr>
      <w:r>
        <w:rPr>
          <w:rFonts w:hAnsi="宋体"/>
          <w:color w:val="auto"/>
          <w:kern w:val="0"/>
          <w:sz w:val="22"/>
          <w:szCs w:val="22"/>
          <w:highlight w:val="none"/>
        </w:rPr>
        <w:t xml:space="preserve">  G.</w:t>
      </w:r>
      <w:r>
        <w:rPr>
          <w:rFonts w:hint="eastAsia" w:hAnsi="宋体"/>
          <w:color w:val="auto"/>
          <w:kern w:val="0"/>
          <w:sz w:val="22"/>
          <w:szCs w:val="22"/>
          <w:highlight w:val="none"/>
        </w:rPr>
        <w:t>存在共同直接或间接投资设立子公司、联营企业和合营企业情况</w:t>
      </w:r>
    </w:p>
    <w:p w14:paraId="7B0503AE">
      <w:pPr>
        <w:pStyle w:val="34"/>
        <w:widowControl w:val="0"/>
        <w:snapToGrid w:val="0"/>
        <w:spacing w:line="440" w:lineRule="exact"/>
        <w:ind w:left="876"/>
        <w:jc w:val="both"/>
        <w:rPr>
          <w:rFonts w:hAnsi="宋体" w:cs="Times New Roman"/>
          <w:color w:val="auto"/>
          <w:sz w:val="22"/>
          <w:szCs w:val="22"/>
          <w:highlight w:val="none"/>
        </w:rPr>
      </w:pPr>
      <w:r>
        <w:rPr>
          <w:rFonts w:hAnsi="宋体"/>
          <w:color w:val="auto"/>
          <w:kern w:val="0"/>
          <w:sz w:val="22"/>
          <w:szCs w:val="22"/>
          <w:highlight w:val="none"/>
        </w:rPr>
        <w:t xml:space="preserve">  H.</w:t>
      </w:r>
      <w:r>
        <w:rPr>
          <w:rFonts w:hint="eastAsia" w:hAnsi="宋体"/>
          <w:color w:val="auto"/>
          <w:kern w:val="0"/>
          <w:sz w:val="22"/>
          <w:szCs w:val="22"/>
          <w:highlight w:val="none"/>
        </w:rPr>
        <w:t>存在分级代理或代销关系、同一生产制造商关系、</w:t>
      </w:r>
      <w:r>
        <w:rPr>
          <w:rFonts w:hint="eastAsia" w:hAnsi="宋体"/>
          <w:color w:val="auto"/>
          <w:sz w:val="22"/>
          <w:szCs w:val="22"/>
          <w:highlight w:val="none"/>
        </w:rPr>
        <w:t>管理关系、重要业务（占主营业务收入</w:t>
      </w:r>
      <w:r>
        <w:rPr>
          <w:rFonts w:hAnsi="宋体"/>
          <w:color w:val="auto"/>
          <w:sz w:val="22"/>
          <w:szCs w:val="22"/>
          <w:highlight w:val="none"/>
        </w:rPr>
        <w:t>50%</w:t>
      </w:r>
      <w:r>
        <w:rPr>
          <w:rFonts w:hint="eastAsia" w:hAnsi="宋体"/>
          <w:color w:val="auto"/>
          <w:sz w:val="22"/>
          <w:szCs w:val="22"/>
          <w:highlight w:val="none"/>
        </w:rPr>
        <w:t>以上）或重要财务往来关系（如融资）等其他实质性控制关系</w:t>
      </w:r>
    </w:p>
    <w:p w14:paraId="090FE219">
      <w:pPr>
        <w:pStyle w:val="34"/>
        <w:widowControl w:val="0"/>
        <w:snapToGrid w:val="0"/>
        <w:spacing w:line="440" w:lineRule="exact"/>
        <w:ind w:left="876"/>
        <w:jc w:val="both"/>
        <w:rPr>
          <w:rFonts w:hAnsi="宋体" w:cs="Times New Roman"/>
          <w:color w:val="auto"/>
          <w:spacing w:val="6"/>
          <w:sz w:val="22"/>
          <w:szCs w:val="22"/>
          <w:highlight w:val="none"/>
        </w:rPr>
      </w:pPr>
      <w:r>
        <w:rPr>
          <w:rFonts w:hAnsi="宋体"/>
          <w:color w:val="auto"/>
          <w:sz w:val="22"/>
          <w:szCs w:val="22"/>
          <w:highlight w:val="none"/>
        </w:rPr>
        <w:t xml:space="preserve">  I</w:t>
      </w:r>
      <w:r>
        <w:rPr>
          <w:rFonts w:hAnsi="宋体"/>
          <w:color w:val="auto"/>
          <w:kern w:val="0"/>
          <w:sz w:val="22"/>
          <w:szCs w:val="22"/>
          <w:highlight w:val="none"/>
        </w:rPr>
        <w:t>.</w:t>
      </w:r>
      <w:r>
        <w:rPr>
          <w:rFonts w:hint="eastAsia" w:hAnsi="宋体"/>
          <w:color w:val="auto"/>
          <w:sz w:val="22"/>
          <w:szCs w:val="22"/>
          <w:highlight w:val="none"/>
        </w:rPr>
        <w:t>其他利害关系情况</w:t>
      </w:r>
      <w:r>
        <w:rPr>
          <w:rFonts w:hAnsi="宋体"/>
          <w:color w:val="auto"/>
          <w:sz w:val="22"/>
          <w:szCs w:val="22"/>
          <w:highlight w:val="none"/>
          <w:u w:val="single"/>
        </w:rPr>
        <w:t xml:space="preserve">                              </w:t>
      </w:r>
      <w:r>
        <w:rPr>
          <w:rFonts w:hint="eastAsia" w:hAnsi="宋体"/>
          <w:color w:val="auto"/>
          <w:kern w:val="0"/>
          <w:sz w:val="22"/>
          <w:szCs w:val="22"/>
          <w:highlight w:val="none"/>
        </w:rPr>
        <w:t>。</w:t>
      </w:r>
    </w:p>
    <w:p w14:paraId="3E8C75DE">
      <w:pPr>
        <w:pStyle w:val="35"/>
        <w:widowControl/>
        <w:numPr>
          <w:ilvl w:val="0"/>
          <w:numId w:val="19"/>
        </w:numPr>
        <w:snapToGrid w:val="0"/>
        <w:spacing w:line="440" w:lineRule="exact"/>
        <w:ind w:left="876" w:firstLine="430" w:firstLineChars="189"/>
        <w:rPr>
          <w:rFonts w:ascii="宋体" w:hAnsi="宋体" w:cs="Times New Roman"/>
          <w:color w:val="auto"/>
          <w:kern w:val="0"/>
          <w:sz w:val="22"/>
          <w:szCs w:val="22"/>
          <w:highlight w:val="none"/>
        </w:rPr>
      </w:pPr>
      <w:r>
        <w:rPr>
          <w:rFonts w:hint="eastAsia" w:ascii="宋体" w:hAnsi="宋体" w:cs="宋体"/>
          <w:color w:val="auto"/>
          <w:sz w:val="22"/>
          <w:szCs w:val="22"/>
          <w:highlight w:val="none"/>
        </w:rPr>
        <w:t>现已清楚知道并</w:t>
      </w:r>
      <w:r>
        <w:rPr>
          <w:rFonts w:hint="eastAsia" w:ascii="宋体" w:hAnsi="宋体" w:cs="宋体"/>
          <w:color w:val="auto"/>
          <w:kern w:val="0"/>
          <w:sz w:val="22"/>
          <w:szCs w:val="22"/>
          <w:highlight w:val="none"/>
        </w:rPr>
        <w:t>严格遵守政府采购法律法规和现场纪律。</w:t>
      </w:r>
    </w:p>
    <w:p w14:paraId="4C34BE65">
      <w:pPr>
        <w:pStyle w:val="35"/>
        <w:widowControl/>
        <w:numPr>
          <w:ilvl w:val="0"/>
          <w:numId w:val="19"/>
        </w:numPr>
        <w:snapToGrid w:val="0"/>
        <w:spacing w:line="440" w:lineRule="exact"/>
        <w:ind w:left="876" w:firstLine="430" w:firstLineChars="189"/>
        <w:rPr>
          <w:rFonts w:ascii="宋体" w:hAnsi="宋体" w:cs="Times New Roman"/>
          <w:color w:val="auto"/>
          <w:kern w:val="0"/>
          <w:sz w:val="22"/>
          <w:szCs w:val="22"/>
          <w:highlight w:val="none"/>
        </w:rPr>
      </w:pPr>
      <w:r>
        <w:rPr>
          <w:rFonts w:hint="eastAsia" w:ascii="宋体" w:hAnsi="宋体" w:cs="宋体"/>
          <w:color w:val="auto"/>
          <w:kern w:val="0"/>
          <w:sz w:val="22"/>
          <w:szCs w:val="22"/>
          <w:highlight w:val="none"/>
        </w:rPr>
        <w:t>我发现</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供应商之间存在或可能存在上述第二条第</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项利害关系。</w:t>
      </w:r>
    </w:p>
    <w:p w14:paraId="0560A95A">
      <w:pPr>
        <w:pStyle w:val="35"/>
        <w:widowControl/>
        <w:numPr>
          <w:ilvl w:val="0"/>
          <w:numId w:val="19"/>
        </w:numPr>
        <w:snapToGrid w:val="0"/>
        <w:spacing w:line="440" w:lineRule="exact"/>
        <w:ind w:left="876" w:firstLine="430" w:firstLineChars="189"/>
        <w:rPr>
          <w:rFonts w:ascii="宋体" w:hAnsi="宋体" w:cs="Times New Roman"/>
          <w:color w:val="auto"/>
          <w:sz w:val="22"/>
          <w:szCs w:val="22"/>
          <w:highlight w:val="none"/>
        </w:rPr>
      </w:pPr>
      <w:r>
        <w:rPr>
          <w:rFonts w:hint="eastAsia" w:ascii="宋体" w:hAnsi="宋体" w:cs="宋体"/>
          <w:color w:val="auto"/>
          <w:kern w:val="0"/>
          <w:sz w:val="22"/>
          <w:szCs w:val="22"/>
          <w:highlight w:val="none"/>
        </w:rPr>
        <w:t>经检查确认所有投标人投标文件</w:t>
      </w:r>
      <w:r>
        <w:rPr>
          <w:rFonts w:ascii="宋体" w:hAnsi="宋体" w:cs="宋体"/>
          <w:color w:val="auto"/>
          <w:kern w:val="0"/>
          <w:sz w:val="22"/>
          <w:szCs w:val="22"/>
          <w:highlight w:val="none"/>
        </w:rPr>
        <w:t xml:space="preserve"> </w:t>
      </w:r>
      <w:r>
        <w:rPr>
          <w:rFonts w:hint="eastAsia" w:ascii="宋体" w:hAnsi="宋体" w:cs="宋体"/>
          <w:color w:val="auto"/>
          <w:kern w:val="0"/>
          <w:sz w:val="22"/>
          <w:szCs w:val="22"/>
          <w:highlight w:val="none"/>
        </w:rPr>
        <w:t>□</w:t>
      </w:r>
      <w:r>
        <w:rPr>
          <w:rFonts w:ascii="宋体" w:hAnsi="宋体" w:cs="宋体"/>
          <w:color w:val="auto"/>
          <w:kern w:val="0"/>
          <w:sz w:val="22"/>
          <w:szCs w:val="22"/>
          <w:highlight w:val="none"/>
        </w:rPr>
        <w:t xml:space="preserve"> </w:t>
      </w:r>
      <w:r>
        <w:rPr>
          <w:rFonts w:hint="eastAsia" w:ascii="宋体" w:hAnsi="宋体" w:cs="宋体"/>
          <w:color w:val="auto"/>
          <w:kern w:val="0"/>
          <w:sz w:val="22"/>
          <w:szCs w:val="22"/>
          <w:highlight w:val="none"/>
        </w:rPr>
        <w:t>不存在密封包装问题□存在密封包装问题（具体指出）</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57A9EC03">
      <w:pPr>
        <w:pStyle w:val="34"/>
        <w:widowControl w:val="0"/>
        <w:snapToGrid w:val="0"/>
        <w:spacing w:line="440" w:lineRule="exact"/>
        <w:ind w:left="876" w:firstLine="456" w:firstLineChars="200"/>
        <w:jc w:val="center"/>
        <w:rPr>
          <w:rFonts w:hAnsi="宋体" w:cs="Times New Roman"/>
          <w:color w:val="auto"/>
          <w:sz w:val="22"/>
          <w:szCs w:val="22"/>
          <w:highlight w:val="none"/>
        </w:rPr>
      </w:pPr>
      <w:r>
        <w:rPr>
          <w:rFonts w:hint="eastAsia" w:hAnsi="宋体"/>
          <w:color w:val="auto"/>
          <w:sz w:val="22"/>
          <w:szCs w:val="22"/>
          <w:highlight w:val="none"/>
        </w:rPr>
        <w:t>（供应商代表签名）：</w:t>
      </w:r>
    </w:p>
    <w:p w14:paraId="3D1E8035">
      <w:pPr>
        <w:pStyle w:val="34"/>
        <w:widowControl w:val="0"/>
        <w:snapToGrid w:val="0"/>
        <w:spacing w:line="440" w:lineRule="exact"/>
        <w:ind w:left="876" w:firstLine="456" w:firstLineChars="200"/>
        <w:jc w:val="center"/>
        <w:rPr>
          <w:rFonts w:hAnsi="宋体" w:cs="Times New Roman"/>
          <w:color w:val="auto"/>
          <w:sz w:val="22"/>
          <w:szCs w:val="22"/>
          <w:highlight w:val="none"/>
        </w:rPr>
      </w:pPr>
      <w:r>
        <w:rPr>
          <w:rFonts w:hint="eastAsia" w:hAnsi="宋体"/>
          <w:color w:val="auto"/>
          <w:sz w:val="22"/>
          <w:szCs w:val="22"/>
          <w:highlight w:val="none"/>
        </w:rPr>
        <w:t xml:space="preserve"> 年 月 日</w:t>
      </w:r>
    </w:p>
    <w:p w14:paraId="13A91233">
      <w:pPr>
        <w:pStyle w:val="26"/>
        <w:spacing w:line="440" w:lineRule="atLeast"/>
        <w:jc w:val="center"/>
        <w:rPr>
          <w:b/>
          <w:bCs/>
          <w:color w:val="auto"/>
          <w:sz w:val="32"/>
          <w:szCs w:val="32"/>
          <w:highlight w:val="none"/>
        </w:rPr>
      </w:pPr>
      <w:r>
        <w:rPr>
          <w:rFonts w:hint="eastAsia" w:hAnsi="宋体" w:cs="宋体"/>
          <w:color w:val="auto"/>
          <w:sz w:val="22"/>
          <w:szCs w:val="22"/>
          <w:highlight w:val="none"/>
        </w:rPr>
        <w:br w:type="page"/>
      </w:r>
    </w:p>
    <w:p w14:paraId="15653A1C">
      <w:pPr>
        <w:pStyle w:val="26"/>
        <w:spacing w:line="440" w:lineRule="atLeast"/>
        <w:jc w:val="center"/>
        <w:rPr>
          <w:b/>
          <w:bCs/>
          <w:color w:val="auto"/>
          <w:sz w:val="32"/>
          <w:szCs w:val="32"/>
          <w:highlight w:val="none"/>
        </w:rPr>
      </w:pPr>
      <w:r>
        <w:rPr>
          <w:rFonts w:hint="eastAsia"/>
          <w:b/>
          <w:bCs/>
          <w:color w:val="auto"/>
          <w:sz w:val="32"/>
          <w:szCs w:val="32"/>
          <w:highlight w:val="none"/>
        </w:rPr>
        <w:t>第七部分</w:t>
      </w:r>
      <w:r>
        <w:rPr>
          <w:b/>
          <w:bCs/>
          <w:color w:val="auto"/>
          <w:sz w:val="32"/>
          <w:szCs w:val="32"/>
          <w:highlight w:val="none"/>
        </w:rPr>
        <w:t xml:space="preserve">    </w:t>
      </w:r>
      <w:r>
        <w:rPr>
          <w:rFonts w:hint="eastAsia"/>
          <w:b/>
          <w:bCs/>
          <w:color w:val="auto"/>
          <w:sz w:val="32"/>
          <w:szCs w:val="32"/>
          <w:highlight w:val="none"/>
        </w:rPr>
        <w:t>评标办法</w:t>
      </w:r>
    </w:p>
    <w:p w14:paraId="0B8B6F33">
      <w:pPr>
        <w:tabs>
          <w:tab w:val="left" w:pos="8820"/>
        </w:tabs>
        <w:adjustRightInd w:val="0"/>
        <w:snapToGrid w:val="0"/>
        <w:spacing w:before="100" w:line="380" w:lineRule="exact"/>
        <w:ind w:firstLine="456" w:firstLineChars="200"/>
        <w:rPr>
          <w:rFonts w:ascii="宋体"/>
          <w:color w:val="auto"/>
          <w:sz w:val="22"/>
          <w:szCs w:val="22"/>
          <w:highlight w:val="none"/>
        </w:rPr>
      </w:pPr>
      <w:r>
        <w:rPr>
          <w:rFonts w:hint="eastAsia" w:ascii="宋体"/>
          <w:color w:val="auto"/>
          <w:sz w:val="22"/>
          <w:szCs w:val="22"/>
          <w:highlight w:val="none"/>
        </w:rPr>
        <w:t>根据《中华人民共和国政府采购法》等有关政府采购法规，结合本次所要采购项目的实际，按照公平、公正、科学、择优的原则选择</w:t>
      </w:r>
      <w:r>
        <w:rPr>
          <w:rFonts w:hint="eastAsia" w:ascii="宋体" w:cs="宋体"/>
          <w:color w:val="auto"/>
          <w:sz w:val="22"/>
          <w:szCs w:val="22"/>
          <w:highlight w:val="none"/>
        </w:rPr>
        <w:t>中标方</w:t>
      </w:r>
      <w:r>
        <w:rPr>
          <w:rFonts w:hint="eastAsia" w:ascii="宋体"/>
          <w:color w:val="auto"/>
          <w:sz w:val="22"/>
          <w:szCs w:val="22"/>
          <w:highlight w:val="none"/>
        </w:rPr>
        <w:t>，特制定本评标办法。</w:t>
      </w:r>
    </w:p>
    <w:p w14:paraId="24B1E459">
      <w:pPr>
        <w:adjustRightInd w:val="0"/>
        <w:snapToGrid w:val="0"/>
        <w:spacing w:before="156" w:beforeLines="50" w:line="380" w:lineRule="exact"/>
        <w:jc w:val="center"/>
        <w:rPr>
          <w:rFonts w:ascii="宋体"/>
          <w:b/>
          <w:color w:val="auto"/>
          <w:sz w:val="22"/>
          <w:szCs w:val="22"/>
          <w:highlight w:val="none"/>
        </w:rPr>
      </w:pPr>
      <w:r>
        <w:rPr>
          <w:rFonts w:hint="eastAsia" w:ascii="宋体"/>
          <w:b/>
          <w:color w:val="auto"/>
          <w:sz w:val="22"/>
          <w:szCs w:val="22"/>
          <w:highlight w:val="none"/>
        </w:rPr>
        <w:t>一、总则</w:t>
      </w:r>
    </w:p>
    <w:p w14:paraId="3CD67CE3">
      <w:pPr>
        <w:pStyle w:val="36"/>
        <w:adjustRightInd w:val="0"/>
        <w:snapToGrid w:val="0"/>
        <w:spacing w:before="100" w:line="380" w:lineRule="exact"/>
        <w:rPr>
          <w:color w:val="auto"/>
          <w:sz w:val="22"/>
          <w:szCs w:val="22"/>
          <w:highlight w:val="none"/>
        </w:rPr>
      </w:pPr>
      <w:r>
        <w:rPr>
          <w:rFonts w:hint="eastAsia"/>
          <w:color w:val="auto"/>
          <w:sz w:val="22"/>
          <w:szCs w:val="22"/>
          <w:highlight w:val="none"/>
        </w:rPr>
        <w:t>评标工作遵循公平、公正、民主、科学的原则和诚实、信誉、效率的服务原则。本着科学、严谨的态度，认真进行评标。最大限度的保护当事人权益，严格按照招标文件的商务、技术要求，对投标文件进行综合评定，提出优选方案，编写评标报告。评标委员会必须严格遵守保密规定，不得泄漏评标的有关情况，不得索贿受贿，不得接受吃请和礼品，不得参加影响公正评标的有关活动。对落标供应商，评标委员会不作任何落标解释。供应商不得以任何方式干扰招投标工作的进行，一经发现其投标文件将被拒绝。</w:t>
      </w:r>
    </w:p>
    <w:p w14:paraId="006CEDEA">
      <w:pPr>
        <w:adjustRightInd w:val="0"/>
        <w:snapToGrid w:val="0"/>
        <w:spacing w:before="156" w:beforeLines="50" w:line="380" w:lineRule="exact"/>
        <w:jc w:val="center"/>
        <w:rPr>
          <w:rFonts w:ascii="宋体"/>
          <w:b/>
          <w:color w:val="auto"/>
          <w:sz w:val="22"/>
          <w:szCs w:val="22"/>
          <w:highlight w:val="none"/>
        </w:rPr>
      </w:pPr>
      <w:r>
        <w:rPr>
          <w:rFonts w:hint="eastAsia" w:ascii="宋体"/>
          <w:b/>
          <w:color w:val="auto"/>
          <w:sz w:val="22"/>
          <w:szCs w:val="22"/>
          <w:highlight w:val="none"/>
        </w:rPr>
        <w:t>二、评标组织</w:t>
      </w:r>
    </w:p>
    <w:p w14:paraId="31DC20AC">
      <w:pPr>
        <w:pStyle w:val="36"/>
        <w:adjustRightInd w:val="0"/>
        <w:snapToGrid w:val="0"/>
        <w:spacing w:before="100" w:line="380" w:lineRule="exact"/>
        <w:rPr>
          <w:color w:val="auto"/>
          <w:sz w:val="22"/>
          <w:szCs w:val="22"/>
          <w:highlight w:val="none"/>
        </w:rPr>
      </w:pPr>
      <w:r>
        <w:rPr>
          <w:rFonts w:hint="eastAsia"/>
          <w:color w:val="auto"/>
          <w:sz w:val="22"/>
          <w:szCs w:val="22"/>
          <w:highlight w:val="none"/>
        </w:rPr>
        <w:t>评标工作由采购人依法组建的评标委员会负责，评标委员会由采购人代表以及评标专家库中随机抽取的有关技术、经济专家共同组成。评标全过程由采购管理部门监督整个开标、评标和定标过程。</w:t>
      </w:r>
    </w:p>
    <w:p w14:paraId="61ECD6A5">
      <w:pPr>
        <w:pStyle w:val="37"/>
        <w:widowControl w:val="0"/>
        <w:pBdr>
          <w:left w:val="none" w:color="auto" w:sz="0" w:space="0"/>
          <w:bottom w:val="none" w:color="auto" w:sz="0" w:space="0"/>
          <w:right w:val="none" w:color="auto" w:sz="0" w:space="0"/>
        </w:pBdr>
        <w:adjustRightInd w:val="0"/>
        <w:snapToGrid w:val="0"/>
        <w:spacing w:before="156" w:beforeLines="50" w:beforeAutospacing="0" w:after="0" w:afterAutospacing="0" w:line="380" w:lineRule="exact"/>
        <w:textAlignment w:val="auto"/>
        <w:rPr>
          <w:rFonts w:ascii="宋体"/>
          <w:bCs w:val="0"/>
          <w:color w:val="auto"/>
          <w:kern w:val="2"/>
          <w:sz w:val="22"/>
          <w:szCs w:val="22"/>
          <w:highlight w:val="none"/>
        </w:rPr>
      </w:pPr>
      <w:r>
        <w:rPr>
          <w:rFonts w:hint="eastAsia" w:ascii="宋体" w:hAnsi="宋体"/>
          <w:bCs w:val="0"/>
          <w:color w:val="auto"/>
          <w:kern w:val="2"/>
          <w:sz w:val="22"/>
          <w:szCs w:val="22"/>
          <w:highlight w:val="none"/>
        </w:rPr>
        <w:t>三、评审办法</w:t>
      </w:r>
    </w:p>
    <w:p w14:paraId="5DC88A0E">
      <w:pPr>
        <w:spacing w:line="400" w:lineRule="exact"/>
        <w:ind w:firstLine="456" w:firstLineChars="200"/>
        <w:rPr>
          <w:rFonts w:ascii="宋体"/>
          <w:color w:val="auto"/>
          <w:sz w:val="22"/>
          <w:szCs w:val="22"/>
          <w:highlight w:val="none"/>
        </w:rPr>
      </w:pPr>
      <w:r>
        <w:rPr>
          <w:rFonts w:hint="eastAsia"/>
          <w:color w:val="auto"/>
          <w:sz w:val="22"/>
          <w:szCs w:val="22"/>
          <w:highlight w:val="none"/>
        </w:rPr>
        <w:t>采购人或</w:t>
      </w:r>
      <w:r>
        <w:rPr>
          <w:rFonts w:hint="eastAsia" w:hAnsi="宋体"/>
          <w:color w:val="auto"/>
          <w:sz w:val="22"/>
          <w:szCs w:val="22"/>
          <w:highlight w:val="none"/>
        </w:rPr>
        <w:t>招标代理机构对各投标供应商资格进行审查。评标委员会根据评审原则和评审办法，对各投标供应商的商务技术部分投标进行评审并打分，</w:t>
      </w:r>
      <w:r>
        <w:rPr>
          <w:rFonts w:hint="eastAsia" w:ascii="宋体"/>
          <w:color w:val="auto"/>
          <w:sz w:val="22"/>
          <w:szCs w:val="22"/>
          <w:highlight w:val="none"/>
        </w:rPr>
        <w:t>以</w:t>
      </w:r>
      <w:r>
        <w:rPr>
          <w:rFonts w:hint="eastAsia" w:hAnsi="宋体"/>
          <w:color w:val="auto"/>
          <w:sz w:val="22"/>
          <w:szCs w:val="22"/>
          <w:highlight w:val="none"/>
        </w:rPr>
        <w:t>商务技术</w:t>
      </w:r>
      <w:r>
        <w:rPr>
          <w:rFonts w:hint="eastAsia" w:hAnsi="宋体"/>
          <w:color w:val="auto"/>
          <w:sz w:val="22"/>
          <w:szCs w:val="22"/>
          <w:highlight w:val="none"/>
          <w:lang w:val="en-US" w:eastAsia="zh-CN"/>
        </w:rPr>
        <w:t>得分</w:t>
      </w:r>
      <w:r>
        <w:rPr>
          <w:rFonts w:hint="eastAsia" w:ascii="宋体"/>
          <w:color w:val="auto"/>
          <w:sz w:val="22"/>
          <w:szCs w:val="22"/>
          <w:highlight w:val="none"/>
        </w:rPr>
        <w:t>和报价</w:t>
      </w:r>
      <w:r>
        <w:rPr>
          <w:rFonts w:hint="eastAsia" w:ascii="宋体"/>
          <w:color w:val="auto"/>
          <w:sz w:val="22"/>
          <w:szCs w:val="22"/>
          <w:highlight w:val="none"/>
          <w:lang w:val="en-US" w:eastAsia="zh-CN"/>
        </w:rPr>
        <w:t>得分</w:t>
      </w:r>
      <w:r>
        <w:rPr>
          <w:rFonts w:hint="eastAsia" w:ascii="宋体"/>
          <w:color w:val="auto"/>
          <w:sz w:val="22"/>
          <w:szCs w:val="22"/>
          <w:highlight w:val="none"/>
        </w:rPr>
        <w:t>合计分值由高到低的顺序推荐候选供应商名单，选择综合得分第一名的为中标供应商，并提交书面评审报告，如果综合得分相同的，按投标报价由低到高顺序排列，综合得分且报价均相同的，按</w:t>
      </w:r>
      <w:r>
        <w:rPr>
          <w:rFonts w:hint="eastAsia" w:hAnsi="宋体"/>
          <w:color w:val="auto"/>
          <w:sz w:val="22"/>
          <w:szCs w:val="22"/>
          <w:highlight w:val="none"/>
        </w:rPr>
        <w:t>商务技术</w:t>
      </w:r>
      <w:r>
        <w:rPr>
          <w:rFonts w:hint="eastAsia" w:ascii="宋体"/>
          <w:color w:val="auto"/>
          <w:sz w:val="22"/>
          <w:szCs w:val="22"/>
          <w:highlight w:val="none"/>
        </w:rPr>
        <w:t>得分由高到低排列，均相同者，则由采购人现场抽签决定。</w:t>
      </w:r>
    </w:p>
    <w:p w14:paraId="630FD89A">
      <w:pPr>
        <w:pStyle w:val="38"/>
        <w:adjustRightInd w:val="0"/>
        <w:snapToGrid w:val="0"/>
        <w:spacing w:before="156" w:beforeLines="50" w:line="380" w:lineRule="exact"/>
        <w:ind w:firstLine="458"/>
        <w:rPr>
          <w:rFonts w:ascii="宋体"/>
          <w:color w:val="auto"/>
          <w:sz w:val="22"/>
          <w:szCs w:val="22"/>
          <w:highlight w:val="none"/>
        </w:rPr>
      </w:pPr>
      <w:r>
        <w:rPr>
          <w:rFonts w:hint="eastAsia" w:ascii="宋体"/>
          <w:color w:val="auto"/>
          <w:sz w:val="22"/>
          <w:szCs w:val="22"/>
          <w:highlight w:val="none"/>
        </w:rPr>
        <w:t>中标方放弃中标，或者因不可抗力提出不能履行合同，或者招标文件规定应当签订合同而在规定的期限内未能提交、签订合同的，采购人可以取消其中标资格。并按供应商评标排序从高到低排序依次确定新的中标方或重新组织采购。</w:t>
      </w:r>
      <w:r>
        <w:rPr>
          <w:rFonts w:ascii="宋体"/>
          <w:color w:val="auto"/>
          <w:sz w:val="22"/>
          <w:szCs w:val="22"/>
          <w:highlight w:val="none"/>
        </w:rPr>
        <w:t xml:space="preserve"> </w:t>
      </w:r>
    </w:p>
    <w:p w14:paraId="2E8B9639">
      <w:pPr>
        <w:pStyle w:val="38"/>
        <w:adjustRightInd w:val="0"/>
        <w:snapToGrid w:val="0"/>
        <w:spacing w:before="156" w:beforeLines="50" w:line="380" w:lineRule="exact"/>
        <w:ind w:firstLine="458"/>
        <w:rPr>
          <w:rFonts w:ascii="宋体"/>
          <w:color w:val="auto"/>
          <w:sz w:val="22"/>
          <w:szCs w:val="22"/>
          <w:highlight w:val="none"/>
        </w:rPr>
      </w:pPr>
      <w:r>
        <w:rPr>
          <w:rFonts w:hint="eastAsia" w:ascii="宋体"/>
          <w:color w:val="auto"/>
          <w:sz w:val="22"/>
          <w:szCs w:val="22"/>
          <w:highlight w:val="none"/>
        </w:rPr>
        <w:t>如果无候选供应商，或者侯选供应商因前款规定的同样原因不能签订合同的，本次采购失败，重新组织采购。其它参见本招标文件第三部分：“供应商须知”</w:t>
      </w:r>
      <w:r>
        <w:rPr>
          <w:rFonts w:ascii="宋体"/>
          <w:color w:val="auto"/>
          <w:sz w:val="22"/>
          <w:szCs w:val="22"/>
          <w:highlight w:val="none"/>
        </w:rPr>
        <w:t xml:space="preserve"> </w:t>
      </w:r>
      <w:r>
        <w:rPr>
          <w:rFonts w:hint="eastAsia" w:ascii="宋体"/>
          <w:color w:val="auto"/>
          <w:sz w:val="22"/>
          <w:szCs w:val="22"/>
          <w:highlight w:val="none"/>
        </w:rPr>
        <w:t>中的相关内容。</w:t>
      </w:r>
    </w:p>
    <w:p w14:paraId="46622F41">
      <w:pPr>
        <w:pStyle w:val="37"/>
        <w:widowControl w:val="0"/>
        <w:pBdr>
          <w:left w:val="none" w:color="auto" w:sz="0" w:space="0"/>
          <w:bottom w:val="none" w:color="auto" w:sz="0" w:space="0"/>
          <w:right w:val="none" w:color="auto" w:sz="0" w:space="0"/>
        </w:pBdr>
        <w:adjustRightInd w:val="0"/>
        <w:snapToGrid w:val="0"/>
        <w:spacing w:before="156" w:beforeLines="50" w:beforeAutospacing="0" w:after="50" w:afterAutospacing="0" w:line="380" w:lineRule="exact"/>
        <w:textAlignment w:val="auto"/>
        <w:outlineLvl w:val="0"/>
        <w:rPr>
          <w:rFonts w:ascii="宋体"/>
          <w:color w:val="auto"/>
          <w:kern w:val="2"/>
          <w:sz w:val="22"/>
          <w:szCs w:val="22"/>
          <w:highlight w:val="none"/>
        </w:rPr>
      </w:pPr>
      <w:r>
        <w:rPr>
          <w:rFonts w:hint="eastAsia" w:ascii="宋体" w:hAnsi="宋体"/>
          <w:color w:val="auto"/>
          <w:kern w:val="2"/>
          <w:sz w:val="22"/>
          <w:szCs w:val="22"/>
          <w:highlight w:val="none"/>
        </w:rPr>
        <w:t>四、评标细则</w:t>
      </w:r>
    </w:p>
    <w:p w14:paraId="594973D8">
      <w:pPr>
        <w:pStyle w:val="26"/>
        <w:adjustRightInd w:val="0"/>
        <w:snapToGrid w:val="0"/>
        <w:spacing w:line="380" w:lineRule="exact"/>
        <w:ind w:firstLine="456" w:firstLineChars="200"/>
        <w:rPr>
          <w:rFonts w:ascii="Calibri" w:hAnsi="Calibri"/>
          <w:color w:val="auto"/>
          <w:sz w:val="22"/>
          <w:szCs w:val="22"/>
          <w:highlight w:val="none"/>
        </w:rPr>
      </w:pPr>
      <w:r>
        <w:rPr>
          <w:rFonts w:hint="eastAsia" w:ascii="Calibri" w:hAnsi="Calibri"/>
          <w:b/>
          <w:bCs/>
          <w:color w:val="auto"/>
          <w:sz w:val="22"/>
          <w:szCs w:val="22"/>
          <w:highlight w:val="none"/>
        </w:rPr>
        <w:t>（一）报价评分（满分</w:t>
      </w:r>
      <w:r>
        <w:rPr>
          <w:rFonts w:hint="eastAsia" w:ascii="Calibri" w:hAnsi="Calibri"/>
          <w:b/>
          <w:bCs/>
          <w:color w:val="auto"/>
          <w:sz w:val="22"/>
          <w:szCs w:val="22"/>
          <w:highlight w:val="none"/>
          <w:lang w:val="en-US" w:eastAsia="zh-CN"/>
        </w:rPr>
        <w:t>40</w:t>
      </w:r>
      <w:r>
        <w:rPr>
          <w:rFonts w:hint="eastAsia" w:ascii="Calibri" w:hAnsi="Calibri"/>
          <w:b/>
          <w:bCs/>
          <w:color w:val="auto"/>
          <w:sz w:val="22"/>
          <w:szCs w:val="22"/>
          <w:highlight w:val="none"/>
        </w:rPr>
        <w:t>分）</w:t>
      </w:r>
    </w:p>
    <w:p w14:paraId="6EFDFDE0">
      <w:pPr>
        <w:pStyle w:val="10"/>
        <w:adjustRightInd w:val="0"/>
        <w:snapToGrid w:val="0"/>
        <w:spacing w:line="380" w:lineRule="exact"/>
        <w:ind w:firstLine="450"/>
        <w:rPr>
          <w:rFonts w:hAnsi="宋体"/>
          <w:b/>
          <w:color w:val="auto"/>
          <w:sz w:val="22"/>
          <w:highlight w:val="none"/>
        </w:rPr>
      </w:pPr>
      <w:r>
        <w:rPr>
          <w:rFonts w:hint="eastAsia" w:hAnsi="宋体"/>
          <w:color w:val="auto"/>
          <w:sz w:val="22"/>
          <w:highlight w:val="none"/>
        </w:rPr>
        <w:t>1.以满足招标文件要求且投标报价最低的有效供应商的价格为评标基准价，其价格分为满分。其他供应商的价格分统一按照下列公式计算：</w:t>
      </w:r>
    </w:p>
    <w:p w14:paraId="452623ED">
      <w:pPr>
        <w:pStyle w:val="10"/>
        <w:adjustRightInd w:val="0"/>
        <w:snapToGrid w:val="0"/>
        <w:spacing w:line="380" w:lineRule="exact"/>
        <w:ind w:firstLine="450"/>
        <w:rPr>
          <w:rFonts w:hAnsi="宋体"/>
          <w:b/>
          <w:bCs/>
          <w:color w:val="auto"/>
          <w:sz w:val="22"/>
          <w:highlight w:val="none"/>
        </w:rPr>
      </w:pPr>
      <w:r>
        <w:rPr>
          <w:rFonts w:hint="eastAsia" w:hAnsi="宋体"/>
          <w:b/>
          <w:bCs/>
          <w:color w:val="auto"/>
          <w:sz w:val="22"/>
          <w:highlight w:val="none"/>
        </w:rPr>
        <w:t>报价得分=（评标基准价/投标报价）×</w:t>
      </w:r>
      <w:r>
        <w:rPr>
          <w:rFonts w:hint="eastAsia" w:ascii="Calibri" w:hAnsi="Calibri" w:cs="黑体"/>
          <w:b/>
          <w:bCs/>
          <w:color w:val="auto"/>
          <w:kern w:val="2"/>
          <w:sz w:val="22"/>
          <w:szCs w:val="22"/>
          <w:highlight w:val="none"/>
          <w:lang w:val="en-US" w:eastAsia="zh-CN" w:bidi="ar-SA"/>
        </w:rPr>
        <w:t>30</w:t>
      </w:r>
      <w:r>
        <w:rPr>
          <w:rFonts w:hint="eastAsia" w:ascii="Calibri" w:hAnsi="Calibri" w:eastAsia="宋体" w:cs="黑体"/>
          <w:b/>
          <w:bCs/>
          <w:color w:val="auto"/>
          <w:kern w:val="2"/>
          <w:sz w:val="22"/>
          <w:szCs w:val="22"/>
          <w:highlight w:val="none"/>
          <w:lang w:val="en-US" w:eastAsia="zh-CN" w:bidi="ar-SA"/>
        </w:rPr>
        <w:t>%×100</w:t>
      </w:r>
      <w:r>
        <w:rPr>
          <w:rFonts w:hint="eastAsia" w:hAnsi="宋体"/>
          <w:b/>
          <w:bCs/>
          <w:color w:val="auto"/>
          <w:sz w:val="22"/>
          <w:highlight w:val="none"/>
        </w:rPr>
        <w:t>。</w:t>
      </w:r>
    </w:p>
    <w:p w14:paraId="7459FEF1">
      <w:pPr>
        <w:pStyle w:val="10"/>
        <w:tabs>
          <w:tab w:val="left" w:pos="1069"/>
          <w:tab w:val="left" w:pos="2352"/>
        </w:tabs>
        <w:adjustRightInd w:val="0"/>
        <w:snapToGrid w:val="0"/>
        <w:spacing w:line="380" w:lineRule="exact"/>
        <w:ind w:firstLine="450"/>
        <w:rPr>
          <w:rFonts w:hAnsi="宋体" w:cs="宋体"/>
          <w:color w:val="auto"/>
          <w:sz w:val="22"/>
          <w:highlight w:val="none"/>
        </w:rPr>
      </w:pPr>
      <w:r>
        <w:rPr>
          <w:rFonts w:hint="eastAsia" w:hAnsi="宋体"/>
          <w:color w:val="auto"/>
          <w:sz w:val="22"/>
          <w:highlight w:val="none"/>
        </w:rPr>
        <w:t>2.</w:t>
      </w:r>
      <w:r>
        <w:rPr>
          <w:rFonts w:hint="eastAsia" w:ascii="宋体" w:hAnsi="宋体" w:cs="宋体"/>
          <w:color w:val="auto"/>
          <w:sz w:val="22"/>
          <w:highlight w:val="none"/>
        </w:rPr>
        <w:t>本项目专门面向中小企业采购，不再执行价格评审优惠的扶持政策</w:t>
      </w:r>
      <w:r>
        <w:rPr>
          <w:rFonts w:hint="eastAsia" w:ascii="宋体" w:cs="Arial"/>
          <w:color w:val="auto"/>
          <w:sz w:val="22"/>
          <w:highlight w:val="none"/>
        </w:rPr>
        <w:t>。</w:t>
      </w:r>
    </w:p>
    <w:p w14:paraId="4609BE20">
      <w:pPr>
        <w:adjustRightInd w:val="0"/>
        <w:snapToGrid w:val="0"/>
        <w:spacing w:line="400" w:lineRule="exact"/>
        <w:ind w:firstLine="228" w:firstLineChars="100"/>
        <w:rPr>
          <w:b/>
          <w:bCs/>
          <w:color w:val="auto"/>
          <w:sz w:val="22"/>
          <w:szCs w:val="22"/>
          <w:highlight w:val="none"/>
        </w:rPr>
      </w:pPr>
      <w:r>
        <w:rPr>
          <w:rFonts w:hint="eastAsia"/>
          <w:b/>
          <w:bCs/>
          <w:color w:val="auto"/>
          <w:sz w:val="22"/>
          <w:szCs w:val="22"/>
          <w:highlight w:val="none"/>
        </w:rPr>
        <w:t>（二）商务技术评分标准（满分</w:t>
      </w:r>
      <w:r>
        <w:rPr>
          <w:rFonts w:hint="eastAsia"/>
          <w:b/>
          <w:bCs/>
          <w:color w:val="auto"/>
          <w:sz w:val="22"/>
          <w:szCs w:val="22"/>
          <w:highlight w:val="none"/>
          <w:lang w:val="en-US" w:eastAsia="zh-CN"/>
        </w:rPr>
        <w:t>60</w:t>
      </w:r>
      <w:r>
        <w:rPr>
          <w:rFonts w:hint="eastAsia"/>
          <w:b/>
          <w:bCs/>
          <w:color w:val="auto"/>
          <w:sz w:val="22"/>
          <w:szCs w:val="22"/>
          <w:highlight w:val="none"/>
        </w:rPr>
        <w:t>分）</w:t>
      </w:r>
    </w:p>
    <w:tbl>
      <w:tblPr>
        <w:tblStyle w:val="20"/>
        <w:tblpPr w:leftFromText="180" w:rightFromText="180" w:vertAnchor="text" w:horzAnchor="page" w:tblpX="1170" w:tblpY="558"/>
        <w:tblW w:w="98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253"/>
        <w:gridCol w:w="6711"/>
        <w:gridCol w:w="1191"/>
      </w:tblGrid>
      <w:tr w14:paraId="73DB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83" w:type="dxa"/>
            <w:noWrap w:val="0"/>
            <w:vAlign w:val="center"/>
          </w:tcPr>
          <w:p w14:paraId="57D33200">
            <w:pPr>
              <w:keepNext w:val="0"/>
              <w:keepLines w:val="0"/>
              <w:pageBreakBefore w:val="0"/>
              <w:kinsoku/>
              <w:wordWrap/>
              <w:overflowPunct/>
              <w:topLinePunct w:val="0"/>
              <w:bidi w:val="0"/>
              <w:snapToGrid/>
              <w:spacing w:line="380" w:lineRule="exact"/>
              <w:jc w:val="center"/>
              <w:textAlignment w:val="auto"/>
              <w:outlineLvl w:val="0"/>
              <w:rPr>
                <w:rFonts w:hint="eastAsia" w:ascii="宋体" w:hAnsi="宋体" w:eastAsia="宋体" w:cs="宋体"/>
                <w:bCs/>
                <w:color w:val="auto"/>
                <w:kern w:val="2"/>
                <w:sz w:val="20"/>
                <w:szCs w:val="20"/>
                <w:highlight w:val="none"/>
                <w:lang w:val="en-US" w:eastAsia="zh-CN" w:bidi="ar-SA"/>
              </w:rPr>
            </w:pPr>
            <w:r>
              <w:rPr>
                <w:rFonts w:hint="eastAsia" w:ascii="宋体" w:hAnsi="宋体" w:eastAsia="宋体" w:cs="宋体"/>
                <w:bCs/>
                <w:color w:val="auto"/>
                <w:sz w:val="20"/>
                <w:szCs w:val="20"/>
                <w:highlight w:val="none"/>
              </w:rPr>
              <w:t>序号</w:t>
            </w:r>
          </w:p>
        </w:tc>
        <w:tc>
          <w:tcPr>
            <w:tcW w:w="1253" w:type="dxa"/>
            <w:noWrap w:val="0"/>
            <w:vAlign w:val="center"/>
          </w:tcPr>
          <w:p w14:paraId="5E5E3DC7">
            <w:pPr>
              <w:keepNext w:val="0"/>
              <w:keepLines w:val="0"/>
              <w:pageBreakBefore w:val="0"/>
              <w:kinsoku/>
              <w:wordWrap/>
              <w:overflowPunct/>
              <w:topLinePunct w:val="0"/>
              <w:bidi w:val="0"/>
              <w:snapToGrid/>
              <w:spacing w:line="380" w:lineRule="exact"/>
              <w:jc w:val="center"/>
              <w:textAlignment w:val="auto"/>
              <w:outlineLvl w:val="0"/>
              <w:rPr>
                <w:rFonts w:hint="eastAsia" w:ascii="宋体" w:hAnsi="宋体" w:eastAsia="宋体" w:cs="宋体"/>
                <w:bCs/>
                <w:color w:val="auto"/>
                <w:sz w:val="20"/>
                <w:szCs w:val="20"/>
                <w:highlight w:val="none"/>
              </w:rPr>
            </w:pPr>
            <w:r>
              <w:rPr>
                <w:rFonts w:hint="eastAsia" w:ascii="宋体" w:hAnsi="宋体" w:eastAsia="宋体" w:cs="宋体"/>
                <w:bCs/>
                <w:color w:val="auto"/>
                <w:sz w:val="20"/>
                <w:szCs w:val="20"/>
                <w:highlight w:val="none"/>
              </w:rPr>
              <w:t>评分内容</w:t>
            </w:r>
          </w:p>
        </w:tc>
        <w:tc>
          <w:tcPr>
            <w:tcW w:w="6711" w:type="dxa"/>
            <w:noWrap w:val="0"/>
            <w:vAlign w:val="center"/>
          </w:tcPr>
          <w:p w14:paraId="03692AE3">
            <w:pPr>
              <w:keepNext w:val="0"/>
              <w:keepLines w:val="0"/>
              <w:pageBreakBefore w:val="0"/>
              <w:kinsoku/>
              <w:wordWrap/>
              <w:overflowPunct/>
              <w:topLinePunct w:val="0"/>
              <w:bidi w:val="0"/>
              <w:snapToGrid/>
              <w:spacing w:line="380" w:lineRule="exact"/>
              <w:ind w:firstLine="1352" w:firstLineChars="650"/>
              <w:textAlignment w:val="auto"/>
              <w:outlineLvl w:val="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评分标准</w:t>
            </w:r>
          </w:p>
        </w:tc>
        <w:tc>
          <w:tcPr>
            <w:tcW w:w="1191" w:type="dxa"/>
            <w:noWrap w:val="0"/>
            <w:vAlign w:val="center"/>
          </w:tcPr>
          <w:p w14:paraId="5F3754BB">
            <w:pPr>
              <w:keepNext w:val="0"/>
              <w:keepLines w:val="0"/>
              <w:pageBreakBefore w:val="0"/>
              <w:kinsoku/>
              <w:wordWrap/>
              <w:overflowPunct/>
              <w:topLinePunct w:val="0"/>
              <w:bidi w:val="0"/>
              <w:snapToGrid/>
              <w:spacing w:line="380" w:lineRule="exact"/>
              <w:jc w:val="center"/>
              <w:textAlignment w:val="auto"/>
              <w:outlineLvl w:val="0"/>
              <w:rPr>
                <w:rFonts w:hint="eastAsia" w:ascii="宋体" w:hAnsi="宋体" w:eastAsia="宋体" w:cs="宋体"/>
                <w:bCs/>
                <w:color w:val="auto"/>
                <w:sz w:val="20"/>
                <w:szCs w:val="20"/>
                <w:highlight w:val="none"/>
              </w:rPr>
            </w:pPr>
            <w:r>
              <w:rPr>
                <w:rFonts w:hint="eastAsia" w:ascii="宋体" w:hAnsi="宋体" w:eastAsia="宋体" w:cs="宋体"/>
                <w:bCs/>
                <w:color w:val="auto"/>
                <w:sz w:val="20"/>
                <w:szCs w:val="20"/>
                <w:highlight w:val="none"/>
              </w:rPr>
              <w:t>分值范围</w:t>
            </w:r>
          </w:p>
        </w:tc>
      </w:tr>
      <w:tr w14:paraId="4956A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683" w:type="dxa"/>
            <w:noWrap w:val="0"/>
            <w:vAlign w:val="center"/>
          </w:tcPr>
          <w:p w14:paraId="418D73DE">
            <w:pPr>
              <w:keepNext w:val="0"/>
              <w:keepLines w:val="0"/>
              <w:pageBreakBefore w:val="0"/>
              <w:numPr>
                <w:ilvl w:val="0"/>
                <w:numId w:val="20"/>
              </w:numPr>
              <w:kinsoku/>
              <w:wordWrap/>
              <w:overflowPunct/>
              <w:topLinePunct w:val="0"/>
              <w:bidi w:val="0"/>
              <w:snapToGrid/>
              <w:spacing w:line="380" w:lineRule="exact"/>
              <w:ind w:left="425" w:leftChars="0" w:hanging="425" w:firstLineChars="0"/>
              <w:jc w:val="center"/>
              <w:textAlignment w:val="auto"/>
              <w:outlineLvl w:val="0"/>
              <w:rPr>
                <w:rFonts w:hint="eastAsia" w:ascii="宋体" w:hAnsi="宋体" w:eastAsia="宋体" w:cs="宋体"/>
                <w:color w:val="auto"/>
                <w:kern w:val="2"/>
                <w:sz w:val="20"/>
                <w:szCs w:val="20"/>
                <w:highlight w:val="none"/>
                <w:lang w:val="en-US" w:eastAsia="zh-CN" w:bidi="ar-SA"/>
              </w:rPr>
            </w:pPr>
          </w:p>
        </w:tc>
        <w:tc>
          <w:tcPr>
            <w:tcW w:w="1253" w:type="dxa"/>
            <w:noWrap w:val="0"/>
            <w:vAlign w:val="center"/>
          </w:tcPr>
          <w:p w14:paraId="176998B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b/>
                <w:bCs/>
                <w:color w:val="auto"/>
                <w:sz w:val="20"/>
                <w:szCs w:val="20"/>
                <w:highlight w:val="none"/>
              </w:rPr>
              <w:t>业绩</w:t>
            </w:r>
          </w:p>
        </w:tc>
        <w:tc>
          <w:tcPr>
            <w:tcW w:w="6711" w:type="dxa"/>
            <w:noWrap w:val="0"/>
            <w:vAlign w:val="center"/>
          </w:tcPr>
          <w:p w14:paraId="55486EE8">
            <w:pPr>
              <w:keepNext w:val="0"/>
              <w:keepLines w:val="0"/>
              <w:pageBreakBefore w:val="0"/>
              <w:widowControl/>
              <w:kinsoku/>
              <w:wordWrap/>
              <w:overflowPunct/>
              <w:topLinePunct w:val="0"/>
              <w:autoSpaceDE/>
              <w:autoSpaceDN/>
              <w:bidi w:val="0"/>
              <w:adjustRightInd/>
              <w:snapToGrid/>
              <w:spacing w:line="380" w:lineRule="exact"/>
              <w:ind w:left="-5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根据投标供应商类似业绩的证明材料，每个业绩得1分，最高得</w:t>
            </w:r>
            <w:r>
              <w:rPr>
                <w:rFonts w:hint="eastAsia" w:ascii="宋体" w:hAnsi="宋体" w:cs="宋体"/>
                <w:color w:val="auto"/>
                <w:sz w:val="20"/>
                <w:szCs w:val="20"/>
                <w:highlight w:val="none"/>
                <w:lang w:val="en-US" w:eastAsia="zh-CN"/>
              </w:rPr>
              <w:t>3</w:t>
            </w:r>
            <w:r>
              <w:rPr>
                <w:rFonts w:hint="eastAsia" w:ascii="宋体" w:hAnsi="宋体" w:eastAsia="宋体" w:cs="宋体"/>
                <w:color w:val="auto"/>
                <w:sz w:val="20"/>
                <w:szCs w:val="20"/>
                <w:highlight w:val="none"/>
              </w:rPr>
              <w:t>分。</w:t>
            </w:r>
          </w:p>
          <w:p w14:paraId="64FF6A47">
            <w:pPr>
              <w:keepNext w:val="0"/>
              <w:keepLines w:val="0"/>
              <w:pageBreakBefore w:val="0"/>
              <w:widowControl/>
              <w:kinsoku/>
              <w:wordWrap/>
              <w:overflowPunct/>
              <w:topLinePunct w:val="0"/>
              <w:autoSpaceDE/>
              <w:autoSpaceDN/>
              <w:bidi w:val="0"/>
              <w:adjustRightInd/>
              <w:snapToGrid/>
              <w:spacing w:line="380" w:lineRule="exact"/>
              <w:ind w:left="-50"/>
              <w:textAlignment w:val="auto"/>
              <w:rPr>
                <w:rFonts w:hint="eastAsia" w:ascii="宋体" w:hAnsi="宋体" w:eastAsia="宋体" w:cs="宋体"/>
                <w:b/>
                <w:color w:val="auto"/>
                <w:kern w:val="28"/>
                <w:sz w:val="20"/>
                <w:szCs w:val="20"/>
                <w:highlight w:val="none"/>
              </w:rPr>
            </w:pPr>
            <w:r>
              <w:rPr>
                <w:rFonts w:hint="eastAsia" w:ascii="宋体" w:hAnsi="宋体" w:eastAsia="宋体" w:cs="宋体"/>
                <w:color w:val="auto"/>
                <w:sz w:val="20"/>
                <w:szCs w:val="20"/>
                <w:highlight w:val="none"/>
              </w:rPr>
              <w:t>（</w:t>
            </w:r>
            <w:r>
              <w:rPr>
                <w:rFonts w:hint="eastAsia" w:ascii="宋体" w:hAnsi="宋体" w:eastAsia="宋体" w:cs="宋体"/>
                <w:b/>
                <w:bCs/>
                <w:color w:val="auto"/>
                <w:sz w:val="20"/>
                <w:szCs w:val="20"/>
              </w:rPr>
              <w:t>注：提供中标通知书</w:t>
            </w:r>
            <w:r>
              <w:rPr>
                <w:rFonts w:hint="eastAsia" w:ascii="宋体" w:hAnsi="宋体" w:eastAsia="宋体" w:cs="宋体"/>
                <w:b/>
                <w:bCs/>
                <w:color w:val="auto"/>
                <w:sz w:val="20"/>
                <w:szCs w:val="20"/>
                <w:lang w:val="en-US" w:eastAsia="zh-CN"/>
              </w:rPr>
              <w:t>或</w:t>
            </w:r>
            <w:r>
              <w:rPr>
                <w:rFonts w:hint="eastAsia" w:ascii="宋体" w:hAnsi="宋体" w:eastAsia="宋体" w:cs="宋体"/>
                <w:b/>
                <w:bCs/>
                <w:color w:val="auto"/>
                <w:sz w:val="20"/>
                <w:szCs w:val="20"/>
              </w:rPr>
              <w:t>合同扫描件、履约验收材料，须加盖公章，否则不得分。</w:t>
            </w:r>
            <w:r>
              <w:rPr>
                <w:rFonts w:hint="eastAsia" w:ascii="宋体" w:hAnsi="宋体" w:eastAsia="宋体" w:cs="宋体"/>
                <w:color w:val="auto"/>
                <w:sz w:val="20"/>
                <w:szCs w:val="20"/>
                <w:highlight w:val="none"/>
              </w:rPr>
              <w:t>）</w:t>
            </w:r>
          </w:p>
        </w:tc>
        <w:tc>
          <w:tcPr>
            <w:tcW w:w="1191" w:type="dxa"/>
            <w:noWrap w:val="0"/>
            <w:vAlign w:val="center"/>
          </w:tcPr>
          <w:p w14:paraId="6E78EEFF">
            <w:pPr>
              <w:keepNext w:val="0"/>
              <w:keepLines w:val="0"/>
              <w:pageBreakBefore w:val="0"/>
              <w:kinsoku/>
              <w:wordWrap/>
              <w:overflowPunct/>
              <w:topLinePunct w:val="0"/>
              <w:bidi w:val="0"/>
              <w:snapToGrid/>
              <w:spacing w:line="380" w:lineRule="exact"/>
              <w:ind w:firstLine="208" w:firstLineChars="100"/>
              <w:jc w:val="center"/>
              <w:textAlignment w:val="auto"/>
              <w:outlineLvl w:val="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0-</w:t>
            </w:r>
            <w:r>
              <w:rPr>
                <w:rFonts w:hint="eastAsia" w:ascii="宋体" w:hAnsi="宋体" w:cs="宋体"/>
                <w:color w:val="auto"/>
                <w:sz w:val="20"/>
                <w:szCs w:val="20"/>
                <w:highlight w:val="none"/>
                <w:lang w:val="en-US" w:eastAsia="zh-CN"/>
              </w:rPr>
              <w:t>3</w:t>
            </w:r>
          </w:p>
        </w:tc>
      </w:tr>
      <w:tr w14:paraId="125C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3" w:type="dxa"/>
            <w:noWrap w:val="0"/>
            <w:vAlign w:val="center"/>
          </w:tcPr>
          <w:p w14:paraId="0FF16C6A">
            <w:pPr>
              <w:keepNext w:val="0"/>
              <w:keepLines w:val="0"/>
              <w:pageBreakBefore w:val="0"/>
              <w:widowControl/>
              <w:numPr>
                <w:ilvl w:val="0"/>
                <w:numId w:val="20"/>
              </w:numPr>
              <w:kinsoku/>
              <w:wordWrap/>
              <w:overflowPunct/>
              <w:topLinePunct w:val="0"/>
              <w:autoSpaceDE/>
              <w:autoSpaceDN/>
              <w:bidi w:val="0"/>
              <w:adjustRightInd/>
              <w:snapToGrid/>
              <w:spacing w:line="380" w:lineRule="exact"/>
              <w:ind w:left="425" w:leftChars="0" w:hanging="425"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253" w:type="dxa"/>
            <w:noWrap w:val="0"/>
            <w:vAlign w:val="center"/>
          </w:tcPr>
          <w:p w14:paraId="5CE22FA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环境标志产品</w:t>
            </w:r>
          </w:p>
        </w:tc>
        <w:tc>
          <w:tcPr>
            <w:tcW w:w="6711" w:type="dxa"/>
            <w:noWrap w:val="0"/>
            <w:vAlign w:val="center"/>
          </w:tcPr>
          <w:p w14:paraId="7FE20444">
            <w:pPr>
              <w:keepNext w:val="0"/>
              <w:keepLines w:val="0"/>
              <w:pageBreakBefore w:val="0"/>
              <w:widowControl/>
              <w:kinsoku/>
              <w:wordWrap/>
              <w:overflowPunct/>
              <w:topLinePunct w:val="0"/>
              <w:autoSpaceDE/>
              <w:autoSpaceDN/>
              <w:bidi w:val="0"/>
              <w:adjustRightInd/>
              <w:snapToGrid/>
              <w:spacing w:line="380" w:lineRule="exact"/>
              <w:ind w:left="-50"/>
              <w:textAlignment w:val="auto"/>
              <w:rPr>
                <w:rFonts w:hint="eastAsia" w:ascii="宋体" w:hAnsi="宋体" w:eastAsia="宋体" w:cs="宋体"/>
                <w:b w:val="0"/>
                <w:bCs w:val="0"/>
                <w:color w:val="auto"/>
                <w:sz w:val="20"/>
                <w:szCs w:val="20"/>
                <w:highlight w:val="none"/>
                <w:lang w:val="en-US" w:eastAsia="zh-CN"/>
              </w:rPr>
            </w:pPr>
            <w:r>
              <w:rPr>
                <w:rFonts w:hint="eastAsia" w:ascii="宋体" w:hAnsi="宋体" w:eastAsia="宋体" w:cs="宋体"/>
                <w:b w:val="0"/>
                <w:bCs w:val="0"/>
                <w:color w:val="auto"/>
                <w:sz w:val="20"/>
                <w:szCs w:val="20"/>
                <w:highlight w:val="none"/>
                <w:lang w:val="en-US" w:eastAsia="zh-CN"/>
              </w:rPr>
              <w:t>投标产品列入财政部、生态环境部等部门发布的“环境标志产品品目清单”，且获得指定认证机构出具的环境标志产品认证证书的，认证范围包含本次采购全部内容，得2分。</w:t>
            </w:r>
          </w:p>
          <w:p w14:paraId="6E40559D">
            <w:pPr>
              <w:keepNext w:val="0"/>
              <w:keepLines w:val="0"/>
              <w:pageBreakBefore w:val="0"/>
              <w:widowControl/>
              <w:kinsoku/>
              <w:wordWrap/>
              <w:overflowPunct/>
              <w:topLinePunct w:val="0"/>
              <w:autoSpaceDE/>
              <w:autoSpaceDN/>
              <w:bidi w:val="0"/>
              <w:adjustRightInd/>
              <w:snapToGrid/>
              <w:spacing w:line="380" w:lineRule="exact"/>
              <w:ind w:left="-50"/>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auto"/>
                <w:sz w:val="20"/>
                <w:szCs w:val="20"/>
                <w:highlight w:val="none"/>
                <w:lang w:val="en-US" w:eastAsia="zh-CN"/>
              </w:rPr>
              <w:t>注：投标人须提供国家确定的认证机构出具的、处于有效期之内的环境标志产品认证证书复印件，否则不得分。</w:t>
            </w:r>
          </w:p>
        </w:tc>
        <w:tc>
          <w:tcPr>
            <w:tcW w:w="1191" w:type="dxa"/>
            <w:noWrap w:val="0"/>
            <w:vAlign w:val="center"/>
          </w:tcPr>
          <w:p w14:paraId="3A604DDA">
            <w:pPr>
              <w:keepNext w:val="0"/>
              <w:keepLines w:val="0"/>
              <w:pageBreakBefore w:val="0"/>
              <w:kinsoku/>
              <w:wordWrap/>
              <w:overflowPunct/>
              <w:topLinePunct w:val="0"/>
              <w:bidi w:val="0"/>
              <w:snapToGrid/>
              <w:spacing w:line="380" w:lineRule="exact"/>
              <w:ind w:firstLine="208" w:firstLineChars="100"/>
              <w:jc w:val="center"/>
              <w:textAlignment w:val="auto"/>
              <w:outlineLvl w:val="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0-2</w:t>
            </w:r>
          </w:p>
        </w:tc>
      </w:tr>
      <w:tr w14:paraId="646BB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683" w:type="dxa"/>
            <w:noWrap w:val="0"/>
            <w:vAlign w:val="center"/>
          </w:tcPr>
          <w:p w14:paraId="22D40DC4">
            <w:pPr>
              <w:keepNext w:val="0"/>
              <w:keepLines w:val="0"/>
              <w:pageBreakBefore w:val="0"/>
              <w:numPr>
                <w:ilvl w:val="0"/>
                <w:numId w:val="20"/>
              </w:numPr>
              <w:kinsoku/>
              <w:wordWrap/>
              <w:overflowPunct/>
              <w:topLinePunct w:val="0"/>
              <w:bidi w:val="0"/>
              <w:snapToGrid/>
              <w:spacing w:line="380" w:lineRule="exact"/>
              <w:ind w:left="425" w:leftChars="0" w:hanging="425" w:firstLineChars="0"/>
              <w:jc w:val="center"/>
              <w:textAlignment w:val="auto"/>
              <w:outlineLvl w:val="0"/>
              <w:rPr>
                <w:rFonts w:hint="eastAsia" w:ascii="宋体" w:hAnsi="宋体" w:eastAsia="宋体" w:cs="宋体"/>
                <w:color w:val="auto"/>
                <w:kern w:val="2"/>
                <w:sz w:val="20"/>
                <w:szCs w:val="20"/>
                <w:highlight w:val="none"/>
                <w:lang w:val="en-US" w:eastAsia="zh-CN" w:bidi="ar-SA"/>
              </w:rPr>
            </w:pPr>
          </w:p>
        </w:tc>
        <w:tc>
          <w:tcPr>
            <w:tcW w:w="1253" w:type="dxa"/>
            <w:noWrap w:val="0"/>
            <w:vAlign w:val="center"/>
          </w:tcPr>
          <w:p w14:paraId="4230505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b/>
                <w:bCs/>
                <w:color w:val="auto"/>
                <w:sz w:val="20"/>
                <w:szCs w:val="20"/>
                <w:highlight w:val="none"/>
                <w:lang w:val="en-US" w:eastAsia="zh-CN"/>
              </w:rPr>
              <w:t>企业资质</w:t>
            </w:r>
          </w:p>
        </w:tc>
        <w:tc>
          <w:tcPr>
            <w:tcW w:w="6711" w:type="dxa"/>
            <w:noWrap w:val="0"/>
            <w:vAlign w:val="center"/>
          </w:tcPr>
          <w:p w14:paraId="25DAA5CC">
            <w:pPr>
              <w:keepNext w:val="0"/>
              <w:keepLines w:val="0"/>
              <w:pageBreakBefore w:val="0"/>
              <w:widowControl w:val="0"/>
              <w:numPr>
                <w:ilvl w:val="0"/>
                <w:numId w:val="0"/>
              </w:numPr>
              <w:kinsoku/>
              <w:wordWrap/>
              <w:overflowPunct/>
              <w:topLinePunct w:val="0"/>
              <w:bidi w:val="0"/>
              <w:snapToGrid/>
              <w:spacing w:line="380" w:lineRule="exact"/>
              <w:ind w:leftChars="0"/>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1.投标</w:t>
            </w:r>
            <w:r>
              <w:rPr>
                <w:rFonts w:hint="eastAsia" w:ascii="宋体" w:hAnsi="宋体" w:eastAsia="宋体" w:cs="宋体"/>
                <w:color w:val="auto"/>
                <w:sz w:val="20"/>
                <w:szCs w:val="20"/>
                <w:highlight w:val="none"/>
                <w:lang w:val="en-US" w:eastAsia="zh-CN"/>
              </w:rPr>
              <w:t>人</w:t>
            </w:r>
            <w:r>
              <w:rPr>
                <w:rFonts w:hint="eastAsia" w:ascii="宋体" w:hAnsi="宋体" w:eastAsia="宋体" w:cs="宋体"/>
                <w:color w:val="auto"/>
                <w:sz w:val="20"/>
                <w:szCs w:val="20"/>
                <w:highlight w:val="none"/>
                <w:lang w:eastAsia="zh-CN"/>
              </w:rPr>
              <w:t>具有质量管理体系认证证书、环境管理体系认证证书、职业健康安全管理体系认证证书每个得1分，</w:t>
            </w:r>
            <w:r>
              <w:rPr>
                <w:rFonts w:hint="eastAsia" w:ascii="宋体" w:hAnsi="宋体" w:cs="宋体"/>
                <w:color w:val="auto"/>
                <w:sz w:val="20"/>
                <w:szCs w:val="20"/>
                <w:highlight w:val="none"/>
                <w:lang w:val="en-US" w:eastAsia="zh-CN"/>
              </w:rPr>
              <w:t>本项最高得2</w:t>
            </w:r>
            <w:r>
              <w:rPr>
                <w:rFonts w:hint="eastAsia" w:ascii="宋体" w:hAnsi="宋体" w:eastAsia="宋体" w:cs="宋体"/>
                <w:color w:val="auto"/>
                <w:sz w:val="20"/>
                <w:szCs w:val="20"/>
                <w:highlight w:val="none"/>
                <w:lang w:eastAsia="zh-CN"/>
              </w:rPr>
              <w:t>分。</w:t>
            </w:r>
          </w:p>
          <w:p w14:paraId="26A5AE61">
            <w:pPr>
              <w:keepNext w:val="0"/>
              <w:keepLines w:val="0"/>
              <w:pageBreakBefore w:val="0"/>
              <w:widowControl w:val="0"/>
              <w:numPr>
                <w:ilvl w:val="0"/>
                <w:numId w:val="0"/>
              </w:numPr>
              <w:kinsoku/>
              <w:wordWrap/>
              <w:overflowPunct/>
              <w:topLinePunct w:val="0"/>
              <w:bidi w:val="0"/>
              <w:snapToGrid/>
              <w:spacing w:line="380" w:lineRule="exact"/>
              <w:ind w:leftChars="0"/>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2.投标人具有CQC中国环保产品认证证书的得1分；</w:t>
            </w:r>
          </w:p>
          <w:p w14:paraId="12AEB717">
            <w:pPr>
              <w:keepNext w:val="0"/>
              <w:keepLines w:val="0"/>
              <w:pageBreakBefore w:val="0"/>
              <w:widowControl w:val="0"/>
              <w:numPr>
                <w:ilvl w:val="0"/>
                <w:numId w:val="0"/>
              </w:numPr>
              <w:kinsoku/>
              <w:wordWrap/>
              <w:overflowPunct/>
              <w:topLinePunct w:val="0"/>
              <w:bidi w:val="0"/>
              <w:snapToGrid/>
              <w:spacing w:line="380" w:lineRule="exact"/>
              <w:ind w:leftChars="0"/>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注：认证内容需包含本次采购产品，提供有效证书复印件和“全国认证认可信息公共服务平台” 查询的网页查询截图，评标过程中如发现投标人提供的证书复印件中信息与查询网页不一致的或网上查询截图证书状态为暂停的，该项不得分。</w:t>
            </w:r>
          </w:p>
        </w:tc>
        <w:tc>
          <w:tcPr>
            <w:tcW w:w="1191" w:type="dxa"/>
            <w:noWrap w:val="0"/>
            <w:vAlign w:val="center"/>
          </w:tcPr>
          <w:p w14:paraId="3A3B3195">
            <w:pPr>
              <w:keepNext w:val="0"/>
              <w:keepLines w:val="0"/>
              <w:pageBreakBefore w:val="0"/>
              <w:kinsoku/>
              <w:wordWrap/>
              <w:overflowPunct/>
              <w:topLinePunct w:val="0"/>
              <w:bidi w:val="0"/>
              <w:snapToGrid/>
              <w:spacing w:line="380" w:lineRule="exact"/>
              <w:ind w:firstLine="208" w:firstLineChars="100"/>
              <w:jc w:val="center"/>
              <w:textAlignment w:val="auto"/>
              <w:outlineLvl w:val="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0-</w:t>
            </w:r>
            <w:r>
              <w:rPr>
                <w:rFonts w:hint="eastAsia" w:ascii="宋体" w:hAnsi="宋体" w:cs="宋体"/>
                <w:color w:val="auto"/>
                <w:sz w:val="20"/>
                <w:szCs w:val="20"/>
                <w:highlight w:val="none"/>
                <w:lang w:val="en-US" w:eastAsia="zh-CN"/>
              </w:rPr>
              <w:t>3</w:t>
            </w:r>
          </w:p>
        </w:tc>
      </w:tr>
      <w:tr w14:paraId="71128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683" w:type="dxa"/>
            <w:noWrap w:val="0"/>
            <w:vAlign w:val="center"/>
          </w:tcPr>
          <w:p w14:paraId="50227231">
            <w:pPr>
              <w:keepNext w:val="0"/>
              <w:keepLines w:val="0"/>
              <w:pageBreakBefore w:val="0"/>
              <w:numPr>
                <w:ilvl w:val="0"/>
                <w:numId w:val="20"/>
              </w:numPr>
              <w:kinsoku/>
              <w:wordWrap/>
              <w:overflowPunct/>
              <w:topLinePunct w:val="0"/>
              <w:bidi w:val="0"/>
              <w:snapToGrid/>
              <w:spacing w:line="380" w:lineRule="exact"/>
              <w:ind w:left="425" w:leftChars="0" w:hanging="425" w:firstLineChars="0"/>
              <w:jc w:val="center"/>
              <w:textAlignment w:val="auto"/>
              <w:outlineLvl w:val="0"/>
              <w:rPr>
                <w:rFonts w:hint="eastAsia" w:ascii="宋体" w:hAnsi="宋体" w:eastAsia="宋体" w:cs="宋体"/>
                <w:color w:val="auto"/>
                <w:kern w:val="2"/>
                <w:sz w:val="20"/>
                <w:szCs w:val="20"/>
                <w:highlight w:val="none"/>
                <w:lang w:val="en-US" w:eastAsia="zh-CN" w:bidi="ar-SA"/>
              </w:rPr>
            </w:pPr>
          </w:p>
        </w:tc>
        <w:tc>
          <w:tcPr>
            <w:tcW w:w="1253" w:type="dxa"/>
            <w:noWrap w:val="0"/>
            <w:vAlign w:val="center"/>
          </w:tcPr>
          <w:p w14:paraId="01773072">
            <w:pPr>
              <w:keepNext w:val="0"/>
              <w:keepLines w:val="0"/>
              <w:pageBreakBefore w:val="0"/>
              <w:kinsoku/>
              <w:wordWrap/>
              <w:overflowPunct/>
              <w:topLinePunct w:val="0"/>
              <w:bidi w:val="0"/>
              <w:snapToGrid/>
              <w:spacing w:line="380" w:lineRule="exact"/>
              <w:jc w:val="center"/>
              <w:textAlignment w:val="auto"/>
              <w:outlineLvl w:val="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b/>
                <w:bCs/>
                <w:color w:val="auto"/>
                <w:sz w:val="20"/>
                <w:szCs w:val="20"/>
                <w:highlight w:val="none"/>
                <w:lang w:val="en-US" w:eastAsia="zh-CN"/>
              </w:rPr>
              <w:t>商务技术响应情况</w:t>
            </w:r>
          </w:p>
        </w:tc>
        <w:tc>
          <w:tcPr>
            <w:tcW w:w="6711" w:type="dxa"/>
            <w:noWrap w:val="0"/>
            <w:vAlign w:val="center"/>
          </w:tcPr>
          <w:p w14:paraId="70239882">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snapToGrid w:val="0"/>
                <w:color w:val="auto"/>
                <w:kern w:val="0"/>
                <w:sz w:val="20"/>
                <w:szCs w:val="20"/>
                <w:highlight w:val="none"/>
                <w:lang w:val="en-US" w:eastAsia="zh-CN" w:bidi="ar-SA"/>
              </w:rPr>
            </w:pPr>
            <w:r>
              <w:rPr>
                <w:rFonts w:hint="eastAsia" w:ascii="宋体" w:hAnsi="宋体" w:eastAsia="宋体" w:cs="宋体"/>
                <w:color w:val="auto"/>
                <w:sz w:val="20"/>
                <w:szCs w:val="20"/>
                <w:highlight w:val="none"/>
              </w:rPr>
              <w:t>针对招标文件</w:t>
            </w:r>
            <w:r>
              <w:rPr>
                <w:rFonts w:hint="eastAsia" w:ascii="宋体" w:hAnsi="宋体" w:eastAsia="宋体" w:cs="宋体"/>
                <w:color w:val="auto"/>
                <w:sz w:val="20"/>
                <w:szCs w:val="20"/>
                <w:highlight w:val="none"/>
                <w:lang w:eastAsia="zh-CN"/>
              </w:rPr>
              <w:t>采购清单技术参数响应情况</w:t>
            </w:r>
            <w:r>
              <w:rPr>
                <w:rFonts w:hint="eastAsia" w:ascii="宋体" w:hAnsi="宋体" w:eastAsia="宋体" w:cs="宋体"/>
                <w:color w:val="auto"/>
                <w:sz w:val="20"/>
                <w:szCs w:val="20"/>
                <w:highlight w:val="none"/>
              </w:rPr>
              <w:t>及商务条款的响应情况：全部满足得</w:t>
            </w:r>
            <w:r>
              <w:rPr>
                <w:rFonts w:hint="eastAsia" w:ascii="宋体" w:hAnsi="宋体" w:cs="宋体"/>
                <w:color w:val="auto"/>
                <w:sz w:val="20"/>
                <w:szCs w:val="20"/>
                <w:highlight w:val="none"/>
                <w:lang w:val="en-US" w:eastAsia="zh-CN"/>
              </w:rPr>
              <w:t>14</w:t>
            </w:r>
            <w:r>
              <w:rPr>
                <w:rFonts w:hint="eastAsia" w:ascii="宋体" w:hAnsi="宋体" w:eastAsia="宋体" w:cs="宋体"/>
                <w:color w:val="auto"/>
                <w:sz w:val="20"/>
                <w:szCs w:val="20"/>
                <w:highlight w:val="none"/>
              </w:rPr>
              <w:t>分，每负偏离一条扣</w:t>
            </w:r>
            <w:r>
              <w:rPr>
                <w:rFonts w:hint="eastAsia" w:ascii="宋体" w:hAnsi="宋体" w:eastAsia="宋体" w:cs="宋体"/>
                <w:color w:val="auto"/>
                <w:sz w:val="20"/>
                <w:szCs w:val="20"/>
                <w:highlight w:val="none"/>
                <w:lang w:val="en-US" w:eastAsia="zh-CN"/>
              </w:rPr>
              <w:t>1</w:t>
            </w:r>
            <w:r>
              <w:rPr>
                <w:rFonts w:hint="eastAsia" w:ascii="宋体" w:hAnsi="宋体" w:eastAsia="宋体" w:cs="宋体"/>
                <w:color w:val="auto"/>
                <w:sz w:val="20"/>
                <w:szCs w:val="20"/>
                <w:highlight w:val="none"/>
              </w:rPr>
              <w:t>分，扣完</w:t>
            </w:r>
            <w:r>
              <w:rPr>
                <w:rFonts w:hint="eastAsia" w:ascii="宋体" w:hAnsi="宋体" w:cs="宋体"/>
                <w:color w:val="auto"/>
                <w:sz w:val="20"/>
                <w:szCs w:val="20"/>
                <w:highlight w:val="none"/>
                <w:lang w:val="en-US" w:eastAsia="zh-CN"/>
              </w:rPr>
              <w:t>14</w:t>
            </w:r>
            <w:r>
              <w:rPr>
                <w:rFonts w:hint="eastAsia" w:ascii="宋体" w:hAnsi="宋体" w:eastAsia="宋体" w:cs="宋体"/>
                <w:color w:val="auto"/>
                <w:sz w:val="20"/>
                <w:szCs w:val="20"/>
                <w:highlight w:val="none"/>
              </w:rPr>
              <w:t>分为止。</w:t>
            </w:r>
          </w:p>
        </w:tc>
        <w:tc>
          <w:tcPr>
            <w:tcW w:w="1191" w:type="dxa"/>
            <w:noWrap w:val="0"/>
            <w:vAlign w:val="center"/>
          </w:tcPr>
          <w:p w14:paraId="24E4CA2E">
            <w:pPr>
              <w:keepNext w:val="0"/>
              <w:keepLines w:val="0"/>
              <w:pageBreakBefore w:val="0"/>
              <w:kinsoku/>
              <w:wordWrap/>
              <w:overflowPunct/>
              <w:topLinePunct w:val="0"/>
              <w:bidi w:val="0"/>
              <w:snapToGrid/>
              <w:spacing w:line="380" w:lineRule="exact"/>
              <w:ind w:firstLine="208" w:firstLineChars="100"/>
              <w:jc w:val="center"/>
              <w:textAlignment w:val="auto"/>
              <w:outlineLvl w:val="0"/>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0-</w:t>
            </w:r>
            <w:r>
              <w:rPr>
                <w:rFonts w:hint="eastAsia" w:ascii="宋体" w:hAnsi="宋体" w:cs="宋体"/>
                <w:color w:val="auto"/>
                <w:sz w:val="20"/>
                <w:szCs w:val="20"/>
                <w:highlight w:val="none"/>
                <w:lang w:val="en-US" w:eastAsia="zh-CN"/>
              </w:rPr>
              <w:t>14</w:t>
            </w:r>
          </w:p>
        </w:tc>
      </w:tr>
      <w:tr w14:paraId="61D62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683" w:type="dxa"/>
            <w:noWrap w:val="0"/>
            <w:vAlign w:val="center"/>
          </w:tcPr>
          <w:p w14:paraId="1F2B8A79">
            <w:pPr>
              <w:keepNext w:val="0"/>
              <w:keepLines w:val="0"/>
              <w:pageBreakBefore w:val="0"/>
              <w:numPr>
                <w:ilvl w:val="0"/>
                <w:numId w:val="20"/>
              </w:numPr>
              <w:kinsoku/>
              <w:wordWrap/>
              <w:overflowPunct/>
              <w:topLinePunct w:val="0"/>
              <w:bidi w:val="0"/>
              <w:snapToGrid/>
              <w:spacing w:line="380" w:lineRule="exact"/>
              <w:ind w:left="425" w:leftChars="0" w:hanging="425" w:firstLineChars="0"/>
              <w:jc w:val="center"/>
              <w:textAlignment w:val="auto"/>
              <w:outlineLvl w:val="0"/>
              <w:rPr>
                <w:rFonts w:hint="eastAsia" w:ascii="宋体" w:hAnsi="宋体" w:eastAsia="宋体" w:cs="宋体"/>
                <w:color w:val="auto"/>
                <w:kern w:val="2"/>
                <w:sz w:val="20"/>
                <w:szCs w:val="20"/>
                <w:highlight w:val="none"/>
                <w:lang w:val="en-US" w:eastAsia="zh-CN" w:bidi="ar-SA"/>
              </w:rPr>
            </w:pPr>
          </w:p>
        </w:tc>
        <w:tc>
          <w:tcPr>
            <w:tcW w:w="1253" w:type="dxa"/>
            <w:shd w:val="clear" w:color="auto" w:fill="auto"/>
            <w:noWrap w:val="0"/>
            <w:vAlign w:val="center"/>
          </w:tcPr>
          <w:p w14:paraId="37FD598B">
            <w:pPr>
              <w:keepNext w:val="0"/>
              <w:keepLines w:val="0"/>
              <w:pageBreakBefore w:val="0"/>
              <w:kinsoku/>
              <w:wordWrap/>
              <w:overflowPunct/>
              <w:topLinePunct w:val="0"/>
              <w:bidi w:val="0"/>
              <w:snapToGrid/>
              <w:spacing w:line="380" w:lineRule="exact"/>
              <w:jc w:val="center"/>
              <w:textAlignment w:val="auto"/>
              <w:outlineLvl w:val="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b/>
                <w:bCs/>
                <w:color w:val="auto"/>
                <w:sz w:val="20"/>
                <w:szCs w:val="20"/>
                <w:highlight w:val="none"/>
                <w:lang w:val="en-US" w:eastAsia="zh-CN"/>
              </w:rPr>
              <w:t>原材料检测报告</w:t>
            </w:r>
          </w:p>
        </w:tc>
        <w:tc>
          <w:tcPr>
            <w:tcW w:w="6711" w:type="dxa"/>
            <w:shd w:val="clear" w:color="auto" w:fill="auto"/>
            <w:noWrap w:val="0"/>
            <w:vAlign w:val="center"/>
          </w:tcPr>
          <w:p w14:paraId="25F0994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宋体" w:hAnsi="宋体" w:eastAsia="宋体" w:cs="宋体"/>
                <w:b w:val="0"/>
                <w:bCs w:val="0"/>
                <w:color w:val="auto"/>
                <w:sz w:val="20"/>
                <w:szCs w:val="20"/>
                <w:highlight w:val="none"/>
                <w:lang w:val="en-US" w:eastAsia="zh-CN"/>
              </w:rPr>
            </w:pPr>
            <w:r>
              <w:rPr>
                <w:rFonts w:hint="eastAsia" w:ascii="宋体" w:hAnsi="宋体" w:eastAsia="宋体" w:cs="宋体"/>
                <w:b w:val="0"/>
                <w:bCs w:val="0"/>
                <w:color w:val="auto"/>
                <w:sz w:val="20"/>
                <w:szCs w:val="20"/>
                <w:highlight w:val="none"/>
                <w:lang w:val="en-US" w:eastAsia="zh-CN"/>
              </w:rPr>
              <w:t>投标人须提供符合国家标准或行业标准要求的以下原材料的检测报告。每提供一</w:t>
            </w:r>
            <w:r>
              <w:rPr>
                <w:rFonts w:hint="eastAsia" w:ascii="宋体" w:hAnsi="宋体" w:cs="宋体"/>
                <w:b w:val="0"/>
                <w:bCs w:val="0"/>
                <w:color w:val="auto"/>
                <w:sz w:val="20"/>
                <w:szCs w:val="20"/>
                <w:highlight w:val="none"/>
                <w:lang w:val="en-US" w:eastAsia="zh-CN"/>
              </w:rPr>
              <w:t>项</w:t>
            </w:r>
            <w:r>
              <w:rPr>
                <w:rFonts w:hint="eastAsia" w:ascii="宋体" w:hAnsi="宋体" w:eastAsia="宋体" w:cs="宋体"/>
                <w:b w:val="0"/>
                <w:bCs w:val="0"/>
                <w:color w:val="auto"/>
                <w:sz w:val="20"/>
                <w:szCs w:val="20"/>
                <w:highlight w:val="none"/>
                <w:lang w:val="en-US" w:eastAsia="zh-CN"/>
              </w:rPr>
              <w:t>完全符合技术要求的原材料检测报告，得1分，最高得</w:t>
            </w:r>
            <w:r>
              <w:rPr>
                <w:rFonts w:hint="eastAsia" w:ascii="宋体" w:hAnsi="宋体" w:cs="宋体"/>
                <w:b w:val="0"/>
                <w:bCs w:val="0"/>
                <w:color w:val="auto"/>
                <w:sz w:val="20"/>
                <w:szCs w:val="20"/>
                <w:highlight w:val="none"/>
                <w:lang w:val="en-US" w:eastAsia="zh-CN"/>
              </w:rPr>
              <w:t>7</w:t>
            </w:r>
            <w:r>
              <w:rPr>
                <w:rFonts w:hint="eastAsia" w:ascii="宋体" w:hAnsi="宋体" w:eastAsia="宋体" w:cs="宋体"/>
                <w:b w:val="0"/>
                <w:bCs w:val="0"/>
                <w:color w:val="auto"/>
                <w:sz w:val="20"/>
                <w:szCs w:val="20"/>
                <w:highlight w:val="none"/>
                <w:lang w:val="en-US" w:eastAsia="zh-CN"/>
              </w:rPr>
              <w:t>分。</w:t>
            </w:r>
          </w:p>
          <w:p w14:paraId="48467BF4">
            <w:pPr>
              <w:keepNext w:val="0"/>
              <w:keepLines w:val="0"/>
              <w:widowControl/>
              <w:numPr>
                <w:ilvl w:val="0"/>
                <w:numId w:val="21"/>
              </w:numPr>
              <w:suppressLineNumbers w:val="0"/>
              <w:jc w:val="left"/>
              <w:rPr>
                <w:rFonts w:hint="eastAsia" w:ascii="宋体" w:hAnsi="宋体" w:eastAsia="宋体" w:cs="宋体"/>
                <w:color w:val="auto"/>
                <w:sz w:val="20"/>
                <w:szCs w:val="20"/>
                <w:lang w:val="en-US" w:eastAsia="zh-CN"/>
              </w:rPr>
            </w:pPr>
            <w:r>
              <w:rPr>
                <w:rFonts w:hint="eastAsia" w:ascii="宋体" w:hAnsi="宋体" w:eastAsia="宋体" w:cs="宋体"/>
                <w:b/>
                <w:bCs/>
                <w:color w:val="auto"/>
                <w:sz w:val="20"/>
                <w:szCs w:val="20"/>
                <w:lang w:val="en-US" w:eastAsia="zh-CN"/>
              </w:rPr>
              <w:t>冷轧钢板</w:t>
            </w:r>
            <w:r>
              <w:rPr>
                <w:rFonts w:hint="eastAsia" w:ascii="宋体" w:hAnsi="宋体" w:eastAsia="宋体" w:cs="宋体"/>
                <w:color w:val="auto"/>
                <w:sz w:val="20"/>
                <w:szCs w:val="20"/>
                <w:lang w:val="en-US" w:eastAsia="zh-CN"/>
              </w:rPr>
              <w:t>：技术参数至少满足以下要求：</w:t>
            </w:r>
            <w:r>
              <w:rPr>
                <w:rFonts w:hint="eastAsia" w:ascii="宋体" w:hAnsi="宋体" w:eastAsia="宋体" w:cs="宋体"/>
                <w:color w:val="auto"/>
                <w:sz w:val="20"/>
                <w:szCs w:val="20"/>
                <w:vertAlign w:val="baseline"/>
              </w:rPr>
              <w:t>金属喷漆（塑）涂层</w:t>
            </w:r>
            <w:r>
              <w:rPr>
                <w:rFonts w:hint="eastAsia" w:ascii="宋体" w:hAnsi="宋体" w:eastAsia="宋体" w:cs="宋体"/>
                <w:color w:val="auto"/>
                <w:sz w:val="20"/>
                <w:szCs w:val="20"/>
                <w:vertAlign w:val="baseline"/>
                <w:lang w:eastAsia="zh-CN"/>
              </w:rPr>
              <w:t>理化性能；</w:t>
            </w:r>
            <w:r>
              <w:rPr>
                <w:rFonts w:hint="eastAsia" w:ascii="宋体" w:hAnsi="宋体" w:eastAsia="宋体" w:cs="宋体"/>
                <w:color w:val="auto"/>
                <w:sz w:val="20"/>
                <w:szCs w:val="20"/>
                <w:vertAlign w:val="baseline"/>
                <w:lang w:val="en-US" w:eastAsia="zh-CN"/>
              </w:rPr>
              <w:t>耐腐蚀试验；家具中可迁移有害元素限量要求（铅、镉、铬、汞、锑、钡、硒、砷）；防霉性能：任意霉菌，</w:t>
            </w:r>
            <w:r>
              <w:rPr>
                <w:rFonts w:hint="eastAsia" w:ascii="宋体" w:hAnsi="宋体" w:eastAsia="宋体" w:cs="宋体"/>
                <w:color w:val="auto"/>
                <w:kern w:val="0"/>
                <w:sz w:val="20"/>
                <w:szCs w:val="20"/>
                <w:lang w:val="en-US" w:eastAsia="zh-CN" w:bidi="ar"/>
              </w:rPr>
              <w:t>长霉等级</w:t>
            </w:r>
            <w:r>
              <w:rPr>
                <w:rFonts w:hint="eastAsia" w:ascii="宋体" w:hAnsi="宋体" w:eastAsia="宋体" w:cs="宋体"/>
                <w:color w:val="auto"/>
                <w:sz w:val="20"/>
                <w:szCs w:val="20"/>
                <w:vertAlign w:val="baseline"/>
                <w:lang w:val="en-US" w:eastAsia="zh-CN"/>
              </w:rPr>
              <w:t>0级。</w:t>
            </w:r>
          </w:p>
          <w:p w14:paraId="110D7E52">
            <w:pPr>
              <w:bidi w:val="0"/>
              <w:rPr>
                <w:rFonts w:hint="eastAsia" w:ascii="宋体" w:hAnsi="宋体" w:eastAsia="宋体" w:cs="宋体"/>
                <w:color w:val="auto"/>
                <w:sz w:val="20"/>
                <w:szCs w:val="20"/>
                <w:lang w:val="en-US" w:eastAsia="zh-CN"/>
              </w:rPr>
            </w:pPr>
            <w:r>
              <w:rPr>
                <w:rFonts w:hint="eastAsia" w:ascii="宋体" w:hAnsi="宋体" w:eastAsia="宋体" w:cs="宋体"/>
                <w:b/>
                <w:bCs/>
                <w:color w:val="auto"/>
                <w:sz w:val="20"/>
                <w:szCs w:val="20"/>
                <w:lang w:val="en-US" w:eastAsia="zh-CN"/>
              </w:rPr>
              <w:t>2、多层板：</w:t>
            </w:r>
            <w:r>
              <w:rPr>
                <w:rFonts w:hint="eastAsia" w:ascii="宋体" w:hAnsi="宋体" w:eastAsia="宋体" w:cs="宋体"/>
                <w:color w:val="auto"/>
                <w:sz w:val="20"/>
                <w:szCs w:val="20"/>
                <w:lang w:val="en-US" w:eastAsia="zh-CN"/>
              </w:rPr>
              <w:t>技术参数至少满足以下要求：理化性能；有害物质：甲醛释放量(mg/m³)E</w:t>
            </w:r>
            <w:r>
              <w:rPr>
                <w:rFonts w:hint="eastAsia" w:ascii="宋体" w:hAnsi="宋体" w:cs="宋体"/>
                <w:color w:val="auto"/>
                <w:sz w:val="20"/>
                <w:szCs w:val="20"/>
                <w:lang w:val="en-US" w:eastAsia="zh-CN"/>
              </w:rPr>
              <w:t>0</w:t>
            </w:r>
            <w:r>
              <w:rPr>
                <w:rFonts w:hint="eastAsia" w:ascii="宋体" w:hAnsi="宋体" w:eastAsia="宋体" w:cs="宋体"/>
                <w:color w:val="auto"/>
                <w:sz w:val="20"/>
                <w:szCs w:val="20"/>
                <w:lang w:val="en-US" w:eastAsia="zh-CN"/>
              </w:rPr>
              <w:t>级≦</w:t>
            </w:r>
            <w:r>
              <w:rPr>
                <w:rFonts w:hint="eastAsia" w:ascii="宋体" w:hAnsi="宋体" w:cs="宋体"/>
                <w:color w:val="auto"/>
                <w:sz w:val="20"/>
                <w:szCs w:val="20"/>
                <w:lang w:val="en-US" w:eastAsia="zh-CN"/>
              </w:rPr>
              <w:t>0.05</w:t>
            </w:r>
            <w:r>
              <w:rPr>
                <w:rFonts w:hint="eastAsia" w:ascii="宋体" w:hAnsi="宋体" w:eastAsia="宋体" w:cs="宋体"/>
                <w:color w:val="auto"/>
                <w:sz w:val="20"/>
                <w:szCs w:val="20"/>
                <w:lang w:val="en-US" w:eastAsia="zh-CN"/>
              </w:rPr>
              <w:t>，苯、甲苯、二甲苯、总挥发性有机化合物(TVOC）、家具中可迁移有害元素限量要求（铅、镉、铬、汞、锑、钡、硒、砷）；防霉性能：任意霉菌，长霉等级0级；燃烧性能B1级及以上。</w:t>
            </w:r>
          </w:p>
          <w:p w14:paraId="0020A1B2">
            <w:pPr>
              <w:bidi w:val="0"/>
              <w:rPr>
                <w:rFonts w:hint="eastAsia" w:ascii="宋体" w:hAnsi="宋体" w:eastAsia="宋体" w:cs="宋体"/>
                <w:color w:val="auto"/>
                <w:sz w:val="20"/>
                <w:szCs w:val="20"/>
                <w:lang w:val="en-US" w:eastAsia="zh-CN"/>
              </w:rPr>
            </w:pPr>
            <w:r>
              <w:rPr>
                <w:rFonts w:hint="eastAsia" w:ascii="宋体" w:hAnsi="宋体" w:eastAsia="宋体" w:cs="宋体"/>
                <w:b/>
                <w:bCs/>
                <w:color w:val="auto"/>
                <w:sz w:val="20"/>
                <w:szCs w:val="20"/>
                <w:lang w:val="en-US" w:eastAsia="zh-CN"/>
              </w:rPr>
              <w:t>3、刨花板：</w:t>
            </w:r>
            <w:r>
              <w:rPr>
                <w:rFonts w:hint="eastAsia" w:ascii="宋体" w:hAnsi="宋体" w:eastAsia="宋体" w:cs="宋体"/>
                <w:color w:val="auto"/>
                <w:sz w:val="20"/>
                <w:szCs w:val="20"/>
                <w:lang w:val="en-US" w:eastAsia="zh-CN"/>
              </w:rPr>
              <w:t>技术参数至少满足以下要求：理化性能；有害物质：甲醛释放量(mg/m³)E</w:t>
            </w:r>
            <w:r>
              <w:rPr>
                <w:rFonts w:hint="eastAsia" w:ascii="宋体" w:hAnsi="宋体" w:cs="宋体"/>
                <w:color w:val="auto"/>
                <w:sz w:val="20"/>
                <w:szCs w:val="20"/>
                <w:lang w:val="en-US" w:eastAsia="zh-CN"/>
              </w:rPr>
              <w:t>0</w:t>
            </w:r>
            <w:r>
              <w:rPr>
                <w:rFonts w:hint="eastAsia" w:ascii="宋体" w:hAnsi="宋体" w:eastAsia="宋体" w:cs="宋体"/>
                <w:color w:val="auto"/>
                <w:sz w:val="20"/>
                <w:szCs w:val="20"/>
                <w:lang w:val="en-US" w:eastAsia="zh-CN"/>
              </w:rPr>
              <w:t>级≦</w:t>
            </w:r>
            <w:r>
              <w:rPr>
                <w:rFonts w:hint="eastAsia" w:ascii="宋体" w:hAnsi="宋体" w:cs="宋体"/>
                <w:color w:val="auto"/>
                <w:sz w:val="20"/>
                <w:szCs w:val="20"/>
                <w:lang w:val="en-US" w:eastAsia="zh-CN"/>
              </w:rPr>
              <w:t>0.05</w:t>
            </w:r>
            <w:r>
              <w:rPr>
                <w:rFonts w:hint="eastAsia" w:ascii="宋体" w:hAnsi="宋体" w:eastAsia="宋体" w:cs="宋体"/>
                <w:color w:val="auto"/>
                <w:sz w:val="20"/>
                <w:szCs w:val="20"/>
                <w:lang w:val="en-US" w:eastAsia="zh-CN"/>
              </w:rPr>
              <w:t>，苯、甲苯、二甲苯、总挥发性有机化合物(TVOC）、家具中可迁移有害元素限量要求（铅、镉、铬、汞、锑、钡、硒、砷）；防霉性能：任意霉菌，长霉等级0级；燃烧性能B1级及以上。</w:t>
            </w:r>
          </w:p>
          <w:p w14:paraId="66567F60">
            <w:pPr>
              <w:bidi w:val="0"/>
              <w:rPr>
                <w:rFonts w:hint="eastAsia" w:ascii="宋体" w:hAnsi="宋体" w:eastAsia="宋体" w:cs="宋体"/>
                <w:color w:val="auto"/>
                <w:sz w:val="20"/>
                <w:szCs w:val="20"/>
                <w:lang w:val="en-US" w:eastAsia="zh-CN"/>
              </w:rPr>
            </w:pPr>
            <w:r>
              <w:rPr>
                <w:rFonts w:hint="eastAsia" w:ascii="宋体" w:hAnsi="宋体" w:eastAsia="宋体" w:cs="宋体"/>
                <w:b/>
                <w:bCs/>
                <w:color w:val="auto"/>
                <w:sz w:val="20"/>
                <w:szCs w:val="20"/>
                <w:lang w:val="en-US" w:eastAsia="zh-CN"/>
              </w:rPr>
              <w:t>4、PVC封边条:</w:t>
            </w:r>
            <w:r>
              <w:rPr>
                <w:rFonts w:hint="eastAsia" w:ascii="宋体" w:hAnsi="宋体" w:eastAsia="宋体" w:cs="宋体"/>
                <w:color w:val="auto"/>
                <w:sz w:val="20"/>
                <w:szCs w:val="20"/>
                <w:lang w:val="en-US" w:eastAsia="zh-CN"/>
              </w:rPr>
              <w:t>技术参数至少满足以下要求：</w:t>
            </w:r>
            <w:r>
              <w:rPr>
                <w:rFonts w:hint="eastAsia" w:ascii="宋体" w:hAnsi="宋体" w:eastAsia="宋体" w:cs="宋体"/>
                <w:color w:val="auto"/>
                <w:sz w:val="20"/>
                <w:szCs w:val="20"/>
                <w:vertAlign w:val="baseline"/>
              </w:rPr>
              <w:t>耐干热性、耐磨性、耐开裂性(耐龟裂性)、耐老化性、耐冷热循环性、耐光色牢度</w:t>
            </w:r>
            <w:r>
              <w:rPr>
                <w:rFonts w:hint="eastAsia" w:ascii="宋体" w:hAnsi="宋体" w:eastAsia="宋体" w:cs="宋体"/>
                <w:color w:val="auto"/>
                <w:sz w:val="20"/>
                <w:szCs w:val="20"/>
                <w:vertAlign w:val="baseline"/>
                <w:lang w:eastAsia="zh-CN"/>
              </w:rPr>
              <w:t>；有害物质限量：</w:t>
            </w:r>
            <w:r>
              <w:rPr>
                <w:rFonts w:hint="eastAsia" w:ascii="宋体" w:hAnsi="宋体" w:eastAsia="宋体" w:cs="宋体"/>
                <w:color w:val="auto"/>
                <w:sz w:val="20"/>
                <w:szCs w:val="20"/>
                <w:vertAlign w:val="baseline"/>
              </w:rPr>
              <w:t>甲醛释放量、氯乙烯单体</w:t>
            </w:r>
            <w:r>
              <w:rPr>
                <w:rFonts w:hint="eastAsia" w:ascii="宋体" w:hAnsi="宋体" w:eastAsia="宋体" w:cs="宋体"/>
                <w:color w:val="auto"/>
                <w:sz w:val="20"/>
                <w:szCs w:val="20"/>
                <w:vertAlign w:val="baseline"/>
                <w:lang w:eastAsia="zh-CN"/>
              </w:rPr>
              <w:t>、</w:t>
            </w:r>
            <w:r>
              <w:rPr>
                <w:rFonts w:hint="eastAsia" w:ascii="宋体" w:hAnsi="宋体" w:eastAsia="宋体" w:cs="宋体"/>
                <w:color w:val="auto"/>
                <w:sz w:val="20"/>
                <w:szCs w:val="20"/>
                <w:vertAlign w:val="baseline"/>
              </w:rPr>
              <w:t>家具中可迁移有害元素限量要求（铅、镉、铬、汞、锑、钡、硒、砷）、邻苯二甲酸脂(DBP、BBP、DEHP、DNOP、DINP和 DIDP)的总量(%)、多溴联苯(mg/kg)、多溴联苯醚(mg/kg)</w:t>
            </w:r>
            <w:r>
              <w:rPr>
                <w:rFonts w:hint="eastAsia" w:ascii="宋体" w:hAnsi="宋体" w:eastAsia="宋体" w:cs="宋体"/>
                <w:color w:val="auto"/>
                <w:sz w:val="20"/>
                <w:szCs w:val="20"/>
                <w:vertAlign w:val="baseline"/>
                <w:lang w:eastAsia="zh-CN"/>
              </w:rPr>
              <w:t>；</w:t>
            </w:r>
            <w:r>
              <w:rPr>
                <w:rFonts w:hint="eastAsia" w:ascii="宋体" w:hAnsi="宋体" w:eastAsia="宋体" w:cs="宋体"/>
                <w:color w:val="auto"/>
                <w:sz w:val="20"/>
                <w:szCs w:val="20"/>
                <w:vertAlign w:val="baseline"/>
                <w:lang w:val="en-US" w:eastAsia="zh-CN"/>
              </w:rPr>
              <w:t>燃烧性能B1级及以上。</w:t>
            </w:r>
          </w:p>
          <w:p w14:paraId="7AE4973A">
            <w:pPr>
              <w:pStyle w:val="8"/>
              <w:rPr>
                <w:rFonts w:hint="eastAsia" w:ascii="宋体" w:hAnsi="宋体" w:eastAsia="宋体" w:cs="宋体"/>
                <w:color w:val="auto"/>
                <w:sz w:val="20"/>
                <w:szCs w:val="20"/>
                <w:lang w:val="en-US" w:eastAsia="zh-CN"/>
              </w:rPr>
            </w:pPr>
            <w:r>
              <w:rPr>
                <w:rFonts w:hint="eastAsia" w:ascii="宋体" w:hAnsi="宋体" w:eastAsia="宋体" w:cs="宋体"/>
                <w:b/>
                <w:bCs/>
                <w:color w:val="auto"/>
                <w:sz w:val="20"/>
                <w:szCs w:val="20"/>
                <w:lang w:val="en-US" w:eastAsia="zh-CN"/>
              </w:rPr>
              <w:t>5、铰链:</w:t>
            </w:r>
            <w:r>
              <w:rPr>
                <w:rFonts w:hint="eastAsia" w:ascii="宋体" w:hAnsi="宋体" w:eastAsia="宋体" w:cs="宋体"/>
                <w:color w:val="auto"/>
                <w:sz w:val="20"/>
                <w:szCs w:val="20"/>
                <w:lang w:val="en-US" w:eastAsia="zh-CN"/>
              </w:rPr>
              <w:t>技术参数至少满足以下要求：过载：垂直静载荷、水平静载荷；功能：垂直静载荷、水平静载荷、下沉量不应大于 2.0mm，耐久性≥80000次；耐腐蚀试验；防霉性能：任意霉菌，长霉等级0级。</w:t>
            </w:r>
          </w:p>
          <w:p w14:paraId="53E4F362">
            <w:pPr>
              <w:pStyle w:val="18"/>
              <w:spacing w:line="240" w:lineRule="auto"/>
              <w:ind w:left="0" w:leftChars="0" w:firstLine="0" w:firstLineChars="0"/>
              <w:rPr>
                <w:rFonts w:hint="eastAsia" w:ascii="宋体" w:hAnsi="宋体" w:cs="宋体"/>
                <w:b/>
                <w:bCs/>
                <w:color w:val="auto"/>
                <w:sz w:val="20"/>
                <w:szCs w:val="20"/>
                <w:lang w:val="en-US" w:eastAsia="zh-CN"/>
              </w:rPr>
            </w:pPr>
            <w:r>
              <w:rPr>
                <w:rFonts w:hint="eastAsia" w:ascii="宋体" w:hAnsi="宋体" w:eastAsia="宋体" w:cs="宋体"/>
                <w:b/>
                <w:bCs/>
                <w:color w:val="auto"/>
                <w:sz w:val="20"/>
                <w:szCs w:val="20"/>
                <w:lang w:val="en-US" w:eastAsia="zh-CN"/>
              </w:rPr>
              <w:t>6、抗菌环氧树脂粉末</w:t>
            </w:r>
            <w:r>
              <w:rPr>
                <w:rFonts w:hint="eastAsia" w:ascii="宋体" w:hAnsi="宋体" w:eastAsia="宋体" w:cs="宋体"/>
                <w:color w:val="auto"/>
                <w:sz w:val="20"/>
                <w:szCs w:val="20"/>
                <w:lang w:val="en-US" w:eastAsia="zh-CN"/>
              </w:rPr>
              <w:t>：技术参数至少满足以下要求：附着力、铅笔硬度、耐冲击性、杯突试验、弯曲试验、光泽、耐磨性、耐酸性、耐碱性、耐沸水性、耐盐雾性、耐湿性；防霉性能：任意霉菌，长霉等级0级。</w:t>
            </w:r>
          </w:p>
          <w:p w14:paraId="4994465B">
            <w:pPr>
              <w:rPr>
                <w:rFonts w:hint="eastAsia" w:ascii="宋体" w:hAnsi="宋体" w:eastAsia="宋体" w:cs="宋体"/>
                <w:color w:val="auto"/>
                <w:sz w:val="20"/>
                <w:szCs w:val="20"/>
                <w:lang w:val="en-US" w:eastAsia="zh-CN"/>
              </w:rPr>
            </w:pPr>
            <w:r>
              <w:rPr>
                <w:rFonts w:hint="eastAsia" w:ascii="宋体" w:hAnsi="宋体" w:cs="宋体"/>
                <w:b/>
                <w:bCs/>
                <w:color w:val="auto"/>
                <w:sz w:val="20"/>
                <w:szCs w:val="20"/>
                <w:lang w:val="en-US" w:eastAsia="zh-CN"/>
              </w:rPr>
              <w:t>7、窗帘：</w:t>
            </w:r>
            <w:r>
              <w:rPr>
                <w:rFonts w:hint="eastAsia" w:ascii="宋体" w:hAnsi="宋体" w:eastAsia="宋体" w:cs="宋体"/>
                <w:color w:val="auto"/>
                <w:sz w:val="20"/>
                <w:szCs w:val="20"/>
                <w:lang w:val="en-US" w:eastAsia="zh-CN"/>
              </w:rPr>
              <w:t>技术参数至少满足以下要求：耐光照色牢度；变色≥4级；单位面积质量:≥300g/m2；PH值:6~8; 异味:无；甲醛含量:&lt;20mg/kg；可分解致癌芳香胺染料:禁用；抗菌性能:金黄色葡萄球菌抑菌率≥99%,大肠杆菌抑菌率≥97%,白色念珠菌抑菌率≥97%；透气率:≥200mm/s；致敏性(分散)染料:禁用；断裂强力:经向:≥1500N,纬向:≥1400N；透光率:≤1%,厚度:&gt;0.65mm ；阻燃性能:水洗不少于50次，符合GB8624-2012中B1级要求。</w:t>
            </w:r>
          </w:p>
          <w:p w14:paraId="0627E38C">
            <w:pPr>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b/>
                <w:bCs/>
                <w:color w:val="auto"/>
                <w:sz w:val="20"/>
                <w:szCs w:val="20"/>
                <w:highlight w:val="none"/>
                <w:lang w:val="en-US" w:eastAsia="zh-CN"/>
              </w:rPr>
              <w:t>备注</w:t>
            </w:r>
            <w:r>
              <w:rPr>
                <w:rFonts w:hint="eastAsia" w:ascii="宋体" w:hAnsi="宋体" w:eastAsia="宋体" w:cs="宋体"/>
                <w:b w:val="0"/>
                <w:bCs w:val="0"/>
                <w:color w:val="auto"/>
                <w:sz w:val="20"/>
                <w:szCs w:val="20"/>
                <w:highlight w:val="none"/>
                <w:lang w:val="en-US" w:eastAsia="zh-CN"/>
              </w:rPr>
              <w:t>:</w:t>
            </w:r>
            <w:r>
              <w:rPr>
                <w:rFonts w:hint="eastAsia" w:ascii="宋体" w:hAnsi="宋体" w:eastAsia="宋体" w:cs="宋体"/>
                <w:b/>
                <w:bCs/>
                <w:color w:val="auto"/>
                <w:sz w:val="20"/>
                <w:szCs w:val="20"/>
                <w:highlight w:val="none"/>
                <w:lang w:val="en-US" w:eastAsia="zh-CN"/>
              </w:rPr>
              <w:t>投标人需提供国家认可的第三方检测机构出具的具有CMA标识的检测报告原件扫描件以及检测报告编号全国认证认可平台查询对应网页截图，检测报告受检单位或委托单位必须跟投标单位</w:t>
            </w:r>
            <w:r>
              <w:rPr>
                <w:rFonts w:hint="eastAsia" w:ascii="宋体" w:hAnsi="宋体" w:cs="宋体"/>
                <w:b/>
                <w:bCs/>
                <w:color w:val="auto"/>
                <w:sz w:val="20"/>
                <w:szCs w:val="20"/>
                <w:highlight w:val="none"/>
                <w:lang w:val="en-US" w:eastAsia="zh-CN"/>
              </w:rPr>
              <w:t>或投标产品制造商</w:t>
            </w:r>
            <w:r>
              <w:rPr>
                <w:rFonts w:hint="eastAsia" w:ascii="宋体" w:hAnsi="宋体" w:eastAsia="宋体" w:cs="宋体"/>
                <w:b/>
                <w:bCs/>
                <w:color w:val="auto"/>
                <w:sz w:val="20"/>
                <w:szCs w:val="20"/>
                <w:highlight w:val="none"/>
                <w:lang w:val="en-US" w:eastAsia="zh-CN"/>
              </w:rPr>
              <w:t>名称一致。</w:t>
            </w:r>
          </w:p>
        </w:tc>
        <w:tc>
          <w:tcPr>
            <w:tcW w:w="1191" w:type="dxa"/>
            <w:shd w:val="clear" w:color="auto" w:fill="auto"/>
            <w:noWrap w:val="0"/>
            <w:vAlign w:val="center"/>
          </w:tcPr>
          <w:p w14:paraId="7A8FE71F">
            <w:pPr>
              <w:keepNext w:val="0"/>
              <w:keepLines w:val="0"/>
              <w:pageBreakBefore w:val="0"/>
              <w:kinsoku/>
              <w:wordWrap/>
              <w:overflowPunct/>
              <w:topLinePunct w:val="0"/>
              <w:bidi w:val="0"/>
              <w:snapToGrid/>
              <w:spacing w:line="380" w:lineRule="exact"/>
              <w:ind w:firstLine="208" w:firstLineChars="100"/>
              <w:jc w:val="center"/>
              <w:textAlignment w:val="auto"/>
              <w:outlineLvl w:val="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0-</w:t>
            </w:r>
            <w:r>
              <w:rPr>
                <w:rFonts w:hint="eastAsia" w:ascii="宋体" w:hAnsi="宋体" w:cs="宋体"/>
                <w:color w:val="auto"/>
                <w:sz w:val="20"/>
                <w:szCs w:val="20"/>
                <w:highlight w:val="none"/>
                <w:lang w:val="en-US" w:eastAsia="zh-CN"/>
              </w:rPr>
              <w:t>7</w:t>
            </w:r>
          </w:p>
        </w:tc>
      </w:tr>
      <w:tr w14:paraId="29C47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83" w:type="dxa"/>
            <w:vMerge w:val="restart"/>
            <w:noWrap w:val="0"/>
            <w:vAlign w:val="center"/>
          </w:tcPr>
          <w:p w14:paraId="067B9C3E">
            <w:pPr>
              <w:keepNext w:val="0"/>
              <w:keepLines w:val="0"/>
              <w:pageBreakBefore w:val="0"/>
              <w:numPr>
                <w:ilvl w:val="0"/>
                <w:numId w:val="20"/>
              </w:numPr>
              <w:kinsoku/>
              <w:wordWrap/>
              <w:overflowPunct/>
              <w:topLinePunct w:val="0"/>
              <w:bidi w:val="0"/>
              <w:snapToGrid/>
              <w:spacing w:line="380" w:lineRule="exact"/>
              <w:ind w:left="425" w:leftChars="0" w:hanging="425" w:firstLineChars="0"/>
              <w:jc w:val="center"/>
              <w:textAlignment w:val="auto"/>
              <w:outlineLvl w:val="0"/>
              <w:rPr>
                <w:rFonts w:hint="eastAsia" w:ascii="宋体" w:hAnsi="宋体" w:eastAsia="宋体" w:cs="宋体"/>
                <w:color w:val="auto"/>
                <w:kern w:val="2"/>
                <w:sz w:val="20"/>
                <w:szCs w:val="20"/>
                <w:highlight w:val="none"/>
                <w:lang w:val="en-US" w:eastAsia="zh-CN" w:bidi="ar-SA"/>
              </w:rPr>
            </w:pPr>
          </w:p>
        </w:tc>
        <w:tc>
          <w:tcPr>
            <w:tcW w:w="1253" w:type="dxa"/>
            <w:vMerge w:val="restart"/>
            <w:noWrap w:val="0"/>
            <w:vAlign w:val="center"/>
          </w:tcPr>
          <w:p w14:paraId="1B6EF222">
            <w:pPr>
              <w:keepNext w:val="0"/>
              <w:keepLines w:val="0"/>
              <w:pageBreakBefore w:val="0"/>
              <w:kinsoku/>
              <w:wordWrap/>
              <w:overflowPunct/>
              <w:topLinePunct w:val="0"/>
              <w:bidi w:val="0"/>
              <w:snapToGrid/>
              <w:spacing w:line="380" w:lineRule="exact"/>
              <w:jc w:val="center"/>
              <w:textAlignment w:val="auto"/>
              <w:outlineLvl w:val="0"/>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合同履约</w:t>
            </w:r>
          </w:p>
        </w:tc>
        <w:tc>
          <w:tcPr>
            <w:tcW w:w="6711" w:type="dxa"/>
            <w:noWrap w:val="0"/>
            <w:vAlign w:val="center"/>
          </w:tcPr>
          <w:p w14:paraId="2C56CE13">
            <w:pPr>
              <w:keepNext w:val="0"/>
              <w:keepLines w:val="0"/>
              <w:pageBreakBefore w:val="0"/>
              <w:widowControl w:val="0"/>
              <w:kinsoku/>
              <w:wordWrap/>
              <w:overflowPunct/>
              <w:topLinePunct w:val="0"/>
              <w:autoSpaceDE/>
              <w:autoSpaceDN/>
              <w:bidi w:val="0"/>
              <w:adjustRightInd/>
              <w:snapToGrid w:val="0"/>
              <w:textAlignment w:val="auto"/>
              <w:rPr>
                <w:rFonts w:hint="default" w:ascii="宋体" w:hAnsi="宋体" w:eastAsia="宋体" w:cs="宋体"/>
                <w:b w:val="0"/>
                <w:bCs w:val="0"/>
                <w:color w:val="auto"/>
                <w:sz w:val="20"/>
                <w:szCs w:val="20"/>
                <w:highlight w:val="none"/>
                <w:lang w:val="en-US" w:eastAsia="zh-CN"/>
              </w:rPr>
            </w:pPr>
            <w:r>
              <w:rPr>
                <w:rFonts w:hint="eastAsia" w:ascii="宋体" w:hAnsi="宋体" w:eastAsia="宋体" w:cs="宋体"/>
                <w:b w:val="0"/>
                <w:bCs w:val="0"/>
                <w:color w:val="auto"/>
                <w:sz w:val="20"/>
                <w:szCs w:val="20"/>
                <w:highlight w:val="none"/>
                <w:lang w:val="en-US" w:eastAsia="zh-CN"/>
              </w:rPr>
              <w:t>投标人或核心产品制造商提供核心专业生产设备（电脑锯、直线封边机、计算机加工中心、转塔冲床、激光切割设备、折弯机、焊接设备、除尘系统、烤漆设备、四排多轴钻、数控钻、冷压机）（最高6分）：本项最高的</w:t>
            </w:r>
            <w:r>
              <w:rPr>
                <w:rFonts w:hint="eastAsia" w:ascii="宋体" w:hAnsi="宋体" w:cs="宋体"/>
                <w:b w:val="0"/>
                <w:bCs w:val="0"/>
                <w:color w:val="auto"/>
                <w:sz w:val="20"/>
                <w:szCs w:val="20"/>
                <w:highlight w:val="none"/>
                <w:lang w:val="en-US" w:eastAsia="zh-CN"/>
              </w:rPr>
              <w:t>6</w:t>
            </w:r>
            <w:r>
              <w:rPr>
                <w:rFonts w:hint="eastAsia" w:ascii="宋体" w:hAnsi="宋体" w:eastAsia="宋体" w:cs="宋体"/>
                <w:b w:val="0"/>
                <w:bCs w:val="0"/>
                <w:color w:val="auto"/>
                <w:sz w:val="20"/>
                <w:szCs w:val="20"/>
                <w:highlight w:val="none"/>
                <w:lang w:val="en-US" w:eastAsia="zh-CN"/>
              </w:rPr>
              <w:t>分，每缺一项扣0.5分</w:t>
            </w:r>
            <w:r>
              <w:rPr>
                <w:rFonts w:hint="eastAsia" w:ascii="宋体" w:hAnsi="宋体" w:cs="宋体"/>
                <w:b w:val="0"/>
                <w:bCs w:val="0"/>
                <w:color w:val="auto"/>
                <w:sz w:val="20"/>
                <w:szCs w:val="20"/>
                <w:highlight w:val="none"/>
                <w:lang w:val="en-US" w:eastAsia="zh-CN"/>
              </w:rPr>
              <w:t>，扣完为止。</w:t>
            </w:r>
          </w:p>
          <w:p w14:paraId="728255FD">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（供应商需提供设备发票或租赁合同、图片，未提供相关证明材料的不得分，如产品功能相同但名称不同需同时提供功能说明）</w:t>
            </w:r>
          </w:p>
          <w:p w14:paraId="1AD5B2FC">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b w:val="0"/>
                <w:bCs w:val="0"/>
                <w:color w:val="auto"/>
                <w:sz w:val="20"/>
                <w:szCs w:val="20"/>
                <w:highlight w:val="none"/>
                <w:lang w:val="en-US" w:eastAsia="zh-CN"/>
              </w:rPr>
              <w:t>投标人需对提供的各项材料真实性负责，合同签订前，采购人将对中标人进行实地考察，核实设备发票或租赁合同、图片是否与生产现场设备一致。如发现弄虚作假，采购人将上报采购监管部门按相关规定进行处罚。</w:t>
            </w:r>
          </w:p>
        </w:tc>
        <w:tc>
          <w:tcPr>
            <w:tcW w:w="1191" w:type="dxa"/>
            <w:noWrap w:val="0"/>
            <w:vAlign w:val="center"/>
          </w:tcPr>
          <w:p w14:paraId="0A27A92A">
            <w:pPr>
              <w:keepNext w:val="0"/>
              <w:keepLines w:val="0"/>
              <w:pageBreakBefore w:val="0"/>
              <w:kinsoku/>
              <w:wordWrap/>
              <w:overflowPunct/>
              <w:topLinePunct w:val="0"/>
              <w:bidi w:val="0"/>
              <w:snapToGrid/>
              <w:spacing w:line="380" w:lineRule="exact"/>
              <w:ind w:firstLine="208" w:firstLineChars="100"/>
              <w:jc w:val="center"/>
              <w:textAlignment w:val="auto"/>
              <w:outlineLvl w:val="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0-</w:t>
            </w:r>
            <w:r>
              <w:rPr>
                <w:rFonts w:hint="eastAsia" w:ascii="宋体" w:hAnsi="宋体" w:cs="宋体"/>
                <w:color w:val="auto"/>
                <w:sz w:val="20"/>
                <w:szCs w:val="20"/>
                <w:highlight w:val="none"/>
                <w:lang w:val="en-US" w:eastAsia="zh-CN"/>
              </w:rPr>
              <w:t>6</w:t>
            </w:r>
          </w:p>
        </w:tc>
      </w:tr>
      <w:tr w14:paraId="511D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83" w:type="dxa"/>
            <w:vMerge w:val="continue"/>
            <w:noWrap w:val="0"/>
            <w:vAlign w:val="center"/>
          </w:tcPr>
          <w:p w14:paraId="52CCEEEC">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0"/>
                <w:szCs w:val="20"/>
              </w:rPr>
            </w:pPr>
          </w:p>
        </w:tc>
        <w:tc>
          <w:tcPr>
            <w:tcW w:w="1253" w:type="dxa"/>
            <w:vMerge w:val="continue"/>
            <w:noWrap w:val="0"/>
            <w:vAlign w:val="center"/>
          </w:tcPr>
          <w:p w14:paraId="530B4E64">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0"/>
                <w:szCs w:val="20"/>
              </w:rPr>
            </w:pPr>
          </w:p>
        </w:tc>
        <w:tc>
          <w:tcPr>
            <w:tcW w:w="6711" w:type="dxa"/>
            <w:noWrap w:val="0"/>
            <w:vAlign w:val="center"/>
          </w:tcPr>
          <w:p w14:paraId="3741B145">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项目实施方案：</w:t>
            </w:r>
          </w:p>
          <w:p w14:paraId="1DF5279A">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1.针对本项目的需求，供应商提供的整体服务实施方案的合理性、全面性及科学性；（</w:t>
            </w:r>
            <w:r>
              <w:rPr>
                <w:rFonts w:hint="eastAsia" w:ascii="宋体" w:hAnsi="宋体" w:cs="宋体"/>
                <w:color w:val="auto"/>
                <w:sz w:val="20"/>
                <w:szCs w:val="20"/>
                <w:highlight w:val="none"/>
                <w:lang w:val="en-US" w:eastAsia="zh-CN"/>
              </w:rPr>
              <w:t>0-1分</w:t>
            </w:r>
            <w:r>
              <w:rPr>
                <w:rFonts w:hint="eastAsia" w:ascii="宋体" w:hAnsi="宋体" w:eastAsia="宋体" w:cs="宋体"/>
                <w:color w:val="auto"/>
                <w:sz w:val="20"/>
                <w:szCs w:val="20"/>
                <w:highlight w:val="none"/>
                <w:lang w:val="en-US" w:eastAsia="zh-CN"/>
              </w:rPr>
              <w:t>）</w:t>
            </w:r>
          </w:p>
          <w:p w14:paraId="674187D8">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2.项目进度控制方案的合理性及针对性情况；（</w:t>
            </w:r>
            <w:r>
              <w:rPr>
                <w:rFonts w:hint="eastAsia" w:ascii="宋体" w:hAnsi="宋体" w:cs="宋体"/>
                <w:color w:val="auto"/>
                <w:sz w:val="20"/>
                <w:szCs w:val="20"/>
                <w:highlight w:val="none"/>
                <w:lang w:val="en-US" w:eastAsia="zh-CN"/>
              </w:rPr>
              <w:t>0-1分</w:t>
            </w:r>
            <w:r>
              <w:rPr>
                <w:rFonts w:hint="eastAsia" w:ascii="宋体" w:hAnsi="宋体" w:eastAsia="宋体" w:cs="宋体"/>
                <w:color w:val="auto"/>
                <w:sz w:val="20"/>
                <w:szCs w:val="20"/>
                <w:highlight w:val="none"/>
                <w:lang w:val="en-US" w:eastAsia="zh-CN"/>
              </w:rPr>
              <w:t>）</w:t>
            </w:r>
          </w:p>
          <w:p w14:paraId="37187D83">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sz w:val="20"/>
                <w:szCs w:val="20"/>
                <w:highlight w:val="none"/>
                <w:lang w:val="en-US" w:eastAsia="zh-CN"/>
              </w:rPr>
              <w:t>3.对投标人交货期承诺及招标需求拟定的分批次生产供货及安装服务实施方案针对性及合理性进行评审；（</w:t>
            </w:r>
            <w:r>
              <w:rPr>
                <w:rFonts w:hint="eastAsia" w:ascii="宋体" w:hAnsi="宋体" w:cs="宋体"/>
                <w:color w:val="auto"/>
                <w:sz w:val="20"/>
                <w:szCs w:val="20"/>
                <w:highlight w:val="none"/>
                <w:lang w:val="en-US" w:eastAsia="zh-CN"/>
              </w:rPr>
              <w:t>0-1分</w:t>
            </w:r>
            <w:r>
              <w:rPr>
                <w:rFonts w:hint="eastAsia" w:ascii="宋体" w:hAnsi="宋体" w:eastAsia="宋体" w:cs="宋体"/>
                <w:color w:val="auto"/>
                <w:sz w:val="20"/>
                <w:szCs w:val="20"/>
                <w:highlight w:val="none"/>
                <w:lang w:val="en-US" w:eastAsia="zh-CN"/>
              </w:rPr>
              <w:t>）</w:t>
            </w:r>
          </w:p>
        </w:tc>
        <w:tc>
          <w:tcPr>
            <w:tcW w:w="1191" w:type="dxa"/>
            <w:noWrap w:val="0"/>
            <w:vAlign w:val="center"/>
          </w:tcPr>
          <w:p w14:paraId="72C19F0E">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0-</w:t>
            </w:r>
            <w:r>
              <w:rPr>
                <w:rFonts w:hint="eastAsia" w:ascii="宋体" w:hAnsi="宋体" w:cs="宋体"/>
                <w:color w:val="auto"/>
                <w:kern w:val="0"/>
                <w:sz w:val="20"/>
                <w:szCs w:val="20"/>
                <w:highlight w:val="none"/>
                <w:lang w:val="en-US" w:eastAsia="zh-CN" w:bidi="ar-SA"/>
              </w:rPr>
              <w:t>3</w:t>
            </w:r>
          </w:p>
        </w:tc>
      </w:tr>
      <w:tr w14:paraId="5DA2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83" w:type="dxa"/>
            <w:vMerge w:val="continue"/>
            <w:noWrap w:val="0"/>
            <w:vAlign w:val="center"/>
          </w:tcPr>
          <w:p w14:paraId="10D93487">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p>
        </w:tc>
        <w:tc>
          <w:tcPr>
            <w:tcW w:w="1253" w:type="dxa"/>
            <w:vMerge w:val="continue"/>
            <w:noWrap w:val="0"/>
            <w:vAlign w:val="center"/>
          </w:tcPr>
          <w:p w14:paraId="280552B3">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p>
        </w:tc>
        <w:tc>
          <w:tcPr>
            <w:tcW w:w="6711" w:type="dxa"/>
            <w:noWrap w:val="0"/>
            <w:vAlign w:val="center"/>
          </w:tcPr>
          <w:p w14:paraId="494C4A50">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auto"/>
                <w:sz w:val="20"/>
                <w:szCs w:val="20"/>
              </w:rPr>
            </w:pPr>
            <w:r>
              <w:rPr>
                <w:rFonts w:hint="eastAsia" w:ascii="宋体" w:hAnsi="宋体" w:eastAsia="宋体" w:cs="宋体"/>
                <w:b/>
                <w:bCs/>
                <w:color w:val="auto"/>
                <w:sz w:val="20"/>
                <w:szCs w:val="20"/>
              </w:rPr>
              <w:t>质量管控方案及措施:</w:t>
            </w:r>
          </w:p>
          <w:p w14:paraId="238E77BD">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auto"/>
                <w:sz w:val="20"/>
                <w:szCs w:val="20"/>
              </w:rPr>
            </w:pPr>
            <w:r>
              <w:rPr>
                <w:rFonts w:hint="eastAsia" w:ascii="宋体" w:hAnsi="宋体" w:eastAsia="宋体" w:cs="宋体"/>
                <w:color w:val="auto"/>
                <w:sz w:val="20"/>
                <w:szCs w:val="20"/>
              </w:rPr>
              <w:t>1.主要原材料质量保证措施及承诺情况；</w:t>
            </w:r>
            <w:r>
              <w:rPr>
                <w:rFonts w:hint="eastAsia" w:ascii="宋体" w:hAnsi="宋体" w:eastAsia="宋体" w:cs="宋体"/>
                <w:color w:val="auto"/>
                <w:sz w:val="20"/>
                <w:szCs w:val="20"/>
                <w:highlight w:val="none"/>
                <w:lang w:val="en-US" w:eastAsia="zh-CN"/>
              </w:rPr>
              <w:t>（</w:t>
            </w:r>
            <w:r>
              <w:rPr>
                <w:rFonts w:hint="eastAsia" w:ascii="宋体" w:hAnsi="宋体" w:cs="宋体"/>
                <w:color w:val="auto"/>
                <w:sz w:val="20"/>
                <w:szCs w:val="20"/>
                <w:highlight w:val="none"/>
                <w:lang w:val="en-US" w:eastAsia="zh-CN"/>
              </w:rPr>
              <w:t>0-1分</w:t>
            </w:r>
            <w:r>
              <w:rPr>
                <w:rFonts w:hint="eastAsia" w:ascii="宋体" w:hAnsi="宋体" w:eastAsia="宋体" w:cs="宋体"/>
                <w:color w:val="auto"/>
                <w:sz w:val="20"/>
                <w:szCs w:val="20"/>
                <w:highlight w:val="none"/>
                <w:lang w:val="en-US" w:eastAsia="zh-CN"/>
              </w:rPr>
              <w:t>）</w:t>
            </w:r>
          </w:p>
          <w:p w14:paraId="4EB3A115">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auto"/>
                <w:sz w:val="20"/>
                <w:szCs w:val="20"/>
              </w:rPr>
            </w:pPr>
            <w:r>
              <w:rPr>
                <w:rFonts w:hint="eastAsia" w:ascii="宋体" w:hAnsi="宋体" w:eastAsia="宋体" w:cs="宋体"/>
                <w:color w:val="auto"/>
                <w:sz w:val="20"/>
                <w:szCs w:val="20"/>
              </w:rPr>
              <w:t>2.生产工艺流程管控：产品制作的加工工艺、流程、技术水平的先进性，及保障措施；</w:t>
            </w:r>
            <w:r>
              <w:rPr>
                <w:rFonts w:hint="eastAsia" w:ascii="宋体" w:hAnsi="宋体" w:eastAsia="宋体" w:cs="宋体"/>
                <w:color w:val="auto"/>
                <w:sz w:val="20"/>
                <w:szCs w:val="20"/>
                <w:highlight w:val="none"/>
                <w:lang w:val="en-US" w:eastAsia="zh-CN"/>
              </w:rPr>
              <w:t>（</w:t>
            </w:r>
            <w:r>
              <w:rPr>
                <w:rFonts w:hint="eastAsia" w:ascii="宋体" w:hAnsi="宋体" w:cs="宋体"/>
                <w:color w:val="auto"/>
                <w:sz w:val="20"/>
                <w:szCs w:val="20"/>
                <w:highlight w:val="none"/>
                <w:lang w:val="en-US" w:eastAsia="zh-CN"/>
              </w:rPr>
              <w:t>0-1分</w:t>
            </w:r>
            <w:r>
              <w:rPr>
                <w:rFonts w:hint="eastAsia" w:ascii="宋体" w:hAnsi="宋体" w:eastAsia="宋体" w:cs="宋体"/>
                <w:color w:val="auto"/>
                <w:sz w:val="20"/>
                <w:szCs w:val="20"/>
                <w:highlight w:val="none"/>
                <w:lang w:val="en-US" w:eastAsia="zh-CN"/>
              </w:rPr>
              <w:t>）</w:t>
            </w:r>
          </w:p>
          <w:p w14:paraId="6D66405B">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sz w:val="20"/>
                <w:szCs w:val="20"/>
              </w:rPr>
              <w:t>3.投标人关于产品设计、生产、保管、发货、安装、调试等环节的内部规章制度和其各环节的质量保障措施情况；</w:t>
            </w:r>
            <w:r>
              <w:rPr>
                <w:rFonts w:hint="eastAsia" w:ascii="宋体" w:hAnsi="宋体" w:eastAsia="宋体" w:cs="宋体"/>
                <w:color w:val="auto"/>
                <w:sz w:val="20"/>
                <w:szCs w:val="20"/>
                <w:highlight w:val="none"/>
                <w:lang w:val="en-US" w:eastAsia="zh-CN"/>
              </w:rPr>
              <w:t>（</w:t>
            </w:r>
            <w:r>
              <w:rPr>
                <w:rFonts w:hint="eastAsia" w:ascii="宋体" w:hAnsi="宋体" w:cs="宋体"/>
                <w:color w:val="auto"/>
                <w:sz w:val="20"/>
                <w:szCs w:val="20"/>
                <w:highlight w:val="none"/>
                <w:lang w:val="en-US" w:eastAsia="zh-CN"/>
              </w:rPr>
              <w:t>0-1分</w:t>
            </w:r>
            <w:r>
              <w:rPr>
                <w:rFonts w:hint="eastAsia" w:ascii="宋体" w:hAnsi="宋体" w:eastAsia="宋体" w:cs="宋体"/>
                <w:color w:val="auto"/>
                <w:sz w:val="20"/>
                <w:szCs w:val="20"/>
                <w:highlight w:val="none"/>
                <w:lang w:val="en-US" w:eastAsia="zh-CN"/>
              </w:rPr>
              <w:t>）</w:t>
            </w:r>
          </w:p>
        </w:tc>
        <w:tc>
          <w:tcPr>
            <w:tcW w:w="1191" w:type="dxa"/>
            <w:noWrap w:val="0"/>
            <w:vAlign w:val="center"/>
          </w:tcPr>
          <w:p w14:paraId="3A9A985B">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0-</w:t>
            </w:r>
            <w:r>
              <w:rPr>
                <w:rFonts w:hint="eastAsia" w:ascii="宋体" w:hAnsi="宋体" w:cs="宋体"/>
                <w:color w:val="auto"/>
                <w:kern w:val="0"/>
                <w:sz w:val="20"/>
                <w:szCs w:val="20"/>
                <w:highlight w:val="none"/>
                <w:lang w:val="en-US" w:eastAsia="zh-CN" w:bidi="ar-SA"/>
              </w:rPr>
              <w:t>3</w:t>
            </w:r>
          </w:p>
        </w:tc>
      </w:tr>
      <w:tr w14:paraId="4EEA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83" w:type="dxa"/>
            <w:vMerge w:val="continue"/>
            <w:noWrap w:val="0"/>
            <w:vAlign w:val="center"/>
          </w:tcPr>
          <w:p w14:paraId="6F5A513A">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p>
        </w:tc>
        <w:tc>
          <w:tcPr>
            <w:tcW w:w="1253" w:type="dxa"/>
            <w:vMerge w:val="continue"/>
            <w:noWrap w:val="0"/>
            <w:vAlign w:val="center"/>
          </w:tcPr>
          <w:p w14:paraId="00FF65DD">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p>
        </w:tc>
        <w:tc>
          <w:tcPr>
            <w:tcW w:w="6711" w:type="dxa"/>
            <w:noWrap w:val="0"/>
            <w:vAlign w:val="center"/>
          </w:tcPr>
          <w:p w14:paraId="153441A6">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auto"/>
                <w:sz w:val="20"/>
                <w:szCs w:val="20"/>
                <w:lang w:eastAsia="zh-CN"/>
              </w:rPr>
            </w:pPr>
            <w:r>
              <w:rPr>
                <w:rFonts w:hint="eastAsia" w:ascii="宋体" w:hAnsi="宋体" w:eastAsia="宋体" w:cs="宋体"/>
                <w:b/>
                <w:bCs/>
                <w:color w:val="auto"/>
                <w:sz w:val="20"/>
                <w:szCs w:val="20"/>
              </w:rPr>
              <w:t>安装服务</w:t>
            </w:r>
            <w:r>
              <w:rPr>
                <w:rFonts w:hint="eastAsia" w:ascii="宋体" w:hAnsi="宋体" w:eastAsia="宋体" w:cs="宋体"/>
                <w:b/>
                <w:bCs/>
                <w:color w:val="auto"/>
                <w:sz w:val="20"/>
                <w:szCs w:val="20"/>
                <w:lang w:eastAsia="zh-CN"/>
              </w:rPr>
              <w:t>调试</w:t>
            </w:r>
            <w:r>
              <w:rPr>
                <w:rFonts w:hint="eastAsia" w:ascii="宋体" w:hAnsi="宋体" w:eastAsia="宋体" w:cs="宋体"/>
                <w:b/>
                <w:bCs/>
                <w:color w:val="auto"/>
                <w:sz w:val="20"/>
                <w:szCs w:val="20"/>
              </w:rPr>
              <w:t>实施</w:t>
            </w:r>
            <w:r>
              <w:rPr>
                <w:rFonts w:hint="eastAsia" w:ascii="宋体" w:hAnsi="宋体" w:eastAsia="宋体" w:cs="宋体"/>
                <w:b/>
                <w:bCs/>
                <w:color w:val="auto"/>
                <w:sz w:val="20"/>
                <w:szCs w:val="20"/>
                <w:lang w:eastAsia="zh-CN"/>
              </w:rPr>
              <w:t>方案</w:t>
            </w:r>
          </w:p>
          <w:p w14:paraId="769790D3">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sz w:val="20"/>
                <w:szCs w:val="20"/>
                <w:lang w:eastAsia="zh-CN"/>
              </w:rPr>
              <w:t>评审小组成员根据投标人方案的交付时间节点、送货时间、安装时间及人员安排、安装后现场清理等情况进行评审</w:t>
            </w:r>
            <w:r>
              <w:rPr>
                <w:rFonts w:hint="eastAsia" w:ascii="宋体" w:hAnsi="宋体" w:eastAsia="宋体" w:cs="宋体"/>
                <w:color w:val="auto"/>
                <w:sz w:val="20"/>
                <w:szCs w:val="20"/>
                <w:highlight w:val="none"/>
                <w:lang w:val="en-US" w:eastAsia="zh-CN"/>
              </w:rPr>
              <w:t>（</w:t>
            </w:r>
            <w:r>
              <w:rPr>
                <w:rFonts w:hint="eastAsia" w:ascii="宋体" w:hAnsi="宋体" w:cs="宋体"/>
                <w:color w:val="auto"/>
                <w:sz w:val="20"/>
                <w:szCs w:val="20"/>
                <w:highlight w:val="none"/>
                <w:lang w:val="en-US" w:eastAsia="zh-CN"/>
              </w:rPr>
              <w:t>0-3分</w:t>
            </w:r>
            <w:r>
              <w:rPr>
                <w:rFonts w:hint="eastAsia" w:ascii="宋体" w:hAnsi="宋体" w:eastAsia="宋体" w:cs="宋体"/>
                <w:color w:val="auto"/>
                <w:sz w:val="20"/>
                <w:szCs w:val="20"/>
                <w:highlight w:val="none"/>
                <w:lang w:val="en-US" w:eastAsia="zh-CN"/>
              </w:rPr>
              <w:t>）</w:t>
            </w:r>
            <w:r>
              <w:rPr>
                <w:rFonts w:hint="eastAsia" w:ascii="宋体" w:hAnsi="宋体" w:eastAsia="宋体" w:cs="宋体"/>
                <w:color w:val="auto"/>
                <w:sz w:val="20"/>
                <w:szCs w:val="20"/>
                <w:lang w:eastAsia="zh-CN"/>
              </w:rPr>
              <w:t>。</w:t>
            </w:r>
          </w:p>
        </w:tc>
        <w:tc>
          <w:tcPr>
            <w:tcW w:w="1191" w:type="dxa"/>
            <w:noWrap w:val="0"/>
            <w:vAlign w:val="center"/>
          </w:tcPr>
          <w:p w14:paraId="1FC51BE0">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0-</w:t>
            </w:r>
            <w:r>
              <w:rPr>
                <w:rFonts w:hint="eastAsia" w:ascii="宋体" w:hAnsi="宋体" w:cs="宋体"/>
                <w:color w:val="auto"/>
                <w:kern w:val="0"/>
                <w:sz w:val="20"/>
                <w:szCs w:val="20"/>
                <w:highlight w:val="none"/>
                <w:lang w:val="en-US" w:eastAsia="zh-CN" w:bidi="ar-SA"/>
              </w:rPr>
              <w:t>3</w:t>
            </w:r>
          </w:p>
        </w:tc>
      </w:tr>
      <w:tr w14:paraId="6150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683" w:type="dxa"/>
            <w:vMerge w:val="restart"/>
            <w:noWrap w:val="0"/>
            <w:vAlign w:val="center"/>
          </w:tcPr>
          <w:p w14:paraId="0E402AA6">
            <w:pPr>
              <w:keepNext w:val="0"/>
              <w:keepLines w:val="0"/>
              <w:pageBreakBefore w:val="0"/>
              <w:numPr>
                <w:ilvl w:val="0"/>
                <w:numId w:val="20"/>
              </w:numPr>
              <w:kinsoku/>
              <w:wordWrap/>
              <w:overflowPunct/>
              <w:topLinePunct w:val="0"/>
              <w:bidi w:val="0"/>
              <w:snapToGrid/>
              <w:spacing w:line="380" w:lineRule="exact"/>
              <w:ind w:left="425" w:leftChars="0" w:hanging="425" w:firstLineChars="0"/>
              <w:jc w:val="center"/>
              <w:textAlignment w:val="auto"/>
              <w:outlineLvl w:val="0"/>
              <w:rPr>
                <w:rFonts w:hint="eastAsia" w:ascii="宋体" w:hAnsi="宋体" w:eastAsia="宋体" w:cs="宋体"/>
                <w:color w:val="auto"/>
                <w:kern w:val="2"/>
                <w:sz w:val="20"/>
                <w:szCs w:val="20"/>
                <w:highlight w:val="none"/>
                <w:lang w:val="en-US" w:eastAsia="zh-CN" w:bidi="ar-SA"/>
              </w:rPr>
            </w:pPr>
          </w:p>
        </w:tc>
        <w:tc>
          <w:tcPr>
            <w:tcW w:w="1253" w:type="dxa"/>
            <w:vMerge w:val="restart"/>
            <w:noWrap w:val="0"/>
            <w:vAlign w:val="center"/>
          </w:tcPr>
          <w:p w14:paraId="39FE71E0">
            <w:pPr>
              <w:keepNext w:val="0"/>
              <w:keepLines w:val="0"/>
              <w:pageBreakBefore w:val="0"/>
              <w:kinsoku/>
              <w:wordWrap/>
              <w:overflowPunct/>
              <w:topLinePunct w:val="0"/>
              <w:bidi w:val="0"/>
              <w:snapToGrid/>
              <w:spacing w:line="380" w:lineRule="exact"/>
              <w:jc w:val="center"/>
              <w:textAlignment w:val="auto"/>
              <w:outlineLvl w:val="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b/>
                <w:bCs/>
                <w:color w:val="auto"/>
                <w:sz w:val="20"/>
                <w:szCs w:val="20"/>
                <w:highlight w:val="none"/>
                <w:lang w:val="en-US" w:eastAsia="zh-CN"/>
              </w:rPr>
              <w:t>售后服务</w:t>
            </w:r>
          </w:p>
        </w:tc>
        <w:tc>
          <w:tcPr>
            <w:tcW w:w="6711" w:type="dxa"/>
            <w:noWrap w:val="0"/>
            <w:vAlign w:val="center"/>
          </w:tcPr>
          <w:p w14:paraId="19C5606A">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b/>
                <w:bCs/>
                <w:color w:val="auto"/>
                <w:sz w:val="20"/>
                <w:szCs w:val="20"/>
                <w:highlight w:val="none"/>
                <w:lang w:eastAsia="zh-CN"/>
              </w:rPr>
            </w:pPr>
            <w:r>
              <w:rPr>
                <w:rFonts w:hint="eastAsia" w:ascii="宋体" w:hAnsi="宋体" w:eastAsia="宋体" w:cs="宋体"/>
                <w:b/>
                <w:bCs/>
                <w:color w:val="auto"/>
                <w:sz w:val="20"/>
                <w:szCs w:val="20"/>
                <w:highlight w:val="none"/>
              </w:rPr>
              <w:t>售后服务方案</w:t>
            </w:r>
            <w:r>
              <w:rPr>
                <w:rFonts w:hint="eastAsia" w:ascii="宋体" w:hAnsi="宋体" w:eastAsia="宋体" w:cs="宋体"/>
                <w:b/>
                <w:bCs/>
                <w:color w:val="auto"/>
                <w:sz w:val="20"/>
                <w:szCs w:val="20"/>
                <w:highlight w:val="none"/>
                <w:lang w:eastAsia="zh-CN"/>
              </w:rPr>
              <w:t>：</w:t>
            </w:r>
          </w:p>
          <w:p w14:paraId="1F802450">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sz w:val="20"/>
                <w:szCs w:val="20"/>
                <w:highlight w:val="none"/>
                <w:lang w:val="en-US" w:eastAsia="zh-CN"/>
              </w:rPr>
              <w:t>评审小组成员根据投标人提供的售后产品质量问题解决方案、服务响应时间、三包服务、回访制度及售后服务认证证书等进行评审。（</w:t>
            </w:r>
            <w:r>
              <w:rPr>
                <w:rFonts w:hint="eastAsia" w:ascii="宋体" w:hAnsi="宋体" w:cs="宋体"/>
                <w:color w:val="auto"/>
                <w:sz w:val="20"/>
                <w:szCs w:val="20"/>
                <w:highlight w:val="none"/>
                <w:lang w:val="en-US" w:eastAsia="zh-CN"/>
              </w:rPr>
              <w:t>0-3分</w:t>
            </w:r>
            <w:r>
              <w:rPr>
                <w:rFonts w:hint="eastAsia" w:ascii="宋体" w:hAnsi="宋体" w:eastAsia="宋体" w:cs="宋体"/>
                <w:color w:val="auto"/>
                <w:sz w:val="20"/>
                <w:szCs w:val="20"/>
                <w:highlight w:val="none"/>
                <w:lang w:val="en-US" w:eastAsia="zh-CN"/>
              </w:rPr>
              <w:t>）</w:t>
            </w:r>
          </w:p>
        </w:tc>
        <w:tc>
          <w:tcPr>
            <w:tcW w:w="1191" w:type="dxa"/>
            <w:vMerge w:val="restart"/>
            <w:noWrap w:val="0"/>
            <w:vAlign w:val="center"/>
          </w:tcPr>
          <w:p w14:paraId="3DA6A262">
            <w:pPr>
              <w:keepNext w:val="0"/>
              <w:keepLines w:val="0"/>
              <w:pageBreakBefore w:val="0"/>
              <w:kinsoku/>
              <w:wordWrap/>
              <w:overflowPunct/>
              <w:topLinePunct w:val="0"/>
              <w:bidi w:val="0"/>
              <w:snapToGrid/>
              <w:spacing w:line="380" w:lineRule="exact"/>
              <w:ind w:firstLine="208" w:firstLineChars="100"/>
              <w:jc w:val="center"/>
              <w:textAlignment w:val="auto"/>
              <w:outlineLvl w:val="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0-</w:t>
            </w:r>
            <w:r>
              <w:rPr>
                <w:rFonts w:hint="eastAsia" w:ascii="宋体" w:hAnsi="宋体" w:cs="宋体"/>
                <w:color w:val="auto"/>
                <w:sz w:val="20"/>
                <w:szCs w:val="20"/>
                <w:highlight w:val="none"/>
                <w:lang w:val="en-US" w:eastAsia="zh-CN"/>
              </w:rPr>
              <w:t>6</w:t>
            </w:r>
          </w:p>
        </w:tc>
      </w:tr>
      <w:tr w14:paraId="553F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683" w:type="dxa"/>
            <w:vMerge w:val="continue"/>
            <w:noWrap w:val="0"/>
            <w:vAlign w:val="center"/>
          </w:tcPr>
          <w:p w14:paraId="60646AC6">
            <w:pPr>
              <w:keepNext w:val="0"/>
              <w:keepLines w:val="0"/>
              <w:pageBreakBefore w:val="0"/>
              <w:widowControl/>
              <w:kinsoku/>
              <w:wordWrap/>
              <w:overflowPunct/>
              <w:topLinePunct w:val="0"/>
              <w:autoSpaceDE/>
              <w:autoSpaceDN/>
              <w:bidi w:val="0"/>
              <w:adjustRightInd/>
              <w:snapToGrid/>
              <w:spacing w:line="380" w:lineRule="exact"/>
              <w:jc w:val="left"/>
              <w:textAlignment w:val="auto"/>
              <w:rPr>
                <w:color w:val="auto"/>
              </w:rPr>
            </w:pPr>
          </w:p>
        </w:tc>
        <w:tc>
          <w:tcPr>
            <w:tcW w:w="1253" w:type="dxa"/>
            <w:vMerge w:val="continue"/>
            <w:noWrap w:val="0"/>
            <w:vAlign w:val="center"/>
          </w:tcPr>
          <w:p w14:paraId="4A7105A8">
            <w:pPr>
              <w:keepNext w:val="0"/>
              <w:keepLines w:val="0"/>
              <w:pageBreakBefore w:val="0"/>
              <w:widowControl/>
              <w:kinsoku/>
              <w:wordWrap/>
              <w:overflowPunct/>
              <w:topLinePunct w:val="0"/>
              <w:autoSpaceDE/>
              <w:autoSpaceDN/>
              <w:bidi w:val="0"/>
              <w:adjustRightInd/>
              <w:snapToGrid/>
              <w:spacing w:line="380" w:lineRule="exact"/>
              <w:jc w:val="left"/>
              <w:textAlignment w:val="auto"/>
              <w:rPr>
                <w:color w:val="auto"/>
              </w:rPr>
            </w:pPr>
          </w:p>
        </w:tc>
        <w:tc>
          <w:tcPr>
            <w:tcW w:w="6711" w:type="dxa"/>
            <w:noWrap w:val="0"/>
            <w:vAlign w:val="center"/>
          </w:tcPr>
          <w:p w14:paraId="7623778D">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质保期</w:t>
            </w:r>
            <w:r>
              <w:rPr>
                <w:rFonts w:hint="eastAsia" w:ascii="宋体" w:hAnsi="宋体" w:cs="宋体"/>
                <w:b/>
                <w:bCs/>
                <w:color w:val="auto"/>
                <w:sz w:val="20"/>
                <w:szCs w:val="20"/>
                <w:highlight w:val="none"/>
                <w:lang w:val="en-US" w:eastAsia="zh-CN"/>
              </w:rPr>
              <w:t>：</w:t>
            </w:r>
          </w:p>
          <w:p w14:paraId="42E4AA88">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满足招标文件基本要求</w:t>
            </w:r>
            <w:r>
              <w:rPr>
                <w:rFonts w:hint="eastAsia" w:ascii="宋体" w:hAnsi="宋体" w:cs="宋体"/>
                <w:color w:val="auto"/>
                <w:sz w:val="20"/>
                <w:szCs w:val="20"/>
                <w:highlight w:val="none"/>
                <w:lang w:val="en-US" w:eastAsia="zh-CN"/>
              </w:rPr>
              <w:t>（6年）</w:t>
            </w:r>
            <w:r>
              <w:rPr>
                <w:rFonts w:hint="eastAsia" w:ascii="宋体" w:hAnsi="宋体" w:eastAsia="宋体" w:cs="宋体"/>
                <w:color w:val="auto"/>
                <w:sz w:val="20"/>
                <w:szCs w:val="20"/>
                <w:highlight w:val="none"/>
                <w:lang w:val="en-US" w:eastAsia="zh-CN"/>
              </w:rPr>
              <w:t>的不得分，在此基础上每增加1年得1分，不足1年不得分，最高得</w:t>
            </w:r>
            <w:r>
              <w:rPr>
                <w:rFonts w:hint="eastAsia" w:ascii="宋体" w:hAnsi="宋体" w:cs="宋体"/>
                <w:color w:val="auto"/>
                <w:sz w:val="20"/>
                <w:szCs w:val="20"/>
                <w:highlight w:val="none"/>
                <w:lang w:val="en-US" w:eastAsia="zh-CN"/>
              </w:rPr>
              <w:t>3</w:t>
            </w:r>
            <w:r>
              <w:rPr>
                <w:rFonts w:hint="eastAsia" w:ascii="宋体" w:hAnsi="宋体" w:eastAsia="宋体" w:cs="宋体"/>
                <w:color w:val="auto"/>
                <w:sz w:val="20"/>
                <w:szCs w:val="20"/>
                <w:highlight w:val="none"/>
                <w:lang w:val="en-US" w:eastAsia="zh-CN"/>
              </w:rPr>
              <w:t>分</w:t>
            </w:r>
            <w:r>
              <w:rPr>
                <w:rFonts w:hint="eastAsia" w:ascii="宋体" w:hAnsi="宋体" w:cs="宋体"/>
                <w:color w:val="auto"/>
                <w:sz w:val="20"/>
                <w:szCs w:val="20"/>
                <w:highlight w:val="none"/>
                <w:lang w:val="en-US" w:eastAsia="zh-CN"/>
              </w:rPr>
              <w:t>.</w:t>
            </w:r>
          </w:p>
          <w:p w14:paraId="4887BF29">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宋体" w:hAnsi="宋体" w:cs="宋体"/>
                <w:color w:val="auto"/>
                <w:sz w:val="20"/>
                <w:szCs w:val="20"/>
                <w:highlight w:val="none"/>
                <w:lang w:val="en-US" w:eastAsia="zh-CN"/>
              </w:rPr>
            </w:pPr>
            <w:r>
              <w:rPr>
                <w:rFonts w:hint="eastAsia" w:ascii="宋体" w:hAnsi="宋体" w:cs="宋体"/>
                <w:b/>
                <w:bCs/>
                <w:color w:val="auto"/>
                <w:sz w:val="20"/>
                <w:szCs w:val="20"/>
                <w:highlight w:val="none"/>
                <w:lang w:val="en-US" w:eastAsia="zh-CN"/>
              </w:rPr>
              <w:t>供应商需提供承诺函（格式自拟），不提供不得分。</w:t>
            </w:r>
          </w:p>
        </w:tc>
        <w:tc>
          <w:tcPr>
            <w:tcW w:w="1191" w:type="dxa"/>
            <w:vMerge w:val="continue"/>
            <w:noWrap w:val="0"/>
            <w:vAlign w:val="center"/>
          </w:tcPr>
          <w:p w14:paraId="29073FAE">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0"/>
                <w:szCs w:val="20"/>
                <w:highlight w:val="none"/>
                <w:lang w:val="en-US" w:eastAsia="zh-CN"/>
              </w:rPr>
            </w:pPr>
          </w:p>
        </w:tc>
      </w:tr>
      <w:tr w14:paraId="5D81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683" w:type="dxa"/>
            <w:noWrap w:val="0"/>
            <w:vAlign w:val="center"/>
          </w:tcPr>
          <w:p w14:paraId="52159F82">
            <w:pPr>
              <w:keepNext w:val="0"/>
              <w:keepLines w:val="0"/>
              <w:pageBreakBefore w:val="0"/>
              <w:numPr>
                <w:ilvl w:val="0"/>
                <w:numId w:val="20"/>
              </w:numPr>
              <w:kinsoku/>
              <w:wordWrap/>
              <w:overflowPunct/>
              <w:topLinePunct w:val="0"/>
              <w:bidi w:val="0"/>
              <w:snapToGrid/>
              <w:spacing w:line="380" w:lineRule="exact"/>
              <w:ind w:left="425" w:leftChars="0" w:hanging="425" w:firstLineChars="0"/>
              <w:jc w:val="center"/>
              <w:textAlignment w:val="auto"/>
              <w:outlineLvl w:val="0"/>
              <w:rPr>
                <w:rFonts w:hint="eastAsia" w:ascii="宋体" w:hAnsi="宋体" w:eastAsia="宋体" w:cs="宋体"/>
                <w:color w:val="auto"/>
                <w:kern w:val="2"/>
                <w:sz w:val="20"/>
                <w:szCs w:val="20"/>
                <w:highlight w:val="none"/>
                <w:lang w:val="en-US" w:eastAsia="zh-CN" w:bidi="ar-SA"/>
              </w:rPr>
            </w:pPr>
          </w:p>
        </w:tc>
        <w:tc>
          <w:tcPr>
            <w:tcW w:w="1253" w:type="dxa"/>
            <w:noWrap w:val="0"/>
            <w:vAlign w:val="center"/>
          </w:tcPr>
          <w:p w14:paraId="33C66593">
            <w:pPr>
              <w:keepNext w:val="0"/>
              <w:keepLines w:val="0"/>
              <w:pageBreakBefore w:val="0"/>
              <w:kinsoku/>
              <w:wordWrap/>
              <w:overflowPunct/>
              <w:topLinePunct w:val="0"/>
              <w:bidi w:val="0"/>
              <w:snapToGrid/>
              <w:spacing w:line="380" w:lineRule="exact"/>
              <w:jc w:val="center"/>
              <w:textAlignment w:val="auto"/>
              <w:outlineLvl w:val="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b/>
                <w:bCs/>
                <w:color w:val="auto"/>
                <w:sz w:val="20"/>
                <w:szCs w:val="20"/>
                <w:highlight w:val="none"/>
                <w:lang w:val="en-US" w:eastAsia="zh-CN"/>
              </w:rPr>
              <w:t>样品</w:t>
            </w:r>
          </w:p>
        </w:tc>
        <w:tc>
          <w:tcPr>
            <w:tcW w:w="6711" w:type="dxa"/>
            <w:noWrap w:val="0"/>
            <w:vAlign w:val="center"/>
          </w:tcPr>
          <w:p w14:paraId="3ADAAAF5">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b/>
                <w:bCs/>
                <w:color w:val="auto"/>
                <w:kern w:val="0"/>
                <w:sz w:val="20"/>
                <w:szCs w:val="20"/>
                <w:highlight w:val="none"/>
                <w:lang w:val="en-US" w:eastAsia="zh-CN" w:bidi="ar-SA"/>
              </w:rPr>
              <w:t>窗帘：</w:t>
            </w:r>
            <w:r>
              <w:rPr>
                <w:rFonts w:hint="eastAsia" w:ascii="宋体" w:hAnsi="宋体" w:eastAsia="宋体" w:cs="宋体"/>
                <w:color w:val="auto"/>
                <w:kern w:val="0"/>
                <w:sz w:val="20"/>
                <w:szCs w:val="20"/>
                <w:highlight w:val="none"/>
                <w:lang w:val="en-US" w:eastAsia="zh-CN" w:bidi="ar-SA"/>
              </w:rPr>
              <w:t>从工艺与外观、遮光性能、抗撕裂强度三个方面</w:t>
            </w:r>
            <w:r>
              <w:rPr>
                <w:rFonts w:hint="eastAsia" w:ascii="宋体" w:hAnsi="宋体" w:eastAsia="宋体" w:cs="宋体"/>
                <w:color w:val="auto"/>
                <w:sz w:val="20"/>
                <w:szCs w:val="20"/>
                <w:highlight w:val="none"/>
                <w:lang w:val="en-US" w:eastAsia="zh-CN"/>
              </w:rPr>
              <w:t>进行评审。（</w:t>
            </w:r>
            <w:r>
              <w:rPr>
                <w:rFonts w:hint="eastAsia" w:ascii="宋体" w:hAnsi="宋体" w:cs="宋体"/>
                <w:color w:val="auto"/>
                <w:sz w:val="20"/>
                <w:szCs w:val="20"/>
                <w:lang w:val="en-US" w:eastAsia="zh-CN"/>
              </w:rPr>
              <w:t>0-2</w:t>
            </w:r>
            <w:r>
              <w:rPr>
                <w:rFonts w:hint="eastAsia" w:ascii="宋体" w:hAnsi="宋体" w:eastAsia="宋体" w:cs="宋体"/>
                <w:color w:val="auto"/>
                <w:sz w:val="20"/>
                <w:szCs w:val="20"/>
                <w:highlight w:val="none"/>
                <w:lang w:val="en-US" w:eastAsia="zh-CN"/>
              </w:rPr>
              <w:t>分）</w:t>
            </w:r>
          </w:p>
          <w:p w14:paraId="749901A4">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b/>
                <w:bCs/>
                <w:color w:val="auto"/>
                <w:kern w:val="0"/>
                <w:sz w:val="20"/>
                <w:szCs w:val="20"/>
                <w:highlight w:val="none"/>
                <w:lang w:val="en-US" w:eastAsia="zh-CN" w:bidi="ar-SA"/>
              </w:rPr>
              <w:t>滑轨：</w:t>
            </w:r>
            <w:r>
              <w:rPr>
                <w:rFonts w:hint="eastAsia" w:ascii="宋体" w:hAnsi="宋体" w:eastAsia="宋体" w:cs="宋体"/>
                <w:color w:val="auto"/>
                <w:kern w:val="0"/>
                <w:sz w:val="20"/>
                <w:szCs w:val="20"/>
                <w:highlight w:val="none"/>
                <w:lang w:val="en-US" w:eastAsia="zh-CN" w:bidi="ar-SA"/>
              </w:rPr>
              <w:t>从材质与承重、滑轨接口兼容性、静音与顺滑度三个方面</w:t>
            </w:r>
            <w:r>
              <w:rPr>
                <w:rFonts w:hint="eastAsia" w:ascii="宋体" w:hAnsi="宋体" w:eastAsia="宋体" w:cs="宋体"/>
                <w:color w:val="auto"/>
                <w:sz w:val="20"/>
                <w:szCs w:val="20"/>
                <w:highlight w:val="none"/>
                <w:lang w:val="en-US" w:eastAsia="zh-CN"/>
              </w:rPr>
              <w:t>进行评审。（</w:t>
            </w:r>
            <w:r>
              <w:rPr>
                <w:rFonts w:hint="eastAsia" w:ascii="宋体" w:hAnsi="宋体" w:cs="宋体"/>
                <w:color w:val="auto"/>
                <w:sz w:val="20"/>
                <w:szCs w:val="20"/>
                <w:lang w:val="en-US" w:eastAsia="zh-CN"/>
              </w:rPr>
              <w:t>0-1</w:t>
            </w:r>
            <w:r>
              <w:rPr>
                <w:rFonts w:hint="eastAsia" w:ascii="宋体" w:hAnsi="宋体" w:eastAsia="宋体" w:cs="宋体"/>
                <w:color w:val="auto"/>
                <w:sz w:val="20"/>
                <w:szCs w:val="20"/>
                <w:highlight w:val="none"/>
                <w:lang w:val="en-US" w:eastAsia="zh-CN"/>
              </w:rPr>
              <w:t>分）</w:t>
            </w:r>
          </w:p>
          <w:p w14:paraId="3ACFDCEC">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宋体" w:hAnsi="宋体" w:eastAsia="宋体" w:cs="宋体"/>
                <w:b/>
                <w:bCs/>
                <w:color w:val="auto"/>
                <w:sz w:val="20"/>
                <w:szCs w:val="20"/>
                <w:highlight w:val="none"/>
                <w:lang w:val="en-US" w:eastAsia="zh-CN"/>
              </w:rPr>
            </w:pPr>
            <w:r>
              <w:rPr>
                <w:rFonts w:hint="eastAsia" w:ascii="宋体" w:hAnsi="宋体" w:cs="宋体"/>
                <w:b/>
                <w:bCs/>
                <w:color w:val="auto"/>
                <w:sz w:val="20"/>
                <w:szCs w:val="20"/>
                <w:highlight w:val="none"/>
                <w:lang w:val="en-US" w:eastAsia="zh-CN"/>
              </w:rPr>
              <w:t>学生床：</w:t>
            </w:r>
          </w:p>
          <w:p w14:paraId="40C98080">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 xml:space="preserve">1、款式:根据所提供样品的外观式样、美观度、色调搭配合理性及协调性，由评委进行综合打分（0-1分）。 </w:t>
            </w:r>
          </w:p>
          <w:p w14:paraId="7FC7A6DC">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2、材质:根据提供样品与招标文件项目需求的材质及要求，由评委进行综合打分（0-</w:t>
            </w:r>
            <w:r>
              <w:rPr>
                <w:rFonts w:hint="eastAsia" w:ascii="宋体" w:hAnsi="宋体" w:cs="宋体"/>
                <w:color w:val="auto"/>
                <w:kern w:val="0"/>
                <w:sz w:val="20"/>
                <w:szCs w:val="20"/>
                <w:highlight w:val="none"/>
                <w:lang w:val="en-US" w:eastAsia="zh-CN" w:bidi="ar-SA"/>
              </w:rPr>
              <w:t>2</w:t>
            </w:r>
            <w:r>
              <w:rPr>
                <w:rFonts w:hint="eastAsia" w:ascii="宋体" w:hAnsi="宋体" w:eastAsia="宋体" w:cs="宋体"/>
                <w:color w:val="auto"/>
                <w:kern w:val="0"/>
                <w:sz w:val="20"/>
                <w:szCs w:val="20"/>
                <w:highlight w:val="none"/>
                <w:lang w:val="en-US" w:eastAsia="zh-CN" w:bidi="ar-SA"/>
              </w:rPr>
              <w:t xml:space="preserve">分）。 </w:t>
            </w:r>
          </w:p>
          <w:p w14:paraId="6D3BADBE">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3、结构、功能、牢固等：根据所提供样品的结构合理性、使用功能性、舒适性及牢固度等，由评委进行综合打分（0-</w:t>
            </w:r>
            <w:r>
              <w:rPr>
                <w:rFonts w:hint="eastAsia" w:ascii="宋体" w:hAnsi="宋体" w:cs="宋体"/>
                <w:color w:val="auto"/>
                <w:kern w:val="0"/>
                <w:sz w:val="20"/>
                <w:szCs w:val="20"/>
                <w:highlight w:val="none"/>
                <w:lang w:val="en-US" w:eastAsia="zh-CN" w:bidi="ar-SA"/>
              </w:rPr>
              <w:t>2</w:t>
            </w:r>
            <w:r>
              <w:rPr>
                <w:rFonts w:hint="eastAsia" w:ascii="宋体" w:hAnsi="宋体" w:eastAsia="宋体" w:cs="宋体"/>
                <w:color w:val="auto"/>
                <w:kern w:val="0"/>
                <w:sz w:val="20"/>
                <w:szCs w:val="20"/>
                <w:highlight w:val="none"/>
                <w:lang w:val="en-US" w:eastAsia="zh-CN" w:bidi="ar-SA"/>
              </w:rPr>
              <w:t xml:space="preserve">分）。 </w:t>
            </w:r>
          </w:p>
          <w:p w14:paraId="0F2A8BF8">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4、制作工艺：根据样品制作工艺、组合结构、喷涂制作工艺、样品安装精密度、节点细部处理等，由评委进行综合打分（0-</w:t>
            </w:r>
            <w:r>
              <w:rPr>
                <w:rFonts w:hint="eastAsia" w:ascii="宋体" w:hAnsi="宋体" w:cs="宋体"/>
                <w:color w:val="auto"/>
                <w:kern w:val="0"/>
                <w:sz w:val="20"/>
                <w:szCs w:val="20"/>
                <w:highlight w:val="none"/>
                <w:lang w:val="en-US" w:eastAsia="zh-CN" w:bidi="ar-SA"/>
              </w:rPr>
              <w:t>1</w:t>
            </w:r>
            <w:r>
              <w:rPr>
                <w:rFonts w:hint="eastAsia" w:ascii="宋体" w:hAnsi="宋体" w:eastAsia="宋体" w:cs="宋体"/>
                <w:color w:val="auto"/>
                <w:kern w:val="0"/>
                <w:sz w:val="20"/>
                <w:szCs w:val="20"/>
                <w:highlight w:val="none"/>
                <w:lang w:val="en-US" w:eastAsia="zh-CN" w:bidi="ar-SA"/>
              </w:rPr>
              <w:t xml:space="preserve">分）。 </w:t>
            </w:r>
          </w:p>
          <w:p w14:paraId="7AFF95A3">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5、材料及五金：根据所提供样品材料及五金件等反映质量、规格、品质等级等，由评委进行综合打分（0-</w:t>
            </w:r>
            <w:r>
              <w:rPr>
                <w:rFonts w:hint="eastAsia" w:ascii="宋体" w:hAnsi="宋体" w:cs="宋体"/>
                <w:color w:val="auto"/>
                <w:kern w:val="0"/>
                <w:sz w:val="20"/>
                <w:szCs w:val="20"/>
                <w:highlight w:val="none"/>
                <w:lang w:val="en-US" w:eastAsia="zh-CN" w:bidi="ar-SA"/>
              </w:rPr>
              <w:t>1</w:t>
            </w:r>
            <w:r>
              <w:rPr>
                <w:rFonts w:hint="eastAsia" w:ascii="宋体" w:hAnsi="宋体" w:eastAsia="宋体" w:cs="宋体"/>
                <w:color w:val="auto"/>
                <w:kern w:val="0"/>
                <w:sz w:val="20"/>
                <w:szCs w:val="20"/>
                <w:highlight w:val="none"/>
                <w:lang w:val="en-US" w:eastAsia="zh-CN" w:bidi="ar-SA"/>
              </w:rPr>
              <w:t>分）。</w:t>
            </w:r>
          </w:p>
          <w:p w14:paraId="3B4717C9">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b/>
                <w:bCs/>
                <w:color w:val="auto"/>
                <w:kern w:val="0"/>
                <w:sz w:val="20"/>
                <w:szCs w:val="20"/>
                <w:highlight w:val="none"/>
                <w:lang w:val="en-US" w:eastAsia="zh-CN" w:bidi="ar-SA"/>
              </w:rPr>
              <w:t>注：不提供样品的，此项不得分。</w:t>
            </w:r>
          </w:p>
        </w:tc>
        <w:tc>
          <w:tcPr>
            <w:tcW w:w="1191" w:type="dxa"/>
            <w:noWrap w:val="0"/>
            <w:vAlign w:val="center"/>
          </w:tcPr>
          <w:p w14:paraId="73031EA4">
            <w:pPr>
              <w:keepNext w:val="0"/>
              <w:keepLines w:val="0"/>
              <w:pageBreakBefore w:val="0"/>
              <w:kinsoku/>
              <w:wordWrap/>
              <w:overflowPunct/>
              <w:topLinePunct w:val="0"/>
              <w:bidi w:val="0"/>
              <w:snapToGrid/>
              <w:spacing w:line="380" w:lineRule="exact"/>
              <w:ind w:firstLine="208" w:firstLineChars="100"/>
              <w:jc w:val="center"/>
              <w:textAlignment w:val="auto"/>
              <w:outlineLvl w:val="0"/>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0-</w:t>
            </w:r>
            <w:r>
              <w:rPr>
                <w:rFonts w:hint="eastAsia" w:ascii="宋体" w:hAnsi="宋体" w:cs="宋体"/>
                <w:color w:val="auto"/>
                <w:sz w:val="20"/>
                <w:szCs w:val="20"/>
                <w:highlight w:val="none"/>
                <w:lang w:val="en-US" w:eastAsia="zh-CN"/>
              </w:rPr>
              <w:t>10</w:t>
            </w:r>
          </w:p>
        </w:tc>
      </w:tr>
    </w:tbl>
    <w:p w14:paraId="3D48EF5A">
      <w:pPr>
        <w:pStyle w:val="8"/>
        <w:rPr>
          <w:rFonts w:hint="eastAsia"/>
          <w:color w:val="auto"/>
        </w:rPr>
      </w:pPr>
    </w:p>
    <w:p w14:paraId="7D94830F">
      <w:pPr>
        <w:adjustRightInd w:val="0"/>
        <w:snapToGrid w:val="0"/>
        <w:spacing w:before="100" w:after="50" w:line="400" w:lineRule="atLeast"/>
        <w:ind w:firstLine="446" w:firstLineChars="196"/>
        <w:jc w:val="center"/>
        <w:rPr>
          <w:rFonts w:ascii="宋体"/>
          <w:b/>
          <w:bCs/>
          <w:color w:val="auto"/>
          <w:sz w:val="22"/>
          <w:szCs w:val="22"/>
          <w:highlight w:val="none"/>
        </w:rPr>
      </w:pPr>
      <w:r>
        <w:rPr>
          <w:rFonts w:hint="eastAsia" w:ascii="宋体"/>
          <w:b/>
          <w:bCs/>
          <w:color w:val="auto"/>
          <w:sz w:val="22"/>
          <w:szCs w:val="22"/>
          <w:highlight w:val="none"/>
        </w:rPr>
        <w:t>五、说明</w:t>
      </w:r>
    </w:p>
    <w:p w14:paraId="56ABD6C9">
      <w:pPr>
        <w:pStyle w:val="36"/>
        <w:adjustRightInd w:val="0"/>
        <w:snapToGrid w:val="0"/>
        <w:spacing w:before="100" w:after="50" w:line="360" w:lineRule="atLeast"/>
        <w:rPr>
          <w:color w:val="auto"/>
          <w:sz w:val="22"/>
          <w:szCs w:val="22"/>
          <w:highlight w:val="none"/>
        </w:rPr>
      </w:pPr>
      <w:r>
        <w:rPr>
          <w:color w:val="auto"/>
          <w:sz w:val="22"/>
          <w:szCs w:val="22"/>
          <w:highlight w:val="none"/>
        </w:rPr>
        <w:t>1</w:t>
      </w:r>
      <w:r>
        <w:rPr>
          <w:rFonts w:hint="eastAsia"/>
          <w:color w:val="auto"/>
          <w:sz w:val="22"/>
          <w:szCs w:val="22"/>
          <w:highlight w:val="none"/>
        </w:rPr>
        <w:t>、</w:t>
      </w:r>
      <w:r>
        <w:rPr>
          <w:rFonts w:hint="eastAsia" w:hAnsi="宋体" w:cs="宋体"/>
          <w:color w:val="auto"/>
          <w:sz w:val="22"/>
          <w:szCs w:val="22"/>
          <w:highlight w:val="none"/>
        </w:rPr>
        <w:t>投标供应商</w:t>
      </w:r>
      <w:r>
        <w:rPr>
          <w:rFonts w:hint="eastAsia"/>
          <w:color w:val="auto"/>
          <w:sz w:val="22"/>
          <w:szCs w:val="22"/>
          <w:highlight w:val="none"/>
        </w:rPr>
        <w:t>最终得分</w:t>
      </w:r>
      <w:r>
        <w:rPr>
          <w:color w:val="auto"/>
          <w:sz w:val="22"/>
          <w:szCs w:val="22"/>
          <w:highlight w:val="none"/>
        </w:rPr>
        <w:t>=</w:t>
      </w:r>
      <w:r>
        <w:rPr>
          <w:rFonts w:hint="eastAsia"/>
          <w:color w:val="auto"/>
          <w:sz w:val="22"/>
          <w:szCs w:val="22"/>
          <w:highlight w:val="none"/>
        </w:rPr>
        <w:t>商务技术评分分值（所有评标委员会成员打分的算术平均值）＋报价评分分值。</w:t>
      </w:r>
    </w:p>
    <w:p w14:paraId="764EA0C6">
      <w:pPr>
        <w:pStyle w:val="36"/>
        <w:adjustRightInd w:val="0"/>
        <w:snapToGrid w:val="0"/>
        <w:spacing w:before="100" w:after="50" w:line="360" w:lineRule="atLeast"/>
        <w:rPr>
          <w:color w:val="auto"/>
          <w:sz w:val="22"/>
          <w:szCs w:val="22"/>
          <w:highlight w:val="none"/>
        </w:rPr>
      </w:pPr>
      <w:r>
        <w:rPr>
          <w:color w:val="auto"/>
          <w:sz w:val="22"/>
          <w:szCs w:val="22"/>
          <w:highlight w:val="none"/>
        </w:rPr>
        <w:t>2</w:t>
      </w:r>
      <w:r>
        <w:rPr>
          <w:rFonts w:hint="eastAsia"/>
          <w:color w:val="auto"/>
          <w:sz w:val="22"/>
          <w:szCs w:val="22"/>
          <w:highlight w:val="none"/>
        </w:rPr>
        <w:t>、所有分值计算保留小数点后二位，小数点后三位四舍五入。</w:t>
      </w:r>
    </w:p>
    <w:p w14:paraId="7DBC4D91">
      <w:pPr>
        <w:pStyle w:val="36"/>
        <w:adjustRightInd w:val="0"/>
        <w:snapToGrid w:val="0"/>
        <w:spacing w:before="100" w:after="50" w:line="360" w:lineRule="atLeast"/>
        <w:rPr>
          <w:color w:val="auto"/>
        </w:rPr>
      </w:pPr>
      <w:r>
        <w:rPr>
          <w:rFonts w:hint="eastAsia"/>
          <w:color w:val="auto"/>
          <w:sz w:val="22"/>
          <w:szCs w:val="22"/>
          <w:highlight w:val="none"/>
        </w:rPr>
        <w:t>参见本招标文件第三部分：“投标供应商须知”</w:t>
      </w:r>
      <w:r>
        <w:rPr>
          <w:color w:val="auto"/>
          <w:sz w:val="22"/>
          <w:szCs w:val="22"/>
          <w:highlight w:val="none"/>
        </w:rPr>
        <w:t xml:space="preserve"> </w:t>
      </w:r>
      <w:r>
        <w:rPr>
          <w:rFonts w:hint="eastAsia"/>
          <w:color w:val="auto"/>
          <w:sz w:val="22"/>
          <w:szCs w:val="22"/>
          <w:highlight w:val="none"/>
        </w:rPr>
        <w:t>中的相关内容，未尽事宜按有关法律规定处理。</w:t>
      </w:r>
    </w:p>
    <w:sectPr>
      <w:headerReference r:id="rId12" w:type="first"/>
      <w:footerReference r:id="rId14" w:type="first"/>
      <w:headerReference r:id="rId11" w:type="default"/>
      <w:footerReference r:id="rId13" w:type="default"/>
      <w:pgSz w:w="11906" w:h="16838"/>
      <w:pgMar w:top="1440" w:right="1247" w:bottom="1440" w:left="1247" w:header="851" w:footer="992" w:gutter="0"/>
      <w:pgBorders>
        <w:top w:val="none" w:sz="0" w:space="0"/>
        <w:left w:val="none" w:sz="0" w:space="0"/>
        <w:bottom w:val="none" w:sz="0" w:space="0"/>
        <w:right w:val="none" w:sz="0" w:space="0"/>
      </w:pgBorders>
      <w:pgNumType w:fmt="decimal"/>
      <w:cols w:space="0" w:num="1"/>
      <w:titlePg/>
      <w:docGrid w:type="linesAndChars" w:linePitch="313" w:charSpace="181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809F743-6188-4EC4-92C1-571CE3B2D541}"/>
  </w:font>
  <w:font w:name="Arial">
    <w:panose1 w:val="020B0604020202020204"/>
    <w:charset w:val="01"/>
    <w:family w:val="swiss"/>
    <w:pitch w:val="default"/>
    <w:sig w:usb0="E0002EFF" w:usb1="C000785B" w:usb2="00000009" w:usb3="00000000" w:csb0="400001FF" w:csb1="FFFF0000"/>
    <w:embedRegular r:id="rId2" w:fontKey="{E811E462-CF3D-4F9B-8351-07AD1669DA4C}"/>
  </w:font>
  <w:font w:name="黑体">
    <w:panose1 w:val="02010609060101010101"/>
    <w:charset w:val="86"/>
    <w:family w:val="auto"/>
    <w:pitch w:val="default"/>
    <w:sig w:usb0="800002BF" w:usb1="38CF7CFA" w:usb2="00000016" w:usb3="00000000" w:csb0="00040001" w:csb1="00000000"/>
    <w:embedRegular r:id="rId3" w:fontKey="{5728E2A8-F375-4251-B362-19143A182A4E}"/>
  </w:font>
  <w:font w:name="Courier New">
    <w:panose1 w:val="02070309020205020404"/>
    <w:charset w:val="01"/>
    <w:family w:val="modern"/>
    <w:pitch w:val="default"/>
    <w:sig w:usb0="E0002EFF" w:usb1="C0007843" w:usb2="00000009" w:usb3="00000000" w:csb0="400001FF" w:csb1="FFFF0000"/>
    <w:embedRegular r:id="rId4" w:fontKey="{1B66F312-D630-42F9-B92F-52DA4FAA05C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131D0263-0676-4FE2-8C31-90D26822ED04}"/>
  </w:font>
  <w:font w:name="Cambria">
    <w:panose1 w:val="02040503050406030204"/>
    <w:charset w:val="00"/>
    <w:family w:val="roman"/>
    <w:pitch w:val="default"/>
    <w:sig w:usb0="E00006FF" w:usb1="420024FF" w:usb2="02000000" w:usb3="00000000" w:csb0="2000019F" w:csb1="00000000"/>
  </w:font>
  <w:font w:name="Century Gothic">
    <w:altName w:val="AmdtSymbols"/>
    <w:panose1 w:val="020B0502020202020204"/>
    <w:charset w:val="00"/>
    <w:family w:val="swiss"/>
    <w:pitch w:val="default"/>
    <w:sig w:usb0="00000000" w:usb1="000000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Times">
    <w:altName w:val="Times New Roman"/>
    <w:panose1 w:val="02020603050405020304"/>
    <w:charset w:val="00"/>
    <w:family w:val="roman"/>
    <w:pitch w:val="default"/>
    <w:sig w:usb0="00000000" w:usb1="00000000" w:usb2="00000000" w:usb3="00000000" w:csb0="00000093" w:csb1="00000000"/>
  </w:font>
  <w:font w:name="等线">
    <w:panose1 w:val="02010600030101010101"/>
    <w:charset w:val="86"/>
    <w:family w:val="auto"/>
    <w:pitch w:val="default"/>
    <w:sig w:usb0="A00002BF" w:usb1="38CF7CFA" w:usb2="00000016" w:usb3="00000000" w:csb0="0004000F" w:csb1="00000000"/>
    <w:embedRegular r:id="rId6" w:fontKey="{062412E4-1E6C-4903-9D3C-B38975198843}"/>
  </w:font>
  <w:font w:name="华文楷体">
    <w:panose1 w:val="02010600040101010101"/>
    <w:charset w:val="86"/>
    <w:family w:val="auto"/>
    <w:pitch w:val="default"/>
    <w:sig w:usb0="00000287" w:usb1="080F0000" w:usb2="00000000" w:usb3="00000000" w:csb0="0004009F" w:csb1="DFD70000"/>
    <w:embedRegular r:id="rId7" w:fontKey="{8708DFDC-99BD-429B-AE43-CF2DA86A2824}"/>
  </w:font>
  <w:font w:name="Arial Unicode MS">
    <w:altName w:val="宋体"/>
    <w:panose1 w:val="020B0604020202020204"/>
    <w:charset w:val="86"/>
    <w:family w:val="swiss"/>
    <w:pitch w:val="default"/>
    <w:sig w:usb0="00000000" w:usb1="00000000" w:usb2="0000003F" w:usb3="00000000" w:csb0="603F01FF" w:csb1="FFFF0000"/>
  </w:font>
  <w:font w:name="新宋体">
    <w:panose1 w:val="02010609030101010101"/>
    <w:charset w:val="86"/>
    <w:family w:val="modern"/>
    <w:pitch w:val="default"/>
    <w:sig w:usb0="00000283" w:usb1="288F0000" w:usb2="00000006" w:usb3="00000000" w:csb0="00040001" w:csb1="00000000"/>
    <w:embedRegular r:id="rId8" w:fontKey="{2351637F-D1E1-464F-A2C0-4F0E361A0951}"/>
  </w:font>
  <w:font w:name="楷体">
    <w:panose1 w:val="02010609060101010101"/>
    <w:charset w:val="86"/>
    <w:family w:val="modern"/>
    <w:pitch w:val="default"/>
    <w:sig w:usb0="800002BF" w:usb1="38CF7CFA" w:usb2="00000016" w:usb3="00000000" w:csb0="00040001" w:csb1="00000000"/>
    <w:embedRegular r:id="rId9" w:fontKey="{120669A8-4E4F-493B-9F18-C1A338D69D63}"/>
  </w:font>
  <w:font w:name="仿宋">
    <w:panose1 w:val="02010609060101010101"/>
    <w:charset w:val="86"/>
    <w:family w:val="modern"/>
    <w:pitch w:val="default"/>
    <w:sig w:usb0="800002BF" w:usb1="38CF7CFA" w:usb2="00000016" w:usb3="00000000" w:csb0="00040001" w:csb1="00000000"/>
    <w:embedRegular r:id="rId10" w:fontKey="{2BD8B8A0-7E80-4EA7-A664-E09E6F6F03EB}"/>
  </w:font>
  <w:font w:name="sans-serif">
    <w:altName w:val="Segoe Print"/>
    <w:panose1 w:val="00000000000000000000"/>
    <w:charset w:val="00"/>
    <w:family w:val="auto"/>
    <w:pitch w:val="default"/>
    <w:sig w:usb0="00000000" w:usb1="00000000" w:usb2="00000000" w:usb3="00000000" w:csb0="00000000" w:csb1="00000000"/>
    <w:embedRegular r:id="rId11" w:fontKey="{1B88D12F-DA9B-4AB5-A528-04ABD68D2DB2}"/>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MS Gothic">
    <w:panose1 w:val="020B0609070205080204"/>
    <w:charset w:val="80"/>
    <w:family w:val="modern"/>
    <w:pitch w:val="default"/>
    <w:sig w:usb0="E00002FF" w:usb1="6AC7FDFB" w:usb2="08000012" w:usb3="00000000" w:csb0="4002009F" w:csb1="DFD70000"/>
    <w:embedRegular r:id="rId12" w:fontKey="{781A1ECD-4746-44AB-A007-05F24A54B972}"/>
  </w:font>
  <w:font w:name="仿宋_GB2312">
    <w:panose1 w:val="02010609030101010101"/>
    <w:charset w:val="86"/>
    <w:family w:val="modern"/>
    <w:pitch w:val="default"/>
    <w:sig w:usb0="00000001" w:usb1="080E0000" w:usb2="00000000" w:usb3="00000000" w:csb0="00040000" w:csb1="00000000"/>
    <w:embedRegular r:id="rId13" w:fontKey="{9283BC9D-D99B-4890-8386-D4395F3C1261}"/>
  </w:font>
  <w:font w:name="Wingdings 2">
    <w:panose1 w:val="05020102010507070707"/>
    <w:charset w:val="02"/>
    <w:family w:val="roman"/>
    <w:pitch w:val="default"/>
    <w:sig w:usb0="00000000" w:usb1="00000000" w:usb2="00000000" w:usb3="00000000" w:csb0="80000000" w:csb1="00000000"/>
    <w:embedRegular r:id="rId14" w:fontKey="{CE50B527-2EB7-47BB-ACF9-2203C5F5AF71}"/>
  </w:font>
  <w:font w:name="华文中宋">
    <w:panose1 w:val="02010600040101010101"/>
    <w:charset w:val="86"/>
    <w:family w:val="auto"/>
    <w:pitch w:val="default"/>
    <w:sig w:usb0="00000287" w:usb1="080F0000" w:usb2="00000000" w:usb3="00000000" w:csb0="0004009F" w:csb1="DFD70000"/>
    <w:embedRegular r:id="rId15" w:fontKey="{4C15AE30-2267-4116-B638-C7E194C2CF36}"/>
  </w:font>
  <w:font w:name="汉仪书宋二S">
    <w:altName w:val="宋体"/>
    <w:panose1 w:val="00000000000000000000"/>
    <w:charset w:val="00"/>
    <w:family w:val="auto"/>
    <w:pitch w:val="default"/>
    <w:sig w:usb0="00000000" w:usb1="00000000" w:usb2="00000000" w:usb3="00000000" w:csb0="00000000" w:csb1="00000000"/>
    <w:embedRegular r:id="rId16" w:fontKey="{5C5D5341-6262-4670-AD71-7C592AF37518}"/>
  </w:font>
  <w:font w:name="AmdtSymbols">
    <w:panose1 w:val="020005000000000200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6B94D">
    <w:pPr>
      <w:pStyle w:val="1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619DD">
    <w:pPr>
      <w:pStyle w:val="13"/>
      <w:ind w:right="720"/>
      <w:rPr>
        <w:rFonts w:ascii="宋体"/>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ADA6C">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A5C413">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FA5C413">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98EB0">
    <w:pPr>
      <w:pStyle w:val="13"/>
      <w:rPr>
        <w:rFonts w:ascii="宋体"/>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15B51E">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15B51E">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AFA5F">
    <w:pPr>
      <w:pStyle w:val="13"/>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0078BA">
                          <w:pPr>
                            <w:pStyle w:val="13"/>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30078BA">
                    <w:pPr>
                      <w:pStyle w:val="13"/>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B03A4">
    <w:pPr>
      <w:pStyle w:val="13"/>
      <w:rPr>
        <w:rFonts w:ascii="宋体"/>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5A0D8B">
                          <w:pPr>
                            <w:pStyle w:val="1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D5A0D8B">
                    <w:pPr>
                      <w:pStyle w:val="1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D2CAD">
    <w:pPr>
      <w:pStyle w:val="14"/>
      <w:tabs>
        <w:tab w:val="left" w:pos="2721"/>
        <w:tab w:val="clear" w:pos="4153"/>
      </w:tabs>
      <w:jc w:val="left"/>
    </w:pPr>
    <w:r>
      <w:rPr>
        <w:rFonts w:hint="eastAsia"/>
        <w:sz w:val="20"/>
        <w:szCs w:val="20"/>
      </w:rPr>
      <w:t>泰顺县政府采购</w:t>
    </w:r>
    <w:r>
      <w:rPr>
        <w:sz w:val="20"/>
        <w:szCs w:val="20"/>
      </w:rPr>
      <w:t>-----</w:t>
    </w:r>
    <w:r>
      <w:rPr>
        <w:rFonts w:hint="eastAsia"/>
        <w:sz w:val="20"/>
        <w:szCs w:val="20"/>
      </w:rPr>
      <w:t>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82FA1">
    <w:pPr>
      <w:pStyle w:val="14"/>
      <w:jc w:val="left"/>
    </w:pPr>
    <w:r>
      <w:rPr>
        <w:rFonts w:hint="eastAsia"/>
        <w:sz w:val="20"/>
        <w:szCs w:val="20"/>
      </w:rPr>
      <w:t>泰顺县政府采购</w:t>
    </w:r>
    <w:r>
      <w:rPr>
        <w:sz w:val="20"/>
        <w:szCs w:val="20"/>
      </w:rPr>
      <w:t>-----</w:t>
    </w:r>
    <w:r>
      <w:rPr>
        <w:rFonts w:hint="eastAsia"/>
        <w:sz w:val="20"/>
        <w:szCs w:val="20"/>
      </w:rPr>
      <w:t>招标文件</w:t>
    </w:r>
    <w:r>
      <w:rPr>
        <w:sz w:val="20"/>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76BEB">
    <w:pPr>
      <w:rPr>
        <w:u w:val="single"/>
      </w:rPr>
    </w:pPr>
    <w:r>
      <w:rPr>
        <w:rFonts w:hint="eastAsia"/>
        <w:sz w:val="18"/>
        <w:szCs w:val="18"/>
        <w:u w:val="single"/>
      </w:rPr>
      <w:t xml:space="preserve">泰顺县政府采购                                                                                       </w:t>
    </w:r>
    <w:r>
      <w:rPr>
        <w:rFonts w:hint="eastAsia"/>
        <w:u w:val="single"/>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E7532">
    <w:pPr>
      <w:pStyle w:val="14"/>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16213">
    <w:pPr>
      <w:pStyle w:val="14"/>
      <w:jc w:val="left"/>
      <w:rPr>
        <w:rFonts w:ascii="宋体"/>
        <w:bCs/>
      </w:rPr>
    </w:pPr>
    <w:r>
      <w:rPr>
        <w:rFonts w:hint="eastAsia" w:ascii="宋体"/>
        <w:bCs/>
      </w:rPr>
      <w:t>泰顺县政府采购</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2D6CB">
    <w:pPr>
      <w:pStyle w:val="14"/>
      <w:jc w:val="left"/>
    </w:pPr>
    <w:r>
      <w:rPr>
        <w:rFonts w:hint="eastAsia"/>
        <w:sz w:val="20"/>
        <w:szCs w:val="20"/>
      </w:rPr>
      <w:t>泰顺县政府采购</w:t>
    </w:r>
    <w:r>
      <w:rPr>
        <w:sz w:val="20"/>
        <w:szCs w:val="20"/>
      </w:rPr>
      <w:t>-----</w:t>
    </w:r>
    <w:r>
      <w:rPr>
        <w:rFonts w:hint="eastAsia"/>
        <w:sz w:val="20"/>
        <w:szCs w:val="20"/>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5DC58F"/>
    <w:multiLevelType w:val="singleLevel"/>
    <w:tmpl w:val="885DC58F"/>
    <w:lvl w:ilvl="0" w:tentative="0">
      <w:start w:val="1"/>
      <w:numFmt w:val="decimal"/>
      <w:suff w:val="nothing"/>
      <w:lvlText w:val="%1、"/>
      <w:lvlJc w:val="left"/>
      <w:rPr>
        <w:rFonts w:hint="default"/>
        <w:b/>
        <w:bCs/>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88AD1C3"/>
    <w:multiLevelType w:val="singleLevel"/>
    <w:tmpl w:val="D88AD1C3"/>
    <w:lvl w:ilvl="0" w:tentative="0">
      <w:start w:val="1"/>
      <w:numFmt w:val="decimal"/>
      <w:suff w:val="space"/>
      <w:lvlText w:val="%1."/>
      <w:lvlJc w:val="left"/>
    </w:lvl>
  </w:abstractNum>
  <w:abstractNum w:abstractNumId="4">
    <w:nsid w:val="DDC374CF"/>
    <w:multiLevelType w:val="singleLevel"/>
    <w:tmpl w:val="DDC374CF"/>
    <w:lvl w:ilvl="0" w:tentative="0">
      <w:start w:val="1"/>
      <w:numFmt w:val="decimal"/>
      <w:lvlText w:val="%1."/>
      <w:lvlJc w:val="left"/>
      <w:pPr>
        <w:ind w:left="425" w:hanging="425"/>
      </w:pPr>
      <w:rPr>
        <w:rFonts w:hint="default"/>
      </w:rPr>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00000006"/>
    <w:multiLevelType w:val="singleLevel"/>
    <w:tmpl w:val="00000006"/>
    <w:lvl w:ilvl="0" w:tentative="0">
      <w:start w:val="1"/>
      <w:numFmt w:val="chineseCounting"/>
      <w:suff w:val="nothing"/>
      <w:lvlText w:val="%1、"/>
      <w:lvlJc w:val="left"/>
    </w:lvl>
  </w:abstractNum>
  <w:abstractNum w:abstractNumId="10">
    <w:nsid w:val="00000007"/>
    <w:multiLevelType w:val="singleLevel"/>
    <w:tmpl w:val="00000007"/>
    <w:lvl w:ilvl="0" w:tentative="0">
      <w:start w:val="3"/>
      <w:numFmt w:val="chineseCounting"/>
      <w:suff w:val="nothing"/>
      <w:lvlText w:val="%1、"/>
      <w:lvlJc w:val="left"/>
    </w:lvl>
  </w:abstractNum>
  <w:abstractNum w:abstractNumId="11">
    <w:nsid w:val="00000011"/>
    <w:multiLevelType w:val="multilevel"/>
    <w:tmpl w:val="00000011"/>
    <w:lvl w:ilvl="0" w:tentative="0">
      <w:start w:val="1"/>
      <w:numFmt w:val="decimal"/>
      <w:lvlText w:val="%1."/>
      <w:lvlJc w:val="left"/>
      <w:pPr>
        <w:tabs>
          <w:tab w:val="left" w:pos="720"/>
        </w:tabs>
        <w:ind w:left="720" w:hanging="720"/>
      </w:pPr>
      <w:rPr>
        <w:rFonts w:hint="default" w:cs="Times New Roman"/>
      </w:rPr>
    </w:lvl>
    <w:lvl w:ilvl="1" w:tentative="0">
      <w:start w:val="1"/>
      <w:numFmt w:val="decimal"/>
      <w:lvlText w:val="%2."/>
      <w:lvlJc w:val="left"/>
      <w:pPr>
        <w:tabs>
          <w:tab w:val="left" w:pos="720"/>
        </w:tabs>
        <w:ind w:left="720" w:hanging="720"/>
      </w:pPr>
      <w:rPr>
        <w:rFonts w:hint="default" w:ascii="Arial (W1)" w:hAnsi="Arial (W1)" w:cs="Times New Roman"/>
        <w:b/>
        <w:i w:val="0"/>
        <w:sz w:val="28"/>
      </w:rPr>
    </w:lvl>
    <w:lvl w:ilvl="2" w:tentative="0">
      <w:start w:val="1"/>
      <w:numFmt w:val="decimal"/>
      <w:lvlText w:val="%1.%3."/>
      <w:lvlJc w:val="left"/>
      <w:pPr>
        <w:tabs>
          <w:tab w:val="left" w:pos="720"/>
        </w:tabs>
        <w:ind w:left="720" w:hanging="720"/>
      </w:pPr>
      <w:rPr>
        <w:rFonts w:hint="default" w:cs="Times New Roman"/>
      </w:rPr>
    </w:lvl>
    <w:lvl w:ilvl="3" w:tentative="0">
      <w:start w:val="1"/>
      <w:numFmt w:val="decimal"/>
      <w:lvlText w:val="%1.%3.%4."/>
      <w:lvlJc w:val="left"/>
      <w:pPr>
        <w:tabs>
          <w:tab w:val="left" w:pos="1728"/>
        </w:tabs>
        <w:ind w:left="1728" w:hanging="648"/>
      </w:pPr>
      <w:rPr>
        <w:rFonts w:hint="default" w:cs="Times New Roman"/>
      </w:rPr>
    </w:lvl>
    <w:lvl w:ilvl="4" w:tentative="0">
      <w:start w:val="1"/>
      <w:numFmt w:val="decimal"/>
      <w:lvlText w:val="%1.%2.%3.%4.%5."/>
      <w:lvlJc w:val="left"/>
      <w:pPr>
        <w:tabs>
          <w:tab w:val="left" w:pos="2520"/>
        </w:tabs>
        <w:ind w:left="2232" w:hanging="792"/>
      </w:pPr>
      <w:rPr>
        <w:rFonts w:hint="default" w:cs="Times New Roman"/>
      </w:rPr>
    </w:lvl>
    <w:lvl w:ilvl="5" w:tentative="0">
      <w:start w:val="1"/>
      <w:numFmt w:val="decimal"/>
      <w:lvlText w:val="%1.%2.%3.%4.%5.%6."/>
      <w:lvlJc w:val="left"/>
      <w:pPr>
        <w:tabs>
          <w:tab w:val="left" w:pos="3240"/>
        </w:tabs>
        <w:ind w:left="2736" w:hanging="936"/>
      </w:pPr>
      <w:rPr>
        <w:rFonts w:hint="default" w:cs="Times New Roman"/>
      </w:rPr>
    </w:lvl>
    <w:lvl w:ilvl="6" w:tentative="0">
      <w:start w:val="1"/>
      <w:numFmt w:val="decimal"/>
      <w:lvlText w:val="%1.%2.%3.%4.%5.%6.%7."/>
      <w:lvlJc w:val="left"/>
      <w:pPr>
        <w:tabs>
          <w:tab w:val="left" w:pos="3600"/>
        </w:tabs>
        <w:ind w:left="3240" w:hanging="1080"/>
      </w:pPr>
      <w:rPr>
        <w:rFonts w:hint="default" w:cs="Times New Roman"/>
      </w:rPr>
    </w:lvl>
    <w:lvl w:ilvl="7" w:tentative="0">
      <w:start w:val="1"/>
      <w:numFmt w:val="decimal"/>
      <w:lvlText w:val="%1.%2.%3.%4.%5.%6.%7.%8."/>
      <w:lvlJc w:val="left"/>
      <w:pPr>
        <w:tabs>
          <w:tab w:val="left" w:pos="4320"/>
        </w:tabs>
        <w:ind w:left="3744" w:hanging="1224"/>
      </w:pPr>
      <w:rPr>
        <w:rFonts w:hint="default" w:cs="Times New Roman"/>
      </w:rPr>
    </w:lvl>
    <w:lvl w:ilvl="8" w:tentative="0">
      <w:start w:val="1"/>
      <w:numFmt w:val="decimal"/>
      <w:lvlText w:val="%1.%2.%3.%4.%5.%6.%7.%8.%9."/>
      <w:lvlJc w:val="left"/>
      <w:pPr>
        <w:tabs>
          <w:tab w:val="left" w:pos="5040"/>
        </w:tabs>
        <w:ind w:left="4320" w:hanging="1440"/>
      </w:pPr>
      <w:rPr>
        <w:rFonts w:hint="default" w:cs="Times New Roman"/>
      </w:rPr>
    </w:lvl>
  </w:abstractNum>
  <w:abstractNum w:abstractNumId="12">
    <w:nsid w:val="1BC96F79"/>
    <w:multiLevelType w:val="singleLevel"/>
    <w:tmpl w:val="1BC96F79"/>
    <w:lvl w:ilvl="0" w:tentative="0">
      <w:start w:val="1"/>
      <w:numFmt w:val="chineseCounting"/>
      <w:suff w:val="nothing"/>
      <w:lvlText w:val="%1、"/>
      <w:lvlJc w:val="left"/>
      <w:rPr>
        <w:rFonts w:hint="eastAsia"/>
      </w:rPr>
    </w:lvl>
  </w:abstractNum>
  <w:abstractNum w:abstractNumId="13">
    <w:nsid w:val="3B363D98"/>
    <w:multiLevelType w:val="multilevel"/>
    <w:tmpl w:val="3B363D98"/>
    <w:lvl w:ilvl="0" w:tentative="0">
      <w:start w:val="1"/>
      <w:numFmt w:val="decimal"/>
      <w:pStyle w:val="6"/>
      <w:suff w:val="space"/>
      <w:lvlText w:val="图%1."/>
      <w:lvlJc w:val="left"/>
      <w:pPr>
        <w:ind w:left="2263" w:hanging="420"/>
      </w:pPr>
      <w:rPr>
        <w:rFonts w:hint="default" w:asciiTheme="minorEastAsia" w:hAnsiTheme="minorEastAsia" w:eastAsiaTheme="minorEastAsia"/>
        <w:b w:val="0"/>
        <w:bCs w:val="0"/>
        <w:i w:val="0"/>
        <w:iCs w:val="0"/>
        <w:caps w:val="0"/>
        <w:smallCaps w:val="0"/>
        <w:strike w:val="0"/>
        <w:dstrike w:val="0"/>
        <w:vanish w:val="0"/>
        <w:color w:val="000000"/>
        <w:spacing w:val="0"/>
        <w:position w:val="0"/>
        <w:sz w:val="21"/>
        <w:szCs w:val="21"/>
        <w:u w:val="none"/>
        <w:vertAlign w:val="baseline"/>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14">
    <w:nsid w:val="58F969E7"/>
    <w:multiLevelType w:val="singleLevel"/>
    <w:tmpl w:val="58F969E7"/>
    <w:lvl w:ilvl="0" w:tentative="0">
      <w:start w:val="4"/>
      <w:numFmt w:val="decimal"/>
      <w:suff w:val="nothing"/>
      <w:lvlText w:val="%1、"/>
      <w:lvlJc w:val="left"/>
    </w:lvl>
  </w:abstractNum>
  <w:abstractNum w:abstractNumId="15">
    <w:nsid w:val="599289EC"/>
    <w:multiLevelType w:val="singleLevel"/>
    <w:tmpl w:val="599289EC"/>
    <w:lvl w:ilvl="0" w:tentative="0">
      <w:start w:val="1"/>
      <w:numFmt w:val="decimal"/>
      <w:lvlText w:val="%1."/>
      <w:lvlJc w:val="left"/>
      <w:pPr>
        <w:ind w:left="425" w:hanging="425"/>
      </w:pPr>
      <w:rPr>
        <w:rFonts w:hint="default" w:cs="Times New Roman"/>
      </w:rPr>
    </w:lvl>
  </w:abstractNum>
  <w:abstractNum w:abstractNumId="16">
    <w:nsid w:val="61BD0F6F"/>
    <w:multiLevelType w:val="singleLevel"/>
    <w:tmpl w:val="61BD0F6F"/>
    <w:lvl w:ilvl="0" w:tentative="0">
      <w:start w:val="1"/>
      <w:numFmt w:val="decimal"/>
      <w:suff w:val="nothing"/>
      <w:lvlText w:val="（%1）"/>
      <w:lvlJc w:val="left"/>
    </w:lvl>
  </w:abstractNum>
  <w:abstractNum w:abstractNumId="17">
    <w:nsid w:val="69AEEB0B"/>
    <w:multiLevelType w:val="singleLevel"/>
    <w:tmpl w:val="69AEEB0B"/>
    <w:lvl w:ilvl="0" w:tentative="0">
      <w:start w:val="1"/>
      <w:numFmt w:val="decimal"/>
      <w:suff w:val="nothing"/>
      <w:lvlText w:val="%1、"/>
      <w:lvlJc w:val="left"/>
    </w:lvl>
  </w:abstractNum>
  <w:abstractNum w:abstractNumId="18">
    <w:nsid w:val="6FDB64F8"/>
    <w:multiLevelType w:val="singleLevel"/>
    <w:tmpl w:val="6FDB64F8"/>
    <w:lvl w:ilvl="0" w:tentative="0">
      <w:start w:val="2"/>
      <w:numFmt w:val="decimal"/>
      <w:suff w:val="nothing"/>
      <w:lvlText w:val="%1、"/>
      <w:lvlJc w:val="left"/>
    </w:lvl>
  </w:abstractNum>
  <w:abstractNum w:abstractNumId="19">
    <w:nsid w:val="7A0F6431"/>
    <w:multiLevelType w:val="singleLevel"/>
    <w:tmpl w:val="7A0F6431"/>
    <w:lvl w:ilvl="0" w:tentative="0">
      <w:start w:val="1"/>
      <w:numFmt w:val="decimal"/>
      <w:suff w:val="space"/>
      <w:lvlText w:val="%1."/>
      <w:lvlJc w:val="left"/>
    </w:lvl>
  </w:abstractNum>
  <w:abstractNum w:abstractNumId="20">
    <w:nsid w:val="7B3AF0E9"/>
    <w:multiLevelType w:val="singleLevel"/>
    <w:tmpl w:val="7B3AF0E9"/>
    <w:lvl w:ilvl="0" w:tentative="0">
      <w:start w:val="1"/>
      <w:numFmt w:val="decimal"/>
      <w:lvlText w:val="%1."/>
      <w:lvlJc w:val="left"/>
      <w:pPr>
        <w:ind w:left="425" w:hanging="425"/>
      </w:pPr>
      <w:rPr>
        <w:rFonts w:hint="default"/>
      </w:rPr>
    </w:lvl>
  </w:abstractNum>
  <w:num w:numId="1">
    <w:abstractNumId w:val="13"/>
  </w:num>
  <w:num w:numId="2">
    <w:abstractNumId w:val="12"/>
  </w:num>
  <w:num w:numId="3">
    <w:abstractNumId w:val="11"/>
  </w:num>
  <w:num w:numId="4">
    <w:abstractNumId w:val="17"/>
  </w:num>
  <w:num w:numId="5">
    <w:abstractNumId w:val="18"/>
  </w:num>
  <w:num w:numId="6">
    <w:abstractNumId w:val="14"/>
  </w:num>
  <w:num w:numId="7">
    <w:abstractNumId w:val="15"/>
  </w:num>
  <w:num w:numId="8">
    <w:abstractNumId w:val="16"/>
  </w:num>
  <w:num w:numId="9">
    <w:abstractNumId w:val="4"/>
  </w:num>
  <w:num w:numId="10">
    <w:abstractNumId w:val="3"/>
  </w:num>
  <w:num w:numId="11">
    <w:abstractNumId w:val="19"/>
  </w:num>
  <w:num w:numId="12">
    <w:abstractNumId w:val="2"/>
  </w:num>
  <w:num w:numId="13">
    <w:abstractNumId w:val="8"/>
  </w:num>
  <w:num w:numId="14">
    <w:abstractNumId w:val="6"/>
  </w:num>
  <w:num w:numId="15">
    <w:abstractNumId w:val="5"/>
  </w:num>
  <w:num w:numId="16">
    <w:abstractNumId w:val="1"/>
  </w:num>
  <w:num w:numId="17">
    <w:abstractNumId w:val="7"/>
  </w:num>
  <w:num w:numId="18">
    <w:abstractNumId w:val="9"/>
  </w:num>
  <w:num w:numId="19">
    <w:abstractNumId w:val="10"/>
  </w:num>
  <w:num w:numId="20">
    <w:abstractNumId w:val="2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3941E1"/>
    <w:rsid w:val="042A3F4B"/>
    <w:rsid w:val="058E35AC"/>
    <w:rsid w:val="07B6073D"/>
    <w:rsid w:val="092A2537"/>
    <w:rsid w:val="0D183D8B"/>
    <w:rsid w:val="0DDC300B"/>
    <w:rsid w:val="0EB6385C"/>
    <w:rsid w:val="0EF80CCA"/>
    <w:rsid w:val="10A42846"/>
    <w:rsid w:val="11F27D13"/>
    <w:rsid w:val="12A11961"/>
    <w:rsid w:val="12EE791C"/>
    <w:rsid w:val="13912AE9"/>
    <w:rsid w:val="14353475"/>
    <w:rsid w:val="15DE31B1"/>
    <w:rsid w:val="183121A5"/>
    <w:rsid w:val="18EE3DC8"/>
    <w:rsid w:val="19A553B6"/>
    <w:rsid w:val="1AD71CFF"/>
    <w:rsid w:val="1E960FB4"/>
    <w:rsid w:val="2637346A"/>
    <w:rsid w:val="27FE482E"/>
    <w:rsid w:val="284062D6"/>
    <w:rsid w:val="2D0228FE"/>
    <w:rsid w:val="305E56A9"/>
    <w:rsid w:val="31242042"/>
    <w:rsid w:val="319A06A5"/>
    <w:rsid w:val="32097673"/>
    <w:rsid w:val="325C2770"/>
    <w:rsid w:val="33BD0782"/>
    <w:rsid w:val="34673C71"/>
    <w:rsid w:val="36105F02"/>
    <w:rsid w:val="365077E6"/>
    <w:rsid w:val="366655DD"/>
    <w:rsid w:val="36BA5D97"/>
    <w:rsid w:val="36CB7E92"/>
    <w:rsid w:val="37000B39"/>
    <w:rsid w:val="37E7136B"/>
    <w:rsid w:val="388346D3"/>
    <w:rsid w:val="38D04841"/>
    <w:rsid w:val="392E5E49"/>
    <w:rsid w:val="3AAF0323"/>
    <w:rsid w:val="3ABE79AB"/>
    <w:rsid w:val="3BFD046C"/>
    <w:rsid w:val="40464190"/>
    <w:rsid w:val="40AD2A52"/>
    <w:rsid w:val="432B3DD4"/>
    <w:rsid w:val="45B97B19"/>
    <w:rsid w:val="4624060E"/>
    <w:rsid w:val="47CC5CE2"/>
    <w:rsid w:val="47F00E85"/>
    <w:rsid w:val="4B445B65"/>
    <w:rsid w:val="4BF30F0E"/>
    <w:rsid w:val="4DAD0C10"/>
    <w:rsid w:val="4E7B184A"/>
    <w:rsid w:val="4F9D72CF"/>
    <w:rsid w:val="4FB437DA"/>
    <w:rsid w:val="4FF84D7B"/>
    <w:rsid w:val="52A02F59"/>
    <w:rsid w:val="533C7D90"/>
    <w:rsid w:val="550D278E"/>
    <w:rsid w:val="572F3719"/>
    <w:rsid w:val="57E22C92"/>
    <w:rsid w:val="58DF34DC"/>
    <w:rsid w:val="5CE96177"/>
    <w:rsid w:val="5E843DCE"/>
    <w:rsid w:val="603B3761"/>
    <w:rsid w:val="62303687"/>
    <w:rsid w:val="629B3266"/>
    <w:rsid w:val="65A94671"/>
    <w:rsid w:val="65E53EEF"/>
    <w:rsid w:val="66050D50"/>
    <w:rsid w:val="68843D34"/>
    <w:rsid w:val="69EF4555"/>
    <w:rsid w:val="6A690645"/>
    <w:rsid w:val="6E210A31"/>
    <w:rsid w:val="6FB3050F"/>
    <w:rsid w:val="708727AC"/>
    <w:rsid w:val="70F33F0D"/>
    <w:rsid w:val="75DD0869"/>
    <w:rsid w:val="7614456B"/>
    <w:rsid w:val="776964A5"/>
    <w:rsid w:val="777A5D11"/>
    <w:rsid w:val="77EA4BEC"/>
    <w:rsid w:val="7CD55DFF"/>
    <w:rsid w:val="7E5F22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Cambria" w:hAnsi="Cambria"/>
      <w:b/>
      <w:bCs/>
      <w:sz w:val="32"/>
      <w:szCs w:val="32"/>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4">
    <w:name w:val="Normal Indent"/>
    <w:basedOn w:val="1"/>
    <w:next w:val="5"/>
    <w:qFormat/>
    <w:uiPriority w:val="99"/>
    <w:pPr>
      <w:ind w:firstLine="420"/>
    </w:pPr>
    <w:rPr>
      <w:szCs w:val="20"/>
    </w:rPr>
  </w:style>
  <w:style w:type="paragraph" w:styleId="5">
    <w:name w:val="Body Text Indent"/>
    <w:basedOn w:val="1"/>
    <w:next w:val="1"/>
    <w:qFormat/>
    <w:uiPriority w:val="0"/>
    <w:pPr>
      <w:spacing w:after="120"/>
      <w:ind w:left="420" w:leftChars="200"/>
    </w:pPr>
  </w:style>
  <w:style w:type="paragraph" w:styleId="6">
    <w:name w:val="caption"/>
    <w:basedOn w:val="1"/>
    <w:next w:val="1"/>
    <w:unhideWhenUsed/>
    <w:qFormat/>
    <w:uiPriority w:val="35"/>
    <w:pPr>
      <w:numPr>
        <w:ilvl w:val="0"/>
        <w:numId w:val="1"/>
      </w:numPr>
      <w:ind w:firstLine="0"/>
      <w:jc w:val="center"/>
    </w:pPr>
    <w:rPr>
      <w:rFonts w:cs="宋体" w:asciiTheme="minorEastAsia" w:hAnsiTheme="minorEastAsia"/>
      <w:szCs w:val="20"/>
    </w:rPr>
  </w:style>
  <w:style w:type="paragraph" w:styleId="7">
    <w:name w:val="annotation text"/>
    <w:basedOn w:val="1"/>
    <w:qFormat/>
    <w:uiPriority w:val="0"/>
    <w:pPr>
      <w:jc w:val="left"/>
    </w:pPr>
  </w:style>
  <w:style w:type="paragraph" w:styleId="8">
    <w:name w:val="Body Text"/>
    <w:basedOn w:val="1"/>
    <w:next w:val="1"/>
    <w:qFormat/>
    <w:uiPriority w:val="0"/>
    <w:pPr>
      <w:tabs>
        <w:tab w:val="left" w:pos="0"/>
      </w:tabs>
    </w:pPr>
  </w:style>
  <w:style w:type="paragraph" w:styleId="9">
    <w:name w:val="toc 3"/>
    <w:basedOn w:val="1"/>
    <w:next w:val="1"/>
    <w:qFormat/>
    <w:uiPriority w:val="0"/>
    <w:pPr>
      <w:ind w:left="840" w:leftChars="400"/>
    </w:pPr>
  </w:style>
  <w:style w:type="paragraph" w:styleId="10">
    <w:name w:val="Plain Text"/>
    <w:basedOn w:val="1"/>
    <w:next w:val="11"/>
    <w:qFormat/>
    <w:uiPriority w:val="0"/>
    <w:rPr>
      <w:rFonts w:ascii="宋体" w:hAnsi="Courier New"/>
      <w:kern w:val="0"/>
      <w:sz w:val="20"/>
      <w:szCs w:val="21"/>
    </w:rPr>
  </w:style>
  <w:style w:type="paragraph" w:styleId="11">
    <w:name w:val="toc 2"/>
    <w:basedOn w:val="1"/>
    <w:next w:val="1"/>
    <w:qFormat/>
    <w:uiPriority w:val="0"/>
    <w:pPr>
      <w:ind w:left="420" w:leftChars="200"/>
    </w:pPr>
  </w:style>
  <w:style w:type="paragraph" w:styleId="12">
    <w:name w:val="Body Text Indent 2"/>
    <w:basedOn w:val="1"/>
    <w:qFormat/>
    <w:uiPriority w:val="0"/>
    <w:pPr>
      <w:widowControl/>
      <w:spacing w:line="480" w:lineRule="atLeast"/>
      <w:ind w:firstLine="480"/>
    </w:pPr>
    <w:rPr>
      <w:rFonts w:ascii="宋体" w:hAnsi="Times New Roman" w:cs="宋体"/>
      <w:b/>
      <w:bCs/>
      <w:color w:val="000000"/>
      <w:sz w:val="24"/>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6"/>
    <w:basedOn w:val="1"/>
    <w:next w:val="1"/>
    <w:qFormat/>
    <w:uiPriority w:val="0"/>
    <w:pPr>
      <w:ind w:left="1050"/>
      <w:jc w:val="left"/>
    </w:pPr>
    <w:rPr>
      <w:rFonts w:ascii="Century Gothic" w:hAnsi="Century Gothic"/>
      <w:sz w:val="18"/>
      <w:szCs w:val="18"/>
    </w:rPr>
  </w:style>
  <w:style w:type="paragraph" w:styleId="16">
    <w:name w:val="Normal (Web)"/>
    <w:basedOn w:val="1"/>
    <w:qFormat/>
    <w:uiPriority w:val="0"/>
    <w:pPr>
      <w:spacing w:beforeAutospacing="1" w:afterAutospacing="1"/>
      <w:jc w:val="left"/>
    </w:pPr>
    <w:rPr>
      <w:kern w:val="0"/>
      <w:sz w:val="24"/>
    </w:rPr>
  </w:style>
  <w:style w:type="paragraph" w:styleId="17">
    <w:name w:val="Title"/>
    <w:basedOn w:val="1"/>
    <w:next w:val="1"/>
    <w:qFormat/>
    <w:uiPriority w:val="0"/>
    <w:pPr>
      <w:spacing w:before="240" w:after="60"/>
      <w:jc w:val="center"/>
      <w:outlineLvl w:val="0"/>
    </w:pPr>
    <w:rPr>
      <w:rFonts w:ascii="Arial" w:hAnsi="Arial" w:cs="Times New Roman"/>
      <w:sz w:val="32"/>
      <w:szCs w:val="32"/>
    </w:rPr>
  </w:style>
  <w:style w:type="paragraph" w:styleId="18">
    <w:name w:val="Body Text First Indent"/>
    <w:basedOn w:val="8"/>
    <w:next w:val="1"/>
    <w:qFormat/>
    <w:uiPriority w:val="0"/>
    <w:pPr>
      <w:spacing w:line="312" w:lineRule="auto"/>
      <w:ind w:firstLine="420"/>
    </w:pPr>
  </w:style>
  <w:style w:type="paragraph" w:styleId="19">
    <w:name w:val="Body Text First Indent 2"/>
    <w:basedOn w:val="5"/>
    <w:next w:val="18"/>
    <w:qFormat/>
    <w:uiPriority w:val="0"/>
    <w:pPr>
      <w:spacing w:after="120"/>
      <w:ind w:leftChars="200"/>
    </w:pPr>
    <w:rPr>
      <w:rFonts w:cs="宋体"/>
      <w:sz w:val="21"/>
      <w:szCs w:val="21"/>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Hyperlink"/>
    <w:basedOn w:val="22"/>
    <w:qFormat/>
    <w:uiPriority w:val="0"/>
    <w:rPr>
      <w:color w:val="0000FF"/>
      <w:u w:val="single"/>
    </w:rPr>
  </w:style>
  <w:style w:type="character" w:styleId="25">
    <w:name w:val="HTML Sample"/>
    <w:qFormat/>
    <w:uiPriority w:val="0"/>
    <w:rPr>
      <w:rFonts w:ascii="Courier New" w:hAnsi="Courier New"/>
      <w:lang w:bidi="ar-SA"/>
    </w:rPr>
  </w:style>
  <w:style w:type="paragraph" w:customStyle="1" w:styleId="26">
    <w:name w:val="Plain Text1"/>
    <w:basedOn w:val="1"/>
    <w:autoRedefine/>
    <w:qFormat/>
    <w:uiPriority w:val="0"/>
    <w:rPr>
      <w:rFonts w:ascii="宋体" w:hAnsi="Courier New"/>
      <w:szCs w:val="20"/>
    </w:rPr>
  </w:style>
  <w:style w:type="paragraph" w:customStyle="1" w:styleId="27">
    <w:name w:val="正文2"/>
    <w:basedOn w:val="1"/>
    <w:autoRedefine/>
    <w:qFormat/>
    <w:uiPriority w:val="0"/>
    <w:pPr>
      <w:spacing w:line="360" w:lineRule="auto"/>
      <w:ind w:firstLine="510" w:firstLineChars="200"/>
    </w:pPr>
    <w:rPr>
      <w:sz w:val="24"/>
      <w:szCs w:val="20"/>
    </w:rPr>
  </w:style>
  <w:style w:type="paragraph" w:styleId="28">
    <w:name w:val="List Paragraph"/>
    <w:basedOn w:val="1"/>
    <w:autoRedefine/>
    <w:qFormat/>
    <w:uiPriority w:val="34"/>
    <w:pPr>
      <w:ind w:firstLine="420" w:firstLineChars="200"/>
    </w:pPr>
    <w:rPr>
      <w:rFonts w:ascii="Times New Roman" w:hAnsi="Times New Roman"/>
    </w:rPr>
  </w:style>
  <w:style w:type="paragraph" w:customStyle="1" w:styleId="29">
    <w:name w:val="l正文"/>
    <w:basedOn w:val="1"/>
    <w:autoRedefine/>
    <w:qFormat/>
    <w:uiPriority w:val="0"/>
    <w:pPr>
      <w:spacing w:line="300" w:lineRule="auto"/>
      <w:ind w:firstLine="200" w:firstLineChars="200"/>
      <w:jc w:val="left"/>
    </w:pPr>
    <w:rPr>
      <w:rFonts w:ascii="楷体_GB2312" w:hAnsi="Times" w:eastAsia="楷体_GB2312" w:cs="等线"/>
      <w:sz w:val="24"/>
    </w:rPr>
  </w:style>
  <w:style w:type="paragraph" w:customStyle="1" w:styleId="3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1">
    <w:name w:val="列出段落1"/>
    <w:basedOn w:val="1"/>
    <w:autoRedefine/>
    <w:qFormat/>
    <w:uiPriority w:val="34"/>
    <w:pPr>
      <w:ind w:firstLine="420" w:firstLineChars="200"/>
    </w:pPr>
    <w:rPr>
      <w:szCs w:val="22"/>
    </w:rPr>
  </w:style>
  <w:style w:type="paragraph" w:customStyle="1" w:styleId="32">
    <w:name w:val="表格文字"/>
    <w:basedOn w:val="10"/>
    <w:next w:val="8"/>
    <w:autoRedefine/>
    <w:qFormat/>
    <w:uiPriority w:val="0"/>
    <w:pPr>
      <w:adjustRightInd w:val="0"/>
      <w:spacing w:line="420" w:lineRule="atLeast"/>
      <w:jc w:val="left"/>
      <w:textAlignment w:val="baseline"/>
    </w:pPr>
    <w:rPr>
      <w:rFonts w:ascii="Times New Roman" w:hAnsi="Times New Roman"/>
    </w:rPr>
  </w:style>
  <w:style w:type="paragraph" w:customStyle="1" w:styleId="33">
    <w:name w:val="表格文字（两侧对齐）"/>
    <w:basedOn w:val="1"/>
    <w:autoRedefine/>
    <w:qFormat/>
    <w:uiPriority w:val="0"/>
    <w:pPr>
      <w:snapToGrid w:val="0"/>
    </w:pPr>
    <w:rPr>
      <w:sz w:val="20"/>
    </w:rPr>
  </w:style>
  <w:style w:type="paragraph" w:customStyle="1" w:styleId="34">
    <w:name w:val="纯文本1"/>
    <w:basedOn w:val="35"/>
    <w:autoRedefine/>
    <w:qFormat/>
    <w:uiPriority w:val="99"/>
    <w:pPr>
      <w:widowControl/>
      <w:jc w:val="left"/>
    </w:pPr>
    <w:rPr>
      <w:rFonts w:ascii="宋体" w:hAnsi="Courier New" w:cs="宋体"/>
    </w:rPr>
  </w:style>
  <w:style w:type="paragraph" w:customStyle="1" w:styleId="35">
    <w:name w:val="正文1"/>
    <w:basedOn w:val="9"/>
    <w:next w:val="1"/>
    <w:autoRedefine/>
    <w:qFormat/>
    <w:uiPriority w:val="99"/>
    <w:rPr>
      <w:rFonts w:cs="Calibri"/>
      <w:szCs w:val="21"/>
    </w:rPr>
  </w:style>
  <w:style w:type="paragraph" w:customStyle="1" w:styleId="36">
    <w:name w:val="Body Text Indent 21"/>
    <w:basedOn w:val="1"/>
    <w:autoRedefine/>
    <w:qFormat/>
    <w:uiPriority w:val="0"/>
    <w:pPr>
      <w:widowControl/>
      <w:spacing w:line="480" w:lineRule="atLeast"/>
      <w:ind w:firstLine="480"/>
    </w:pPr>
    <w:rPr>
      <w:rFonts w:ascii="宋体"/>
      <w:kern w:val="0"/>
      <w:sz w:val="24"/>
      <w:szCs w:val="20"/>
    </w:rPr>
  </w:style>
  <w:style w:type="paragraph" w:customStyle="1" w:styleId="37">
    <w:name w:val="xl7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b/>
      <w:bCs/>
      <w:kern w:val="0"/>
      <w:sz w:val="28"/>
      <w:szCs w:val="28"/>
    </w:rPr>
  </w:style>
  <w:style w:type="paragraph" w:customStyle="1" w:styleId="38">
    <w:name w:val="Normal Indent1"/>
    <w:basedOn w:val="1"/>
    <w:autoRedefine/>
    <w:qFormat/>
    <w:uiPriority w:val="0"/>
    <w:pPr>
      <w:ind w:firstLine="420" w:firstLineChars="200"/>
    </w:pPr>
  </w:style>
  <w:style w:type="paragraph" w:customStyle="1" w:styleId="3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40">
    <w:name w:val="首行缩进"/>
    <w:basedOn w:val="1"/>
    <w:qFormat/>
    <w:uiPriority w:val="0"/>
    <w:pPr>
      <w:spacing w:line="360" w:lineRule="auto"/>
      <w:ind w:firstLine="420" w:firstLineChars="200"/>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2.jpe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jpe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392</Words>
  <Characters>399</Characters>
  <Lines>0</Lines>
  <Paragraphs>0</Paragraphs>
  <TotalTime>24</TotalTime>
  <ScaleCrop>false</ScaleCrop>
  <LinksUpToDate>false</LinksUpToDate>
  <CharactersWithSpaces>511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2022-10-26T00:27:00Z</dcterms:created>
  <dc:creator>Administrator</dc:creator>
  <cp:lastModifiedBy>Frizzle</cp:lastModifiedBy>
  <cp:lastPrinted>2025-05-19T02:41:00Z</cp:lastPrinted>
  <dcterms:modified xsi:type="dcterms:W3CDTF">2025-07-02T08:05:31Z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B37FE6549A444B4A9996A70A304CBEB8_13</vt:lpwstr>
  </property>
  <property fmtid="{D5CDD505-2E9C-101B-9397-08002B2CF9AE}" pid="4" name="KSOTemplateDocerSaveRecord">
    <vt:lpwstr>eyJoZGlkIjoiOTBiOTExMTQwYzEwMTFjNDFiNTlmYmM2ODg1YjU0NDYiLCJ1c2VySWQiOiIyNzQ0NzUwMTMifQ==</vt:lpwstr>
  </property>
</Properties>
</file>