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C138B" w14:textId="77777777" w:rsidR="00B12197" w:rsidRPr="0026514E" w:rsidRDefault="00B12197">
      <w:pPr>
        <w:autoSpaceDE w:val="0"/>
        <w:autoSpaceDN w:val="0"/>
        <w:spacing w:line="500" w:lineRule="atLeast"/>
        <w:jc w:val="center"/>
        <w:textAlignment w:val="bottom"/>
        <w:rPr>
          <w:rFonts w:ascii="宋体" w:hAnsi="宋体"/>
          <w:bCs/>
          <w:spacing w:val="120"/>
          <w:sz w:val="72"/>
          <w:szCs w:val="72"/>
        </w:rPr>
      </w:pPr>
    </w:p>
    <w:p w14:paraId="32F680CE" w14:textId="77777777" w:rsidR="00B12197" w:rsidRPr="0026514E" w:rsidRDefault="00B12197">
      <w:pPr>
        <w:autoSpaceDE w:val="0"/>
        <w:autoSpaceDN w:val="0"/>
        <w:spacing w:line="500" w:lineRule="atLeast"/>
        <w:jc w:val="center"/>
        <w:textAlignment w:val="bottom"/>
        <w:rPr>
          <w:rFonts w:ascii="宋体" w:hAnsi="宋体" w:cs="Courier New"/>
          <w:b/>
          <w:bCs/>
          <w:spacing w:val="120"/>
          <w:sz w:val="72"/>
          <w:szCs w:val="72"/>
        </w:rPr>
      </w:pPr>
    </w:p>
    <w:p w14:paraId="07687575" w14:textId="328365FD" w:rsidR="007861D7" w:rsidRPr="0026514E" w:rsidRDefault="00000000" w:rsidP="007861D7">
      <w:pPr>
        <w:autoSpaceDE w:val="0"/>
        <w:autoSpaceDN w:val="0"/>
        <w:spacing w:line="500" w:lineRule="atLeast"/>
        <w:jc w:val="center"/>
        <w:textAlignment w:val="bottom"/>
        <w:rPr>
          <w:rFonts w:ascii="宋体" w:hAnsi="宋体" w:cs="Courier New"/>
          <w:bCs/>
          <w:sz w:val="62"/>
          <w:szCs w:val="62"/>
        </w:rPr>
      </w:pPr>
      <w:sdt>
        <w:sdtPr>
          <w:rPr>
            <w:rFonts w:ascii="宋体" w:hAnsi="宋体" w:cs="Courier New" w:hint="eastAsia"/>
            <w:b/>
            <w:bCs/>
            <w:spacing w:val="120"/>
            <w:sz w:val="62"/>
            <w:szCs w:val="62"/>
          </w:rPr>
          <w:alias w:val="区域选择"/>
          <w:tag w:val="区域选择"/>
          <w:id w:val="-1848550771"/>
          <w:placeholder>
            <w:docPart w:val="90B3E412007B4E7E8D6CFD68FBA14766"/>
          </w:placeholder>
          <w:dropDownList>
            <w:listItem w:value="选择一项。"/>
            <w:listItem w:displayText="温州市" w:value="温州市"/>
            <w:listItem w:displayText="瓯海区" w:value="瓯海区"/>
            <w:listItem w:displayText="鹿城区" w:value="鹿城区"/>
            <w:listItem w:displayText="龙湾区" w:value="龙湾区"/>
          </w:dropDownList>
        </w:sdtPr>
        <w:sdtContent>
          <w:r w:rsidR="007861D7" w:rsidRPr="0026514E">
            <w:rPr>
              <w:rFonts w:ascii="宋体" w:hAnsi="宋体" w:cs="Courier New" w:hint="eastAsia"/>
              <w:b/>
              <w:bCs/>
              <w:spacing w:val="120"/>
              <w:sz w:val="62"/>
              <w:szCs w:val="62"/>
            </w:rPr>
            <w:t>温州市</w:t>
          </w:r>
        </w:sdtContent>
      </w:sdt>
      <w:r w:rsidR="007861D7" w:rsidRPr="0026514E">
        <w:rPr>
          <w:rFonts w:ascii="宋体" w:hAnsi="宋体" w:cs="Courier New" w:hint="eastAsia"/>
          <w:b/>
          <w:bCs/>
          <w:spacing w:val="120"/>
          <w:sz w:val="62"/>
          <w:szCs w:val="62"/>
        </w:rPr>
        <w:t>部门（集中）</w:t>
      </w:r>
      <w:r w:rsidR="007861D7" w:rsidRPr="0026514E">
        <w:rPr>
          <w:rFonts w:ascii="宋体" w:hAnsi="宋体" w:cs="Courier New"/>
          <w:b/>
          <w:bCs/>
          <w:spacing w:val="120"/>
          <w:sz w:val="62"/>
          <w:szCs w:val="62"/>
        </w:rPr>
        <w:t>采购</w:t>
      </w:r>
    </w:p>
    <w:p w14:paraId="35B8395A" w14:textId="4D6EC885" w:rsidR="00B12197" w:rsidRPr="0026514E" w:rsidRDefault="00B12197" w:rsidP="00E978A5">
      <w:pPr>
        <w:autoSpaceDE w:val="0"/>
        <w:autoSpaceDN w:val="0"/>
        <w:spacing w:line="500" w:lineRule="atLeast"/>
        <w:jc w:val="distribute"/>
        <w:textAlignment w:val="bottom"/>
        <w:rPr>
          <w:rFonts w:ascii="宋体" w:hAnsi="宋体" w:cs="Courier New"/>
          <w:bCs/>
          <w:sz w:val="96"/>
          <w:szCs w:val="96"/>
        </w:rPr>
      </w:pPr>
    </w:p>
    <w:p w14:paraId="777CF55A" w14:textId="77777777" w:rsidR="00B12197" w:rsidRPr="0026514E" w:rsidRDefault="00B12197">
      <w:pPr>
        <w:rPr>
          <w:szCs w:val="21"/>
        </w:rPr>
      </w:pPr>
    </w:p>
    <w:p w14:paraId="3F5350F4" w14:textId="77777777" w:rsidR="00B12197" w:rsidRPr="0026514E" w:rsidRDefault="00B12197">
      <w:pPr>
        <w:pStyle w:val="a1"/>
      </w:pPr>
    </w:p>
    <w:p w14:paraId="7A5580FF" w14:textId="77777777" w:rsidR="00B12197" w:rsidRPr="0026514E" w:rsidRDefault="00000000">
      <w:pPr>
        <w:autoSpaceDE w:val="0"/>
        <w:autoSpaceDN w:val="0"/>
        <w:spacing w:line="276" w:lineRule="auto"/>
        <w:jc w:val="center"/>
        <w:textAlignment w:val="bottom"/>
        <w:rPr>
          <w:rFonts w:ascii="宋体" w:hAnsi="宋体"/>
          <w:sz w:val="72"/>
          <w:szCs w:val="72"/>
        </w:rPr>
      </w:pPr>
      <w:r w:rsidRPr="0026514E">
        <w:rPr>
          <w:rFonts w:ascii="宋体" w:hAnsi="宋体" w:hint="eastAsia"/>
          <w:bCs/>
          <w:sz w:val="72"/>
          <w:szCs w:val="72"/>
        </w:rPr>
        <w:t xml:space="preserve">磋 </w:t>
      </w:r>
      <w:r w:rsidRPr="0026514E">
        <w:rPr>
          <w:rFonts w:ascii="宋体" w:hAnsi="宋体"/>
          <w:bCs/>
          <w:sz w:val="72"/>
          <w:szCs w:val="72"/>
        </w:rPr>
        <w:t xml:space="preserve"> </w:t>
      </w:r>
      <w:r w:rsidRPr="0026514E">
        <w:rPr>
          <w:rFonts w:ascii="宋体" w:hAnsi="宋体" w:hint="eastAsia"/>
          <w:bCs/>
          <w:sz w:val="72"/>
          <w:szCs w:val="72"/>
        </w:rPr>
        <w:t xml:space="preserve">商  文 </w:t>
      </w:r>
      <w:r w:rsidRPr="0026514E">
        <w:rPr>
          <w:rFonts w:ascii="宋体" w:hAnsi="宋体"/>
          <w:bCs/>
          <w:sz w:val="72"/>
          <w:szCs w:val="72"/>
        </w:rPr>
        <w:t xml:space="preserve"> </w:t>
      </w:r>
      <w:r w:rsidRPr="0026514E">
        <w:rPr>
          <w:rFonts w:ascii="宋体" w:hAnsi="宋体" w:hint="eastAsia"/>
          <w:bCs/>
          <w:sz w:val="72"/>
          <w:szCs w:val="72"/>
        </w:rPr>
        <w:t>件</w:t>
      </w:r>
    </w:p>
    <w:p w14:paraId="3D42A71B" w14:textId="77777777" w:rsidR="00B12197" w:rsidRPr="0026514E" w:rsidRDefault="00000000">
      <w:pPr>
        <w:autoSpaceDE w:val="0"/>
        <w:autoSpaceDN w:val="0"/>
        <w:spacing w:line="276" w:lineRule="auto"/>
        <w:jc w:val="center"/>
        <w:textAlignment w:val="bottom"/>
        <w:rPr>
          <w:rFonts w:ascii="宋体" w:hAnsi="宋体" w:cs="Courier New"/>
          <w:sz w:val="42"/>
          <w:szCs w:val="72"/>
        </w:rPr>
      </w:pPr>
      <w:r w:rsidRPr="0026514E">
        <w:rPr>
          <w:rFonts w:ascii="宋体" w:hAnsi="宋体" w:cs="Courier New" w:hint="eastAsia"/>
          <w:sz w:val="42"/>
          <w:szCs w:val="72"/>
        </w:rPr>
        <w:t>（线上电子招投标）</w:t>
      </w:r>
    </w:p>
    <w:p w14:paraId="41118303" w14:textId="77777777" w:rsidR="00B12197" w:rsidRPr="0026514E" w:rsidRDefault="00B12197">
      <w:pPr>
        <w:spacing w:line="400" w:lineRule="atLeast"/>
        <w:jc w:val="center"/>
        <w:rPr>
          <w:rFonts w:ascii="宋体" w:hAnsi="宋体"/>
          <w:sz w:val="32"/>
        </w:rPr>
      </w:pPr>
    </w:p>
    <w:p w14:paraId="57DBD983" w14:textId="77777777" w:rsidR="00B12197" w:rsidRPr="0026514E" w:rsidRDefault="00B12197">
      <w:pPr>
        <w:spacing w:line="400" w:lineRule="exact"/>
        <w:jc w:val="center"/>
        <w:rPr>
          <w:rFonts w:ascii="宋体" w:hAnsi="宋体"/>
          <w:bCs/>
          <w:sz w:val="32"/>
          <w:szCs w:val="32"/>
        </w:rPr>
      </w:pPr>
    </w:p>
    <w:p w14:paraId="47FBAC74" w14:textId="77777777" w:rsidR="00B71E0B" w:rsidRPr="0026514E" w:rsidRDefault="00B71E0B" w:rsidP="00B71E0B">
      <w:pPr>
        <w:pStyle w:val="a1"/>
      </w:pPr>
    </w:p>
    <w:p w14:paraId="2834651C" w14:textId="77777777" w:rsidR="00B12197" w:rsidRPr="0026514E" w:rsidRDefault="00B12197">
      <w:pPr>
        <w:jc w:val="center"/>
        <w:rPr>
          <w:rFonts w:ascii="宋体" w:hAnsi="宋体"/>
          <w:bCs/>
          <w:sz w:val="24"/>
        </w:rPr>
      </w:pPr>
    </w:p>
    <w:p w14:paraId="7D17B9EF" w14:textId="5A1D5724" w:rsidR="00B12197" w:rsidRPr="0026514E" w:rsidRDefault="00000000" w:rsidP="00E978A5">
      <w:pPr>
        <w:tabs>
          <w:tab w:val="left" w:pos="4860"/>
        </w:tabs>
        <w:spacing w:line="600" w:lineRule="exact"/>
        <w:ind w:right="98" w:firstLineChars="200" w:firstLine="760"/>
        <w:jc w:val="left"/>
        <w:rPr>
          <w:rFonts w:ascii="宋体" w:hAnsi="宋体"/>
          <w:spacing w:val="40"/>
          <w:sz w:val="30"/>
          <w:szCs w:val="30"/>
        </w:rPr>
      </w:pPr>
      <w:r w:rsidRPr="0026514E">
        <w:rPr>
          <w:rFonts w:ascii="宋体" w:hAnsi="宋体"/>
          <w:spacing w:val="40"/>
          <w:sz w:val="30"/>
          <w:szCs w:val="30"/>
        </w:rPr>
        <w:t>项目编号：</w:t>
      </w:r>
      <w:r w:rsidR="00E00497" w:rsidRPr="0026514E">
        <w:rPr>
          <w:rFonts w:ascii="宋体" w:hAnsi="宋体" w:hint="eastAsia"/>
          <w:spacing w:val="40"/>
          <w:sz w:val="30"/>
          <w:szCs w:val="30"/>
        </w:rPr>
        <w:t>WZYX2024(ZC)-03311050</w:t>
      </w:r>
    </w:p>
    <w:p w14:paraId="12451311" w14:textId="1CBB9274" w:rsidR="00B12197" w:rsidRPr="0026514E" w:rsidRDefault="00000000" w:rsidP="00E978A5">
      <w:pPr>
        <w:tabs>
          <w:tab w:val="left" w:pos="4860"/>
        </w:tabs>
        <w:spacing w:line="600" w:lineRule="exact"/>
        <w:ind w:right="98" w:firstLineChars="200" w:firstLine="760"/>
        <w:jc w:val="left"/>
        <w:rPr>
          <w:rFonts w:ascii="宋体" w:hAnsi="宋体"/>
          <w:spacing w:val="40"/>
          <w:sz w:val="30"/>
          <w:szCs w:val="30"/>
        </w:rPr>
      </w:pPr>
      <w:r w:rsidRPr="0026514E">
        <w:rPr>
          <w:rFonts w:ascii="宋体" w:hAnsi="宋体"/>
          <w:spacing w:val="40"/>
          <w:sz w:val="30"/>
          <w:szCs w:val="30"/>
        </w:rPr>
        <w:t>项目</w:t>
      </w:r>
      <w:r w:rsidRPr="0026514E">
        <w:rPr>
          <w:rFonts w:ascii="宋体" w:hAnsi="宋体" w:hint="eastAsia"/>
          <w:spacing w:val="40"/>
          <w:sz w:val="30"/>
          <w:szCs w:val="30"/>
        </w:rPr>
        <w:t>名称：</w:t>
      </w:r>
      <w:r w:rsidR="003B1B37" w:rsidRPr="0026514E">
        <w:rPr>
          <w:rFonts w:ascii="宋体" w:hAnsi="宋体" w:hint="eastAsia"/>
          <w:spacing w:val="40"/>
          <w:sz w:val="30"/>
          <w:szCs w:val="30"/>
        </w:rPr>
        <w:t>温州科技高级中学人工智能实验室建设</w:t>
      </w:r>
    </w:p>
    <w:p w14:paraId="7EF935C9" w14:textId="77777777" w:rsidR="00B12197" w:rsidRPr="0026514E" w:rsidRDefault="00000000" w:rsidP="00E978A5">
      <w:pPr>
        <w:tabs>
          <w:tab w:val="left" w:pos="4860"/>
        </w:tabs>
        <w:spacing w:line="600" w:lineRule="exact"/>
        <w:ind w:right="98" w:firstLineChars="200" w:firstLine="760"/>
        <w:jc w:val="left"/>
        <w:rPr>
          <w:rFonts w:ascii="宋体" w:hAnsi="宋体"/>
          <w:spacing w:val="40"/>
          <w:sz w:val="30"/>
          <w:szCs w:val="30"/>
        </w:rPr>
      </w:pPr>
      <w:r w:rsidRPr="0026514E">
        <w:rPr>
          <w:rFonts w:ascii="宋体" w:hAnsi="宋体" w:hint="eastAsia"/>
          <w:spacing w:val="40"/>
          <w:sz w:val="30"/>
          <w:szCs w:val="30"/>
        </w:rPr>
        <w:t>采购方式</w:t>
      </w:r>
      <w:r w:rsidRPr="0026514E">
        <w:rPr>
          <w:rFonts w:ascii="宋体" w:hAnsi="宋体"/>
          <w:spacing w:val="40"/>
          <w:sz w:val="30"/>
          <w:szCs w:val="30"/>
        </w:rPr>
        <w:t>：</w:t>
      </w:r>
      <w:r w:rsidRPr="0026514E">
        <w:rPr>
          <w:rFonts w:ascii="宋体" w:hAnsi="宋体" w:hint="eastAsia"/>
          <w:spacing w:val="40"/>
          <w:sz w:val="30"/>
          <w:szCs w:val="30"/>
        </w:rPr>
        <w:t>竞争性磋商</w:t>
      </w:r>
    </w:p>
    <w:p w14:paraId="39914C37" w14:textId="77777777" w:rsidR="00B12197" w:rsidRPr="0026514E" w:rsidRDefault="00B12197">
      <w:pPr>
        <w:jc w:val="center"/>
        <w:rPr>
          <w:rFonts w:ascii="宋体" w:hAnsi="宋体"/>
          <w:bCs/>
          <w:sz w:val="24"/>
        </w:rPr>
      </w:pPr>
    </w:p>
    <w:p w14:paraId="1625BEE9" w14:textId="77777777" w:rsidR="00B12197" w:rsidRPr="0026514E" w:rsidRDefault="00B12197">
      <w:pPr>
        <w:jc w:val="center"/>
        <w:rPr>
          <w:rFonts w:ascii="宋体" w:hAnsi="宋体"/>
          <w:bCs/>
          <w:sz w:val="24"/>
        </w:rPr>
      </w:pPr>
    </w:p>
    <w:p w14:paraId="4119BDD2" w14:textId="77777777" w:rsidR="00B12197" w:rsidRPr="0026514E" w:rsidRDefault="00B12197">
      <w:pPr>
        <w:rPr>
          <w:rFonts w:ascii="宋体" w:hAnsi="宋体"/>
          <w:bCs/>
          <w:sz w:val="24"/>
        </w:rPr>
      </w:pPr>
    </w:p>
    <w:p w14:paraId="1393FE94" w14:textId="77777777" w:rsidR="00B12197" w:rsidRPr="0026514E" w:rsidRDefault="00B12197">
      <w:pPr>
        <w:rPr>
          <w:rFonts w:ascii="宋体" w:hAnsi="宋体"/>
          <w:bCs/>
          <w:sz w:val="24"/>
        </w:rPr>
      </w:pPr>
    </w:p>
    <w:p w14:paraId="2F9A2CB6" w14:textId="77777777" w:rsidR="00B12197" w:rsidRPr="0026514E" w:rsidRDefault="00B12197">
      <w:pPr>
        <w:jc w:val="center"/>
        <w:rPr>
          <w:rFonts w:ascii="宋体" w:hAnsi="宋体"/>
          <w:bCs/>
          <w:sz w:val="24"/>
        </w:rPr>
      </w:pPr>
    </w:p>
    <w:p w14:paraId="48B21DC1" w14:textId="77777777" w:rsidR="00B12197" w:rsidRPr="0026514E" w:rsidRDefault="00B12197">
      <w:pPr>
        <w:jc w:val="center"/>
        <w:rPr>
          <w:rFonts w:ascii="宋体" w:hAnsi="宋体"/>
          <w:bCs/>
          <w:sz w:val="24"/>
        </w:rPr>
      </w:pPr>
    </w:p>
    <w:p w14:paraId="742C5492" w14:textId="77777777" w:rsidR="00B12197" w:rsidRPr="0026514E" w:rsidRDefault="00B12197">
      <w:pPr>
        <w:jc w:val="center"/>
        <w:rPr>
          <w:rFonts w:ascii="宋体" w:hAnsi="宋体"/>
          <w:bCs/>
          <w:sz w:val="24"/>
        </w:rPr>
      </w:pPr>
    </w:p>
    <w:tbl>
      <w:tblPr>
        <w:tblW w:w="0" w:type="auto"/>
        <w:jc w:val="center"/>
        <w:tblLayout w:type="fixed"/>
        <w:tblLook w:val="04A0" w:firstRow="1" w:lastRow="0" w:firstColumn="1" w:lastColumn="0" w:noHBand="0" w:noVBand="1"/>
      </w:tblPr>
      <w:tblGrid>
        <w:gridCol w:w="2209"/>
        <w:gridCol w:w="243"/>
        <w:gridCol w:w="6053"/>
      </w:tblGrid>
      <w:tr w:rsidR="0026514E" w:rsidRPr="0026514E" w14:paraId="642A7277" w14:textId="77777777" w:rsidTr="00E00497">
        <w:trPr>
          <w:trHeight w:val="614"/>
          <w:jc w:val="center"/>
        </w:trPr>
        <w:tc>
          <w:tcPr>
            <w:tcW w:w="2209" w:type="dxa"/>
            <w:vAlign w:val="center"/>
          </w:tcPr>
          <w:p w14:paraId="63B54E9C" w14:textId="77777777" w:rsidR="00B12197" w:rsidRPr="0026514E" w:rsidRDefault="00000000">
            <w:pPr>
              <w:adjustRightInd w:val="0"/>
              <w:snapToGrid w:val="0"/>
              <w:spacing w:line="440" w:lineRule="exact"/>
              <w:jc w:val="distribute"/>
              <w:rPr>
                <w:rFonts w:ascii="宋体" w:hAnsi="宋体"/>
                <w:sz w:val="30"/>
                <w:szCs w:val="30"/>
              </w:rPr>
            </w:pPr>
            <w:r w:rsidRPr="0026514E">
              <w:rPr>
                <w:rFonts w:ascii="宋体" w:hAnsi="宋体" w:hint="eastAsia"/>
                <w:sz w:val="30"/>
                <w:szCs w:val="30"/>
              </w:rPr>
              <w:t>采购人</w:t>
            </w:r>
          </w:p>
        </w:tc>
        <w:tc>
          <w:tcPr>
            <w:tcW w:w="243" w:type="dxa"/>
            <w:vAlign w:val="center"/>
          </w:tcPr>
          <w:p w14:paraId="3D95B454" w14:textId="77777777" w:rsidR="00B12197" w:rsidRPr="0026514E" w:rsidRDefault="00000000">
            <w:pPr>
              <w:adjustRightInd w:val="0"/>
              <w:snapToGrid w:val="0"/>
              <w:spacing w:line="440" w:lineRule="exact"/>
              <w:jc w:val="distribute"/>
              <w:rPr>
                <w:rFonts w:ascii="宋体" w:hAnsi="宋体"/>
                <w:sz w:val="30"/>
                <w:szCs w:val="30"/>
              </w:rPr>
            </w:pPr>
            <w:r w:rsidRPr="0026514E">
              <w:rPr>
                <w:rFonts w:ascii="宋体" w:hAnsi="宋体" w:hint="eastAsia"/>
                <w:sz w:val="30"/>
                <w:szCs w:val="30"/>
              </w:rPr>
              <w:t>：</w:t>
            </w:r>
          </w:p>
        </w:tc>
        <w:tc>
          <w:tcPr>
            <w:tcW w:w="6053" w:type="dxa"/>
            <w:vAlign w:val="center"/>
          </w:tcPr>
          <w:p w14:paraId="3333C572" w14:textId="6AC8578E" w:rsidR="00B12197" w:rsidRPr="0026514E" w:rsidRDefault="00E00497">
            <w:pPr>
              <w:adjustRightInd w:val="0"/>
              <w:snapToGrid w:val="0"/>
              <w:spacing w:line="440" w:lineRule="exact"/>
              <w:jc w:val="distribute"/>
              <w:rPr>
                <w:rFonts w:ascii="宋体" w:hAnsi="宋体"/>
                <w:sz w:val="30"/>
                <w:szCs w:val="30"/>
              </w:rPr>
            </w:pPr>
            <w:r w:rsidRPr="0026514E">
              <w:rPr>
                <w:rFonts w:ascii="宋体" w:hAnsi="宋体" w:hint="eastAsia"/>
                <w:sz w:val="30"/>
                <w:szCs w:val="30"/>
              </w:rPr>
              <w:t>温州市教育系统政府采购工作委员会办公室</w:t>
            </w:r>
          </w:p>
        </w:tc>
      </w:tr>
      <w:tr w:rsidR="0026514E" w:rsidRPr="0026514E" w14:paraId="7DA65EDE" w14:textId="77777777" w:rsidTr="00E00497">
        <w:trPr>
          <w:trHeight w:val="614"/>
          <w:jc w:val="center"/>
        </w:trPr>
        <w:tc>
          <w:tcPr>
            <w:tcW w:w="2209" w:type="dxa"/>
            <w:vAlign w:val="center"/>
          </w:tcPr>
          <w:p w14:paraId="4B762715" w14:textId="77777777" w:rsidR="00B12197" w:rsidRPr="0026514E" w:rsidRDefault="00000000">
            <w:pPr>
              <w:adjustRightInd w:val="0"/>
              <w:snapToGrid w:val="0"/>
              <w:spacing w:line="440" w:lineRule="exact"/>
              <w:jc w:val="distribute"/>
              <w:rPr>
                <w:rFonts w:ascii="宋体" w:hAnsi="宋体"/>
                <w:sz w:val="30"/>
                <w:szCs w:val="30"/>
              </w:rPr>
            </w:pPr>
            <w:r w:rsidRPr="0026514E">
              <w:rPr>
                <w:rFonts w:ascii="宋体" w:hAnsi="宋体" w:hint="eastAsia"/>
                <w:sz w:val="30"/>
                <w:szCs w:val="30"/>
              </w:rPr>
              <w:t>采购代理机构</w:t>
            </w:r>
          </w:p>
        </w:tc>
        <w:tc>
          <w:tcPr>
            <w:tcW w:w="243" w:type="dxa"/>
            <w:vAlign w:val="center"/>
          </w:tcPr>
          <w:p w14:paraId="0EC62108" w14:textId="77777777" w:rsidR="00B12197" w:rsidRPr="0026514E" w:rsidRDefault="00000000">
            <w:pPr>
              <w:adjustRightInd w:val="0"/>
              <w:snapToGrid w:val="0"/>
              <w:spacing w:line="440" w:lineRule="exact"/>
              <w:jc w:val="distribute"/>
              <w:rPr>
                <w:rFonts w:ascii="宋体" w:hAnsi="宋体"/>
                <w:sz w:val="30"/>
                <w:szCs w:val="30"/>
              </w:rPr>
            </w:pPr>
            <w:r w:rsidRPr="0026514E">
              <w:rPr>
                <w:rFonts w:ascii="宋体" w:hAnsi="宋体" w:hint="eastAsia"/>
                <w:sz w:val="30"/>
                <w:szCs w:val="30"/>
              </w:rPr>
              <w:t>：</w:t>
            </w:r>
          </w:p>
        </w:tc>
        <w:tc>
          <w:tcPr>
            <w:tcW w:w="6053" w:type="dxa"/>
            <w:vAlign w:val="center"/>
          </w:tcPr>
          <w:p w14:paraId="61EDDF8F" w14:textId="79133F69" w:rsidR="00B12197" w:rsidRPr="0026514E" w:rsidRDefault="00D120F1">
            <w:pPr>
              <w:adjustRightInd w:val="0"/>
              <w:snapToGrid w:val="0"/>
              <w:spacing w:line="440" w:lineRule="exact"/>
              <w:jc w:val="distribute"/>
              <w:rPr>
                <w:rFonts w:ascii="宋体" w:hAnsi="宋体"/>
                <w:sz w:val="30"/>
                <w:szCs w:val="30"/>
              </w:rPr>
            </w:pPr>
            <w:r w:rsidRPr="0026514E">
              <w:rPr>
                <w:rFonts w:ascii="宋体" w:hAnsi="宋体" w:hint="eastAsia"/>
                <w:sz w:val="30"/>
                <w:szCs w:val="30"/>
              </w:rPr>
              <w:t>温州云信招标代理有限公司</w:t>
            </w:r>
          </w:p>
        </w:tc>
      </w:tr>
    </w:tbl>
    <w:p w14:paraId="72925664" w14:textId="17A6F0D8" w:rsidR="00B12197" w:rsidRPr="0026514E" w:rsidRDefault="00000000">
      <w:pPr>
        <w:spacing w:line="600" w:lineRule="exact"/>
        <w:jc w:val="center"/>
        <w:rPr>
          <w:rFonts w:ascii="宋体" w:hAnsi="宋体"/>
          <w:spacing w:val="40"/>
          <w:sz w:val="30"/>
          <w:szCs w:val="30"/>
        </w:rPr>
      </w:pPr>
      <w:r w:rsidRPr="0026514E">
        <w:rPr>
          <w:rFonts w:ascii="宋体" w:hAnsi="宋体"/>
          <w:spacing w:val="40"/>
          <w:sz w:val="30"/>
          <w:szCs w:val="30"/>
        </w:rPr>
        <w:t>二〇二</w:t>
      </w:r>
      <w:r w:rsidR="00E00497" w:rsidRPr="0026514E">
        <w:rPr>
          <w:rFonts w:ascii="宋体" w:hAnsi="宋体" w:hint="eastAsia"/>
          <w:spacing w:val="40"/>
          <w:sz w:val="30"/>
          <w:szCs w:val="30"/>
        </w:rPr>
        <w:t>四</w:t>
      </w:r>
      <w:r w:rsidRPr="0026514E">
        <w:rPr>
          <w:rFonts w:ascii="宋体" w:hAnsi="宋体"/>
          <w:spacing w:val="40"/>
          <w:sz w:val="30"/>
          <w:szCs w:val="30"/>
        </w:rPr>
        <w:t>年</w:t>
      </w:r>
    </w:p>
    <w:p w14:paraId="73094252" w14:textId="77777777" w:rsidR="00B12197" w:rsidRPr="0026514E" w:rsidRDefault="00B12197">
      <w:pPr>
        <w:spacing w:line="600" w:lineRule="exact"/>
        <w:jc w:val="center"/>
        <w:rPr>
          <w:rFonts w:ascii="宋体" w:hAnsi="宋体"/>
          <w:bCs/>
          <w:sz w:val="32"/>
          <w:szCs w:val="32"/>
        </w:rPr>
        <w:sectPr w:rsidR="00B12197" w:rsidRPr="0026514E" w:rsidSect="007D1F58">
          <w:headerReference w:type="default" r:id="rId9"/>
          <w:footerReference w:type="even" r:id="rId10"/>
          <w:footerReference w:type="default" r:id="rId11"/>
          <w:footerReference w:type="first" r:id="rId12"/>
          <w:pgSz w:w="11906" w:h="16838"/>
          <w:pgMar w:top="1134" w:right="991" w:bottom="1134" w:left="1134" w:header="851" w:footer="851" w:gutter="0"/>
          <w:pgNumType w:start="0"/>
          <w:cols w:space="720"/>
          <w:titlePg/>
          <w:docGrid w:linePitch="312"/>
        </w:sectPr>
      </w:pPr>
    </w:p>
    <w:p w14:paraId="454237B4" w14:textId="77777777" w:rsidR="00B12197" w:rsidRPr="0026514E" w:rsidRDefault="00B12197"/>
    <w:p w14:paraId="185FCE3B" w14:textId="77777777" w:rsidR="00B12197" w:rsidRPr="0026514E" w:rsidRDefault="00000000">
      <w:pPr>
        <w:spacing w:line="600" w:lineRule="exact"/>
        <w:jc w:val="center"/>
        <w:rPr>
          <w:rFonts w:ascii="宋体" w:hAnsi="宋体"/>
          <w:b/>
          <w:bCs/>
          <w:sz w:val="34"/>
          <w:szCs w:val="32"/>
        </w:rPr>
      </w:pPr>
      <w:r w:rsidRPr="0026514E">
        <w:rPr>
          <w:rFonts w:ascii="宋体" w:hAnsi="宋体"/>
          <w:b/>
          <w:bCs/>
          <w:sz w:val="34"/>
          <w:szCs w:val="32"/>
        </w:rPr>
        <w:t>目</w:t>
      </w:r>
      <w:r w:rsidRPr="0026514E">
        <w:rPr>
          <w:rFonts w:ascii="宋体" w:hAnsi="宋体" w:hint="eastAsia"/>
          <w:b/>
          <w:bCs/>
          <w:sz w:val="34"/>
          <w:szCs w:val="32"/>
        </w:rPr>
        <w:t xml:space="preserve">   </w:t>
      </w:r>
      <w:r w:rsidRPr="0026514E">
        <w:rPr>
          <w:rFonts w:ascii="宋体" w:hAnsi="宋体"/>
          <w:b/>
          <w:bCs/>
          <w:sz w:val="34"/>
          <w:szCs w:val="32"/>
        </w:rPr>
        <w:t>录</w:t>
      </w:r>
    </w:p>
    <w:p w14:paraId="200C4A8F" w14:textId="230F3B47" w:rsidR="004934E9" w:rsidRPr="0026514E" w:rsidRDefault="00000000" w:rsidP="001221D6">
      <w:pPr>
        <w:pStyle w:val="TOC1"/>
        <w:spacing w:line="276" w:lineRule="auto"/>
        <w:rPr>
          <w:rFonts w:ascii="宋体" w:eastAsia="宋体" w:hAnsi="宋体" w:cstheme="minorBidi"/>
          <w:bCs w:val="0"/>
          <w:noProof/>
          <w14:ligatures w14:val="standardContextual"/>
        </w:rPr>
      </w:pPr>
      <w:r w:rsidRPr="0026514E">
        <w:rPr>
          <w:rFonts w:ascii="宋体" w:eastAsia="宋体" w:hAnsi="宋体" w:cs="Times New Roman" w:hint="eastAsia"/>
          <w:bCs w:val="0"/>
        </w:rPr>
        <w:fldChar w:fldCharType="begin"/>
      </w:r>
      <w:r w:rsidRPr="0026514E">
        <w:rPr>
          <w:rFonts w:ascii="宋体" w:eastAsia="宋体" w:hAnsi="宋体" w:cs="Times New Roman" w:hint="eastAsia"/>
          <w:bCs w:val="0"/>
        </w:rPr>
        <w:instrText xml:space="preserve"> TOC \o "1-3" \h \z \u </w:instrText>
      </w:r>
      <w:r w:rsidRPr="0026514E">
        <w:rPr>
          <w:rFonts w:ascii="宋体" w:eastAsia="宋体" w:hAnsi="宋体" w:cs="Times New Roman" w:hint="eastAsia"/>
          <w:bCs w:val="0"/>
        </w:rPr>
        <w:fldChar w:fldCharType="separate"/>
      </w:r>
      <w:hyperlink w:anchor="_Toc163391586" w:history="1">
        <w:r w:rsidR="004934E9" w:rsidRPr="0026514E">
          <w:rPr>
            <w:rStyle w:val="affc"/>
            <w:rFonts w:ascii="宋体" w:eastAsia="宋体" w:hAnsi="宋体"/>
            <w:noProof/>
            <w:color w:val="auto"/>
            <w:sz w:val="24"/>
            <w:szCs w:val="24"/>
          </w:rPr>
          <w:t>采购邀请函</w:t>
        </w:r>
        <w:r w:rsidR="004934E9" w:rsidRPr="0026514E">
          <w:rPr>
            <w:rFonts w:ascii="宋体" w:eastAsia="宋体" w:hAnsi="宋体"/>
            <w:noProof/>
            <w:webHidden/>
          </w:rPr>
          <w:tab/>
        </w:r>
        <w:r w:rsidR="004934E9" w:rsidRPr="0026514E">
          <w:rPr>
            <w:rFonts w:ascii="宋体" w:eastAsia="宋体" w:hAnsi="宋体"/>
            <w:noProof/>
            <w:webHidden/>
          </w:rPr>
          <w:fldChar w:fldCharType="begin"/>
        </w:r>
        <w:r w:rsidR="004934E9" w:rsidRPr="0026514E">
          <w:rPr>
            <w:rFonts w:ascii="宋体" w:eastAsia="宋体" w:hAnsi="宋体"/>
            <w:noProof/>
            <w:webHidden/>
          </w:rPr>
          <w:instrText xml:space="preserve"> PAGEREF _Toc163391586 \h </w:instrText>
        </w:r>
        <w:r w:rsidR="004934E9" w:rsidRPr="0026514E">
          <w:rPr>
            <w:rFonts w:ascii="宋体" w:eastAsia="宋体" w:hAnsi="宋体"/>
            <w:noProof/>
            <w:webHidden/>
          </w:rPr>
        </w:r>
        <w:r w:rsidR="004934E9" w:rsidRPr="0026514E">
          <w:rPr>
            <w:rFonts w:ascii="宋体" w:eastAsia="宋体" w:hAnsi="宋体"/>
            <w:noProof/>
            <w:webHidden/>
          </w:rPr>
          <w:fldChar w:fldCharType="separate"/>
        </w:r>
        <w:r w:rsidR="004F2FB4">
          <w:rPr>
            <w:rFonts w:ascii="宋体" w:eastAsia="宋体" w:hAnsi="宋体"/>
            <w:noProof/>
            <w:webHidden/>
          </w:rPr>
          <w:t>2</w:t>
        </w:r>
        <w:r w:rsidR="004934E9" w:rsidRPr="0026514E">
          <w:rPr>
            <w:rFonts w:ascii="宋体" w:eastAsia="宋体" w:hAnsi="宋体"/>
            <w:noProof/>
            <w:webHidden/>
          </w:rPr>
          <w:fldChar w:fldCharType="end"/>
        </w:r>
      </w:hyperlink>
    </w:p>
    <w:p w14:paraId="12950800" w14:textId="0F3014D5" w:rsidR="004934E9" w:rsidRPr="0026514E" w:rsidRDefault="00000000" w:rsidP="001221D6">
      <w:pPr>
        <w:pStyle w:val="TOC1"/>
        <w:spacing w:line="276" w:lineRule="auto"/>
        <w:rPr>
          <w:rFonts w:ascii="宋体" w:eastAsia="宋体" w:hAnsi="宋体" w:cstheme="minorBidi"/>
          <w:bCs w:val="0"/>
          <w:noProof/>
          <w14:ligatures w14:val="standardContextual"/>
        </w:rPr>
      </w:pPr>
      <w:hyperlink w:anchor="_Toc163391587" w:history="1">
        <w:r w:rsidR="004934E9" w:rsidRPr="0026514E">
          <w:rPr>
            <w:rStyle w:val="affc"/>
            <w:rFonts w:ascii="宋体" w:eastAsia="宋体" w:hAnsi="宋体"/>
            <w:noProof/>
            <w:color w:val="auto"/>
            <w:sz w:val="24"/>
            <w:szCs w:val="24"/>
          </w:rPr>
          <w:t>第一部分  供应商须知</w:t>
        </w:r>
        <w:r w:rsidR="004934E9" w:rsidRPr="0026514E">
          <w:rPr>
            <w:rFonts w:ascii="宋体" w:eastAsia="宋体" w:hAnsi="宋体"/>
            <w:noProof/>
            <w:webHidden/>
          </w:rPr>
          <w:tab/>
        </w:r>
        <w:r w:rsidR="004934E9" w:rsidRPr="0026514E">
          <w:rPr>
            <w:rFonts w:ascii="宋体" w:eastAsia="宋体" w:hAnsi="宋体"/>
            <w:noProof/>
            <w:webHidden/>
          </w:rPr>
          <w:fldChar w:fldCharType="begin"/>
        </w:r>
        <w:r w:rsidR="004934E9" w:rsidRPr="0026514E">
          <w:rPr>
            <w:rFonts w:ascii="宋体" w:eastAsia="宋体" w:hAnsi="宋体"/>
            <w:noProof/>
            <w:webHidden/>
          </w:rPr>
          <w:instrText xml:space="preserve"> PAGEREF _Toc163391587 \h </w:instrText>
        </w:r>
        <w:r w:rsidR="004934E9" w:rsidRPr="0026514E">
          <w:rPr>
            <w:rFonts w:ascii="宋体" w:eastAsia="宋体" w:hAnsi="宋体"/>
            <w:noProof/>
            <w:webHidden/>
          </w:rPr>
        </w:r>
        <w:r w:rsidR="004934E9" w:rsidRPr="0026514E">
          <w:rPr>
            <w:rFonts w:ascii="宋体" w:eastAsia="宋体" w:hAnsi="宋体"/>
            <w:noProof/>
            <w:webHidden/>
          </w:rPr>
          <w:fldChar w:fldCharType="separate"/>
        </w:r>
        <w:r w:rsidR="004F2FB4">
          <w:rPr>
            <w:rFonts w:ascii="宋体" w:eastAsia="宋体" w:hAnsi="宋体"/>
            <w:noProof/>
            <w:webHidden/>
          </w:rPr>
          <w:t>5</w:t>
        </w:r>
        <w:r w:rsidR="004934E9" w:rsidRPr="0026514E">
          <w:rPr>
            <w:rFonts w:ascii="宋体" w:eastAsia="宋体" w:hAnsi="宋体"/>
            <w:noProof/>
            <w:webHidden/>
          </w:rPr>
          <w:fldChar w:fldCharType="end"/>
        </w:r>
      </w:hyperlink>
    </w:p>
    <w:p w14:paraId="7A609661" w14:textId="074D87A2" w:rsidR="004934E9" w:rsidRPr="0026514E" w:rsidRDefault="00000000" w:rsidP="001221D6">
      <w:pPr>
        <w:pStyle w:val="TOC2"/>
        <w:tabs>
          <w:tab w:val="right" w:leader="dot" w:pos="9628"/>
        </w:tabs>
        <w:spacing w:line="276" w:lineRule="auto"/>
        <w:rPr>
          <w:rFonts w:ascii="宋体" w:hAnsi="宋体" w:cstheme="minorBidi"/>
          <w:noProof/>
          <w:sz w:val="24"/>
          <w14:ligatures w14:val="standardContextual"/>
        </w:rPr>
      </w:pPr>
      <w:hyperlink w:anchor="_Toc163391588" w:history="1">
        <w:r w:rsidR="004934E9" w:rsidRPr="0026514E">
          <w:rPr>
            <w:rStyle w:val="affc"/>
            <w:rFonts w:ascii="宋体" w:hAnsi="宋体" w:cs="Courier New"/>
            <w:noProof/>
            <w:color w:val="auto"/>
            <w:sz w:val="24"/>
            <w:szCs w:val="24"/>
          </w:rPr>
          <w:t>供应商须知前附表</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_Toc163391588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5</w:t>
        </w:r>
        <w:r w:rsidR="004934E9" w:rsidRPr="0026514E">
          <w:rPr>
            <w:rFonts w:ascii="宋体" w:hAnsi="宋体"/>
            <w:noProof/>
            <w:webHidden/>
            <w:sz w:val="24"/>
          </w:rPr>
          <w:fldChar w:fldCharType="end"/>
        </w:r>
      </w:hyperlink>
    </w:p>
    <w:p w14:paraId="6675F1C9" w14:textId="28931F97" w:rsidR="004934E9" w:rsidRPr="0026514E" w:rsidRDefault="00000000" w:rsidP="001221D6">
      <w:pPr>
        <w:pStyle w:val="TOC2"/>
        <w:tabs>
          <w:tab w:val="right" w:leader="dot" w:pos="9628"/>
        </w:tabs>
        <w:spacing w:line="276" w:lineRule="auto"/>
        <w:rPr>
          <w:rFonts w:ascii="宋体" w:hAnsi="宋体" w:cstheme="minorBidi"/>
          <w:noProof/>
          <w:sz w:val="24"/>
          <w14:ligatures w14:val="standardContextual"/>
        </w:rPr>
      </w:pPr>
      <w:hyperlink w:anchor="_Toc163391589" w:history="1">
        <w:r w:rsidR="004934E9" w:rsidRPr="0026514E">
          <w:rPr>
            <w:rStyle w:val="affc"/>
            <w:rFonts w:ascii="宋体" w:hAnsi="宋体" w:cs="Courier New"/>
            <w:noProof/>
            <w:color w:val="auto"/>
            <w:sz w:val="24"/>
            <w:szCs w:val="24"/>
          </w:rPr>
          <w:t>一、说明</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_Toc163391589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9</w:t>
        </w:r>
        <w:r w:rsidR="004934E9" w:rsidRPr="0026514E">
          <w:rPr>
            <w:rFonts w:ascii="宋体" w:hAnsi="宋体"/>
            <w:noProof/>
            <w:webHidden/>
            <w:sz w:val="24"/>
          </w:rPr>
          <w:fldChar w:fldCharType="end"/>
        </w:r>
      </w:hyperlink>
    </w:p>
    <w:p w14:paraId="55C9913F" w14:textId="3289F8AF" w:rsidR="004934E9" w:rsidRPr="0026514E" w:rsidRDefault="00000000" w:rsidP="001221D6">
      <w:pPr>
        <w:pStyle w:val="TOC2"/>
        <w:tabs>
          <w:tab w:val="right" w:leader="dot" w:pos="9628"/>
        </w:tabs>
        <w:spacing w:line="276" w:lineRule="auto"/>
        <w:rPr>
          <w:rFonts w:ascii="宋体" w:hAnsi="宋体" w:cstheme="minorBidi"/>
          <w:noProof/>
          <w:sz w:val="24"/>
          <w14:ligatures w14:val="standardContextual"/>
        </w:rPr>
      </w:pPr>
      <w:hyperlink w:anchor="_Toc163391590" w:history="1">
        <w:r w:rsidR="004934E9" w:rsidRPr="0026514E">
          <w:rPr>
            <w:rStyle w:val="affc"/>
            <w:rFonts w:ascii="宋体" w:hAnsi="宋体" w:cs="Courier New"/>
            <w:noProof/>
            <w:color w:val="auto"/>
            <w:sz w:val="24"/>
            <w:szCs w:val="24"/>
          </w:rPr>
          <w:t>二、政府采购政策</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_Toc163391590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10</w:t>
        </w:r>
        <w:r w:rsidR="004934E9" w:rsidRPr="0026514E">
          <w:rPr>
            <w:rFonts w:ascii="宋体" w:hAnsi="宋体"/>
            <w:noProof/>
            <w:webHidden/>
            <w:sz w:val="24"/>
          </w:rPr>
          <w:fldChar w:fldCharType="end"/>
        </w:r>
      </w:hyperlink>
    </w:p>
    <w:p w14:paraId="30D606F0" w14:textId="734CD95A" w:rsidR="004934E9" w:rsidRPr="0026514E" w:rsidRDefault="00000000" w:rsidP="001221D6">
      <w:pPr>
        <w:pStyle w:val="TOC2"/>
        <w:tabs>
          <w:tab w:val="right" w:leader="dot" w:pos="9628"/>
        </w:tabs>
        <w:spacing w:line="276" w:lineRule="auto"/>
        <w:rPr>
          <w:rFonts w:ascii="宋体" w:hAnsi="宋体" w:cstheme="minorBidi"/>
          <w:noProof/>
          <w:sz w:val="24"/>
          <w14:ligatures w14:val="standardContextual"/>
        </w:rPr>
      </w:pPr>
      <w:hyperlink w:anchor="_Toc163391591" w:history="1">
        <w:r w:rsidR="004934E9" w:rsidRPr="0026514E">
          <w:rPr>
            <w:rStyle w:val="affc"/>
            <w:rFonts w:ascii="宋体" w:hAnsi="宋体" w:cs="Courier New"/>
            <w:noProof/>
            <w:color w:val="auto"/>
            <w:sz w:val="24"/>
            <w:szCs w:val="24"/>
          </w:rPr>
          <w:t>三、询问、质疑、投诉</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_Toc163391591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12</w:t>
        </w:r>
        <w:r w:rsidR="004934E9" w:rsidRPr="0026514E">
          <w:rPr>
            <w:rFonts w:ascii="宋体" w:hAnsi="宋体"/>
            <w:noProof/>
            <w:webHidden/>
            <w:sz w:val="24"/>
          </w:rPr>
          <w:fldChar w:fldCharType="end"/>
        </w:r>
      </w:hyperlink>
    </w:p>
    <w:p w14:paraId="1DD4F1FE" w14:textId="12ACC327" w:rsidR="004934E9" w:rsidRPr="0026514E" w:rsidRDefault="00000000" w:rsidP="001221D6">
      <w:pPr>
        <w:pStyle w:val="TOC2"/>
        <w:tabs>
          <w:tab w:val="right" w:leader="dot" w:pos="9628"/>
        </w:tabs>
        <w:spacing w:line="276" w:lineRule="auto"/>
        <w:rPr>
          <w:rFonts w:ascii="宋体" w:hAnsi="宋体" w:cstheme="minorBidi"/>
          <w:noProof/>
          <w:sz w:val="24"/>
          <w14:ligatures w14:val="standardContextual"/>
        </w:rPr>
      </w:pPr>
      <w:hyperlink w:anchor="_Toc163391592" w:history="1">
        <w:r w:rsidR="004934E9" w:rsidRPr="0026514E">
          <w:rPr>
            <w:rStyle w:val="affc"/>
            <w:rFonts w:ascii="宋体" w:hAnsi="宋体" w:cs="Courier New"/>
            <w:noProof/>
            <w:color w:val="auto"/>
            <w:sz w:val="24"/>
            <w:szCs w:val="24"/>
          </w:rPr>
          <w:t>四、磋商文件</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_Toc163391592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14</w:t>
        </w:r>
        <w:r w:rsidR="004934E9" w:rsidRPr="0026514E">
          <w:rPr>
            <w:rFonts w:ascii="宋体" w:hAnsi="宋体"/>
            <w:noProof/>
            <w:webHidden/>
            <w:sz w:val="24"/>
          </w:rPr>
          <w:fldChar w:fldCharType="end"/>
        </w:r>
      </w:hyperlink>
    </w:p>
    <w:p w14:paraId="0D5457B9" w14:textId="2641FE30" w:rsidR="004934E9" w:rsidRPr="0026514E" w:rsidRDefault="00000000" w:rsidP="001221D6">
      <w:pPr>
        <w:pStyle w:val="TOC2"/>
        <w:tabs>
          <w:tab w:val="right" w:leader="dot" w:pos="9628"/>
        </w:tabs>
        <w:spacing w:line="276" w:lineRule="auto"/>
        <w:rPr>
          <w:rFonts w:ascii="宋体" w:hAnsi="宋体" w:cstheme="minorBidi"/>
          <w:noProof/>
          <w:sz w:val="24"/>
          <w14:ligatures w14:val="standardContextual"/>
        </w:rPr>
      </w:pPr>
      <w:hyperlink w:anchor="_Toc163391593" w:history="1">
        <w:r w:rsidR="004934E9" w:rsidRPr="0026514E">
          <w:rPr>
            <w:rStyle w:val="affc"/>
            <w:rFonts w:ascii="宋体" w:hAnsi="宋体" w:cs="Courier New"/>
            <w:noProof/>
            <w:color w:val="auto"/>
            <w:sz w:val="24"/>
            <w:szCs w:val="24"/>
          </w:rPr>
          <w:t>五、响应文件</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_Toc163391593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14</w:t>
        </w:r>
        <w:r w:rsidR="004934E9" w:rsidRPr="0026514E">
          <w:rPr>
            <w:rFonts w:ascii="宋体" w:hAnsi="宋体"/>
            <w:noProof/>
            <w:webHidden/>
            <w:sz w:val="24"/>
          </w:rPr>
          <w:fldChar w:fldCharType="end"/>
        </w:r>
      </w:hyperlink>
    </w:p>
    <w:p w14:paraId="77B5FB64" w14:textId="097067F2" w:rsidR="004934E9" w:rsidRPr="0026514E" w:rsidRDefault="00000000" w:rsidP="001221D6">
      <w:pPr>
        <w:pStyle w:val="TOC2"/>
        <w:tabs>
          <w:tab w:val="right" w:leader="dot" w:pos="9628"/>
        </w:tabs>
        <w:spacing w:line="276" w:lineRule="auto"/>
        <w:rPr>
          <w:rFonts w:ascii="宋体" w:hAnsi="宋体" w:cstheme="minorBidi"/>
          <w:noProof/>
          <w:sz w:val="24"/>
          <w14:ligatures w14:val="standardContextual"/>
        </w:rPr>
      </w:pPr>
      <w:hyperlink w:anchor="_Toc163391594" w:history="1">
        <w:r w:rsidR="004934E9" w:rsidRPr="0026514E">
          <w:rPr>
            <w:rStyle w:val="affc"/>
            <w:rFonts w:ascii="宋体" w:hAnsi="宋体" w:cs="Courier New"/>
            <w:noProof/>
            <w:color w:val="auto"/>
            <w:sz w:val="24"/>
            <w:szCs w:val="24"/>
          </w:rPr>
          <w:t>六、响应文件的递交</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_Toc163391594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17</w:t>
        </w:r>
        <w:r w:rsidR="004934E9" w:rsidRPr="0026514E">
          <w:rPr>
            <w:rFonts w:ascii="宋体" w:hAnsi="宋体"/>
            <w:noProof/>
            <w:webHidden/>
            <w:sz w:val="24"/>
          </w:rPr>
          <w:fldChar w:fldCharType="end"/>
        </w:r>
      </w:hyperlink>
    </w:p>
    <w:p w14:paraId="1B7A2B75" w14:textId="6894BE64" w:rsidR="004934E9" w:rsidRPr="0026514E" w:rsidRDefault="00000000" w:rsidP="001221D6">
      <w:pPr>
        <w:pStyle w:val="TOC2"/>
        <w:tabs>
          <w:tab w:val="right" w:leader="dot" w:pos="9628"/>
        </w:tabs>
        <w:spacing w:line="276" w:lineRule="auto"/>
        <w:rPr>
          <w:rFonts w:ascii="宋体" w:hAnsi="宋体" w:cstheme="minorBidi"/>
          <w:noProof/>
          <w:sz w:val="24"/>
          <w14:ligatures w14:val="standardContextual"/>
        </w:rPr>
      </w:pPr>
      <w:hyperlink w:anchor="_Toc163391595" w:history="1">
        <w:r w:rsidR="004934E9" w:rsidRPr="0026514E">
          <w:rPr>
            <w:rStyle w:val="affc"/>
            <w:rFonts w:ascii="宋体" w:hAnsi="宋体" w:cs="Courier New"/>
            <w:noProof/>
            <w:color w:val="auto"/>
            <w:sz w:val="24"/>
            <w:szCs w:val="24"/>
          </w:rPr>
          <w:t>七、电子化开启</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_Toc163391595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17</w:t>
        </w:r>
        <w:r w:rsidR="004934E9" w:rsidRPr="0026514E">
          <w:rPr>
            <w:rFonts w:ascii="宋体" w:hAnsi="宋体"/>
            <w:noProof/>
            <w:webHidden/>
            <w:sz w:val="24"/>
          </w:rPr>
          <w:fldChar w:fldCharType="end"/>
        </w:r>
      </w:hyperlink>
    </w:p>
    <w:p w14:paraId="38E1F25C" w14:textId="35B0380E" w:rsidR="004934E9" w:rsidRPr="0026514E" w:rsidRDefault="00000000" w:rsidP="001221D6">
      <w:pPr>
        <w:pStyle w:val="TOC2"/>
        <w:tabs>
          <w:tab w:val="right" w:leader="dot" w:pos="9628"/>
        </w:tabs>
        <w:spacing w:line="276" w:lineRule="auto"/>
        <w:rPr>
          <w:rFonts w:ascii="宋体" w:hAnsi="宋体" w:cstheme="minorBidi"/>
          <w:noProof/>
          <w:sz w:val="24"/>
          <w14:ligatures w14:val="standardContextual"/>
        </w:rPr>
      </w:pPr>
      <w:hyperlink w:anchor="_Toc163391596" w:history="1">
        <w:r w:rsidR="004934E9" w:rsidRPr="0026514E">
          <w:rPr>
            <w:rStyle w:val="affc"/>
            <w:rFonts w:ascii="宋体" w:hAnsi="宋体" w:cs="Courier New"/>
            <w:noProof/>
            <w:color w:val="auto"/>
            <w:sz w:val="24"/>
            <w:szCs w:val="24"/>
          </w:rPr>
          <w:t>八、评审</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_Toc163391596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18</w:t>
        </w:r>
        <w:r w:rsidR="004934E9" w:rsidRPr="0026514E">
          <w:rPr>
            <w:rFonts w:ascii="宋体" w:hAnsi="宋体"/>
            <w:noProof/>
            <w:webHidden/>
            <w:sz w:val="24"/>
          </w:rPr>
          <w:fldChar w:fldCharType="end"/>
        </w:r>
      </w:hyperlink>
    </w:p>
    <w:p w14:paraId="4F1B7881" w14:textId="4AF5ADA3" w:rsidR="004934E9" w:rsidRPr="0026514E" w:rsidRDefault="00000000" w:rsidP="001221D6">
      <w:pPr>
        <w:pStyle w:val="TOC2"/>
        <w:tabs>
          <w:tab w:val="right" w:leader="dot" w:pos="9628"/>
        </w:tabs>
        <w:spacing w:line="276" w:lineRule="auto"/>
        <w:rPr>
          <w:rFonts w:ascii="宋体" w:hAnsi="宋体" w:cstheme="minorBidi"/>
          <w:noProof/>
          <w:sz w:val="24"/>
          <w14:ligatures w14:val="standardContextual"/>
        </w:rPr>
      </w:pPr>
      <w:hyperlink w:anchor="_Toc163391597" w:history="1">
        <w:r w:rsidR="004934E9" w:rsidRPr="0026514E">
          <w:rPr>
            <w:rStyle w:val="affc"/>
            <w:rFonts w:ascii="宋体" w:hAnsi="宋体" w:cs="Courier New"/>
            <w:noProof/>
            <w:color w:val="auto"/>
            <w:sz w:val="24"/>
            <w:szCs w:val="24"/>
          </w:rPr>
          <w:t>九、定标及合同授予</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_Toc163391597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21</w:t>
        </w:r>
        <w:r w:rsidR="004934E9" w:rsidRPr="0026514E">
          <w:rPr>
            <w:rFonts w:ascii="宋体" w:hAnsi="宋体"/>
            <w:noProof/>
            <w:webHidden/>
            <w:sz w:val="24"/>
          </w:rPr>
          <w:fldChar w:fldCharType="end"/>
        </w:r>
      </w:hyperlink>
    </w:p>
    <w:p w14:paraId="6BEAD8D5" w14:textId="2E1237B1" w:rsidR="004934E9" w:rsidRPr="0026514E" w:rsidRDefault="00000000" w:rsidP="001221D6">
      <w:pPr>
        <w:pStyle w:val="TOC2"/>
        <w:tabs>
          <w:tab w:val="right" w:leader="dot" w:pos="9628"/>
        </w:tabs>
        <w:spacing w:line="276" w:lineRule="auto"/>
        <w:rPr>
          <w:rFonts w:ascii="宋体" w:hAnsi="宋体" w:cstheme="minorBidi"/>
          <w:noProof/>
          <w:sz w:val="24"/>
          <w14:ligatures w14:val="standardContextual"/>
        </w:rPr>
      </w:pPr>
      <w:hyperlink w:anchor="_Toc163391598" w:history="1">
        <w:r w:rsidR="004934E9" w:rsidRPr="0026514E">
          <w:rPr>
            <w:rStyle w:val="affc"/>
            <w:rFonts w:ascii="宋体" w:hAnsi="宋体" w:cs="Courier New"/>
            <w:noProof/>
            <w:color w:val="auto"/>
            <w:sz w:val="24"/>
            <w:szCs w:val="24"/>
          </w:rPr>
          <w:t>十、验收</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_Toc163391598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22</w:t>
        </w:r>
        <w:r w:rsidR="004934E9" w:rsidRPr="0026514E">
          <w:rPr>
            <w:rFonts w:ascii="宋体" w:hAnsi="宋体"/>
            <w:noProof/>
            <w:webHidden/>
            <w:sz w:val="24"/>
          </w:rPr>
          <w:fldChar w:fldCharType="end"/>
        </w:r>
      </w:hyperlink>
    </w:p>
    <w:p w14:paraId="2B8D59C4" w14:textId="6C7664DE" w:rsidR="004934E9" w:rsidRPr="0026514E" w:rsidRDefault="00000000" w:rsidP="001221D6">
      <w:pPr>
        <w:pStyle w:val="TOC2"/>
        <w:tabs>
          <w:tab w:val="right" w:leader="dot" w:pos="9628"/>
        </w:tabs>
        <w:spacing w:line="276" w:lineRule="auto"/>
        <w:rPr>
          <w:rFonts w:ascii="宋体" w:hAnsi="宋体" w:cstheme="minorBidi"/>
          <w:noProof/>
          <w:sz w:val="24"/>
          <w14:ligatures w14:val="standardContextual"/>
        </w:rPr>
      </w:pPr>
      <w:hyperlink w:anchor="_Toc163391599" w:history="1">
        <w:r w:rsidR="004934E9" w:rsidRPr="0026514E">
          <w:rPr>
            <w:rStyle w:val="affc"/>
            <w:rFonts w:ascii="宋体" w:hAnsi="宋体" w:cs="Courier New"/>
            <w:noProof/>
            <w:color w:val="auto"/>
            <w:sz w:val="24"/>
            <w:szCs w:val="24"/>
          </w:rPr>
          <w:t>十一、其他</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_Toc163391599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22</w:t>
        </w:r>
        <w:r w:rsidR="004934E9" w:rsidRPr="0026514E">
          <w:rPr>
            <w:rFonts w:ascii="宋体" w:hAnsi="宋体"/>
            <w:noProof/>
            <w:webHidden/>
            <w:sz w:val="24"/>
          </w:rPr>
          <w:fldChar w:fldCharType="end"/>
        </w:r>
      </w:hyperlink>
    </w:p>
    <w:p w14:paraId="68B98DBE" w14:textId="543FCE10" w:rsidR="004934E9" w:rsidRPr="0026514E" w:rsidRDefault="00000000" w:rsidP="001221D6">
      <w:pPr>
        <w:pStyle w:val="TOC1"/>
        <w:spacing w:line="276" w:lineRule="auto"/>
        <w:rPr>
          <w:rFonts w:ascii="宋体" w:eastAsia="宋体" w:hAnsi="宋体" w:cstheme="minorBidi"/>
          <w:bCs w:val="0"/>
          <w:noProof/>
          <w14:ligatures w14:val="standardContextual"/>
        </w:rPr>
      </w:pPr>
      <w:hyperlink w:anchor="_Toc163391600" w:history="1">
        <w:r w:rsidR="004934E9" w:rsidRPr="0026514E">
          <w:rPr>
            <w:rStyle w:val="affc"/>
            <w:rFonts w:ascii="宋体" w:eastAsia="宋体" w:hAnsi="宋体"/>
            <w:noProof/>
            <w:color w:val="auto"/>
            <w:sz w:val="24"/>
            <w:szCs w:val="24"/>
          </w:rPr>
          <w:t>第二部分 应提交的有关格式范例</w:t>
        </w:r>
        <w:r w:rsidR="004934E9" w:rsidRPr="0026514E">
          <w:rPr>
            <w:rFonts w:ascii="宋体" w:eastAsia="宋体" w:hAnsi="宋体"/>
            <w:noProof/>
            <w:webHidden/>
          </w:rPr>
          <w:tab/>
        </w:r>
        <w:r w:rsidR="004934E9" w:rsidRPr="0026514E">
          <w:rPr>
            <w:rFonts w:ascii="宋体" w:eastAsia="宋体" w:hAnsi="宋体"/>
            <w:noProof/>
            <w:webHidden/>
          </w:rPr>
          <w:fldChar w:fldCharType="begin"/>
        </w:r>
        <w:r w:rsidR="004934E9" w:rsidRPr="0026514E">
          <w:rPr>
            <w:rFonts w:ascii="宋体" w:eastAsia="宋体" w:hAnsi="宋体"/>
            <w:noProof/>
            <w:webHidden/>
          </w:rPr>
          <w:instrText xml:space="preserve"> PAGEREF _Toc163391600 \h </w:instrText>
        </w:r>
        <w:r w:rsidR="004934E9" w:rsidRPr="0026514E">
          <w:rPr>
            <w:rFonts w:ascii="宋体" w:eastAsia="宋体" w:hAnsi="宋体"/>
            <w:noProof/>
            <w:webHidden/>
          </w:rPr>
        </w:r>
        <w:r w:rsidR="004934E9" w:rsidRPr="0026514E">
          <w:rPr>
            <w:rFonts w:ascii="宋体" w:eastAsia="宋体" w:hAnsi="宋体"/>
            <w:noProof/>
            <w:webHidden/>
          </w:rPr>
          <w:fldChar w:fldCharType="separate"/>
        </w:r>
        <w:r w:rsidR="004F2FB4">
          <w:rPr>
            <w:rFonts w:ascii="宋体" w:eastAsia="宋体" w:hAnsi="宋体"/>
            <w:noProof/>
            <w:webHidden/>
          </w:rPr>
          <w:t>24</w:t>
        </w:r>
        <w:r w:rsidR="004934E9" w:rsidRPr="0026514E">
          <w:rPr>
            <w:rFonts w:ascii="宋体" w:eastAsia="宋体" w:hAnsi="宋体"/>
            <w:noProof/>
            <w:webHidden/>
          </w:rPr>
          <w:fldChar w:fldCharType="end"/>
        </w:r>
      </w:hyperlink>
    </w:p>
    <w:p w14:paraId="317F8E30" w14:textId="721DDAF9" w:rsidR="004934E9" w:rsidRPr="0026514E" w:rsidRDefault="00000000" w:rsidP="001221D6">
      <w:pPr>
        <w:pStyle w:val="TOC3"/>
        <w:tabs>
          <w:tab w:val="right" w:leader="dot" w:pos="9628"/>
        </w:tabs>
        <w:spacing w:line="276" w:lineRule="auto"/>
        <w:rPr>
          <w:rFonts w:ascii="宋体" w:hAnsi="宋体" w:cstheme="minorBidi"/>
          <w:noProof/>
          <w:sz w:val="24"/>
          <w14:ligatures w14:val="standardContextual"/>
        </w:rPr>
      </w:pPr>
      <w:hyperlink w:anchor="_Toc163391601" w:history="1">
        <w:r w:rsidR="004934E9" w:rsidRPr="0026514E">
          <w:rPr>
            <w:rStyle w:val="affc"/>
            <w:rFonts w:ascii="宋体" w:hAnsi="宋体" w:cs="Arial"/>
            <w:noProof/>
            <w:color w:val="auto"/>
            <w:kern w:val="0"/>
            <w:sz w:val="24"/>
            <w:szCs w:val="24"/>
          </w:rPr>
          <w:t>资格文件</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_Toc163391601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25</w:t>
        </w:r>
        <w:r w:rsidR="004934E9" w:rsidRPr="0026514E">
          <w:rPr>
            <w:rFonts w:ascii="宋体" w:hAnsi="宋体"/>
            <w:noProof/>
            <w:webHidden/>
            <w:sz w:val="24"/>
          </w:rPr>
          <w:fldChar w:fldCharType="end"/>
        </w:r>
      </w:hyperlink>
    </w:p>
    <w:p w14:paraId="057E8AF4" w14:textId="6C557D0E" w:rsidR="004934E9" w:rsidRPr="0026514E" w:rsidRDefault="00000000" w:rsidP="001221D6">
      <w:pPr>
        <w:pStyle w:val="TOC3"/>
        <w:tabs>
          <w:tab w:val="right" w:leader="dot" w:pos="9628"/>
        </w:tabs>
        <w:spacing w:line="276" w:lineRule="auto"/>
        <w:rPr>
          <w:rFonts w:ascii="宋体" w:hAnsi="宋体" w:cstheme="minorBidi"/>
          <w:noProof/>
          <w:sz w:val="24"/>
          <w14:ligatures w14:val="standardContextual"/>
        </w:rPr>
      </w:pPr>
      <w:hyperlink w:anchor="_Toc163391602" w:history="1">
        <w:r w:rsidR="004934E9" w:rsidRPr="0026514E">
          <w:rPr>
            <w:rStyle w:val="affc"/>
            <w:rFonts w:ascii="宋体" w:hAnsi="宋体" w:cs="Arial"/>
            <w:noProof/>
            <w:color w:val="auto"/>
            <w:kern w:val="0"/>
            <w:sz w:val="24"/>
            <w:szCs w:val="24"/>
          </w:rPr>
          <w:t>商务技术文件</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_Toc163391602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28</w:t>
        </w:r>
        <w:r w:rsidR="004934E9" w:rsidRPr="0026514E">
          <w:rPr>
            <w:rFonts w:ascii="宋体" w:hAnsi="宋体"/>
            <w:noProof/>
            <w:webHidden/>
            <w:sz w:val="24"/>
          </w:rPr>
          <w:fldChar w:fldCharType="end"/>
        </w:r>
      </w:hyperlink>
    </w:p>
    <w:p w14:paraId="62A55901" w14:textId="3314B665" w:rsidR="004934E9" w:rsidRPr="0026514E" w:rsidRDefault="00000000" w:rsidP="001221D6">
      <w:pPr>
        <w:pStyle w:val="TOC3"/>
        <w:tabs>
          <w:tab w:val="right" w:leader="dot" w:pos="9628"/>
        </w:tabs>
        <w:spacing w:line="276" w:lineRule="auto"/>
        <w:rPr>
          <w:rFonts w:ascii="宋体" w:hAnsi="宋体" w:cstheme="minorBidi"/>
          <w:noProof/>
          <w:sz w:val="24"/>
          <w14:ligatures w14:val="standardContextual"/>
        </w:rPr>
      </w:pPr>
      <w:hyperlink w:anchor="_Toc163391603" w:history="1">
        <w:r w:rsidR="004934E9" w:rsidRPr="0026514E">
          <w:rPr>
            <w:rStyle w:val="affc"/>
            <w:rFonts w:ascii="宋体" w:hAnsi="宋体" w:cs="Arial"/>
            <w:noProof/>
            <w:color w:val="auto"/>
            <w:kern w:val="0"/>
            <w:sz w:val="24"/>
            <w:szCs w:val="24"/>
          </w:rPr>
          <w:t>报价文件</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_Toc163391603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36</w:t>
        </w:r>
        <w:r w:rsidR="004934E9" w:rsidRPr="0026514E">
          <w:rPr>
            <w:rFonts w:ascii="宋体" w:hAnsi="宋体"/>
            <w:noProof/>
            <w:webHidden/>
            <w:sz w:val="24"/>
          </w:rPr>
          <w:fldChar w:fldCharType="end"/>
        </w:r>
      </w:hyperlink>
    </w:p>
    <w:p w14:paraId="7C545533" w14:textId="2E1C53A1" w:rsidR="004934E9" w:rsidRPr="0026514E" w:rsidRDefault="00000000" w:rsidP="001221D6">
      <w:pPr>
        <w:pStyle w:val="TOC3"/>
        <w:tabs>
          <w:tab w:val="right" w:leader="dot" w:pos="9628"/>
        </w:tabs>
        <w:spacing w:line="276" w:lineRule="auto"/>
        <w:rPr>
          <w:rFonts w:ascii="宋体" w:hAnsi="宋体" w:cstheme="minorBidi"/>
          <w:noProof/>
          <w:sz w:val="24"/>
          <w14:ligatures w14:val="standardContextual"/>
        </w:rPr>
      </w:pPr>
      <w:hyperlink w:anchor="_Toc163391604" w:history="1">
        <w:r w:rsidR="004934E9" w:rsidRPr="0026514E">
          <w:rPr>
            <w:rStyle w:val="affc"/>
            <w:rFonts w:ascii="宋体" w:hAnsi="宋体"/>
            <w:noProof/>
            <w:color w:val="auto"/>
            <w:sz w:val="24"/>
            <w:szCs w:val="24"/>
          </w:rPr>
          <w:t>附件</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_Toc163391604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39</w:t>
        </w:r>
        <w:r w:rsidR="004934E9" w:rsidRPr="0026514E">
          <w:rPr>
            <w:rFonts w:ascii="宋体" w:hAnsi="宋体"/>
            <w:noProof/>
            <w:webHidden/>
            <w:sz w:val="24"/>
          </w:rPr>
          <w:fldChar w:fldCharType="end"/>
        </w:r>
      </w:hyperlink>
    </w:p>
    <w:p w14:paraId="4A557D90" w14:textId="76715AB3" w:rsidR="004934E9" w:rsidRPr="0026514E" w:rsidRDefault="00000000" w:rsidP="001221D6">
      <w:pPr>
        <w:pStyle w:val="TOC3"/>
        <w:tabs>
          <w:tab w:val="right" w:leader="dot" w:pos="9628"/>
        </w:tabs>
        <w:spacing w:line="276" w:lineRule="auto"/>
        <w:rPr>
          <w:rFonts w:ascii="宋体" w:hAnsi="宋体" w:cstheme="minorBidi"/>
          <w:noProof/>
          <w:sz w:val="24"/>
          <w14:ligatures w14:val="standardContextual"/>
        </w:rPr>
      </w:pPr>
      <w:hyperlink w:anchor="_Toc163391605" w:history="1">
        <w:r w:rsidR="004934E9" w:rsidRPr="0026514E">
          <w:rPr>
            <w:rStyle w:val="affc"/>
            <w:rFonts w:ascii="宋体" w:hAnsi="宋体" w:cs="Arial"/>
            <w:noProof/>
            <w:color w:val="auto"/>
            <w:kern w:val="0"/>
            <w:sz w:val="24"/>
            <w:szCs w:val="24"/>
          </w:rPr>
          <w:t>封面</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_Toc163391605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41</w:t>
        </w:r>
        <w:r w:rsidR="004934E9" w:rsidRPr="0026514E">
          <w:rPr>
            <w:rFonts w:ascii="宋体" w:hAnsi="宋体"/>
            <w:noProof/>
            <w:webHidden/>
            <w:sz w:val="24"/>
          </w:rPr>
          <w:fldChar w:fldCharType="end"/>
        </w:r>
      </w:hyperlink>
    </w:p>
    <w:p w14:paraId="4CBED6DA" w14:textId="606ACFD8" w:rsidR="004934E9" w:rsidRPr="0026514E" w:rsidRDefault="00000000" w:rsidP="001221D6">
      <w:pPr>
        <w:pStyle w:val="TOC1"/>
        <w:spacing w:line="276" w:lineRule="auto"/>
        <w:rPr>
          <w:rFonts w:ascii="宋体" w:eastAsia="宋体" w:hAnsi="宋体" w:cstheme="minorBidi"/>
          <w:bCs w:val="0"/>
          <w:noProof/>
          <w14:ligatures w14:val="standardContextual"/>
        </w:rPr>
      </w:pPr>
      <w:hyperlink w:anchor="_Toc163391606" w:history="1">
        <w:r w:rsidR="004934E9" w:rsidRPr="0026514E">
          <w:rPr>
            <w:rStyle w:val="affc"/>
            <w:rFonts w:ascii="宋体" w:eastAsia="宋体" w:hAnsi="宋体" w:cs="Courier New"/>
            <w:noProof/>
            <w:color w:val="auto"/>
            <w:sz w:val="24"/>
            <w:szCs w:val="24"/>
          </w:rPr>
          <w:t>第三部分  拟签订的合同文本</w:t>
        </w:r>
        <w:r w:rsidR="004934E9" w:rsidRPr="0026514E">
          <w:rPr>
            <w:rFonts w:ascii="宋体" w:eastAsia="宋体" w:hAnsi="宋体"/>
            <w:noProof/>
            <w:webHidden/>
          </w:rPr>
          <w:tab/>
        </w:r>
        <w:r w:rsidR="004934E9" w:rsidRPr="0026514E">
          <w:rPr>
            <w:rFonts w:ascii="宋体" w:eastAsia="宋体" w:hAnsi="宋体"/>
            <w:noProof/>
            <w:webHidden/>
          </w:rPr>
          <w:fldChar w:fldCharType="begin"/>
        </w:r>
        <w:r w:rsidR="004934E9" w:rsidRPr="0026514E">
          <w:rPr>
            <w:rFonts w:ascii="宋体" w:eastAsia="宋体" w:hAnsi="宋体"/>
            <w:noProof/>
            <w:webHidden/>
          </w:rPr>
          <w:instrText xml:space="preserve"> PAGEREF _Toc163391606 \h </w:instrText>
        </w:r>
        <w:r w:rsidR="004934E9" w:rsidRPr="0026514E">
          <w:rPr>
            <w:rFonts w:ascii="宋体" w:eastAsia="宋体" w:hAnsi="宋体"/>
            <w:noProof/>
            <w:webHidden/>
          </w:rPr>
        </w:r>
        <w:r w:rsidR="004934E9" w:rsidRPr="0026514E">
          <w:rPr>
            <w:rFonts w:ascii="宋体" w:eastAsia="宋体" w:hAnsi="宋体"/>
            <w:noProof/>
            <w:webHidden/>
          </w:rPr>
          <w:fldChar w:fldCharType="separate"/>
        </w:r>
        <w:r w:rsidR="004F2FB4">
          <w:rPr>
            <w:rFonts w:ascii="宋体" w:eastAsia="宋体" w:hAnsi="宋体"/>
            <w:noProof/>
            <w:webHidden/>
          </w:rPr>
          <w:t>42</w:t>
        </w:r>
        <w:r w:rsidR="004934E9" w:rsidRPr="0026514E">
          <w:rPr>
            <w:rFonts w:ascii="宋体" w:eastAsia="宋体" w:hAnsi="宋体"/>
            <w:noProof/>
            <w:webHidden/>
          </w:rPr>
          <w:fldChar w:fldCharType="end"/>
        </w:r>
      </w:hyperlink>
    </w:p>
    <w:p w14:paraId="5045455B" w14:textId="4CF16214" w:rsidR="004934E9" w:rsidRPr="0026514E" w:rsidRDefault="00000000" w:rsidP="001221D6">
      <w:pPr>
        <w:pStyle w:val="TOC1"/>
        <w:spacing w:line="276" w:lineRule="auto"/>
        <w:rPr>
          <w:rFonts w:ascii="宋体" w:eastAsia="宋体" w:hAnsi="宋体" w:cstheme="minorBidi"/>
          <w:bCs w:val="0"/>
          <w:noProof/>
          <w14:ligatures w14:val="standardContextual"/>
        </w:rPr>
      </w:pPr>
      <w:hyperlink w:anchor="_Toc163391607" w:history="1">
        <w:r w:rsidR="004934E9" w:rsidRPr="0026514E">
          <w:rPr>
            <w:rStyle w:val="affc"/>
            <w:rFonts w:ascii="宋体" w:eastAsia="宋体" w:hAnsi="宋体"/>
            <w:noProof/>
            <w:color w:val="auto"/>
            <w:sz w:val="24"/>
            <w:szCs w:val="24"/>
          </w:rPr>
          <w:t>第四部分  采购内容及要求</w:t>
        </w:r>
        <w:r w:rsidR="004934E9" w:rsidRPr="0026514E">
          <w:rPr>
            <w:rFonts w:ascii="宋体" w:eastAsia="宋体" w:hAnsi="宋体"/>
            <w:noProof/>
            <w:webHidden/>
          </w:rPr>
          <w:tab/>
        </w:r>
        <w:r w:rsidR="004934E9" w:rsidRPr="0026514E">
          <w:rPr>
            <w:rFonts w:ascii="宋体" w:eastAsia="宋体" w:hAnsi="宋体"/>
            <w:noProof/>
            <w:webHidden/>
          </w:rPr>
          <w:fldChar w:fldCharType="begin"/>
        </w:r>
        <w:r w:rsidR="004934E9" w:rsidRPr="0026514E">
          <w:rPr>
            <w:rFonts w:ascii="宋体" w:eastAsia="宋体" w:hAnsi="宋体"/>
            <w:noProof/>
            <w:webHidden/>
          </w:rPr>
          <w:instrText xml:space="preserve"> PAGEREF _Toc163391607 \h </w:instrText>
        </w:r>
        <w:r w:rsidR="004934E9" w:rsidRPr="0026514E">
          <w:rPr>
            <w:rFonts w:ascii="宋体" w:eastAsia="宋体" w:hAnsi="宋体"/>
            <w:noProof/>
            <w:webHidden/>
          </w:rPr>
        </w:r>
        <w:r w:rsidR="004934E9" w:rsidRPr="0026514E">
          <w:rPr>
            <w:rFonts w:ascii="宋体" w:eastAsia="宋体" w:hAnsi="宋体"/>
            <w:noProof/>
            <w:webHidden/>
          </w:rPr>
          <w:fldChar w:fldCharType="separate"/>
        </w:r>
        <w:r w:rsidR="004F2FB4">
          <w:rPr>
            <w:rFonts w:ascii="宋体" w:eastAsia="宋体" w:hAnsi="宋体"/>
            <w:noProof/>
            <w:webHidden/>
          </w:rPr>
          <w:t>46</w:t>
        </w:r>
        <w:r w:rsidR="004934E9" w:rsidRPr="0026514E">
          <w:rPr>
            <w:rFonts w:ascii="宋体" w:eastAsia="宋体" w:hAnsi="宋体"/>
            <w:noProof/>
            <w:webHidden/>
          </w:rPr>
          <w:fldChar w:fldCharType="end"/>
        </w:r>
      </w:hyperlink>
    </w:p>
    <w:p w14:paraId="0C829DF0" w14:textId="0EA4096F" w:rsidR="004934E9" w:rsidRPr="0026514E" w:rsidRDefault="00000000" w:rsidP="001221D6">
      <w:pPr>
        <w:pStyle w:val="TOC2"/>
        <w:tabs>
          <w:tab w:val="right" w:leader="dot" w:pos="9628"/>
        </w:tabs>
        <w:spacing w:line="276" w:lineRule="auto"/>
        <w:rPr>
          <w:rFonts w:ascii="宋体" w:hAnsi="宋体" w:cstheme="minorBidi"/>
          <w:noProof/>
          <w:sz w:val="24"/>
          <w14:ligatures w14:val="standardContextual"/>
        </w:rPr>
      </w:pPr>
      <w:hyperlink w:anchor="_Toc163391608" w:history="1">
        <w:r w:rsidR="004934E9" w:rsidRPr="0026514E">
          <w:rPr>
            <w:rStyle w:val="affc"/>
            <w:rFonts w:ascii="宋体" w:hAnsi="宋体"/>
            <w:noProof/>
            <w:color w:val="auto"/>
            <w:sz w:val="24"/>
            <w:szCs w:val="24"/>
          </w:rPr>
          <w:t>一、学校概况</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_Toc163391608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46</w:t>
        </w:r>
        <w:r w:rsidR="004934E9" w:rsidRPr="0026514E">
          <w:rPr>
            <w:rFonts w:ascii="宋体" w:hAnsi="宋体"/>
            <w:noProof/>
            <w:webHidden/>
            <w:sz w:val="24"/>
          </w:rPr>
          <w:fldChar w:fldCharType="end"/>
        </w:r>
      </w:hyperlink>
    </w:p>
    <w:p w14:paraId="09F1A68E" w14:textId="37F7412A" w:rsidR="004934E9" w:rsidRPr="0026514E" w:rsidRDefault="00000000" w:rsidP="001221D6">
      <w:pPr>
        <w:pStyle w:val="TOC2"/>
        <w:tabs>
          <w:tab w:val="right" w:leader="dot" w:pos="9628"/>
        </w:tabs>
        <w:spacing w:line="276" w:lineRule="auto"/>
        <w:rPr>
          <w:rFonts w:ascii="宋体" w:hAnsi="宋体" w:cstheme="minorBidi"/>
          <w:noProof/>
          <w:sz w:val="24"/>
          <w14:ligatures w14:val="standardContextual"/>
        </w:rPr>
      </w:pPr>
      <w:hyperlink w:anchor="_Toc163391609" w:history="1">
        <w:r w:rsidR="004934E9" w:rsidRPr="0026514E">
          <w:rPr>
            <w:rStyle w:val="affc"/>
            <w:rFonts w:ascii="宋体" w:hAnsi="宋体"/>
            <w:noProof/>
            <w:color w:val="auto"/>
            <w:sz w:val="24"/>
            <w:szCs w:val="24"/>
          </w:rPr>
          <w:t>二、项目概况</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_Toc163391609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46</w:t>
        </w:r>
        <w:r w:rsidR="004934E9" w:rsidRPr="0026514E">
          <w:rPr>
            <w:rFonts w:ascii="宋体" w:hAnsi="宋体"/>
            <w:noProof/>
            <w:webHidden/>
            <w:sz w:val="24"/>
          </w:rPr>
          <w:fldChar w:fldCharType="end"/>
        </w:r>
      </w:hyperlink>
    </w:p>
    <w:p w14:paraId="168F4911" w14:textId="70DB3826" w:rsidR="004934E9" w:rsidRPr="0026514E" w:rsidRDefault="00000000" w:rsidP="001221D6">
      <w:pPr>
        <w:pStyle w:val="TOC2"/>
        <w:tabs>
          <w:tab w:val="right" w:leader="dot" w:pos="9628"/>
        </w:tabs>
        <w:spacing w:line="276" w:lineRule="auto"/>
        <w:rPr>
          <w:rFonts w:ascii="宋体" w:hAnsi="宋体" w:cstheme="minorBidi"/>
          <w:noProof/>
          <w:sz w:val="24"/>
          <w14:ligatures w14:val="standardContextual"/>
        </w:rPr>
      </w:pPr>
      <w:hyperlink w:anchor="_Toc163391610" w:history="1">
        <w:r w:rsidR="004934E9" w:rsidRPr="0026514E">
          <w:rPr>
            <w:rStyle w:val="affc"/>
            <w:rFonts w:ascii="宋体" w:hAnsi="宋体"/>
            <w:noProof/>
            <w:color w:val="auto"/>
            <w:sz w:val="24"/>
            <w:szCs w:val="24"/>
          </w:rPr>
          <w:t>三、项目工期</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_Toc163391610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46</w:t>
        </w:r>
        <w:r w:rsidR="004934E9" w:rsidRPr="0026514E">
          <w:rPr>
            <w:rFonts w:ascii="宋体" w:hAnsi="宋体"/>
            <w:noProof/>
            <w:webHidden/>
            <w:sz w:val="24"/>
          </w:rPr>
          <w:fldChar w:fldCharType="end"/>
        </w:r>
      </w:hyperlink>
    </w:p>
    <w:p w14:paraId="11F2BC7D" w14:textId="62C98CCD" w:rsidR="004934E9" w:rsidRPr="0026514E" w:rsidRDefault="00000000" w:rsidP="001221D6">
      <w:pPr>
        <w:pStyle w:val="TOC2"/>
        <w:tabs>
          <w:tab w:val="right" w:leader="dot" w:pos="9628"/>
        </w:tabs>
        <w:spacing w:line="276" w:lineRule="auto"/>
        <w:rPr>
          <w:rFonts w:ascii="宋体" w:hAnsi="宋体" w:cstheme="minorBidi"/>
          <w:noProof/>
          <w:sz w:val="24"/>
          <w14:ligatures w14:val="standardContextual"/>
        </w:rPr>
      </w:pPr>
      <w:hyperlink w:anchor="_Toc163391611" w:history="1">
        <w:r w:rsidR="004934E9" w:rsidRPr="0026514E">
          <w:rPr>
            <w:rStyle w:val="affc"/>
            <w:rFonts w:ascii="宋体" w:hAnsi="宋体"/>
            <w:noProof/>
            <w:color w:val="auto"/>
            <w:sz w:val="24"/>
            <w:szCs w:val="24"/>
          </w:rPr>
          <w:t>四、采购内容与要求</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_Toc163391611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47</w:t>
        </w:r>
        <w:r w:rsidR="004934E9" w:rsidRPr="0026514E">
          <w:rPr>
            <w:rFonts w:ascii="宋体" w:hAnsi="宋体"/>
            <w:noProof/>
            <w:webHidden/>
            <w:sz w:val="24"/>
          </w:rPr>
          <w:fldChar w:fldCharType="end"/>
        </w:r>
      </w:hyperlink>
    </w:p>
    <w:p w14:paraId="2835BA70" w14:textId="2E31EDBA" w:rsidR="004934E9" w:rsidRPr="0026514E" w:rsidRDefault="00000000" w:rsidP="001221D6">
      <w:pPr>
        <w:pStyle w:val="TOC3"/>
        <w:tabs>
          <w:tab w:val="right" w:leader="dot" w:pos="9628"/>
        </w:tabs>
        <w:spacing w:line="276" w:lineRule="auto"/>
        <w:rPr>
          <w:rFonts w:ascii="宋体" w:hAnsi="宋体" w:cstheme="minorBidi"/>
          <w:noProof/>
          <w:sz w:val="24"/>
          <w14:ligatures w14:val="standardContextual"/>
        </w:rPr>
      </w:pPr>
      <w:hyperlink w:anchor="_Toc163391612" w:history="1">
        <w:r w:rsidR="004934E9" w:rsidRPr="0026514E">
          <w:rPr>
            <w:rStyle w:val="affc"/>
            <w:rFonts w:ascii="宋体" w:hAnsi="宋体"/>
            <w:noProof/>
            <w:color w:val="auto"/>
            <w:sz w:val="24"/>
            <w:szCs w:val="24"/>
          </w:rPr>
          <w:t>1、深化设计与产品定制</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_Toc163391612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47</w:t>
        </w:r>
        <w:r w:rsidR="004934E9" w:rsidRPr="0026514E">
          <w:rPr>
            <w:rFonts w:ascii="宋体" w:hAnsi="宋体"/>
            <w:noProof/>
            <w:webHidden/>
            <w:sz w:val="24"/>
          </w:rPr>
          <w:fldChar w:fldCharType="end"/>
        </w:r>
      </w:hyperlink>
    </w:p>
    <w:p w14:paraId="303E28EA" w14:textId="429066E5" w:rsidR="004934E9" w:rsidRPr="0026514E" w:rsidRDefault="00000000" w:rsidP="001221D6">
      <w:pPr>
        <w:pStyle w:val="TOC3"/>
        <w:tabs>
          <w:tab w:val="right" w:leader="dot" w:pos="9628"/>
        </w:tabs>
        <w:spacing w:line="276" w:lineRule="auto"/>
        <w:rPr>
          <w:rFonts w:ascii="宋体" w:hAnsi="宋体" w:cstheme="minorBidi"/>
          <w:noProof/>
          <w:sz w:val="24"/>
          <w14:ligatures w14:val="standardContextual"/>
        </w:rPr>
      </w:pPr>
      <w:hyperlink w:anchor="_Toc163391613" w:history="1">
        <w:r w:rsidR="004934E9" w:rsidRPr="0026514E">
          <w:rPr>
            <w:rStyle w:val="affc"/>
            <w:rFonts w:ascii="宋体" w:hAnsi="宋体"/>
            <w:noProof/>
            <w:color w:val="auto"/>
            <w:sz w:val="24"/>
            <w:szCs w:val="24"/>
          </w:rPr>
          <w:t>2、实施要求</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_Toc163391613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70</w:t>
        </w:r>
        <w:r w:rsidR="004934E9" w:rsidRPr="0026514E">
          <w:rPr>
            <w:rFonts w:ascii="宋体" w:hAnsi="宋体"/>
            <w:noProof/>
            <w:webHidden/>
            <w:sz w:val="24"/>
          </w:rPr>
          <w:fldChar w:fldCharType="end"/>
        </w:r>
      </w:hyperlink>
    </w:p>
    <w:p w14:paraId="5BB464C2" w14:textId="4E0E117A" w:rsidR="004934E9" w:rsidRPr="0026514E" w:rsidRDefault="00000000" w:rsidP="001221D6">
      <w:pPr>
        <w:pStyle w:val="TOC3"/>
        <w:tabs>
          <w:tab w:val="right" w:leader="dot" w:pos="9628"/>
        </w:tabs>
        <w:spacing w:line="276" w:lineRule="auto"/>
        <w:rPr>
          <w:rFonts w:ascii="宋体" w:hAnsi="宋体" w:cstheme="minorBidi"/>
          <w:noProof/>
          <w:sz w:val="24"/>
          <w14:ligatures w14:val="standardContextual"/>
        </w:rPr>
      </w:pPr>
      <w:hyperlink w:anchor="_Toc163391614" w:history="1">
        <w:r w:rsidR="004934E9" w:rsidRPr="0026514E">
          <w:rPr>
            <w:rStyle w:val="affc"/>
            <w:rFonts w:ascii="宋体" w:hAnsi="宋体"/>
            <w:noProof/>
            <w:color w:val="auto"/>
            <w:sz w:val="24"/>
            <w:szCs w:val="24"/>
          </w:rPr>
          <w:t>3、材料设备选型与质量</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_Toc163391614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70</w:t>
        </w:r>
        <w:r w:rsidR="004934E9" w:rsidRPr="0026514E">
          <w:rPr>
            <w:rFonts w:ascii="宋体" w:hAnsi="宋体"/>
            <w:noProof/>
            <w:webHidden/>
            <w:sz w:val="24"/>
          </w:rPr>
          <w:fldChar w:fldCharType="end"/>
        </w:r>
      </w:hyperlink>
    </w:p>
    <w:p w14:paraId="328A58D1" w14:textId="36E4AF09" w:rsidR="004934E9" w:rsidRPr="0026514E" w:rsidRDefault="00000000" w:rsidP="001221D6">
      <w:pPr>
        <w:pStyle w:val="TOC3"/>
        <w:tabs>
          <w:tab w:val="right" w:leader="dot" w:pos="9628"/>
        </w:tabs>
        <w:spacing w:line="276" w:lineRule="auto"/>
        <w:rPr>
          <w:rFonts w:ascii="宋体" w:hAnsi="宋体" w:cstheme="minorBidi"/>
          <w:noProof/>
          <w:sz w:val="24"/>
          <w14:ligatures w14:val="standardContextual"/>
        </w:rPr>
      </w:pPr>
      <w:hyperlink w:anchor="_Toc163391615" w:history="1">
        <w:r w:rsidR="004934E9" w:rsidRPr="0026514E">
          <w:rPr>
            <w:rStyle w:val="affc"/>
            <w:rFonts w:ascii="宋体" w:hAnsi="宋体"/>
            <w:noProof/>
            <w:color w:val="auto"/>
            <w:sz w:val="24"/>
            <w:szCs w:val="24"/>
          </w:rPr>
          <w:t>4、项目团队要求</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_Toc163391615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71</w:t>
        </w:r>
        <w:r w:rsidR="004934E9" w:rsidRPr="0026514E">
          <w:rPr>
            <w:rFonts w:ascii="宋体" w:hAnsi="宋体"/>
            <w:noProof/>
            <w:webHidden/>
            <w:sz w:val="24"/>
          </w:rPr>
          <w:fldChar w:fldCharType="end"/>
        </w:r>
      </w:hyperlink>
    </w:p>
    <w:p w14:paraId="007E2AD0" w14:textId="37A35FB7" w:rsidR="004934E9" w:rsidRPr="0026514E" w:rsidRDefault="00000000" w:rsidP="001221D6">
      <w:pPr>
        <w:pStyle w:val="TOC3"/>
        <w:tabs>
          <w:tab w:val="right" w:leader="dot" w:pos="9628"/>
        </w:tabs>
        <w:spacing w:line="276" w:lineRule="auto"/>
        <w:rPr>
          <w:rFonts w:ascii="宋体" w:hAnsi="宋体" w:cstheme="minorBidi"/>
          <w:noProof/>
          <w:sz w:val="24"/>
          <w14:ligatures w14:val="standardContextual"/>
        </w:rPr>
      </w:pPr>
      <w:hyperlink w:anchor="_Toc163391616" w:history="1">
        <w:r w:rsidR="004934E9" w:rsidRPr="0026514E">
          <w:rPr>
            <w:rStyle w:val="affc"/>
            <w:rFonts w:ascii="宋体" w:hAnsi="宋体"/>
            <w:noProof/>
            <w:color w:val="auto"/>
            <w:sz w:val="24"/>
            <w:szCs w:val="24"/>
          </w:rPr>
          <w:t>5、质量标准和验收</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_Toc163391616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71</w:t>
        </w:r>
        <w:r w:rsidR="004934E9" w:rsidRPr="0026514E">
          <w:rPr>
            <w:rFonts w:ascii="宋体" w:hAnsi="宋体"/>
            <w:noProof/>
            <w:webHidden/>
            <w:sz w:val="24"/>
          </w:rPr>
          <w:fldChar w:fldCharType="end"/>
        </w:r>
      </w:hyperlink>
    </w:p>
    <w:p w14:paraId="033D1BB9" w14:textId="1923A9F2" w:rsidR="004934E9" w:rsidRPr="0026514E" w:rsidRDefault="00000000" w:rsidP="001221D6">
      <w:pPr>
        <w:pStyle w:val="TOC3"/>
        <w:tabs>
          <w:tab w:val="right" w:leader="dot" w:pos="9628"/>
        </w:tabs>
        <w:spacing w:line="276" w:lineRule="auto"/>
        <w:rPr>
          <w:rFonts w:ascii="宋体" w:hAnsi="宋体" w:cstheme="minorBidi"/>
          <w:noProof/>
          <w:sz w:val="24"/>
          <w14:ligatures w14:val="standardContextual"/>
        </w:rPr>
      </w:pPr>
      <w:hyperlink w:anchor="_Toc163391617" w:history="1">
        <w:r w:rsidR="004934E9" w:rsidRPr="0026514E">
          <w:rPr>
            <w:rStyle w:val="affc"/>
            <w:rFonts w:ascii="宋体" w:hAnsi="宋体"/>
            <w:noProof/>
            <w:color w:val="auto"/>
            <w:sz w:val="24"/>
            <w:szCs w:val="24"/>
          </w:rPr>
          <w:t>6、售后服务</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_Toc163391617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72</w:t>
        </w:r>
        <w:r w:rsidR="004934E9" w:rsidRPr="0026514E">
          <w:rPr>
            <w:rFonts w:ascii="宋体" w:hAnsi="宋体"/>
            <w:noProof/>
            <w:webHidden/>
            <w:sz w:val="24"/>
          </w:rPr>
          <w:fldChar w:fldCharType="end"/>
        </w:r>
      </w:hyperlink>
    </w:p>
    <w:p w14:paraId="5A5D377D" w14:textId="67DDDBEA" w:rsidR="004934E9" w:rsidRPr="0026514E" w:rsidRDefault="00000000" w:rsidP="001221D6">
      <w:pPr>
        <w:pStyle w:val="TOC2"/>
        <w:tabs>
          <w:tab w:val="right" w:leader="dot" w:pos="9628"/>
        </w:tabs>
        <w:spacing w:line="276" w:lineRule="auto"/>
        <w:rPr>
          <w:rFonts w:ascii="宋体" w:hAnsi="宋体" w:cstheme="minorBidi"/>
          <w:noProof/>
          <w:sz w:val="24"/>
          <w14:ligatures w14:val="standardContextual"/>
        </w:rPr>
      </w:pPr>
      <w:hyperlink w:anchor="_Toc163391618" w:history="1">
        <w:r w:rsidR="004934E9" w:rsidRPr="0026514E">
          <w:rPr>
            <w:rStyle w:val="affc"/>
            <w:rFonts w:ascii="宋体" w:hAnsi="宋体"/>
            <w:noProof/>
            <w:color w:val="auto"/>
            <w:sz w:val="24"/>
            <w:szCs w:val="24"/>
          </w:rPr>
          <w:t>五、安全与文明施工管理要求</w:t>
        </w:r>
        <w:r w:rsidR="004934E9" w:rsidRPr="0026514E">
          <w:rPr>
            <w:rFonts w:ascii="宋体" w:hAnsi="宋体"/>
            <w:noProof/>
            <w:webHidden/>
            <w:sz w:val="24"/>
          </w:rPr>
          <w:tab/>
        </w:r>
        <w:r w:rsidR="004934E9" w:rsidRPr="0026514E">
          <w:rPr>
            <w:rFonts w:ascii="宋体" w:hAnsi="宋体"/>
            <w:noProof/>
            <w:webHidden/>
            <w:sz w:val="24"/>
          </w:rPr>
          <w:fldChar w:fldCharType="begin"/>
        </w:r>
        <w:r w:rsidR="004934E9" w:rsidRPr="0026514E">
          <w:rPr>
            <w:rFonts w:ascii="宋体" w:hAnsi="宋体"/>
            <w:noProof/>
            <w:webHidden/>
            <w:sz w:val="24"/>
          </w:rPr>
          <w:instrText xml:space="preserve"> PAGEREF _Toc163391618 \h </w:instrText>
        </w:r>
        <w:r w:rsidR="004934E9" w:rsidRPr="0026514E">
          <w:rPr>
            <w:rFonts w:ascii="宋体" w:hAnsi="宋体"/>
            <w:noProof/>
            <w:webHidden/>
            <w:sz w:val="24"/>
          </w:rPr>
        </w:r>
        <w:r w:rsidR="004934E9" w:rsidRPr="0026514E">
          <w:rPr>
            <w:rFonts w:ascii="宋体" w:hAnsi="宋体"/>
            <w:noProof/>
            <w:webHidden/>
            <w:sz w:val="24"/>
          </w:rPr>
          <w:fldChar w:fldCharType="separate"/>
        </w:r>
        <w:r w:rsidR="004F2FB4">
          <w:rPr>
            <w:rFonts w:ascii="宋体" w:hAnsi="宋体"/>
            <w:noProof/>
            <w:webHidden/>
            <w:sz w:val="24"/>
          </w:rPr>
          <w:t>72</w:t>
        </w:r>
        <w:r w:rsidR="004934E9" w:rsidRPr="0026514E">
          <w:rPr>
            <w:rFonts w:ascii="宋体" w:hAnsi="宋体"/>
            <w:noProof/>
            <w:webHidden/>
            <w:sz w:val="24"/>
          </w:rPr>
          <w:fldChar w:fldCharType="end"/>
        </w:r>
      </w:hyperlink>
    </w:p>
    <w:p w14:paraId="45268CFD" w14:textId="4C21F9E8" w:rsidR="004934E9" w:rsidRPr="0026514E" w:rsidRDefault="00000000" w:rsidP="001221D6">
      <w:pPr>
        <w:pStyle w:val="TOC1"/>
        <w:spacing w:line="276" w:lineRule="auto"/>
        <w:rPr>
          <w:rFonts w:ascii="宋体" w:eastAsia="宋体" w:hAnsi="宋体" w:cstheme="minorBidi"/>
          <w:bCs w:val="0"/>
          <w:noProof/>
          <w14:ligatures w14:val="standardContextual"/>
        </w:rPr>
      </w:pPr>
      <w:hyperlink w:anchor="_Toc163391619" w:history="1">
        <w:r w:rsidR="004934E9" w:rsidRPr="0026514E">
          <w:rPr>
            <w:rStyle w:val="affc"/>
            <w:rFonts w:ascii="宋体" w:eastAsia="宋体" w:hAnsi="宋体"/>
            <w:noProof/>
            <w:color w:val="auto"/>
            <w:sz w:val="24"/>
            <w:szCs w:val="24"/>
          </w:rPr>
          <w:t>第五部分  评审原则及方法</w:t>
        </w:r>
        <w:r w:rsidR="004934E9" w:rsidRPr="0026514E">
          <w:rPr>
            <w:rFonts w:ascii="宋体" w:eastAsia="宋体" w:hAnsi="宋体"/>
            <w:noProof/>
            <w:webHidden/>
          </w:rPr>
          <w:tab/>
        </w:r>
        <w:r w:rsidR="004934E9" w:rsidRPr="0026514E">
          <w:rPr>
            <w:rFonts w:ascii="宋体" w:eastAsia="宋体" w:hAnsi="宋体"/>
            <w:noProof/>
            <w:webHidden/>
          </w:rPr>
          <w:fldChar w:fldCharType="begin"/>
        </w:r>
        <w:r w:rsidR="004934E9" w:rsidRPr="0026514E">
          <w:rPr>
            <w:rFonts w:ascii="宋体" w:eastAsia="宋体" w:hAnsi="宋体"/>
            <w:noProof/>
            <w:webHidden/>
          </w:rPr>
          <w:instrText xml:space="preserve"> PAGEREF _Toc163391619 \h </w:instrText>
        </w:r>
        <w:r w:rsidR="004934E9" w:rsidRPr="0026514E">
          <w:rPr>
            <w:rFonts w:ascii="宋体" w:eastAsia="宋体" w:hAnsi="宋体"/>
            <w:noProof/>
            <w:webHidden/>
          </w:rPr>
        </w:r>
        <w:r w:rsidR="004934E9" w:rsidRPr="0026514E">
          <w:rPr>
            <w:rFonts w:ascii="宋体" w:eastAsia="宋体" w:hAnsi="宋体"/>
            <w:noProof/>
            <w:webHidden/>
          </w:rPr>
          <w:fldChar w:fldCharType="separate"/>
        </w:r>
        <w:r w:rsidR="004F2FB4">
          <w:rPr>
            <w:rFonts w:ascii="宋体" w:eastAsia="宋体" w:hAnsi="宋体"/>
            <w:noProof/>
            <w:webHidden/>
          </w:rPr>
          <w:t>74</w:t>
        </w:r>
        <w:r w:rsidR="004934E9" w:rsidRPr="0026514E">
          <w:rPr>
            <w:rFonts w:ascii="宋体" w:eastAsia="宋体" w:hAnsi="宋体"/>
            <w:noProof/>
            <w:webHidden/>
          </w:rPr>
          <w:fldChar w:fldCharType="end"/>
        </w:r>
      </w:hyperlink>
    </w:p>
    <w:p w14:paraId="1F186F73" w14:textId="72FB9794" w:rsidR="00B12197" w:rsidRPr="0026514E" w:rsidRDefault="00000000" w:rsidP="001221D6">
      <w:pPr>
        <w:spacing w:line="276" w:lineRule="auto"/>
        <w:rPr>
          <w:rFonts w:ascii="宋体" w:hAnsi="宋体"/>
          <w:bCs/>
          <w:sz w:val="26"/>
          <w:szCs w:val="22"/>
          <w:u w:val="single"/>
        </w:rPr>
      </w:pPr>
      <w:r w:rsidRPr="0026514E">
        <w:rPr>
          <w:rFonts w:ascii="宋体" w:hAnsi="宋体" w:hint="eastAsia"/>
          <w:sz w:val="24"/>
        </w:rPr>
        <w:fldChar w:fldCharType="end"/>
      </w:r>
      <w:bookmarkStart w:id="1" w:name="_Toc241404197"/>
      <w:bookmarkStart w:id="2" w:name="_Toc221423614"/>
      <w:bookmarkStart w:id="3" w:name="_Toc262049413"/>
      <w:bookmarkStart w:id="4" w:name="_Toc222114874"/>
      <w:bookmarkStart w:id="5" w:name="_Toc249758707"/>
      <w:bookmarkStart w:id="6" w:name="_Toc245722276"/>
      <w:bookmarkStart w:id="7" w:name="_Toc246261260"/>
      <w:bookmarkStart w:id="8" w:name="_Toc221356946"/>
      <w:bookmarkStart w:id="9" w:name="_Toc221374621"/>
      <w:bookmarkStart w:id="10" w:name="_Toc245191309"/>
      <w:bookmarkStart w:id="11" w:name="_Toc223715993"/>
      <w:bookmarkStart w:id="12" w:name="_Toc239145349"/>
      <w:bookmarkStart w:id="13" w:name="_Toc262105498"/>
      <w:bookmarkStart w:id="14" w:name="_Toc221356881"/>
      <w:bookmarkStart w:id="15" w:name="_Toc249758859"/>
      <w:r w:rsidRPr="0026514E">
        <w:rPr>
          <w:rFonts w:ascii="宋体" w:hAnsi="宋体"/>
          <w:b/>
          <w:bCs/>
          <w:sz w:val="26"/>
          <w:szCs w:val="22"/>
          <w:u w:val="single"/>
        </w:rPr>
        <w:t>注：着重提醒各供应商注意，并认真查看磋商文件中的每一个条款及要求，因误读磋商文件而造成的后果，采购人概不负责。</w:t>
      </w:r>
    </w:p>
    <w:p w14:paraId="077857B0" w14:textId="77777777" w:rsidR="00B12197" w:rsidRPr="0026514E" w:rsidRDefault="00B12197">
      <w:pPr>
        <w:spacing w:line="360" w:lineRule="auto"/>
        <w:rPr>
          <w:rFonts w:ascii="宋体" w:hAnsi="宋体"/>
          <w:bCs/>
          <w:sz w:val="26"/>
          <w:szCs w:val="22"/>
          <w:u w:val="single"/>
        </w:rPr>
      </w:pPr>
    </w:p>
    <w:p w14:paraId="2EC8A44D" w14:textId="77777777" w:rsidR="00B12197" w:rsidRPr="0026514E" w:rsidRDefault="00000000">
      <w:pPr>
        <w:pStyle w:val="1"/>
        <w:rPr>
          <w:rFonts w:ascii="宋体" w:eastAsia="宋体" w:hAnsi="宋体"/>
          <w:b w:val="0"/>
          <w:sz w:val="36"/>
          <w:szCs w:val="36"/>
        </w:rPr>
      </w:pPr>
      <w:r w:rsidRPr="0026514E">
        <w:rPr>
          <w:rFonts w:ascii="宋体" w:eastAsia="宋体" w:hAnsi="宋体"/>
          <w:b w:val="0"/>
          <w:sz w:val="36"/>
          <w:szCs w:val="36"/>
        </w:rPr>
        <w:br w:type="page"/>
      </w:r>
      <w:bookmarkStart w:id="16" w:name="_Toc163391586"/>
      <w:r w:rsidRPr="0026514E">
        <w:rPr>
          <w:rFonts w:ascii="宋体" w:eastAsia="宋体" w:hAnsi="宋体" w:hint="eastAsia"/>
          <w:b w:val="0"/>
          <w:sz w:val="36"/>
          <w:szCs w:val="36"/>
        </w:rPr>
        <w:lastRenderedPageBreak/>
        <w:t>采购</w:t>
      </w:r>
      <w:r w:rsidRPr="0026514E">
        <w:rPr>
          <w:rFonts w:ascii="宋体" w:eastAsia="宋体" w:hAnsi="宋体"/>
          <w:b w:val="0"/>
          <w:sz w:val="36"/>
          <w:szCs w:val="36"/>
        </w:rPr>
        <w:t>邀请函</w:t>
      </w:r>
      <w:bookmarkStart w:id="17" w:name="_Toc249758860"/>
      <w:bookmarkStart w:id="18" w:name="_Toc221356882"/>
      <w:bookmarkStart w:id="19" w:name="_Toc239145350"/>
      <w:bookmarkStart w:id="20" w:name="_Toc241404198"/>
      <w:bookmarkStart w:id="21" w:name="_Toc221356947"/>
      <w:bookmarkStart w:id="22" w:name="_Toc221423615"/>
      <w:bookmarkStart w:id="23" w:name="_Toc246261261"/>
      <w:bookmarkStart w:id="24" w:name="_Toc262105499"/>
      <w:bookmarkStart w:id="25" w:name="_Toc245191310"/>
      <w:bookmarkStart w:id="26" w:name="_Toc249758708"/>
      <w:bookmarkStart w:id="27" w:name="_Toc223715994"/>
      <w:bookmarkStart w:id="28" w:name="_Toc245722277"/>
      <w:bookmarkStart w:id="29" w:name="_Toc221374622"/>
      <w:bookmarkStart w:id="30" w:name="_Toc222114875"/>
      <w:bookmarkStart w:id="31" w:name="_Toc26204941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6253DBA3" w14:textId="6744FF48" w:rsidR="00B12197" w:rsidRPr="0026514E" w:rsidRDefault="00000000">
      <w:pPr>
        <w:spacing w:line="460" w:lineRule="exact"/>
        <w:ind w:firstLineChars="225" w:firstLine="495"/>
        <w:rPr>
          <w:rFonts w:ascii="宋体" w:hAnsi="宋体"/>
          <w:sz w:val="22"/>
          <w:szCs w:val="22"/>
        </w:rPr>
      </w:pPr>
      <w:bookmarkStart w:id="32" w:name="_Hlk39133312"/>
      <w:r w:rsidRPr="0026514E">
        <w:rPr>
          <w:rFonts w:ascii="宋体" w:hAnsi="宋体" w:hint="eastAsia"/>
          <w:sz w:val="22"/>
          <w:szCs w:val="22"/>
        </w:rPr>
        <w:t>根据《中华人民共和国政府采购法》、《政府采购竞争性磋商采购方式管理暂行办法》等有关规定，</w:t>
      </w:r>
      <w:r w:rsidRPr="0026514E">
        <w:rPr>
          <w:rFonts w:ascii="宋体" w:hAnsi="宋体" w:hint="eastAsia"/>
          <w:bCs/>
          <w:sz w:val="22"/>
          <w:szCs w:val="22"/>
        </w:rPr>
        <w:t>经政府采购管理部门批准，</w:t>
      </w:r>
      <w:r w:rsidR="00D120F1" w:rsidRPr="0026514E">
        <w:rPr>
          <w:rFonts w:ascii="宋体" w:hAnsi="宋体" w:hint="eastAsia"/>
          <w:sz w:val="22"/>
          <w:szCs w:val="22"/>
        </w:rPr>
        <w:t>温州云信招标代理有限公司</w:t>
      </w:r>
      <w:r w:rsidRPr="0026514E">
        <w:rPr>
          <w:rFonts w:ascii="宋体" w:hAnsi="宋体" w:hint="eastAsia"/>
          <w:sz w:val="22"/>
          <w:szCs w:val="22"/>
        </w:rPr>
        <w:t>受</w:t>
      </w:r>
      <w:r w:rsidR="00E00497" w:rsidRPr="0026514E">
        <w:rPr>
          <w:rFonts w:ascii="宋体" w:hAnsi="宋体" w:hint="eastAsia"/>
          <w:sz w:val="22"/>
          <w:szCs w:val="22"/>
        </w:rPr>
        <w:t>温州市教育系统政府采购工作委员会办公室</w:t>
      </w:r>
      <w:r w:rsidRPr="0026514E">
        <w:rPr>
          <w:rFonts w:ascii="宋体" w:hAnsi="宋体" w:hint="eastAsia"/>
          <w:sz w:val="22"/>
          <w:szCs w:val="22"/>
        </w:rPr>
        <w:t>委托，就</w:t>
      </w:r>
      <w:r w:rsidR="003B1B37" w:rsidRPr="0026514E">
        <w:rPr>
          <w:rFonts w:ascii="宋体" w:hAnsi="宋体" w:hint="eastAsia"/>
          <w:sz w:val="22"/>
          <w:szCs w:val="22"/>
        </w:rPr>
        <w:t>温州科技高级中学人工智能实验室建设</w:t>
      </w:r>
      <w:r w:rsidRPr="0026514E">
        <w:rPr>
          <w:rFonts w:ascii="宋体" w:hAnsi="宋体" w:hint="eastAsia"/>
          <w:sz w:val="22"/>
          <w:szCs w:val="22"/>
        </w:rPr>
        <w:t>以竞争性磋商方式进行采购，欢迎国内合格的供应商参与。</w:t>
      </w:r>
    </w:p>
    <w:p w14:paraId="461DE8DC" w14:textId="77777777" w:rsidR="00B12197" w:rsidRPr="0026514E" w:rsidRDefault="00000000">
      <w:pPr>
        <w:pStyle w:val="afffa"/>
        <w:numPr>
          <w:ilvl w:val="0"/>
          <w:numId w:val="5"/>
        </w:numPr>
        <w:spacing w:line="460" w:lineRule="exact"/>
        <w:ind w:firstLineChars="0"/>
        <w:rPr>
          <w:rFonts w:ascii="宋体" w:hAnsi="宋体"/>
          <w:sz w:val="22"/>
          <w:szCs w:val="22"/>
        </w:rPr>
      </w:pPr>
      <w:r w:rsidRPr="0026514E">
        <w:rPr>
          <w:rFonts w:ascii="宋体" w:hAnsi="宋体" w:hint="eastAsia"/>
          <w:sz w:val="22"/>
          <w:szCs w:val="22"/>
        </w:rPr>
        <w:t>项目</w:t>
      </w:r>
      <w:r w:rsidRPr="0026514E">
        <w:rPr>
          <w:rFonts w:ascii="宋体" w:hAnsi="宋体" w:cs="宋体" w:hint="eastAsia"/>
          <w:kern w:val="0"/>
          <w:sz w:val="22"/>
          <w:szCs w:val="22"/>
        </w:rPr>
        <w:t>概况</w:t>
      </w:r>
      <w:r w:rsidRPr="0026514E">
        <w:rPr>
          <w:rFonts w:ascii="宋体" w:hAnsi="宋体" w:hint="eastAsia"/>
          <w:sz w:val="22"/>
          <w:szCs w:val="22"/>
        </w:rPr>
        <w:t>（具体采购内容及要求详见磋商文件）：</w:t>
      </w:r>
    </w:p>
    <w:p w14:paraId="047B284D" w14:textId="3BF1903B" w:rsidR="00B12197" w:rsidRPr="0026514E" w:rsidRDefault="003B1B37" w:rsidP="00E15826">
      <w:pPr>
        <w:spacing w:line="460" w:lineRule="exact"/>
        <w:ind w:firstLineChars="225" w:firstLine="495"/>
        <w:rPr>
          <w:rFonts w:ascii="宋体" w:hAnsi="宋体"/>
          <w:sz w:val="22"/>
          <w:szCs w:val="22"/>
        </w:rPr>
      </w:pPr>
      <w:r w:rsidRPr="0026514E">
        <w:rPr>
          <w:rFonts w:ascii="宋体" w:hAnsi="宋体" w:hint="eastAsia"/>
          <w:sz w:val="22"/>
          <w:szCs w:val="22"/>
        </w:rPr>
        <w:t>温州科技高级中学人工智能实验室建设</w:t>
      </w:r>
      <w:r w:rsidR="00DD6101" w:rsidRPr="0026514E">
        <w:rPr>
          <w:rFonts w:ascii="宋体" w:hAnsi="宋体" w:hint="eastAsia"/>
          <w:sz w:val="22"/>
          <w:szCs w:val="22"/>
        </w:rPr>
        <w:t>，</w:t>
      </w:r>
      <w:r w:rsidR="00B21A03" w:rsidRPr="0026514E">
        <w:rPr>
          <w:rFonts w:ascii="宋体" w:hAnsi="宋体" w:hint="eastAsia"/>
          <w:sz w:val="22"/>
          <w:szCs w:val="22"/>
        </w:rPr>
        <w:t>采购预算为</w:t>
      </w:r>
      <w:r w:rsidR="00F97F81" w:rsidRPr="0026514E">
        <w:rPr>
          <w:rFonts w:ascii="宋体" w:hAnsi="宋体" w:hint="eastAsia"/>
          <w:sz w:val="22"/>
          <w:szCs w:val="22"/>
        </w:rPr>
        <w:t>100</w:t>
      </w:r>
      <w:r w:rsidR="00B06EA3" w:rsidRPr="0026514E">
        <w:rPr>
          <w:rFonts w:ascii="宋体" w:hAnsi="宋体" w:hint="eastAsia"/>
          <w:sz w:val="22"/>
          <w:szCs w:val="22"/>
        </w:rPr>
        <w:t>万元</w:t>
      </w:r>
      <w:r w:rsidR="00B21A03" w:rsidRPr="0026514E">
        <w:rPr>
          <w:rFonts w:ascii="宋体" w:hAnsi="宋体" w:hint="eastAsia"/>
          <w:sz w:val="22"/>
          <w:szCs w:val="22"/>
        </w:rPr>
        <w:t>。</w:t>
      </w:r>
    </w:p>
    <w:p w14:paraId="03C5C66D" w14:textId="77777777" w:rsidR="00B12197" w:rsidRPr="0026514E" w:rsidRDefault="00000000">
      <w:pPr>
        <w:pStyle w:val="afffa"/>
        <w:numPr>
          <w:ilvl w:val="0"/>
          <w:numId w:val="5"/>
        </w:numPr>
        <w:spacing w:line="460" w:lineRule="exact"/>
        <w:ind w:firstLineChars="0"/>
        <w:rPr>
          <w:rFonts w:ascii="宋体" w:hAnsi="宋体"/>
          <w:sz w:val="22"/>
          <w:szCs w:val="22"/>
        </w:rPr>
      </w:pPr>
      <w:bookmarkStart w:id="33" w:name="B09_招标内容"/>
      <w:bookmarkEnd w:id="33"/>
      <w:r w:rsidRPr="0026514E">
        <w:rPr>
          <w:rFonts w:ascii="宋体" w:hAnsi="宋体" w:cs="宋体" w:hint="eastAsia"/>
          <w:kern w:val="0"/>
          <w:sz w:val="22"/>
          <w:szCs w:val="22"/>
        </w:rPr>
        <w:t>供应</w:t>
      </w:r>
      <w:r w:rsidRPr="0026514E">
        <w:rPr>
          <w:rFonts w:ascii="宋体" w:hAnsi="宋体" w:hint="eastAsia"/>
          <w:sz w:val="22"/>
          <w:szCs w:val="22"/>
        </w:rPr>
        <w:t>商资格要求</w:t>
      </w:r>
    </w:p>
    <w:p w14:paraId="5559FCC4" w14:textId="77777777" w:rsidR="00B12197" w:rsidRPr="0026514E" w:rsidRDefault="00000000">
      <w:pPr>
        <w:numPr>
          <w:ilvl w:val="0"/>
          <w:numId w:val="6"/>
        </w:numPr>
        <w:wordWrap w:val="0"/>
        <w:spacing w:line="460" w:lineRule="exact"/>
        <w:ind w:left="850" w:hanging="357"/>
        <w:rPr>
          <w:rFonts w:ascii="宋体" w:hAnsi="宋体"/>
          <w:sz w:val="22"/>
          <w:szCs w:val="22"/>
        </w:rPr>
      </w:pPr>
      <w:r w:rsidRPr="0026514E">
        <w:rPr>
          <w:rFonts w:ascii="宋体" w:hAnsi="宋体" w:hint="eastAsia"/>
          <w:sz w:val="22"/>
          <w:szCs w:val="22"/>
        </w:rPr>
        <w:t>满足《中华人民共和国政府采购法》第二十二条规定；未被“信用中国”（www.creditchina.gov.cn)、中国政府采购网（www.ccgp.gov.cn）列入失信被执行人、重大税收违法案件当事人名单、政府采购严重违法失信行为记录名单。</w:t>
      </w:r>
    </w:p>
    <w:p w14:paraId="7842DBBE" w14:textId="5009757B" w:rsidR="00B12197" w:rsidRPr="0026514E" w:rsidRDefault="00000000">
      <w:pPr>
        <w:numPr>
          <w:ilvl w:val="0"/>
          <w:numId w:val="6"/>
        </w:numPr>
        <w:wordWrap w:val="0"/>
        <w:spacing w:line="460" w:lineRule="exact"/>
        <w:ind w:left="850" w:hanging="357"/>
        <w:rPr>
          <w:rFonts w:ascii="宋体" w:hAnsi="宋体"/>
          <w:sz w:val="22"/>
          <w:szCs w:val="22"/>
        </w:rPr>
      </w:pPr>
      <w:r w:rsidRPr="0026514E">
        <w:rPr>
          <w:rFonts w:ascii="宋体" w:hAnsi="宋体" w:hint="eastAsia"/>
          <w:sz w:val="22"/>
          <w:szCs w:val="22"/>
        </w:rPr>
        <w:t>落实政府采购政策需满</w:t>
      </w:r>
      <w:r w:rsidR="00E00497" w:rsidRPr="0026514E">
        <w:rPr>
          <w:rFonts w:ascii="宋体" w:hAnsi="宋体" w:hint="eastAsia"/>
          <w:sz w:val="22"/>
          <w:szCs w:val="22"/>
        </w:rPr>
        <w:t>足的资格要求：无</w:t>
      </w:r>
      <w:r w:rsidR="00B41D01" w:rsidRPr="0026514E">
        <w:rPr>
          <w:rFonts w:ascii="宋体" w:hAnsi="宋体" w:hint="eastAsia"/>
          <w:sz w:val="22"/>
          <w:szCs w:val="22"/>
        </w:rPr>
        <w:t>。</w:t>
      </w:r>
    </w:p>
    <w:p w14:paraId="37F5017C" w14:textId="49C745D7" w:rsidR="00B12197" w:rsidRPr="0026514E" w:rsidRDefault="00000000">
      <w:pPr>
        <w:numPr>
          <w:ilvl w:val="0"/>
          <w:numId w:val="6"/>
        </w:numPr>
        <w:wordWrap w:val="0"/>
        <w:spacing w:line="460" w:lineRule="exact"/>
        <w:ind w:left="850" w:hanging="357"/>
        <w:rPr>
          <w:rFonts w:ascii="宋体" w:hAnsi="宋体"/>
          <w:sz w:val="22"/>
          <w:szCs w:val="22"/>
        </w:rPr>
      </w:pPr>
      <w:r w:rsidRPr="0026514E">
        <w:rPr>
          <w:rFonts w:ascii="宋体" w:hAnsi="宋体" w:hint="eastAsia"/>
          <w:sz w:val="22"/>
          <w:szCs w:val="22"/>
        </w:rPr>
        <w:t>本项目</w:t>
      </w:r>
      <w:r w:rsidR="00C31CC5" w:rsidRPr="0026514E">
        <w:rPr>
          <w:rFonts w:ascii="宋体" w:hAnsi="宋体" w:hint="eastAsia"/>
          <w:sz w:val="22"/>
          <w:szCs w:val="22"/>
        </w:rPr>
        <w:t>的特定资格要求：无</w:t>
      </w:r>
      <w:r w:rsidRPr="0026514E">
        <w:rPr>
          <w:rFonts w:ascii="宋体" w:hAnsi="宋体" w:hint="eastAsia"/>
          <w:sz w:val="22"/>
          <w:szCs w:val="22"/>
        </w:rPr>
        <w:t>。</w:t>
      </w:r>
    </w:p>
    <w:p w14:paraId="4D46B675" w14:textId="77777777" w:rsidR="00B12197" w:rsidRPr="0026514E" w:rsidRDefault="00000000">
      <w:pPr>
        <w:pStyle w:val="afffa"/>
        <w:numPr>
          <w:ilvl w:val="0"/>
          <w:numId w:val="5"/>
        </w:numPr>
        <w:spacing w:line="460" w:lineRule="exact"/>
        <w:ind w:firstLineChars="0"/>
        <w:rPr>
          <w:rFonts w:ascii="宋体" w:hAnsi="宋体"/>
          <w:sz w:val="22"/>
          <w:szCs w:val="22"/>
        </w:rPr>
      </w:pPr>
      <w:r w:rsidRPr="0026514E">
        <w:rPr>
          <w:rFonts w:ascii="宋体" w:hAnsi="宋体" w:hint="eastAsia"/>
          <w:sz w:val="22"/>
          <w:szCs w:val="22"/>
        </w:rPr>
        <w:t>磋商文件的获取</w:t>
      </w:r>
    </w:p>
    <w:p w14:paraId="2CD27A20" w14:textId="77777777" w:rsidR="00B12197" w:rsidRPr="0026514E" w:rsidRDefault="00000000">
      <w:pPr>
        <w:widowControl/>
        <w:wordWrap w:val="0"/>
        <w:spacing w:line="440" w:lineRule="exact"/>
        <w:ind w:firstLineChars="200" w:firstLine="440"/>
        <w:jc w:val="left"/>
        <w:rPr>
          <w:rFonts w:ascii="宋体" w:hAnsi="宋体" w:cs="宋体"/>
          <w:kern w:val="0"/>
          <w:sz w:val="22"/>
          <w:szCs w:val="22"/>
        </w:rPr>
      </w:pPr>
      <w:r w:rsidRPr="0026514E">
        <w:rPr>
          <w:rFonts w:ascii="宋体" w:hAnsi="宋体" w:cs="宋体" w:hint="eastAsia"/>
          <w:kern w:val="0"/>
          <w:sz w:val="22"/>
          <w:szCs w:val="22"/>
        </w:rPr>
        <w:t>1、获取时间期限：采购公告发布之日起至响应文件递交截止时间前；</w:t>
      </w:r>
    </w:p>
    <w:p w14:paraId="21A3EC60" w14:textId="77777777" w:rsidR="00B12197" w:rsidRPr="0026514E" w:rsidRDefault="00000000">
      <w:pPr>
        <w:widowControl/>
        <w:wordWrap w:val="0"/>
        <w:spacing w:line="440" w:lineRule="exact"/>
        <w:ind w:firstLineChars="200" w:firstLine="440"/>
        <w:jc w:val="left"/>
        <w:rPr>
          <w:rFonts w:ascii="宋体" w:hAnsi="宋体" w:cs="宋体"/>
          <w:kern w:val="0"/>
          <w:sz w:val="22"/>
          <w:szCs w:val="22"/>
        </w:rPr>
      </w:pPr>
      <w:r w:rsidRPr="0026514E">
        <w:rPr>
          <w:rFonts w:ascii="宋体" w:hAnsi="宋体" w:cs="宋体"/>
          <w:kern w:val="0"/>
          <w:sz w:val="22"/>
          <w:szCs w:val="22"/>
        </w:rPr>
        <w:t>2、</w:t>
      </w:r>
      <w:r w:rsidRPr="0026514E">
        <w:rPr>
          <w:rFonts w:ascii="宋体" w:hAnsi="宋体" w:cs="宋体" w:hint="eastAsia"/>
          <w:kern w:val="0"/>
          <w:sz w:val="22"/>
          <w:szCs w:val="22"/>
        </w:rPr>
        <w:t>获取地址：</w:t>
      </w:r>
      <w:r w:rsidRPr="0026514E">
        <w:rPr>
          <w:rFonts w:ascii="宋体" w:hAnsi="宋体" w:hint="eastAsia"/>
          <w:sz w:val="22"/>
          <w:szCs w:val="22"/>
        </w:rPr>
        <w:t>政府采购云平台（www.zcygov.cn）</w:t>
      </w:r>
    </w:p>
    <w:p w14:paraId="28AFF50B" w14:textId="77777777" w:rsidR="00B12197" w:rsidRPr="0026514E" w:rsidRDefault="00000000">
      <w:pPr>
        <w:widowControl/>
        <w:wordWrap w:val="0"/>
        <w:spacing w:line="440" w:lineRule="exact"/>
        <w:ind w:firstLineChars="200" w:firstLine="440"/>
        <w:jc w:val="left"/>
        <w:rPr>
          <w:rFonts w:ascii="宋体" w:hAnsi="宋体" w:cs="宋体"/>
          <w:kern w:val="0"/>
          <w:sz w:val="22"/>
          <w:szCs w:val="22"/>
        </w:rPr>
      </w:pPr>
      <w:r w:rsidRPr="0026514E">
        <w:rPr>
          <w:rFonts w:ascii="宋体" w:hAnsi="宋体" w:cs="宋体"/>
          <w:kern w:val="0"/>
          <w:sz w:val="22"/>
          <w:szCs w:val="22"/>
        </w:rPr>
        <w:t>3、</w:t>
      </w:r>
      <w:r w:rsidRPr="0026514E">
        <w:rPr>
          <w:rFonts w:ascii="宋体" w:hAnsi="宋体" w:cs="宋体" w:hint="eastAsia"/>
          <w:kern w:val="0"/>
          <w:sz w:val="22"/>
          <w:szCs w:val="22"/>
        </w:rPr>
        <w:t>磋商文件</w:t>
      </w:r>
      <w:r w:rsidRPr="0026514E">
        <w:rPr>
          <w:rFonts w:ascii="宋体" w:hAnsi="宋体" w:cs="宋体"/>
          <w:kern w:val="0"/>
          <w:sz w:val="22"/>
          <w:szCs w:val="22"/>
        </w:rPr>
        <w:t>售价：</w:t>
      </w:r>
      <w:r w:rsidRPr="0026514E">
        <w:rPr>
          <w:rFonts w:ascii="宋体" w:hAnsi="宋体" w:cs="宋体" w:hint="eastAsia"/>
          <w:kern w:val="0"/>
          <w:sz w:val="22"/>
          <w:szCs w:val="22"/>
        </w:rPr>
        <w:t>免费提供（不提供纸质版磋商文件，不收取工本费）</w:t>
      </w:r>
    </w:p>
    <w:p w14:paraId="01587C7E" w14:textId="77777777" w:rsidR="00B12197" w:rsidRPr="0026514E" w:rsidRDefault="00000000">
      <w:pPr>
        <w:widowControl/>
        <w:wordWrap w:val="0"/>
        <w:spacing w:line="440" w:lineRule="exact"/>
        <w:ind w:firstLineChars="200" w:firstLine="440"/>
        <w:jc w:val="left"/>
        <w:rPr>
          <w:rFonts w:ascii="宋体" w:hAnsi="宋体" w:cs="宋体"/>
          <w:kern w:val="0"/>
          <w:sz w:val="22"/>
          <w:szCs w:val="22"/>
        </w:rPr>
      </w:pPr>
      <w:r w:rsidRPr="0026514E">
        <w:rPr>
          <w:rFonts w:ascii="宋体" w:hAnsi="宋体" w:cs="宋体" w:hint="eastAsia"/>
          <w:kern w:val="0"/>
          <w:sz w:val="22"/>
          <w:szCs w:val="22"/>
        </w:rPr>
        <w:t>4、获取方式：登录“政府采购云平台”在线登记后获取</w:t>
      </w:r>
    </w:p>
    <w:p w14:paraId="3AACAAEA" w14:textId="77777777" w:rsidR="00B12197" w:rsidRPr="0026514E" w:rsidRDefault="00000000">
      <w:pPr>
        <w:spacing w:line="460" w:lineRule="exact"/>
        <w:ind w:firstLineChars="225" w:firstLine="495"/>
        <w:rPr>
          <w:rFonts w:ascii="宋体" w:hAnsi="宋体"/>
          <w:sz w:val="22"/>
          <w:szCs w:val="22"/>
        </w:rPr>
      </w:pPr>
      <w:r w:rsidRPr="0026514E">
        <w:rPr>
          <w:rFonts w:ascii="宋体" w:hAnsi="宋体" w:hint="eastAsia"/>
          <w:sz w:val="22"/>
          <w:szCs w:val="22"/>
        </w:rPr>
        <w:t>（1）潜在供应商完成“政府采购云平台”账号注册后，通过浙江政府采购网公告下方“潜在供应商获取采购文件”跳转登录或直接登录“政府采购云平台”，在线申请获取磋商文件（进入“项目采购”应用，在获取采购文件菜单中选择项目，申请获取磋商文件）；仅需</w:t>
      </w:r>
      <w:r w:rsidRPr="0026514E">
        <w:rPr>
          <w:rFonts w:ascii="宋体" w:hAnsi="宋体"/>
          <w:sz w:val="22"/>
          <w:szCs w:val="22"/>
        </w:rPr>
        <w:t>浏览</w:t>
      </w:r>
      <w:r w:rsidRPr="0026514E">
        <w:rPr>
          <w:rFonts w:ascii="宋体" w:hAnsi="宋体" w:hint="eastAsia"/>
          <w:sz w:val="22"/>
          <w:szCs w:val="22"/>
        </w:rPr>
        <w:t>磋商文件的供应商可在浙江政府采购网点击“游客，</w:t>
      </w:r>
      <w:r w:rsidRPr="0026514E">
        <w:rPr>
          <w:rFonts w:ascii="宋体" w:hAnsi="宋体"/>
          <w:sz w:val="22"/>
          <w:szCs w:val="22"/>
        </w:rPr>
        <w:t>浏览</w:t>
      </w:r>
      <w:r w:rsidRPr="0026514E">
        <w:rPr>
          <w:rFonts w:ascii="宋体" w:hAnsi="宋体" w:hint="eastAsia"/>
          <w:sz w:val="22"/>
          <w:szCs w:val="22"/>
        </w:rPr>
        <w:t>采购文件”直接下载磋商文件</w:t>
      </w:r>
      <w:r w:rsidRPr="0026514E">
        <w:rPr>
          <w:rFonts w:ascii="宋体" w:hAnsi="宋体"/>
          <w:sz w:val="22"/>
          <w:szCs w:val="22"/>
        </w:rPr>
        <w:t>浏览</w:t>
      </w:r>
      <w:r w:rsidRPr="0026514E">
        <w:rPr>
          <w:rFonts w:ascii="宋体" w:hAnsi="宋体" w:hint="eastAsia"/>
          <w:sz w:val="22"/>
          <w:szCs w:val="22"/>
        </w:rPr>
        <w:t>。</w:t>
      </w:r>
    </w:p>
    <w:p w14:paraId="0D25B53E" w14:textId="77777777" w:rsidR="00B12197" w:rsidRPr="0026514E" w:rsidRDefault="00000000">
      <w:pPr>
        <w:spacing w:line="460" w:lineRule="exact"/>
        <w:ind w:firstLineChars="225" w:firstLine="495"/>
        <w:rPr>
          <w:rFonts w:ascii="宋体" w:hAnsi="宋体"/>
          <w:sz w:val="22"/>
          <w:szCs w:val="22"/>
        </w:rPr>
      </w:pPr>
      <w:r w:rsidRPr="0026514E">
        <w:rPr>
          <w:rFonts w:ascii="宋体" w:hAnsi="宋体" w:hint="eastAsia"/>
          <w:sz w:val="22"/>
          <w:szCs w:val="22"/>
        </w:rPr>
        <w:t>（2）采购公告附件内的磋商文件（或采购需求）仅供社会公众查阅使用，供应商只有在“政府采购云平台”完成获取磋商文件申请并下载了磋商文件后才视作依法获取磋商文件（法律法规所指的供应商获取磋商文件时间以供应商完成获取磋商文件申请后下载磋商文件的时间为准）。</w:t>
      </w:r>
    </w:p>
    <w:p w14:paraId="7AA6CF7B" w14:textId="77777777" w:rsidR="00B12197" w:rsidRPr="0026514E" w:rsidRDefault="00000000">
      <w:pPr>
        <w:spacing w:line="460" w:lineRule="exact"/>
        <w:ind w:firstLineChars="225" w:firstLine="497"/>
        <w:rPr>
          <w:rFonts w:ascii="宋体" w:hAnsi="宋体"/>
          <w:b/>
          <w:bCs/>
          <w:sz w:val="22"/>
          <w:szCs w:val="22"/>
        </w:rPr>
      </w:pPr>
      <w:r w:rsidRPr="0026514E">
        <w:rPr>
          <w:rFonts w:ascii="宋体" w:hAnsi="宋体" w:hint="eastAsia"/>
          <w:b/>
          <w:bCs/>
          <w:sz w:val="22"/>
          <w:szCs w:val="22"/>
        </w:rPr>
        <w:t>注：请供应商按上述要求获取磋商文件，如未在“政府采购云平台”系统内完成相关流程，导致的响应无效责任自负。</w:t>
      </w:r>
    </w:p>
    <w:p w14:paraId="6C729838" w14:textId="77777777" w:rsidR="00B12197" w:rsidRPr="0026514E" w:rsidRDefault="00000000">
      <w:pPr>
        <w:pStyle w:val="afffa"/>
        <w:numPr>
          <w:ilvl w:val="0"/>
          <w:numId w:val="5"/>
        </w:numPr>
        <w:spacing w:line="460" w:lineRule="exact"/>
        <w:ind w:firstLineChars="0"/>
        <w:rPr>
          <w:rFonts w:ascii="宋体" w:hAnsi="宋体"/>
          <w:sz w:val="22"/>
          <w:szCs w:val="22"/>
        </w:rPr>
      </w:pPr>
      <w:r w:rsidRPr="0026514E">
        <w:rPr>
          <w:rFonts w:ascii="宋体" w:hAnsi="宋体" w:hint="eastAsia"/>
          <w:sz w:val="22"/>
          <w:szCs w:val="22"/>
        </w:rPr>
        <w:t>响应文件递交截止时间</w:t>
      </w:r>
      <w:r w:rsidRPr="0026514E">
        <w:rPr>
          <w:rFonts w:ascii="宋体" w:hAnsi="宋体"/>
          <w:sz w:val="22"/>
          <w:szCs w:val="22"/>
        </w:rPr>
        <w:t>、开启时间及地点</w:t>
      </w:r>
    </w:p>
    <w:p w14:paraId="034683F9" w14:textId="45B5A08E" w:rsidR="00B12197" w:rsidRPr="0026514E" w:rsidRDefault="00000000">
      <w:pPr>
        <w:spacing w:line="460" w:lineRule="exact"/>
        <w:ind w:firstLineChars="225" w:firstLine="495"/>
        <w:rPr>
          <w:rFonts w:ascii="宋体" w:hAnsi="宋体"/>
          <w:sz w:val="22"/>
          <w:szCs w:val="22"/>
        </w:rPr>
      </w:pPr>
      <w:r w:rsidRPr="0026514E">
        <w:rPr>
          <w:rFonts w:ascii="宋体" w:hAnsi="宋体" w:hint="eastAsia"/>
          <w:sz w:val="22"/>
          <w:szCs w:val="22"/>
        </w:rPr>
        <w:t>1、响应文件递交截止时间：</w:t>
      </w:r>
      <w:r w:rsidR="00370C78">
        <w:rPr>
          <w:rFonts w:ascii="宋体" w:hAnsi="宋体" w:hint="eastAsia"/>
          <w:sz w:val="22"/>
          <w:szCs w:val="22"/>
        </w:rPr>
        <w:t>2024年04月22日 09:30</w:t>
      </w:r>
    </w:p>
    <w:p w14:paraId="4341A306" w14:textId="77777777" w:rsidR="00B12197" w:rsidRPr="0026514E" w:rsidRDefault="00000000">
      <w:pPr>
        <w:spacing w:line="460" w:lineRule="exact"/>
        <w:ind w:firstLineChars="322" w:firstLine="708"/>
        <w:rPr>
          <w:rFonts w:ascii="宋体" w:hAnsi="宋体"/>
          <w:sz w:val="22"/>
          <w:szCs w:val="22"/>
        </w:rPr>
      </w:pPr>
      <w:r w:rsidRPr="0026514E">
        <w:rPr>
          <w:rFonts w:ascii="宋体" w:hAnsi="宋体" w:hint="eastAsia"/>
          <w:sz w:val="22"/>
          <w:szCs w:val="22"/>
        </w:rPr>
        <w:t>提交地点：通过“政府采购云平台（www.zcygov.cn）”在线递交。</w:t>
      </w:r>
    </w:p>
    <w:p w14:paraId="48180688" w14:textId="3A5A61D0" w:rsidR="00B12197" w:rsidRPr="0026514E" w:rsidRDefault="00000000">
      <w:pPr>
        <w:numPr>
          <w:ilvl w:val="0"/>
          <w:numId w:val="7"/>
        </w:numPr>
        <w:spacing w:line="460" w:lineRule="exact"/>
        <w:rPr>
          <w:rFonts w:ascii="宋体" w:hAnsi="宋体"/>
          <w:sz w:val="22"/>
          <w:szCs w:val="22"/>
        </w:rPr>
      </w:pPr>
      <w:r w:rsidRPr="0026514E">
        <w:rPr>
          <w:rFonts w:ascii="宋体" w:hAnsi="宋体" w:hint="eastAsia"/>
          <w:sz w:val="22"/>
          <w:szCs w:val="22"/>
        </w:rPr>
        <w:t>响应文件开启时间：</w:t>
      </w:r>
      <w:r w:rsidR="00370C78">
        <w:rPr>
          <w:rFonts w:ascii="宋体" w:hAnsi="宋体" w:hint="eastAsia"/>
          <w:sz w:val="22"/>
          <w:szCs w:val="22"/>
        </w:rPr>
        <w:t>2024年04月22日 09:30</w:t>
      </w:r>
    </w:p>
    <w:p w14:paraId="5CBF68B8" w14:textId="238099BA" w:rsidR="00B12197" w:rsidRPr="0026514E" w:rsidRDefault="00000000">
      <w:pPr>
        <w:spacing w:line="460" w:lineRule="exact"/>
        <w:ind w:firstLineChars="322" w:firstLine="708"/>
        <w:rPr>
          <w:rFonts w:ascii="宋体" w:hAnsi="宋体"/>
          <w:sz w:val="22"/>
          <w:szCs w:val="22"/>
        </w:rPr>
      </w:pPr>
      <w:r w:rsidRPr="0026514E">
        <w:rPr>
          <w:rFonts w:ascii="宋体" w:hAnsi="宋体" w:hint="eastAsia"/>
          <w:sz w:val="22"/>
          <w:szCs w:val="22"/>
        </w:rPr>
        <w:lastRenderedPageBreak/>
        <w:t>地点：</w:t>
      </w:r>
      <w:r w:rsidR="00D2588A" w:rsidRPr="0026514E">
        <w:rPr>
          <w:rFonts w:ascii="宋体" w:hAnsi="宋体" w:cs="楷体" w:hint="eastAsia"/>
          <w:kern w:val="0"/>
          <w:sz w:val="22"/>
          <w:szCs w:val="22"/>
        </w:rPr>
        <w:t>温州市教育大楼十三楼评标室（温州市市府路490号）</w:t>
      </w:r>
      <w:r w:rsidRPr="0026514E">
        <w:rPr>
          <w:rFonts w:ascii="宋体" w:hAnsi="宋体" w:cs="楷体" w:hint="eastAsia"/>
          <w:kern w:val="0"/>
          <w:sz w:val="22"/>
          <w:szCs w:val="22"/>
        </w:rPr>
        <w:t>，通过“政府采购云平台（www.zcygov.cn）”线上开启。</w:t>
      </w:r>
    </w:p>
    <w:p w14:paraId="36214877" w14:textId="34A8ECB6" w:rsidR="00B12197" w:rsidRPr="0026514E" w:rsidRDefault="00035188">
      <w:pPr>
        <w:pStyle w:val="afffa"/>
        <w:numPr>
          <w:ilvl w:val="0"/>
          <w:numId w:val="5"/>
        </w:numPr>
        <w:spacing w:line="460" w:lineRule="exact"/>
        <w:ind w:left="709" w:firstLineChars="0" w:hanging="709"/>
        <w:rPr>
          <w:rFonts w:ascii="宋体" w:hAnsi="宋体"/>
          <w:sz w:val="22"/>
          <w:szCs w:val="22"/>
        </w:rPr>
      </w:pPr>
      <w:r w:rsidRPr="0026514E">
        <w:rPr>
          <w:rFonts w:ascii="宋体" w:hAnsi="宋体" w:hint="eastAsia"/>
          <w:sz w:val="22"/>
          <w:szCs w:val="22"/>
        </w:rPr>
        <w:t>其他补充事宜</w:t>
      </w:r>
    </w:p>
    <w:p w14:paraId="46D431D2" w14:textId="77777777" w:rsidR="00035188" w:rsidRPr="0026514E" w:rsidRDefault="00035188" w:rsidP="00035188">
      <w:pPr>
        <w:spacing w:line="460" w:lineRule="exact"/>
        <w:ind w:firstLineChars="225" w:firstLine="495"/>
        <w:rPr>
          <w:rFonts w:ascii="宋体" w:hAnsi="宋体"/>
          <w:sz w:val="22"/>
          <w:szCs w:val="22"/>
        </w:rPr>
      </w:pPr>
      <w:r w:rsidRPr="0026514E">
        <w:rPr>
          <w:rFonts w:ascii="宋体" w:hAnsi="宋体"/>
          <w:sz w:val="22"/>
          <w:szCs w:val="22"/>
        </w:rPr>
        <w:t>1</w:t>
      </w:r>
      <w:r w:rsidRPr="0026514E">
        <w:rPr>
          <w:rFonts w:ascii="宋体" w:hAnsi="宋体" w:hint="eastAsia"/>
          <w:sz w:val="22"/>
          <w:szCs w:val="22"/>
        </w:rPr>
        <w:t>、</w:t>
      </w:r>
      <w:r w:rsidRPr="0026514E">
        <w:rPr>
          <w:rFonts w:ascii="宋体" w:hAnsi="宋体"/>
          <w:sz w:val="22"/>
          <w:szCs w:val="22"/>
        </w:rPr>
        <w:t>需要落实的政府采购政策：包括节约资源、保护环境、</w:t>
      </w:r>
      <w:bookmarkStart w:id="34" w:name="_Hlk106877787"/>
      <w:r w:rsidRPr="0026514E">
        <w:rPr>
          <w:rFonts w:ascii="宋体" w:hAnsi="宋体" w:hint="eastAsia"/>
          <w:sz w:val="22"/>
          <w:szCs w:val="22"/>
        </w:rPr>
        <w:t>支持科技创新、</w:t>
      </w:r>
      <w:bookmarkEnd w:id="34"/>
      <w:r w:rsidRPr="0026514E">
        <w:rPr>
          <w:rFonts w:ascii="宋体" w:hAnsi="宋体"/>
          <w:sz w:val="22"/>
          <w:szCs w:val="22"/>
        </w:rPr>
        <w:t>促进中小企业发展等</w:t>
      </w:r>
      <w:r w:rsidRPr="0026514E">
        <w:rPr>
          <w:rFonts w:ascii="宋体" w:hAnsi="宋体" w:hint="eastAsia"/>
          <w:sz w:val="22"/>
          <w:szCs w:val="22"/>
        </w:rPr>
        <w:t>，具体</w:t>
      </w:r>
      <w:r w:rsidRPr="0026514E">
        <w:rPr>
          <w:rFonts w:ascii="宋体" w:hAnsi="宋体"/>
          <w:sz w:val="22"/>
          <w:szCs w:val="22"/>
        </w:rPr>
        <w:t>详见</w:t>
      </w:r>
      <w:r w:rsidRPr="0026514E">
        <w:rPr>
          <w:rFonts w:ascii="宋体" w:hAnsi="宋体" w:hint="eastAsia"/>
          <w:sz w:val="22"/>
          <w:szCs w:val="22"/>
        </w:rPr>
        <w:t>磋商</w:t>
      </w:r>
      <w:r w:rsidRPr="0026514E">
        <w:rPr>
          <w:rFonts w:ascii="宋体" w:hAnsi="宋体"/>
          <w:sz w:val="22"/>
          <w:szCs w:val="22"/>
        </w:rPr>
        <w:t>文件的第</w:t>
      </w:r>
      <w:r w:rsidRPr="0026514E">
        <w:rPr>
          <w:rFonts w:ascii="宋体" w:hAnsi="宋体" w:hint="eastAsia"/>
          <w:sz w:val="22"/>
          <w:szCs w:val="22"/>
        </w:rPr>
        <w:t>一部分-政府采购政策</w:t>
      </w:r>
      <w:r w:rsidRPr="0026514E">
        <w:rPr>
          <w:rFonts w:ascii="宋体" w:hAnsi="宋体"/>
          <w:sz w:val="22"/>
          <w:szCs w:val="22"/>
        </w:rPr>
        <w:t>。</w:t>
      </w:r>
    </w:p>
    <w:p w14:paraId="0B9CA546" w14:textId="140A22DA" w:rsidR="00035188" w:rsidRPr="0026514E" w:rsidRDefault="00035188" w:rsidP="00035188">
      <w:pPr>
        <w:spacing w:line="460" w:lineRule="exact"/>
        <w:ind w:firstLineChars="225" w:firstLine="495"/>
        <w:rPr>
          <w:rFonts w:ascii="宋体" w:hAnsi="宋体"/>
          <w:sz w:val="22"/>
          <w:szCs w:val="22"/>
        </w:rPr>
      </w:pPr>
      <w:r w:rsidRPr="0026514E">
        <w:rPr>
          <w:rFonts w:ascii="宋体" w:hAnsi="宋体"/>
          <w:sz w:val="22"/>
          <w:szCs w:val="22"/>
        </w:rPr>
        <w:t>2</w:t>
      </w:r>
      <w:r w:rsidRPr="0026514E">
        <w:rPr>
          <w:rFonts w:ascii="宋体" w:hAnsi="宋体" w:hint="eastAsia"/>
          <w:sz w:val="22"/>
          <w:szCs w:val="22"/>
        </w:rPr>
        <w:t>、在线投标响应（电子投标）说明</w:t>
      </w:r>
      <w:r w:rsidR="00D85924" w:rsidRPr="0026514E">
        <w:rPr>
          <w:rFonts w:ascii="宋体" w:hAnsi="宋体" w:hint="eastAsia"/>
          <w:sz w:val="22"/>
          <w:szCs w:val="22"/>
        </w:rPr>
        <w:t>：</w:t>
      </w:r>
    </w:p>
    <w:p w14:paraId="35E5CD1B" w14:textId="77777777" w:rsidR="00B12197" w:rsidRPr="0026514E" w:rsidRDefault="00000000">
      <w:pPr>
        <w:spacing w:line="460" w:lineRule="exact"/>
        <w:ind w:firstLineChars="225" w:firstLine="495"/>
        <w:rPr>
          <w:rFonts w:ascii="宋体" w:hAnsi="宋体"/>
          <w:sz w:val="22"/>
          <w:szCs w:val="22"/>
        </w:rPr>
      </w:pPr>
      <w:r w:rsidRPr="0026514E">
        <w:rPr>
          <w:rFonts w:ascii="宋体" w:hAnsi="宋体" w:hint="eastAsia"/>
          <w:sz w:val="22"/>
          <w:szCs w:val="22"/>
        </w:rPr>
        <w:t>本项目通过“政府采购云平台（www.zcygov.cn）”实行在线投标响应（电子投标）。潜在供应商在参与本项目投标前应当完成“政府采购云平台”的账号注册、身份认证（CA数字证书申领）、“政采云电子交易客户端”下载安装，相关操作流程提示如下：</w:t>
      </w:r>
    </w:p>
    <w:p w14:paraId="4BFA5069" w14:textId="77777777" w:rsidR="00B12197" w:rsidRPr="0026514E" w:rsidRDefault="00000000">
      <w:pPr>
        <w:spacing w:line="460" w:lineRule="exact"/>
        <w:ind w:firstLineChars="225" w:firstLine="495"/>
        <w:rPr>
          <w:rFonts w:ascii="宋体" w:hAnsi="宋体"/>
          <w:sz w:val="22"/>
          <w:szCs w:val="22"/>
        </w:rPr>
      </w:pPr>
      <w:r w:rsidRPr="0026514E">
        <w:rPr>
          <w:rFonts w:ascii="宋体" w:hAnsi="宋体" w:hint="eastAsia"/>
          <w:sz w:val="22"/>
          <w:szCs w:val="22"/>
        </w:rPr>
        <w:t>（1）供应商注册（入驻）：https://middle.zcygov.cn/v-settle-front/registry；</w:t>
      </w:r>
    </w:p>
    <w:p w14:paraId="5CEBB08C" w14:textId="77777777" w:rsidR="00B12197" w:rsidRPr="0026514E" w:rsidRDefault="00000000">
      <w:pPr>
        <w:spacing w:line="460" w:lineRule="exact"/>
        <w:ind w:firstLineChars="225" w:firstLine="495"/>
        <w:rPr>
          <w:rFonts w:ascii="宋体" w:hAnsi="宋体"/>
          <w:sz w:val="22"/>
          <w:szCs w:val="22"/>
        </w:rPr>
      </w:pPr>
      <w:r w:rsidRPr="0026514E">
        <w:rPr>
          <w:rFonts w:ascii="宋体" w:hAnsi="宋体" w:hint="eastAsia"/>
          <w:sz w:val="22"/>
          <w:szCs w:val="22"/>
        </w:rPr>
        <w:t>（2）电子交易客户端下载：前往“浙江政府采购网-下载专区-电子交易客户端”进行下载；</w:t>
      </w:r>
    </w:p>
    <w:p w14:paraId="58E0D3FC" w14:textId="77777777" w:rsidR="00B12197" w:rsidRPr="0026514E" w:rsidRDefault="00000000">
      <w:pPr>
        <w:spacing w:line="460" w:lineRule="exact"/>
        <w:ind w:firstLineChars="225" w:firstLine="495"/>
        <w:rPr>
          <w:rFonts w:ascii="宋体" w:hAnsi="宋体"/>
          <w:sz w:val="22"/>
          <w:szCs w:val="22"/>
        </w:rPr>
      </w:pPr>
      <w:r w:rsidRPr="0026514E">
        <w:rPr>
          <w:rFonts w:ascii="宋体" w:hAnsi="宋体" w:hint="eastAsia"/>
          <w:sz w:val="22"/>
          <w:szCs w:val="22"/>
        </w:rPr>
        <w:t>（3）CA数字证书申领流程：前往“浙江政府采购网-下载专区-电子交易客户端-CA驱动和申领流程”进行查阅；</w:t>
      </w:r>
    </w:p>
    <w:p w14:paraId="44313E51" w14:textId="77777777" w:rsidR="00B12197" w:rsidRPr="0026514E" w:rsidRDefault="00000000">
      <w:pPr>
        <w:spacing w:line="460" w:lineRule="exact"/>
        <w:ind w:firstLineChars="225" w:firstLine="495"/>
        <w:rPr>
          <w:rFonts w:ascii="宋体" w:hAnsi="宋体"/>
          <w:sz w:val="22"/>
          <w:szCs w:val="22"/>
        </w:rPr>
      </w:pPr>
      <w:r w:rsidRPr="0026514E">
        <w:rPr>
          <w:rFonts w:ascii="宋体" w:hAnsi="宋体" w:hint="eastAsia"/>
          <w:sz w:val="22"/>
          <w:szCs w:val="22"/>
        </w:rPr>
        <w:t>（4）电子交易具体流程详见操作指南：登录政府采购云平台，从首页-服务中心-帮助文档-项目采购-电子招投标，查看文档和视频；</w:t>
      </w:r>
    </w:p>
    <w:p w14:paraId="3030861D" w14:textId="77777777" w:rsidR="00B12197" w:rsidRPr="0026514E" w:rsidRDefault="00000000">
      <w:pPr>
        <w:spacing w:line="460" w:lineRule="exact"/>
        <w:ind w:firstLineChars="225" w:firstLine="495"/>
        <w:rPr>
          <w:rFonts w:ascii="宋体" w:hAnsi="宋体"/>
          <w:sz w:val="22"/>
          <w:szCs w:val="22"/>
        </w:rPr>
      </w:pPr>
      <w:r w:rsidRPr="0026514E">
        <w:rPr>
          <w:rFonts w:ascii="宋体" w:hAnsi="宋体" w:hint="eastAsia"/>
          <w:sz w:val="22"/>
          <w:szCs w:val="22"/>
        </w:rPr>
        <w:t>（5）浙江省“电子交易/不见面开评标”学习专题（https://edu.zcygov.cn/luban/e-biding）；</w:t>
      </w:r>
    </w:p>
    <w:p w14:paraId="5095D476" w14:textId="77777777" w:rsidR="00B12197" w:rsidRPr="0026514E" w:rsidRDefault="00000000">
      <w:pPr>
        <w:spacing w:line="460" w:lineRule="exact"/>
        <w:ind w:firstLineChars="225" w:firstLine="495"/>
        <w:rPr>
          <w:rFonts w:ascii="宋体" w:hAnsi="宋体"/>
          <w:sz w:val="22"/>
          <w:szCs w:val="22"/>
        </w:rPr>
      </w:pPr>
      <w:bookmarkStart w:id="35" w:name="_Hlk39133387"/>
      <w:r w:rsidRPr="0026514E">
        <w:rPr>
          <w:rFonts w:ascii="宋体" w:hAnsi="宋体" w:hint="eastAsia"/>
          <w:sz w:val="22"/>
          <w:szCs w:val="22"/>
        </w:rPr>
        <w:t>（6）如有疑问，可登录政采云（www.zcygov.cn），点击右侧咨询小采，获取采小蜜智能服务管家帮助，或拨打政采云服务热线95763获取热线服务帮助。CA问题联系电话（人工）：汇信CA 400-888-4636；天谷CA 400-087-8198。</w:t>
      </w:r>
    </w:p>
    <w:bookmarkEnd w:id="35"/>
    <w:p w14:paraId="1F04891D" w14:textId="77777777" w:rsidR="00B12197" w:rsidRPr="0026514E" w:rsidRDefault="00000000">
      <w:pPr>
        <w:pStyle w:val="afffa"/>
        <w:numPr>
          <w:ilvl w:val="0"/>
          <w:numId w:val="5"/>
        </w:numPr>
        <w:spacing w:line="460" w:lineRule="exact"/>
        <w:ind w:left="709" w:firstLineChars="0" w:hanging="709"/>
        <w:rPr>
          <w:rFonts w:ascii="宋体" w:hAnsi="宋体"/>
          <w:sz w:val="22"/>
          <w:szCs w:val="22"/>
        </w:rPr>
      </w:pPr>
      <w:r w:rsidRPr="0026514E">
        <w:rPr>
          <w:rFonts w:ascii="宋体" w:hAnsi="宋体" w:hint="eastAsia"/>
          <w:sz w:val="22"/>
          <w:szCs w:val="22"/>
        </w:rPr>
        <w:t>联系人及联系方式</w:t>
      </w:r>
    </w:p>
    <w:p w14:paraId="0C0CD3A3" w14:textId="7964F53D" w:rsidR="00B12197" w:rsidRPr="0026514E" w:rsidRDefault="00D474B6" w:rsidP="00D474B6">
      <w:pPr>
        <w:spacing w:line="460" w:lineRule="exact"/>
        <w:ind w:firstLineChars="225" w:firstLine="495"/>
        <w:rPr>
          <w:rFonts w:ascii="宋体" w:hAnsi="宋体"/>
          <w:sz w:val="22"/>
          <w:szCs w:val="22"/>
        </w:rPr>
      </w:pPr>
      <w:r w:rsidRPr="0026514E">
        <w:rPr>
          <w:rFonts w:ascii="宋体" w:hAnsi="宋体" w:hint="eastAsia"/>
          <w:sz w:val="22"/>
          <w:szCs w:val="22"/>
        </w:rPr>
        <w:t>1、采购人：</w:t>
      </w:r>
      <w:r w:rsidR="00E00497" w:rsidRPr="0026514E">
        <w:rPr>
          <w:rFonts w:ascii="宋体" w:hAnsi="宋体" w:hint="eastAsia"/>
          <w:sz w:val="22"/>
          <w:szCs w:val="22"/>
        </w:rPr>
        <w:t>温州市教育系统政府采购工作委员会办公室</w:t>
      </w:r>
    </w:p>
    <w:p w14:paraId="25E578B4" w14:textId="19AB2EC4" w:rsidR="00B06EA3" w:rsidRPr="0026514E" w:rsidRDefault="00B06EA3" w:rsidP="00B06EA3">
      <w:pPr>
        <w:spacing w:line="460" w:lineRule="exact"/>
        <w:ind w:firstLineChars="225" w:firstLine="495"/>
        <w:rPr>
          <w:rFonts w:ascii="宋体" w:hAnsi="宋体"/>
          <w:sz w:val="22"/>
          <w:szCs w:val="22"/>
        </w:rPr>
      </w:pPr>
      <w:r w:rsidRPr="0026514E">
        <w:rPr>
          <w:rFonts w:ascii="宋体" w:hAnsi="宋体" w:hint="eastAsia"/>
          <w:sz w:val="22"/>
          <w:szCs w:val="22"/>
        </w:rPr>
        <w:t>采购人地址：</w:t>
      </w:r>
      <w:r w:rsidR="00B76491" w:rsidRPr="0026514E">
        <w:rPr>
          <w:rFonts w:ascii="宋体" w:hAnsi="宋体" w:hint="eastAsia"/>
          <w:sz w:val="22"/>
          <w:szCs w:val="22"/>
        </w:rPr>
        <w:t>温州市市府路490号</w:t>
      </w:r>
    </w:p>
    <w:p w14:paraId="6F545007" w14:textId="360592AB" w:rsidR="00B06EA3" w:rsidRPr="0026514E" w:rsidRDefault="00B06EA3" w:rsidP="00B06EA3">
      <w:pPr>
        <w:spacing w:line="460" w:lineRule="exact"/>
        <w:ind w:firstLineChars="225" w:firstLine="495"/>
        <w:rPr>
          <w:rFonts w:ascii="宋体" w:hAnsi="宋体"/>
          <w:sz w:val="22"/>
          <w:szCs w:val="22"/>
        </w:rPr>
      </w:pPr>
      <w:r w:rsidRPr="0026514E">
        <w:rPr>
          <w:rFonts w:ascii="宋体" w:hAnsi="宋体" w:hint="eastAsia"/>
          <w:sz w:val="22"/>
          <w:szCs w:val="22"/>
        </w:rPr>
        <w:t>项目联系人（询问）：</w:t>
      </w:r>
      <w:r w:rsidR="00B76491" w:rsidRPr="0026514E">
        <w:rPr>
          <w:rFonts w:ascii="宋体" w:hAnsi="宋体" w:hint="eastAsia"/>
          <w:sz w:val="22"/>
          <w:szCs w:val="22"/>
        </w:rPr>
        <w:t>张老师</w:t>
      </w:r>
    </w:p>
    <w:p w14:paraId="108F170E" w14:textId="363E3795" w:rsidR="00B06EA3" w:rsidRPr="0026514E" w:rsidRDefault="00B06EA3" w:rsidP="00B06EA3">
      <w:pPr>
        <w:spacing w:line="460" w:lineRule="exact"/>
        <w:ind w:firstLineChars="225" w:firstLine="495"/>
        <w:rPr>
          <w:rFonts w:ascii="宋体" w:hAnsi="宋体"/>
          <w:sz w:val="22"/>
          <w:szCs w:val="22"/>
        </w:rPr>
      </w:pPr>
      <w:r w:rsidRPr="0026514E">
        <w:rPr>
          <w:rFonts w:ascii="宋体" w:hAnsi="宋体" w:hint="eastAsia"/>
          <w:sz w:val="22"/>
          <w:szCs w:val="22"/>
        </w:rPr>
        <w:t>项目联系方式（询问）：</w:t>
      </w:r>
      <w:r w:rsidR="00B76491" w:rsidRPr="0026514E">
        <w:rPr>
          <w:rFonts w:ascii="宋体" w:hAnsi="宋体" w:hint="eastAsia"/>
          <w:sz w:val="22"/>
          <w:szCs w:val="22"/>
        </w:rPr>
        <w:t>0577-88288071</w:t>
      </w:r>
    </w:p>
    <w:p w14:paraId="5C7426F6" w14:textId="2E11DAC3" w:rsidR="00B06EA3" w:rsidRPr="0026514E" w:rsidRDefault="00B06EA3" w:rsidP="00B06EA3">
      <w:pPr>
        <w:spacing w:line="460" w:lineRule="exact"/>
        <w:ind w:firstLineChars="225" w:firstLine="495"/>
        <w:rPr>
          <w:rFonts w:ascii="宋体" w:hAnsi="宋体"/>
          <w:sz w:val="22"/>
          <w:szCs w:val="22"/>
        </w:rPr>
      </w:pPr>
      <w:r w:rsidRPr="0026514E">
        <w:rPr>
          <w:rFonts w:ascii="宋体" w:hAnsi="宋体" w:hint="eastAsia"/>
          <w:sz w:val="22"/>
          <w:szCs w:val="22"/>
        </w:rPr>
        <w:t>质疑联系人：</w:t>
      </w:r>
      <w:r w:rsidR="00B76491" w:rsidRPr="0026514E">
        <w:rPr>
          <w:rFonts w:ascii="宋体" w:hAnsi="宋体" w:hint="eastAsia"/>
          <w:sz w:val="22"/>
          <w:szCs w:val="22"/>
        </w:rPr>
        <w:t>程老师</w:t>
      </w:r>
    </w:p>
    <w:p w14:paraId="4614C564" w14:textId="3F67E92B" w:rsidR="00B06EA3" w:rsidRPr="0026514E" w:rsidRDefault="00B76491" w:rsidP="00B06EA3">
      <w:pPr>
        <w:spacing w:line="460" w:lineRule="exact"/>
        <w:ind w:firstLineChars="225" w:firstLine="495"/>
        <w:rPr>
          <w:rFonts w:ascii="宋体" w:hAnsi="宋体"/>
          <w:sz w:val="22"/>
          <w:szCs w:val="22"/>
        </w:rPr>
      </w:pPr>
      <w:r w:rsidRPr="0026514E">
        <w:rPr>
          <w:rFonts w:ascii="宋体" w:hAnsi="宋体" w:hint="eastAsia"/>
          <w:sz w:val="22"/>
          <w:szCs w:val="22"/>
        </w:rPr>
        <w:t>质疑联系方式：0577-88682625</w:t>
      </w:r>
    </w:p>
    <w:p w14:paraId="70C0990F" w14:textId="70BC47E9" w:rsidR="00B12197" w:rsidRPr="0026514E" w:rsidRDefault="00000000">
      <w:pPr>
        <w:spacing w:line="460" w:lineRule="exact"/>
        <w:ind w:firstLineChars="225" w:firstLine="495"/>
        <w:rPr>
          <w:rFonts w:ascii="宋体" w:hAnsi="宋体"/>
          <w:sz w:val="22"/>
          <w:szCs w:val="22"/>
        </w:rPr>
      </w:pPr>
      <w:r w:rsidRPr="0026514E">
        <w:rPr>
          <w:rFonts w:ascii="宋体" w:hAnsi="宋体" w:hint="eastAsia"/>
          <w:sz w:val="22"/>
          <w:szCs w:val="22"/>
        </w:rPr>
        <w:t>2、采购代理机构：</w:t>
      </w:r>
      <w:r w:rsidR="00D120F1" w:rsidRPr="0026514E">
        <w:rPr>
          <w:rFonts w:ascii="宋体" w:hAnsi="宋体" w:hint="eastAsia"/>
          <w:sz w:val="22"/>
          <w:szCs w:val="22"/>
        </w:rPr>
        <w:t>温州云信招标代理有限公司</w:t>
      </w:r>
    </w:p>
    <w:p w14:paraId="27BCCEA9" w14:textId="73A02CA2" w:rsidR="00B12197" w:rsidRPr="0026514E" w:rsidRDefault="00000000">
      <w:pPr>
        <w:spacing w:line="460" w:lineRule="exact"/>
        <w:ind w:firstLineChars="225" w:firstLine="495"/>
        <w:rPr>
          <w:rFonts w:ascii="宋体" w:hAnsi="宋体"/>
          <w:sz w:val="22"/>
          <w:szCs w:val="22"/>
        </w:rPr>
      </w:pPr>
      <w:r w:rsidRPr="0026514E">
        <w:rPr>
          <w:rFonts w:ascii="宋体" w:hAnsi="宋体" w:hint="eastAsia"/>
          <w:sz w:val="22"/>
          <w:szCs w:val="22"/>
        </w:rPr>
        <w:t>采购代理机构地址：</w:t>
      </w:r>
      <w:r w:rsidR="00E1199A" w:rsidRPr="0026514E">
        <w:rPr>
          <w:rFonts w:ascii="宋体" w:hAnsi="宋体" w:hint="eastAsia"/>
          <w:sz w:val="22"/>
          <w:szCs w:val="22"/>
        </w:rPr>
        <w:t>温州市高昂路1号牛山广场2号楼1403室</w:t>
      </w:r>
    </w:p>
    <w:p w14:paraId="4D245CAE" w14:textId="77777777" w:rsidR="00A911E4" w:rsidRPr="0026514E" w:rsidRDefault="00A911E4" w:rsidP="00A911E4">
      <w:pPr>
        <w:spacing w:line="460" w:lineRule="exact"/>
        <w:ind w:firstLineChars="225" w:firstLine="495"/>
        <w:rPr>
          <w:rFonts w:ascii="宋体" w:hAnsi="宋体"/>
          <w:sz w:val="22"/>
          <w:szCs w:val="22"/>
        </w:rPr>
      </w:pPr>
      <w:r w:rsidRPr="0026514E">
        <w:rPr>
          <w:rFonts w:ascii="宋体" w:hAnsi="宋体" w:hint="eastAsia"/>
          <w:sz w:val="22"/>
          <w:szCs w:val="22"/>
        </w:rPr>
        <w:t>项目联系人（询问）：赵先生</w:t>
      </w:r>
    </w:p>
    <w:p w14:paraId="07046D96" w14:textId="77777777" w:rsidR="00A911E4" w:rsidRPr="0026514E" w:rsidRDefault="00A911E4" w:rsidP="00A911E4">
      <w:pPr>
        <w:spacing w:line="460" w:lineRule="exact"/>
        <w:ind w:firstLineChars="225" w:firstLine="495"/>
        <w:rPr>
          <w:rFonts w:ascii="宋体" w:hAnsi="宋体"/>
          <w:sz w:val="22"/>
          <w:szCs w:val="22"/>
        </w:rPr>
      </w:pPr>
      <w:r w:rsidRPr="0026514E">
        <w:rPr>
          <w:rFonts w:ascii="宋体" w:hAnsi="宋体" w:hint="eastAsia"/>
          <w:sz w:val="22"/>
          <w:szCs w:val="22"/>
        </w:rPr>
        <w:t>项目联系方式（询问）：0577-88418036，</w:t>
      </w:r>
      <w:r w:rsidRPr="0026514E">
        <w:rPr>
          <w:rFonts w:ascii="宋体" w:hAnsi="宋体"/>
          <w:sz w:val="22"/>
          <w:szCs w:val="22"/>
        </w:rPr>
        <w:t>13958869067</w:t>
      </w:r>
    </w:p>
    <w:p w14:paraId="4FECB5F5" w14:textId="77777777" w:rsidR="00A911E4" w:rsidRPr="0026514E" w:rsidRDefault="00A911E4" w:rsidP="00A911E4">
      <w:pPr>
        <w:spacing w:line="460" w:lineRule="exact"/>
        <w:ind w:firstLineChars="225" w:firstLine="495"/>
        <w:rPr>
          <w:rFonts w:ascii="宋体" w:hAnsi="宋体"/>
          <w:sz w:val="22"/>
          <w:szCs w:val="22"/>
        </w:rPr>
      </w:pPr>
      <w:r w:rsidRPr="0026514E">
        <w:rPr>
          <w:rFonts w:ascii="宋体" w:hAnsi="宋体" w:hint="eastAsia"/>
          <w:sz w:val="22"/>
          <w:szCs w:val="22"/>
        </w:rPr>
        <w:t>质疑联系人：赵先生</w:t>
      </w:r>
    </w:p>
    <w:p w14:paraId="470D671F" w14:textId="77777777" w:rsidR="00A911E4" w:rsidRPr="0026514E" w:rsidRDefault="00A911E4" w:rsidP="00A911E4">
      <w:pPr>
        <w:spacing w:line="460" w:lineRule="exact"/>
        <w:ind w:firstLineChars="225" w:firstLine="495"/>
        <w:rPr>
          <w:rFonts w:ascii="宋体" w:hAnsi="宋体"/>
          <w:sz w:val="22"/>
          <w:szCs w:val="22"/>
        </w:rPr>
      </w:pPr>
      <w:r w:rsidRPr="0026514E">
        <w:rPr>
          <w:rFonts w:ascii="宋体" w:hAnsi="宋体" w:hint="eastAsia"/>
          <w:sz w:val="22"/>
          <w:szCs w:val="22"/>
        </w:rPr>
        <w:lastRenderedPageBreak/>
        <w:t>质疑联系方式：</w:t>
      </w:r>
      <w:r w:rsidRPr="0026514E">
        <w:rPr>
          <w:rFonts w:ascii="宋体" w:hAnsi="宋体"/>
          <w:sz w:val="22"/>
          <w:szCs w:val="22"/>
        </w:rPr>
        <w:t>18906678299</w:t>
      </w:r>
    </w:p>
    <w:p w14:paraId="1A329846" w14:textId="77777777" w:rsidR="00B76491" w:rsidRPr="0026514E" w:rsidRDefault="005761C2" w:rsidP="00B76491">
      <w:pPr>
        <w:spacing w:line="460" w:lineRule="exact"/>
        <w:ind w:firstLineChars="225" w:firstLine="495"/>
        <w:rPr>
          <w:rFonts w:ascii="宋体" w:hAnsi="宋体"/>
          <w:sz w:val="22"/>
          <w:szCs w:val="22"/>
        </w:rPr>
      </w:pPr>
      <w:r w:rsidRPr="0026514E">
        <w:rPr>
          <w:rFonts w:ascii="宋体" w:hAnsi="宋体" w:hint="eastAsia"/>
          <w:sz w:val="22"/>
          <w:szCs w:val="22"/>
        </w:rPr>
        <w:t>3、同级政府采购监管管理部门：</w:t>
      </w:r>
      <w:r w:rsidR="00B76491" w:rsidRPr="0026514E">
        <w:rPr>
          <w:rFonts w:ascii="宋体" w:hAnsi="宋体" w:hint="eastAsia"/>
          <w:sz w:val="22"/>
          <w:szCs w:val="22"/>
        </w:rPr>
        <w:t>温州市财政局政府采购监管处</w:t>
      </w:r>
    </w:p>
    <w:p w14:paraId="22086A42" w14:textId="77777777" w:rsidR="00B76491" w:rsidRPr="0026514E" w:rsidRDefault="00B76491" w:rsidP="00B76491">
      <w:pPr>
        <w:spacing w:line="460" w:lineRule="exact"/>
        <w:ind w:firstLineChars="225" w:firstLine="495"/>
        <w:rPr>
          <w:rFonts w:ascii="宋体" w:hAnsi="宋体"/>
          <w:sz w:val="22"/>
          <w:szCs w:val="22"/>
        </w:rPr>
      </w:pPr>
      <w:r w:rsidRPr="0026514E">
        <w:rPr>
          <w:rFonts w:ascii="宋体" w:hAnsi="宋体" w:hint="eastAsia"/>
          <w:sz w:val="22"/>
          <w:szCs w:val="22"/>
        </w:rPr>
        <w:t>联系人：项先生、蔡女士</w:t>
      </w:r>
    </w:p>
    <w:p w14:paraId="37E11BA0" w14:textId="77777777" w:rsidR="00B76491" w:rsidRPr="0026514E" w:rsidRDefault="00B76491" w:rsidP="00B76491">
      <w:pPr>
        <w:spacing w:line="460" w:lineRule="exact"/>
        <w:ind w:firstLineChars="225" w:firstLine="495"/>
        <w:rPr>
          <w:rFonts w:ascii="宋体" w:hAnsi="宋体"/>
          <w:sz w:val="22"/>
          <w:szCs w:val="22"/>
        </w:rPr>
      </w:pPr>
      <w:r w:rsidRPr="0026514E">
        <w:rPr>
          <w:rFonts w:ascii="宋体" w:hAnsi="宋体" w:hint="eastAsia"/>
          <w:sz w:val="22"/>
          <w:szCs w:val="22"/>
        </w:rPr>
        <w:t>监督投诉电话：0577-88532725、88521948</w:t>
      </w:r>
    </w:p>
    <w:p w14:paraId="6409CDF5" w14:textId="51EDA510" w:rsidR="00284846" w:rsidRPr="0026514E" w:rsidRDefault="00284846" w:rsidP="00B76491">
      <w:pPr>
        <w:spacing w:line="460" w:lineRule="exact"/>
        <w:ind w:firstLineChars="225" w:firstLine="473"/>
      </w:pPr>
    </w:p>
    <w:p w14:paraId="5AB8B31A" w14:textId="6007CE14" w:rsidR="00B12197" w:rsidRPr="0026514E" w:rsidRDefault="00E00497" w:rsidP="00284846">
      <w:pPr>
        <w:widowControl/>
        <w:spacing w:line="460" w:lineRule="exact"/>
        <w:jc w:val="right"/>
        <w:rPr>
          <w:rFonts w:ascii="宋体" w:hAnsi="宋体" w:cs="宋体"/>
          <w:kern w:val="0"/>
          <w:sz w:val="22"/>
          <w:szCs w:val="22"/>
        </w:rPr>
      </w:pPr>
      <w:r w:rsidRPr="0026514E">
        <w:rPr>
          <w:rFonts w:ascii="宋体" w:hAnsi="宋体" w:cs="宋体" w:hint="eastAsia"/>
          <w:kern w:val="0"/>
          <w:sz w:val="22"/>
          <w:szCs w:val="22"/>
        </w:rPr>
        <w:t>温州市教育系统政府采购工作委员会办公室</w:t>
      </w:r>
    </w:p>
    <w:p w14:paraId="7ABBDE68" w14:textId="12A4B935" w:rsidR="00B12197" w:rsidRPr="0026514E" w:rsidRDefault="00D120F1">
      <w:pPr>
        <w:widowControl/>
        <w:spacing w:line="460" w:lineRule="exact"/>
        <w:jc w:val="right"/>
        <w:rPr>
          <w:rFonts w:ascii="宋体" w:hAnsi="宋体" w:cs="宋体"/>
          <w:kern w:val="0"/>
          <w:sz w:val="22"/>
          <w:szCs w:val="22"/>
        </w:rPr>
      </w:pPr>
      <w:r w:rsidRPr="0026514E">
        <w:rPr>
          <w:rFonts w:ascii="宋体" w:hAnsi="宋体" w:cs="宋体"/>
          <w:kern w:val="0"/>
          <w:sz w:val="22"/>
          <w:szCs w:val="22"/>
        </w:rPr>
        <w:t>温州云信招标代理有限公司</w:t>
      </w:r>
    </w:p>
    <w:p w14:paraId="1450468D" w14:textId="147CD8DD" w:rsidR="00B12197" w:rsidRPr="0026514E" w:rsidRDefault="00E978A5">
      <w:pPr>
        <w:spacing w:line="460" w:lineRule="exact"/>
        <w:jc w:val="right"/>
        <w:rPr>
          <w:rFonts w:ascii="宋体" w:hAnsi="宋体"/>
          <w:sz w:val="22"/>
          <w:szCs w:val="22"/>
        </w:rPr>
      </w:pPr>
      <w:r w:rsidRPr="0026514E">
        <w:rPr>
          <w:rFonts w:ascii="宋体" w:hAnsi="宋体" w:hint="eastAsia"/>
          <w:kern w:val="0"/>
          <w:sz w:val="22"/>
          <w:szCs w:val="22"/>
        </w:rPr>
        <w:t>202</w:t>
      </w:r>
      <w:r w:rsidR="00B76491" w:rsidRPr="0026514E">
        <w:rPr>
          <w:rFonts w:ascii="宋体" w:hAnsi="宋体" w:hint="eastAsia"/>
          <w:kern w:val="0"/>
          <w:sz w:val="22"/>
          <w:szCs w:val="22"/>
        </w:rPr>
        <w:t>4</w:t>
      </w:r>
      <w:r w:rsidRPr="0026514E">
        <w:rPr>
          <w:rFonts w:ascii="宋体" w:hAnsi="宋体" w:hint="eastAsia"/>
          <w:kern w:val="0"/>
          <w:sz w:val="22"/>
          <w:szCs w:val="22"/>
        </w:rPr>
        <w:t>年</w:t>
      </w:r>
      <w:r w:rsidR="0026514E" w:rsidRPr="0026514E">
        <w:rPr>
          <w:rFonts w:ascii="宋体" w:hAnsi="宋体" w:hint="eastAsia"/>
          <w:kern w:val="0"/>
          <w:sz w:val="22"/>
          <w:szCs w:val="22"/>
        </w:rPr>
        <w:t>04</w:t>
      </w:r>
      <w:r w:rsidRPr="0026514E">
        <w:rPr>
          <w:rFonts w:ascii="宋体" w:hAnsi="宋体" w:hint="eastAsia"/>
          <w:kern w:val="0"/>
          <w:sz w:val="22"/>
          <w:szCs w:val="22"/>
        </w:rPr>
        <w:t>月</w:t>
      </w:r>
      <w:r w:rsidR="0026514E" w:rsidRPr="0026514E">
        <w:rPr>
          <w:rFonts w:ascii="宋体" w:hAnsi="宋体" w:hint="eastAsia"/>
          <w:kern w:val="0"/>
          <w:sz w:val="22"/>
          <w:szCs w:val="22"/>
        </w:rPr>
        <w:t>10</w:t>
      </w:r>
      <w:r w:rsidRPr="0026514E">
        <w:rPr>
          <w:rFonts w:ascii="宋体" w:hAnsi="宋体" w:hint="eastAsia"/>
          <w:kern w:val="0"/>
          <w:sz w:val="22"/>
          <w:szCs w:val="22"/>
        </w:rPr>
        <w:t>日</w:t>
      </w:r>
    </w:p>
    <w:bookmarkEnd w:id="32"/>
    <w:p w14:paraId="66AF51FB" w14:textId="77777777" w:rsidR="00B12197" w:rsidRPr="0026514E" w:rsidRDefault="00000000">
      <w:pPr>
        <w:pStyle w:val="1"/>
        <w:rPr>
          <w:rFonts w:ascii="宋体" w:eastAsia="宋体" w:hAnsi="宋体"/>
          <w:b w:val="0"/>
          <w:sz w:val="36"/>
          <w:szCs w:val="36"/>
        </w:rPr>
      </w:pPr>
      <w:r w:rsidRPr="0026514E">
        <w:rPr>
          <w:rFonts w:ascii="宋体" w:eastAsia="宋体" w:hAnsi="宋体"/>
          <w:b w:val="0"/>
          <w:sz w:val="36"/>
          <w:szCs w:val="36"/>
        </w:rPr>
        <w:br w:type="page"/>
      </w:r>
      <w:bookmarkStart w:id="36" w:name="_Toc163391587"/>
      <w:r w:rsidRPr="0026514E">
        <w:rPr>
          <w:rFonts w:ascii="宋体" w:eastAsia="宋体" w:hAnsi="宋体"/>
          <w:b w:val="0"/>
          <w:sz w:val="36"/>
          <w:szCs w:val="36"/>
        </w:rPr>
        <w:lastRenderedPageBreak/>
        <w:t>第一部分</w:t>
      </w:r>
      <w:r w:rsidRPr="0026514E">
        <w:rPr>
          <w:rFonts w:ascii="宋体" w:eastAsia="宋体" w:hAnsi="宋体" w:hint="eastAsia"/>
          <w:b w:val="0"/>
          <w:sz w:val="36"/>
          <w:szCs w:val="36"/>
        </w:rPr>
        <w:t xml:space="preserve"> </w:t>
      </w:r>
      <w:r w:rsidRPr="0026514E">
        <w:rPr>
          <w:rFonts w:ascii="宋体" w:eastAsia="宋体" w:hAnsi="宋体"/>
          <w:b w:val="0"/>
          <w:sz w:val="36"/>
          <w:szCs w:val="36"/>
        </w:rPr>
        <w:t xml:space="preserve"> 供应商须知</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6"/>
    </w:p>
    <w:p w14:paraId="6EE90450" w14:textId="77777777" w:rsidR="00B12197" w:rsidRPr="0026514E" w:rsidRDefault="00000000">
      <w:pPr>
        <w:pStyle w:val="20"/>
        <w:spacing w:line="400" w:lineRule="exact"/>
        <w:jc w:val="center"/>
        <w:rPr>
          <w:rFonts w:ascii="宋体" w:eastAsia="宋体" w:hAnsi="宋体" w:cs="Courier New"/>
        </w:rPr>
      </w:pPr>
      <w:bookmarkStart w:id="37" w:name="_Toc163391588"/>
      <w:bookmarkStart w:id="38" w:name="_Toc249758861"/>
      <w:bookmarkStart w:id="39" w:name="_Toc249758709"/>
      <w:bookmarkStart w:id="40" w:name="_Toc262105500"/>
      <w:bookmarkStart w:id="41" w:name="_Toc245191311"/>
      <w:bookmarkStart w:id="42" w:name="_Toc246261262"/>
      <w:bookmarkStart w:id="43" w:name="_Toc262049415"/>
      <w:bookmarkStart w:id="44" w:name="_Toc239145351"/>
      <w:bookmarkStart w:id="45" w:name="_Toc221374623"/>
      <w:bookmarkStart w:id="46" w:name="_Toc221423616"/>
      <w:bookmarkStart w:id="47" w:name="_Toc241404199"/>
      <w:bookmarkStart w:id="48" w:name="_Toc223715995"/>
      <w:bookmarkStart w:id="49" w:name="_Toc245722278"/>
      <w:bookmarkStart w:id="50" w:name="_Toc221356948"/>
      <w:bookmarkStart w:id="51" w:name="_Toc222114876"/>
      <w:bookmarkStart w:id="52" w:name="_Toc221356883"/>
      <w:r w:rsidRPr="0026514E">
        <w:rPr>
          <w:rFonts w:ascii="宋体" w:eastAsia="宋体" w:hAnsi="宋体" w:cs="Courier New" w:hint="eastAsia"/>
        </w:rPr>
        <w:t>供应商须知前附表</w:t>
      </w:r>
      <w:bookmarkEnd w:id="37"/>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1782"/>
        <w:gridCol w:w="7987"/>
      </w:tblGrid>
      <w:tr w:rsidR="0026514E" w:rsidRPr="0026514E" w14:paraId="0B08C366" w14:textId="77777777">
        <w:trPr>
          <w:trHeight w:val="567"/>
          <w:jc w:val="center"/>
        </w:trPr>
        <w:tc>
          <w:tcPr>
            <w:tcW w:w="611" w:type="dxa"/>
            <w:vAlign w:val="center"/>
          </w:tcPr>
          <w:p w14:paraId="7C57741C" w14:textId="77777777" w:rsidR="00B12197" w:rsidRPr="0026514E" w:rsidRDefault="00000000">
            <w:pPr>
              <w:tabs>
                <w:tab w:val="left" w:pos="7665"/>
              </w:tabs>
              <w:autoSpaceDE w:val="0"/>
              <w:autoSpaceDN w:val="0"/>
              <w:spacing w:line="360" w:lineRule="exact"/>
              <w:jc w:val="center"/>
              <w:rPr>
                <w:rFonts w:ascii="宋体" w:hAnsi="宋体"/>
                <w:sz w:val="22"/>
                <w:szCs w:val="22"/>
                <w:lang w:val="zh-CN"/>
              </w:rPr>
            </w:pPr>
            <w:r w:rsidRPr="0026514E">
              <w:rPr>
                <w:rFonts w:ascii="宋体" w:hAnsi="宋体"/>
                <w:sz w:val="22"/>
                <w:szCs w:val="22"/>
                <w:lang w:val="zh-CN"/>
              </w:rPr>
              <w:t>序号</w:t>
            </w:r>
          </w:p>
        </w:tc>
        <w:tc>
          <w:tcPr>
            <w:tcW w:w="1782" w:type="dxa"/>
            <w:vAlign w:val="center"/>
          </w:tcPr>
          <w:p w14:paraId="420E4A89" w14:textId="77777777" w:rsidR="00B12197" w:rsidRPr="0026514E" w:rsidRDefault="00000000">
            <w:pPr>
              <w:tabs>
                <w:tab w:val="left" w:pos="7665"/>
              </w:tabs>
              <w:autoSpaceDE w:val="0"/>
              <w:autoSpaceDN w:val="0"/>
              <w:spacing w:line="360" w:lineRule="exact"/>
              <w:jc w:val="center"/>
              <w:rPr>
                <w:rFonts w:ascii="宋体" w:hAnsi="宋体"/>
                <w:sz w:val="22"/>
                <w:szCs w:val="22"/>
                <w:lang w:val="zh-CN"/>
              </w:rPr>
            </w:pPr>
            <w:r w:rsidRPr="0026514E">
              <w:rPr>
                <w:rFonts w:ascii="宋体" w:hAnsi="宋体"/>
                <w:sz w:val="22"/>
                <w:szCs w:val="22"/>
                <w:lang w:val="zh-CN"/>
              </w:rPr>
              <w:t>条款名称</w:t>
            </w:r>
          </w:p>
        </w:tc>
        <w:tc>
          <w:tcPr>
            <w:tcW w:w="7987" w:type="dxa"/>
            <w:vAlign w:val="center"/>
          </w:tcPr>
          <w:p w14:paraId="394E470E" w14:textId="77777777" w:rsidR="00B12197" w:rsidRPr="0026514E" w:rsidRDefault="00000000">
            <w:pPr>
              <w:tabs>
                <w:tab w:val="left" w:pos="7665"/>
              </w:tabs>
              <w:autoSpaceDE w:val="0"/>
              <w:autoSpaceDN w:val="0"/>
              <w:spacing w:line="360" w:lineRule="exact"/>
              <w:jc w:val="center"/>
              <w:rPr>
                <w:rFonts w:ascii="宋体" w:hAnsi="宋体"/>
                <w:sz w:val="22"/>
                <w:szCs w:val="22"/>
                <w:lang w:val="zh-CN"/>
              </w:rPr>
            </w:pPr>
            <w:r w:rsidRPr="0026514E">
              <w:rPr>
                <w:rFonts w:ascii="宋体" w:hAnsi="宋体" w:cs="楷体" w:hint="eastAsia"/>
                <w:kern w:val="0"/>
                <w:sz w:val="22"/>
                <w:szCs w:val="22"/>
              </w:rPr>
              <w:t>编列内容</w:t>
            </w:r>
          </w:p>
        </w:tc>
      </w:tr>
      <w:tr w:rsidR="0026514E" w:rsidRPr="0026514E" w14:paraId="76DF221F" w14:textId="77777777">
        <w:trPr>
          <w:trHeight w:val="567"/>
          <w:jc w:val="center"/>
        </w:trPr>
        <w:tc>
          <w:tcPr>
            <w:tcW w:w="611" w:type="dxa"/>
            <w:vAlign w:val="center"/>
          </w:tcPr>
          <w:p w14:paraId="6A3CD554" w14:textId="77777777" w:rsidR="00B12197" w:rsidRPr="0026514E" w:rsidRDefault="00B12197">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3AD0D6FA" w14:textId="77777777" w:rsidR="00B12197" w:rsidRPr="0026514E" w:rsidRDefault="00000000">
            <w:pPr>
              <w:autoSpaceDE w:val="0"/>
              <w:autoSpaceDN w:val="0"/>
              <w:spacing w:line="360" w:lineRule="exact"/>
              <w:jc w:val="center"/>
              <w:rPr>
                <w:rFonts w:ascii="宋体" w:hAnsi="宋体"/>
                <w:sz w:val="22"/>
                <w:szCs w:val="22"/>
                <w:lang w:val="zh-CN"/>
              </w:rPr>
            </w:pPr>
            <w:r w:rsidRPr="0026514E">
              <w:rPr>
                <w:rFonts w:ascii="宋体" w:hAnsi="宋体"/>
                <w:sz w:val="22"/>
                <w:szCs w:val="22"/>
                <w:lang w:val="zh-CN"/>
              </w:rPr>
              <w:t>项目名称</w:t>
            </w:r>
          </w:p>
        </w:tc>
        <w:tc>
          <w:tcPr>
            <w:tcW w:w="7987" w:type="dxa"/>
            <w:vAlign w:val="center"/>
          </w:tcPr>
          <w:p w14:paraId="78D3F807" w14:textId="06B4A71A" w:rsidR="00B12197" w:rsidRPr="0026514E" w:rsidRDefault="003B1B37">
            <w:pPr>
              <w:spacing w:line="360" w:lineRule="exact"/>
              <w:rPr>
                <w:rFonts w:ascii="宋体" w:hAnsi="宋体" w:cs="楷体"/>
                <w:kern w:val="0"/>
                <w:sz w:val="22"/>
                <w:szCs w:val="22"/>
              </w:rPr>
            </w:pPr>
            <w:r w:rsidRPr="0026514E">
              <w:rPr>
                <w:rFonts w:ascii="宋体" w:hAnsi="宋体" w:cs="楷体" w:hint="eastAsia"/>
                <w:kern w:val="0"/>
                <w:sz w:val="22"/>
                <w:szCs w:val="22"/>
              </w:rPr>
              <w:t>温州科技高级中学人工智能实验室建设</w:t>
            </w:r>
          </w:p>
        </w:tc>
      </w:tr>
      <w:tr w:rsidR="0026514E" w:rsidRPr="0026514E" w14:paraId="59F31FC1" w14:textId="77777777">
        <w:trPr>
          <w:trHeight w:val="567"/>
          <w:jc w:val="center"/>
        </w:trPr>
        <w:tc>
          <w:tcPr>
            <w:tcW w:w="611" w:type="dxa"/>
            <w:vAlign w:val="center"/>
          </w:tcPr>
          <w:p w14:paraId="692CE995" w14:textId="77777777" w:rsidR="00B12197" w:rsidRPr="0026514E" w:rsidRDefault="00B12197">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7B09EFBD" w14:textId="77777777" w:rsidR="00B12197" w:rsidRPr="0026514E" w:rsidRDefault="00000000">
            <w:pPr>
              <w:autoSpaceDE w:val="0"/>
              <w:autoSpaceDN w:val="0"/>
              <w:spacing w:line="360" w:lineRule="exact"/>
              <w:jc w:val="center"/>
              <w:rPr>
                <w:rFonts w:ascii="宋体" w:hAnsi="宋体"/>
                <w:sz w:val="22"/>
                <w:szCs w:val="22"/>
                <w:lang w:val="zh-CN"/>
              </w:rPr>
            </w:pPr>
            <w:r w:rsidRPr="0026514E">
              <w:rPr>
                <w:rFonts w:ascii="宋体" w:hAnsi="宋体" w:hint="eastAsia"/>
                <w:sz w:val="22"/>
                <w:szCs w:val="22"/>
                <w:lang w:val="zh-CN"/>
              </w:rPr>
              <w:t>项目编号</w:t>
            </w:r>
          </w:p>
        </w:tc>
        <w:tc>
          <w:tcPr>
            <w:tcW w:w="7987" w:type="dxa"/>
            <w:vAlign w:val="center"/>
          </w:tcPr>
          <w:p w14:paraId="473F141B" w14:textId="7BDB206D" w:rsidR="00B12197" w:rsidRPr="0026514E" w:rsidRDefault="00E00497">
            <w:pPr>
              <w:spacing w:line="360" w:lineRule="exact"/>
              <w:rPr>
                <w:rFonts w:ascii="宋体" w:hAnsi="宋体" w:cs="楷体"/>
                <w:kern w:val="0"/>
                <w:sz w:val="22"/>
                <w:szCs w:val="22"/>
              </w:rPr>
            </w:pPr>
            <w:r w:rsidRPr="0026514E">
              <w:rPr>
                <w:rFonts w:ascii="宋体" w:hAnsi="宋体" w:cs="楷体" w:hint="eastAsia"/>
                <w:kern w:val="0"/>
                <w:sz w:val="22"/>
                <w:szCs w:val="22"/>
              </w:rPr>
              <w:t>WZYX2024(ZC)-03311050</w:t>
            </w:r>
          </w:p>
        </w:tc>
      </w:tr>
      <w:tr w:rsidR="0026514E" w:rsidRPr="0026514E" w14:paraId="5628EC1C" w14:textId="77777777">
        <w:trPr>
          <w:trHeight w:val="567"/>
          <w:jc w:val="center"/>
        </w:trPr>
        <w:tc>
          <w:tcPr>
            <w:tcW w:w="611" w:type="dxa"/>
            <w:vAlign w:val="center"/>
          </w:tcPr>
          <w:p w14:paraId="5F16280C" w14:textId="77777777" w:rsidR="00B12197" w:rsidRPr="0026514E" w:rsidRDefault="00B12197">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700B34A4" w14:textId="77777777" w:rsidR="00B12197" w:rsidRPr="0026514E" w:rsidRDefault="00000000">
            <w:pPr>
              <w:autoSpaceDE w:val="0"/>
              <w:autoSpaceDN w:val="0"/>
              <w:spacing w:line="360" w:lineRule="exact"/>
              <w:jc w:val="center"/>
              <w:rPr>
                <w:rFonts w:ascii="宋体" w:hAnsi="宋体"/>
                <w:sz w:val="22"/>
                <w:szCs w:val="22"/>
                <w:lang w:val="zh-CN"/>
              </w:rPr>
            </w:pPr>
            <w:r w:rsidRPr="0026514E">
              <w:rPr>
                <w:rFonts w:ascii="宋体" w:hAnsi="宋体" w:hint="eastAsia"/>
                <w:sz w:val="22"/>
                <w:szCs w:val="22"/>
                <w:lang w:val="zh-CN"/>
              </w:rPr>
              <w:t>项目性质</w:t>
            </w:r>
          </w:p>
        </w:tc>
        <w:tc>
          <w:tcPr>
            <w:tcW w:w="7987" w:type="dxa"/>
            <w:vAlign w:val="center"/>
          </w:tcPr>
          <w:p w14:paraId="126C0C84" w14:textId="3BE54687" w:rsidR="00B12197" w:rsidRPr="0026514E" w:rsidRDefault="00000000">
            <w:pPr>
              <w:spacing w:line="360" w:lineRule="exact"/>
              <w:rPr>
                <w:rFonts w:ascii="宋体" w:hAnsi="宋体" w:cs="楷体"/>
                <w:kern w:val="0"/>
                <w:sz w:val="22"/>
                <w:szCs w:val="22"/>
              </w:rPr>
            </w:pPr>
            <w:r w:rsidRPr="0026514E">
              <w:rPr>
                <w:rFonts w:ascii="宋体" w:hAnsi="宋体" w:cs="楷体" w:hint="eastAsia"/>
                <w:kern w:val="0"/>
                <w:sz w:val="22"/>
                <w:szCs w:val="22"/>
              </w:rPr>
              <w:t>政府采购</w:t>
            </w:r>
          </w:p>
        </w:tc>
      </w:tr>
      <w:tr w:rsidR="0026514E" w:rsidRPr="0026514E" w14:paraId="00848338" w14:textId="77777777">
        <w:trPr>
          <w:trHeight w:val="567"/>
          <w:jc w:val="center"/>
        </w:trPr>
        <w:tc>
          <w:tcPr>
            <w:tcW w:w="611" w:type="dxa"/>
            <w:vAlign w:val="center"/>
          </w:tcPr>
          <w:p w14:paraId="7AF6C4F0" w14:textId="77777777" w:rsidR="00B12197" w:rsidRPr="0026514E" w:rsidRDefault="00B12197">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67EE1210" w14:textId="77777777" w:rsidR="00B12197" w:rsidRPr="0026514E" w:rsidRDefault="00000000">
            <w:pPr>
              <w:autoSpaceDE w:val="0"/>
              <w:autoSpaceDN w:val="0"/>
              <w:spacing w:line="360" w:lineRule="exact"/>
              <w:jc w:val="center"/>
              <w:rPr>
                <w:rFonts w:ascii="宋体" w:hAnsi="宋体"/>
                <w:sz w:val="22"/>
                <w:szCs w:val="22"/>
                <w:lang w:val="zh-CN"/>
              </w:rPr>
            </w:pPr>
            <w:r w:rsidRPr="0026514E">
              <w:rPr>
                <w:rFonts w:ascii="宋体" w:hAnsi="宋体" w:cs="宋体" w:hint="eastAsia"/>
                <w:kern w:val="0"/>
                <w:sz w:val="22"/>
                <w:szCs w:val="22"/>
              </w:rPr>
              <w:t>采购组织类型</w:t>
            </w:r>
          </w:p>
        </w:tc>
        <w:tc>
          <w:tcPr>
            <w:tcW w:w="7987" w:type="dxa"/>
            <w:vAlign w:val="center"/>
          </w:tcPr>
          <w:p w14:paraId="3337D8CA" w14:textId="1E06EA03" w:rsidR="00B12197" w:rsidRPr="0026514E" w:rsidRDefault="00762EDF">
            <w:pPr>
              <w:spacing w:line="360" w:lineRule="exact"/>
              <w:rPr>
                <w:rFonts w:ascii="宋体" w:hAnsi="宋体" w:cs="楷体"/>
                <w:kern w:val="0"/>
                <w:sz w:val="22"/>
                <w:szCs w:val="22"/>
              </w:rPr>
            </w:pPr>
            <w:r w:rsidRPr="0026514E">
              <w:rPr>
                <w:rFonts w:ascii="宋体" w:hAnsi="宋体" w:cs="楷体" w:hint="eastAsia"/>
                <w:sz w:val="22"/>
                <w:szCs w:val="22"/>
              </w:rPr>
              <w:t>由温州市教育系统政府采购工作委员会办公室实行部门集中采购</w:t>
            </w:r>
          </w:p>
        </w:tc>
      </w:tr>
      <w:tr w:rsidR="0026514E" w:rsidRPr="0026514E" w14:paraId="5905BFCB" w14:textId="77777777">
        <w:trPr>
          <w:trHeight w:val="567"/>
          <w:jc w:val="center"/>
        </w:trPr>
        <w:tc>
          <w:tcPr>
            <w:tcW w:w="611" w:type="dxa"/>
            <w:vAlign w:val="center"/>
          </w:tcPr>
          <w:p w14:paraId="76AAB9E8" w14:textId="77777777" w:rsidR="00B12197" w:rsidRPr="0026514E" w:rsidRDefault="00B12197">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0EAAECD3" w14:textId="77777777" w:rsidR="00B12197" w:rsidRPr="0026514E" w:rsidRDefault="00000000">
            <w:pPr>
              <w:autoSpaceDE w:val="0"/>
              <w:autoSpaceDN w:val="0"/>
              <w:spacing w:line="360" w:lineRule="exact"/>
              <w:jc w:val="center"/>
              <w:rPr>
                <w:rFonts w:ascii="宋体" w:hAnsi="宋体"/>
                <w:sz w:val="22"/>
                <w:szCs w:val="22"/>
                <w:lang w:val="zh-CN"/>
              </w:rPr>
            </w:pPr>
            <w:r w:rsidRPr="0026514E">
              <w:rPr>
                <w:rFonts w:ascii="宋体" w:hAnsi="宋体" w:hint="eastAsia"/>
                <w:sz w:val="22"/>
                <w:szCs w:val="22"/>
                <w:lang w:val="zh-CN"/>
              </w:rPr>
              <w:t>采购方式</w:t>
            </w:r>
          </w:p>
        </w:tc>
        <w:tc>
          <w:tcPr>
            <w:tcW w:w="7987" w:type="dxa"/>
            <w:vAlign w:val="center"/>
          </w:tcPr>
          <w:p w14:paraId="4E4C1D1D" w14:textId="70AA0A34" w:rsidR="00B12197" w:rsidRPr="0026514E" w:rsidRDefault="00000000">
            <w:pPr>
              <w:spacing w:line="360" w:lineRule="exact"/>
              <w:rPr>
                <w:rFonts w:ascii="宋体" w:hAnsi="宋体" w:cs="楷体"/>
                <w:kern w:val="0"/>
                <w:sz w:val="22"/>
                <w:szCs w:val="22"/>
              </w:rPr>
            </w:pPr>
            <w:r w:rsidRPr="0026514E">
              <w:rPr>
                <w:rFonts w:ascii="宋体" w:hAnsi="宋体" w:hint="eastAsia"/>
                <w:sz w:val="22"/>
                <w:szCs w:val="22"/>
                <w:lang w:val="zh-CN"/>
              </w:rPr>
              <w:t>竞争性磋商</w:t>
            </w:r>
            <w:r w:rsidR="00D35A98" w:rsidRPr="0026514E">
              <w:rPr>
                <w:rFonts w:ascii="宋体" w:hAnsi="宋体" w:cs="楷体" w:hint="eastAsia"/>
                <w:sz w:val="22"/>
                <w:szCs w:val="22"/>
              </w:rPr>
              <w:t>（以</w:t>
            </w:r>
            <w:r w:rsidR="009343F1" w:rsidRPr="0026514E">
              <w:rPr>
                <w:rFonts w:ascii="宋体" w:hAnsi="宋体" w:cs="楷体" w:hint="eastAsia"/>
                <w:sz w:val="22"/>
                <w:szCs w:val="22"/>
              </w:rPr>
              <w:t>采购</w:t>
            </w:r>
            <w:r w:rsidR="00D35A98" w:rsidRPr="0026514E">
              <w:rPr>
                <w:rFonts w:ascii="宋体" w:hAnsi="宋体" w:cs="楷体" w:hint="eastAsia"/>
                <w:sz w:val="22"/>
                <w:szCs w:val="22"/>
              </w:rPr>
              <w:t>公告的方式邀请非特定的供应商参加响应的采购方式）</w:t>
            </w:r>
          </w:p>
        </w:tc>
      </w:tr>
      <w:tr w:rsidR="0026514E" w:rsidRPr="0026514E" w14:paraId="48D806BE" w14:textId="77777777">
        <w:trPr>
          <w:trHeight w:val="567"/>
          <w:jc w:val="center"/>
        </w:trPr>
        <w:tc>
          <w:tcPr>
            <w:tcW w:w="611" w:type="dxa"/>
            <w:vAlign w:val="center"/>
          </w:tcPr>
          <w:p w14:paraId="4C9BBBEB" w14:textId="77777777" w:rsidR="00B12197" w:rsidRPr="0026514E" w:rsidRDefault="00B12197">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0D84F2CD" w14:textId="77777777" w:rsidR="00B12197" w:rsidRPr="0026514E" w:rsidRDefault="00000000">
            <w:pPr>
              <w:autoSpaceDE w:val="0"/>
              <w:autoSpaceDN w:val="0"/>
              <w:spacing w:line="360" w:lineRule="exact"/>
              <w:jc w:val="center"/>
              <w:rPr>
                <w:rFonts w:ascii="宋体" w:hAnsi="宋体"/>
                <w:sz w:val="22"/>
                <w:szCs w:val="22"/>
                <w:lang w:val="zh-CN"/>
              </w:rPr>
            </w:pPr>
            <w:r w:rsidRPr="0026514E">
              <w:rPr>
                <w:rFonts w:ascii="宋体" w:hAnsi="宋体"/>
                <w:sz w:val="22"/>
                <w:szCs w:val="22"/>
                <w:lang w:val="zh-CN"/>
              </w:rPr>
              <w:t>采购人</w:t>
            </w:r>
          </w:p>
        </w:tc>
        <w:tc>
          <w:tcPr>
            <w:tcW w:w="7987" w:type="dxa"/>
            <w:vAlign w:val="center"/>
          </w:tcPr>
          <w:p w14:paraId="40636070" w14:textId="68FE15A6" w:rsidR="00B12197" w:rsidRPr="0026514E" w:rsidRDefault="00000000">
            <w:pPr>
              <w:spacing w:line="360" w:lineRule="exact"/>
              <w:rPr>
                <w:rFonts w:ascii="宋体" w:hAnsi="宋体" w:cs="楷体"/>
                <w:kern w:val="0"/>
                <w:sz w:val="22"/>
                <w:szCs w:val="22"/>
              </w:rPr>
            </w:pPr>
            <w:r w:rsidRPr="0026514E">
              <w:rPr>
                <w:rFonts w:ascii="宋体" w:hAnsi="宋体" w:cs="楷体" w:hint="eastAsia"/>
                <w:kern w:val="0"/>
                <w:sz w:val="22"/>
                <w:szCs w:val="22"/>
              </w:rPr>
              <w:t>采购人名称：</w:t>
            </w:r>
            <w:r w:rsidR="00E00497" w:rsidRPr="0026514E">
              <w:rPr>
                <w:rFonts w:ascii="宋体" w:hAnsi="宋体" w:cs="楷体" w:hint="eastAsia"/>
                <w:kern w:val="0"/>
                <w:sz w:val="22"/>
                <w:szCs w:val="22"/>
              </w:rPr>
              <w:t>温州市教育系统政府采购工作委员会办公室</w:t>
            </w:r>
          </w:p>
          <w:p w14:paraId="51AD774A" w14:textId="7906586C" w:rsidR="00B06EA3" w:rsidRPr="0026514E" w:rsidRDefault="00B06EA3" w:rsidP="00B06EA3">
            <w:pPr>
              <w:spacing w:line="360" w:lineRule="exact"/>
              <w:rPr>
                <w:rFonts w:ascii="宋体" w:hAnsi="宋体" w:cs="楷体"/>
                <w:kern w:val="0"/>
                <w:sz w:val="22"/>
                <w:szCs w:val="22"/>
              </w:rPr>
            </w:pPr>
            <w:r w:rsidRPr="0026514E">
              <w:rPr>
                <w:rFonts w:ascii="宋体" w:hAnsi="宋体" w:cs="楷体" w:hint="eastAsia"/>
                <w:kern w:val="0"/>
                <w:sz w:val="22"/>
                <w:szCs w:val="22"/>
              </w:rPr>
              <w:t>采购人地址：</w:t>
            </w:r>
            <w:r w:rsidR="00B76491" w:rsidRPr="0026514E">
              <w:rPr>
                <w:rFonts w:ascii="宋体" w:hAnsi="宋体" w:cs="楷体" w:hint="eastAsia"/>
                <w:kern w:val="0"/>
                <w:sz w:val="22"/>
                <w:szCs w:val="22"/>
              </w:rPr>
              <w:t>温州市市府路490号</w:t>
            </w:r>
          </w:p>
          <w:p w14:paraId="06C628BB" w14:textId="68BDAA4E" w:rsidR="00B06EA3" w:rsidRPr="0026514E" w:rsidRDefault="00B06EA3" w:rsidP="00B06EA3">
            <w:pPr>
              <w:spacing w:line="360" w:lineRule="exact"/>
              <w:rPr>
                <w:rFonts w:ascii="宋体" w:hAnsi="宋体" w:cs="楷体"/>
                <w:kern w:val="0"/>
                <w:sz w:val="22"/>
                <w:szCs w:val="22"/>
              </w:rPr>
            </w:pPr>
            <w:r w:rsidRPr="0026514E">
              <w:rPr>
                <w:rFonts w:ascii="宋体" w:hAnsi="宋体" w:cs="楷体" w:hint="eastAsia"/>
                <w:kern w:val="0"/>
                <w:sz w:val="22"/>
                <w:szCs w:val="22"/>
              </w:rPr>
              <w:t>项目联系人（询问）：</w:t>
            </w:r>
            <w:r w:rsidR="00B76491" w:rsidRPr="0026514E">
              <w:rPr>
                <w:rFonts w:ascii="宋体" w:hAnsi="宋体" w:cs="楷体" w:hint="eastAsia"/>
                <w:kern w:val="0"/>
                <w:sz w:val="22"/>
                <w:szCs w:val="22"/>
              </w:rPr>
              <w:t>张老师</w:t>
            </w:r>
          </w:p>
          <w:p w14:paraId="7B152F0C" w14:textId="288DD7C2" w:rsidR="00B06EA3" w:rsidRPr="0026514E" w:rsidRDefault="00B06EA3" w:rsidP="00B06EA3">
            <w:pPr>
              <w:spacing w:line="360" w:lineRule="exact"/>
              <w:rPr>
                <w:rFonts w:ascii="宋体" w:hAnsi="宋体" w:cs="楷体"/>
                <w:kern w:val="0"/>
                <w:sz w:val="22"/>
                <w:szCs w:val="22"/>
              </w:rPr>
            </w:pPr>
            <w:r w:rsidRPr="0026514E">
              <w:rPr>
                <w:rFonts w:ascii="宋体" w:hAnsi="宋体" w:cs="楷体" w:hint="eastAsia"/>
                <w:kern w:val="0"/>
                <w:sz w:val="22"/>
                <w:szCs w:val="22"/>
              </w:rPr>
              <w:t>项目联系方式（询问）：</w:t>
            </w:r>
            <w:r w:rsidR="00B76491" w:rsidRPr="0026514E">
              <w:rPr>
                <w:rFonts w:ascii="宋体" w:hAnsi="宋体" w:cs="楷体" w:hint="eastAsia"/>
                <w:kern w:val="0"/>
                <w:sz w:val="22"/>
                <w:szCs w:val="22"/>
              </w:rPr>
              <w:t>0577-88288071</w:t>
            </w:r>
          </w:p>
          <w:p w14:paraId="76BAEA80" w14:textId="6A90F109" w:rsidR="00B06EA3" w:rsidRPr="0026514E" w:rsidRDefault="00B06EA3" w:rsidP="00B06EA3">
            <w:pPr>
              <w:spacing w:line="360" w:lineRule="exact"/>
              <w:rPr>
                <w:rFonts w:ascii="宋体" w:hAnsi="宋体" w:cs="楷体"/>
                <w:kern w:val="0"/>
                <w:sz w:val="22"/>
                <w:szCs w:val="22"/>
              </w:rPr>
            </w:pPr>
            <w:r w:rsidRPr="0026514E">
              <w:rPr>
                <w:rFonts w:ascii="宋体" w:hAnsi="宋体" w:cs="楷体" w:hint="eastAsia"/>
                <w:kern w:val="0"/>
                <w:sz w:val="22"/>
                <w:szCs w:val="22"/>
              </w:rPr>
              <w:t>质疑联系人：</w:t>
            </w:r>
            <w:r w:rsidR="00B76491" w:rsidRPr="0026514E">
              <w:rPr>
                <w:rFonts w:ascii="宋体" w:hAnsi="宋体" w:cs="楷体" w:hint="eastAsia"/>
                <w:kern w:val="0"/>
                <w:sz w:val="22"/>
                <w:szCs w:val="22"/>
              </w:rPr>
              <w:t>程老师</w:t>
            </w:r>
          </w:p>
          <w:p w14:paraId="3C489DBC" w14:textId="288F6DB2" w:rsidR="00B06EA3" w:rsidRPr="0026514E" w:rsidRDefault="00B76491" w:rsidP="00B06EA3">
            <w:pPr>
              <w:spacing w:line="360" w:lineRule="exact"/>
              <w:rPr>
                <w:rFonts w:ascii="宋体" w:hAnsi="宋体" w:cs="楷体"/>
                <w:kern w:val="0"/>
                <w:sz w:val="22"/>
                <w:szCs w:val="22"/>
              </w:rPr>
            </w:pPr>
            <w:r w:rsidRPr="0026514E">
              <w:rPr>
                <w:rFonts w:ascii="宋体" w:hAnsi="宋体" w:cs="楷体" w:hint="eastAsia"/>
                <w:kern w:val="0"/>
                <w:sz w:val="22"/>
                <w:szCs w:val="22"/>
              </w:rPr>
              <w:t>质疑联系方式：0577-88682625</w:t>
            </w:r>
          </w:p>
        </w:tc>
      </w:tr>
      <w:tr w:rsidR="0026514E" w:rsidRPr="0026514E" w14:paraId="2070203D" w14:textId="77777777">
        <w:trPr>
          <w:trHeight w:val="567"/>
          <w:jc w:val="center"/>
        </w:trPr>
        <w:tc>
          <w:tcPr>
            <w:tcW w:w="611" w:type="dxa"/>
            <w:vAlign w:val="center"/>
          </w:tcPr>
          <w:p w14:paraId="7DE9D84D" w14:textId="77777777" w:rsidR="00762EDF" w:rsidRPr="0026514E" w:rsidRDefault="00762EDF" w:rsidP="00762EDF">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0F1BF238" w14:textId="5A8311D2" w:rsidR="00762EDF" w:rsidRPr="0026514E" w:rsidRDefault="00762EDF" w:rsidP="00762EDF">
            <w:pPr>
              <w:autoSpaceDE w:val="0"/>
              <w:autoSpaceDN w:val="0"/>
              <w:spacing w:line="360" w:lineRule="exact"/>
              <w:jc w:val="center"/>
              <w:rPr>
                <w:rFonts w:ascii="宋体" w:hAnsi="宋体"/>
                <w:sz w:val="22"/>
                <w:szCs w:val="22"/>
                <w:lang w:val="zh-CN"/>
              </w:rPr>
            </w:pPr>
            <w:r w:rsidRPr="0026514E">
              <w:rPr>
                <w:rFonts w:ascii="宋体" w:hAnsi="宋体" w:cs="楷体" w:hint="eastAsia"/>
                <w:kern w:val="0"/>
                <w:sz w:val="22"/>
                <w:szCs w:val="22"/>
              </w:rPr>
              <w:t>采购学校（业主单位）</w:t>
            </w:r>
          </w:p>
        </w:tc>
        <w:tc>
          <w:tcPr>
            <w:tcW w:w="7987" w:type="dxa"/>
            <w:vAlign w:val="center"/>
          </w:tcPr>
          <w:p w14:paraId="714F959B" w14:textId="77777777" w:rsidR="00762EDF" w:rsidRPr="0026514E" w:rsidRDefault="00762EDF" w:rsidP="00762EDF">
            <w:pPr>
              <w:spacing w:line="360" w:lineRule="exact"/>
              <w:rPr>
                <w:rFonts w:ascii="宋体" w:hAnsi="宋体" w:cs="楷体"/>
                <w:kern w:val="0"/>
                <w:sz w:val="22"/>
                <w:szCs w:val="22"/>
              </w:rPr>
            </w:pPr>
            <w:r w:rsidRPr="0026514E">
              <w:rPr>
                <w:rFonts w:ascii="宋体" w:hAnsi="宋体" w:cs="楷体" w:hint="eastAsia"/>
                <w:kern w:val="0"/>
                <w:sz w:val="22"/>
                <w:szCs w:val="22"/>
              </w:rPr>
              <w:t>学校名称：温州科技高级中学</w:t>
            </w:r>
          </w:p>
          <w:p w14:paraId="152B3FDE" w14:textId="77777777" w:rsidR="00762EDF" w:rsidRPr="0026514E" w:rsidRDefault="00762EDF" w:rsidP="00762EDF">
            <w:pPr>
              <w:spacing w:line="360" w:lineRule="exact"/>
              <w:rPr>
                <w:rFonts w:ascii="宋体" w:hAnsi="宋体" w:cs="楷体"/>
                <w:kern w:val="0"/>
                <w:sz w:val="22"/>
                <w:szCs w:val="22"/>
              </w:rPr>
            </w:pPr>
            <w:r w:rsidRPr="0026514E">
              <w:rPr>
                <w:rFonts w:ascii="宋体" w:hAnsi="宋体" w:cs="楷体" w:hint="eastAsia"/>
                <w:kern w:val="0"/>
                <w:sz w:val="22"/>
                <w:szCs w:val="22"/>
              </w:rPr>
              <w:t>学校地址：温州市瓯海区郭溪街道科高路1号</w:t>
            </w:r>
          </w:p>
          <w:p w14:paraId="373DD222" w14:textId="77777777" w:rsidR="00762EDF" w:rsidRPr="0026514E" w:rsidRDefault="00762EDF" w:rsidP="00762EDF">
            <w:pPr>
              <w:spacing w:line="360" w:lineRule="exact"/>
              <w:rPr>
                <w:rFonts w:ascii="宋体" w:hAnsi="宋体" w:cs="楷体"/>
                <w:kern w:val="0"/>
                <w:sz w:val="22"/>
                <w:szCs w:val="22"/>
              </w:rPr>
            </w:pPr>
            <w:r w:rsidRPr="0026514E">
              <w:rPr>
                <w:rFonts w:ascii="宋体" w:hAnsi="宋体" w:cs="楷体" w:hint="eastAsia"/>
                <w:kern w:val="0"/>
                <w:sz w:val="22"/>
                <w:szCs w:val="22"/>
              </w:rPr>
              <w:t>项目联系人（询问）：郑老师</w:t>
            </w:r>
          </w:p>
          <w:p w14:paraId="59B33BD1" w14:textId="42CA14AA" w:rsidR="00762EDF" w:rsidRPr="0026514E" w:rsidRDefault="00762EDF" w:rsidP="00762EDF">
            <w:pPr>
              <w:spacing w:line="360" w:lineRule="exact"/>
              <w:rPr>
                <w:rFonts w:ascii="宋体" w:hAnsi="宋体" w:cs="楷体"/>
                <w:kern w:val="0"/>
                <w:sz w:val="22"/>
                <w:szCs w:val="22"/>
              </w:rPr>
            </w:pPr>
            <w:r w:rsidRPr="0026514E">
              <w:rPr>
                <w:rFonts w:ascii="宋体" w:hAnsi="宋体" w:cs="楷体" w:hint="eastAsia"/>
                <w:kern w:val="0"/>
                <w:sz w:val="22"/>
                <w:szCs w:val="22"/>
              </w:rPr>
              <w:t>项目联系方式（询问）：</w:t>
            </w:r>
            <w:r w:rsidRPr="0026514E">
              <w:rPr>
                <w:rFonts w:ascii="宋体" w:hAnsi="宋体" w:cs="楷体"/>
                <w:kern w:val="0"/>
                <w:sz w:val="22"/>
                <w:szCs w:val="22"/>
              </w:rPr>
              <w:t>13515778274</w:t>
            </w:r>
          </w:p>
          <w:p w14:paraId="4C0A961E" w14:textId="1DB31A3E" w:rsidR="00762EDF" w:rsidRPr="0026514E" w:rsidRDefault="00762EDF" w:rsidP="00762EDF">
            <w:pPr>
              <w:spacing w:line="360" w:lineRule="exact"/>
              <w:rPr>
                <w:rFonts w:ascii="宋体" w:hAnsi="宋体" w:cs="楷体"/>
                <w:kern w:val="0"/>
                <w:sz w:val="22"/>
                <w:szCs w:val="22"/>
              </w:rPr>
            </w:pPr>
            <w:r w:rsidRPr="0026514E">
              <w:rPr>
                <w:rFonts w:ascii="宋体" w:hAnsi="宋体" w:cs="楷体" w:hint="eastAsia"/>
                <w:kern w:val="0"/>
                <w:sz w:val="22"/>
                <w:szCs w:val="22"/>
              </w:rPr>
              <w:t>质疑联系人：王老师</w:t>
            </w:r>
          </w:p>
          <w:p w14:paraId="3E2805B7" w14:textId="6D825476" w:rsidR="00762EDF" w:rsidRPr="0026514E" w:rsidRDefault="00762EDF" w:rsidP="00762EDF">
            <w:pPr>
              <w:spacing w:line="360" w:lineRule="exact"/>
              <w:rPr>
                <w:rFonts w:ascii="宋体" w:hAnsi="宋体" w:cs="楷体"/>
                <w:kern w:val="0"/>
                <w:sz w:val="22"/>
                <w:szCs w:val="22"/>
              </w:rPr>
            </w:pPr>
            <w:r w:rsidRPr="0026514E">
              <w:rPr>
                <w:rFonts w:ascii="宋体" w:hAnsi="宋体" w:cs="楷体" w:hint="eastAsia"/>
                <w:kern w:val="0"/>
                <w:sz w:val="22"/>
                <w:szCs w:val="22"/>
              </w:rPr>
              <w:t>质疑联系方式：</w:t>
            </w:r>
            <w:r w:rsidRPr="0026514E">
              <w:rPr>
                <w:rFonts w:ascii="宋体" w:hAnsi="宋体" w:cs="楷体"/>
                <w:kern w:val="0"/>
                <w:sz w:val="22"/>
                <w:szCs w:val="22"/>
              </w:rPr>
              <w:t>13705776151</w:t>
            </w:r>
          </w:p>
        </w:tc>
      </w:tr>
      <w:tr w:rsidR="0026514E" w:rsidRPr="0026514E" w14:paraId="55F990F7" w14:textId="77777777">
        <w:trPr>
          <w:trHeight w:val="567"/>
          <w:jc w:val="center"/>
        </w:trPr>
        <w:tc>
          <w:tcPr>
            <w:tcW w:w="611" w:type="dxa"/>
            <w:vAlign w:val="center"/>
          </w:tcPr>
          <w:p w14:paraId="228791E0" w14:textId="77777777" w:rsidR="00B12197" w:rsidRPr="0026514E" w:rsidRDefault="00B12197">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45F3F29A" w14:textId="77777777" w:rsidR="00B12197" w:rsidRPr="0026514E" w:rsidRDefault="00000000" w:rsidP="00B06EA3">
            <w:pPr>
              <w:autoSpaceDE w:val="0"/>
              <w:autoSpaceDN w:val="0"/>
              <w:spacing w:line="360" w:lineRule="exact"/>
              <w:jc w:val="center"/>
              <w:rPr>
                <w:rFonts w:ascii="宋体" w:hAnsi="宋体"/>
                <w:sz w:val="22"/>
                <w:szCs w:val="22"/>
                <w:lang w:val="zh-CN"/>
              </w:rPr>
            </w:pPr>
            <w:r w:rsidRPr="0026514E">
              <w:rPr>
                <w:rFonts w:ascii="宋体" w:hAnsi="宋体"/>
                <w:sz w:val="22"/>
                <w:szCs w:val="22"/>
                <w:lang w:val="zh-CN"/>
              </w:rPr>
              <w:t>采购代理机构</w:t>
            </w:r>
          </w:p>
        </w:tc>
        <w:tc>
          <w:tcPr>
            <w:tcW w:w="7987" w:type="dxa"/>
            <w:vAlign w:val="center"/>
          </w:tcPr>
          <w:p w14:paraId="3AAEC893" w14:textId="266EBFB9" w:rsidR="00B12197" w:rsidRPr="0026514E" w:rsidRDefault="007E450C">
            <w:pPr>
              <w:spacing w:line="360" w:lineRule="exact"/>
              <w:rPr>
                <w:rFonts w:ascii="宋体" w:hAnsi="宋体" w:cs="楷体"/>
                <w:kern w:val="0"/>
                <w:sz w:val="22"/>
                <w:szCs w:val="22"/>
              </w:rPr>
            </w:pPr>
            <w:r w:rsidRPr="0026514E">
              <w:rPr>
                <w:rFonts w:ascii="宋体" w:hAnsi="宋体" w:cs="楷体" w:hint="eastAsia"/>
                <w:kern w:val="0"/>
                <w:sz w:val="22"/>
                <w:szCs w:val="22"/>
              </w:rPr>
              <w:t>采购代理机构名称：</w:t>
            </w:r>
            <w:r w:rsidR="00D120F1" w:rsidRPr="0026514E">
              <w:rPr>
                <w:rFonts w:ascii="宋体" w:hAnsi="宋体" w:cs="楷体" w:hint="eastAsia"/>
                <w:kern w:val="0"/>
                <w:sz w:val="22"/>
                <w:szCs w:val="22"/>
              </w:rPr>
              <w:t>温州云信招标代理有限公司</w:t>
            </w:r>
          </w:p>
          <w:p w14:paraId="5E5185F1" w14:textId="1970B6C3" w:rsidR="00B12197" w:rsidRPr="0026514E" w:rsidRDefault="007E450C">
            <w:pPr>
              <w:spacing w:line="360" w:lineRule="exact"/>
              <w:rPr>
                <w:rFonts w:ascii="宋体" w:hAnsi="宋体" w:cs="楷体"/>
                <w:kern w:val="0"/>
                <w:sz w:val="22"/>
                <w:szCs w:val="22"/>
              </w:rPr>
            </w:pPr>
            <w:r w:rsidRPr="0026514E">
              <w:rPr>
                <w:rFonts w:ascii="宋体" w:hAnsi="宋体" w:cs="楷体" w:hint="eastAsia"/>
                <w:kern w:val="0"/>
                <w:sz w:val="22"/>
                <w:szCs w:val="22"/>
              </w:rPr>
              <w:t>采购代理机构地址：</w:t>
            </w:r>
            <w:r w:rsidR="00E1199A" w:rsidRPr="0026514E">
              <w:rPr>
                <w:rFonts w:ascii="宋体" w:hAnsi="宋体" w:cs="楷体" w:hint="eastAsia"/>
                <w:kern w:val="0"/>
                <w:sz w:val="22"/>
                <w:szCs w:val="22"/>
              </w:rPr>
              <w:t>温州市高昂路1号牛山广场2号楼1403室</w:t>
            </w:r>
          </w:p>
          <w:p w14:paraId="78DDDECA" w14:textId="77777777" w:rsidR="00A911E4" w:rsidRPr="0026514E" w:rsidRDefault="00A911E4" w:rsidP="00A911E4">
            <w:pPr>
              <w:spacing w:line="360" w:lineRule="exact"/>
              <w:rPr>
                <w:rFonts w:ascii="宋体" w:hAnsi="宋体" w:cs="楷体"/>
                <w:kern w:val="0"/>
                <w:sz w:val="22"/>
                <w:szCs w:val="22"/>
              </w:rPr>
            </w:pPr>
            <w:r w:rsidRPr="0026514E">
              <w:rPr>
                <w:rFonts w:ascii="宋体" w:hAnsi="宋体" w:cs="楷体" w:hint="eastAsia"/>
                <w:kern w:val="0"/>
                <w:sz w:val="22"/>
                <w:szCs w:val="22"/>
              </w:rPr>
              <w:t>项目联系人（询问）：赵先生</w:t>
            </w:r>
          </w:p>
          <w:p w14:paraId="72B8E643" w14:textId="77777777" w:rsidR="00A911E4" w:rsidRPr="0026514E" w:rsidRDefault="00A911E4" w:rsidP="00A911E4">
            <w:pPr>
              <w:spacing w:line="360" w:lineRule="exact"/>
              <w:rPr>
                <w:rFonts w:ascii="宋体" w:hAnsi="宋体" w:cs="楷体"/>
                <w:kern w:val="0"/>
                <w:sz w:val="22"/>
                <w:szCs w:val="22"/>
              </w:rPr>
            </w:pPr>
            <w:r w:rsidRPr="0026514E">
              <w:rPr>
                <w:rFonts w:ascii="宋体" w:hAnsi="宋体" w:cs="楷体" w:hint="eastAsia"/>
                <w:kern w:val="0"/>
                <w:sz w:val="22"/>
                <w:szCs w:val="22"/>
              </w:rPr>
              <w:t>项目联系方式（询问）：0577-88418036，</w:t>
            </w:r>
            <w:r w:rsidRPr="0026514E">
              <w:rPr>
                <w:rFonts w:ascii="宋体" w:hAnsi="宋体" w:cs="楷体"/>
                <w:kern w:val="0"/>
                <w:sz w:val="22"/>
                <w:szCs w:val="22"/>
              </w:rPr>
              <w:t>13958869067</w:t>
            </w:r>
          </w:p>
          <w:p w14:paraId="3A669459" w14:textId="77777777" w:rsidR="00A911E4" w:rsidRPr="0026514E" w:rsidRDefault="00A911E4" w:rsidP="00A911E4">
            <w:pPr>
              <w:spacing w:line="360" w:lineRule="exact"/>
              <w:rPr>
                <w:rFonts w:ascii="宋体" w:hAnsi="宋体" w:cs="楷体"/>
                <w:kern w:val="0"/>
                <w:sz w:val="22"/>
                <w:szCs w:val="22"/>
              </w:rPr>
            </w:pPr>
            <w:r w:rsidRPr="0026514E">
              <w:rPr>
                <w:rFonts w:ascii="宋体" w:hAnsi="宋体" w:cs="楷体" w:hint="eastAsia"/>
                <w:kern w:val="0"/>
                <w:sz w:val="22"/>
                <w:szCs w:val="22"/>
              </w:rPr>
              <w:t>质疑联系人：赵先生</w:t>
            </w:r>
          </w:p>
          <w:p w14:paraId="3D53E15D" w14:textId="7075BF4C" w:rsidR="00B12197" w:rsidRPr="0026514E" w:rsidRDefault="00A911E4">
            <w:pPr>
              <w:spacing w:line="360" w:lineRule="exact"/>
              <w:rPr>
                <w:rFonts w:ascii="宋体" w:hAnsi="宋体" w:cs="楷体"/>
                <w:kern w:val="0"/>
                <w:sz w:val="22"/>
                <w:szCs w:val="22"/>
              </w:rPr>
            </w:pPr>
            <w:r w:rsidRPr="0026514E">
              <w:rPr>
                <w:rFonts w:ascii="宋体" w:hAnsi="宋体" w:cs="楷体" w:hint="eastAsia"/>
                <w:kern w:val="0"/>
                <w:sz w:val="22"/>
                <w:szCs w:val="22"/>
              </w:rPr>
              <w:t>质疑联系方式：</w:t>
            </w:r>
            <w:r w:rsidRPr="0026514E">
              <w:rPr>
                <w:rFonts w:ascii="宋体" w:hAnsi="宋体" w:cs="楷体"/>
                <w:kern w:val="0"/>
                <w:sz w:val="22"/>
                <w:szCs w:val="22"/>
              </w:rPr>
              <w:t>18906678299</w:t>
            </w:r>
          </w:p>
        </w:tc>
      </w:tr>
      <w:tr w:rsidR="0026514E" w:rsidRPr="0026514E" w14:paraId="18E2C330" w14:textId="77777777">
        <w:trPr>
          <w:trHeight w:val="567"/>
          <w:jc w:val="center"/>
        </w:trPr>
        <w:tc>
          <w:tcPr>
            <w:tcW w:w="611" w:type="dxa"/>
            <w:vAlign w:val="center"/>
          </w:tcPr>
          <w:p w14:paraId="623B27F3" w14:textId="77777777" w:rsidR="00B12197" w:rsidRPr="0026514E" w:rsidRDefault="00B12197">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1278756A" w14:textId="77777777" w:rsidR="00B12197" w:rsidRPr="0026514E" w:rsidRDefault="00000000">
            <w:pPr>
              <w:autoSpaceDE w:val="0"/>
              <w:autoSpaceDN w:val="0"/>
              <w:spacing w:line="360" w:lineRule="exact"/>
              <w:jc w:val="center"/>
              <w:rPr>
                <w:rFonts w:ascii="宋体" w:hAnsi="宋体"/>
                <w:sz w:val="22"/>
                <w:szCs w:val="22"/>
                <w:lang w:val="zh-CN"/>
              </w:rPr>
            </w:pPr>
            <w:r w:rsidRPr="0026514E">
              <w:rPr>
                <w:rFonts w:ascii="宋体" w:hAnsi="宋体"/>
                <w:sz w:val="22"/>
                <w:szCs w:val="22"/>
                <w:lang w:val="zh-CN"/>
              </w:rPr>
              <w:t>供应商资格要求</w:t>
            </w:r>
          </w:p>
        </w:tc>
        <w:tc>
          <w:tcPr>
            <w:tcW w:w="7987" w:type="dxa"/>
            <w:vAlign w:val="center"/>
          </w:tcPr>
          <w:p w14:paraId="323D18B5" w14:textId="77777777" w:rsidR="00B12197" w:rsidRPr="0026514E" w:rsidRDefault="00000000">
            <w:pPr>
              <w:numPr>
                <w:ilvl w:val="0"/>
                <w:numId w:val="9"/>
              </w:numPr>
              <w:wordWrap w:val="0"/>
              <w:spacing w:line="360" w:lineRule="exact"/>
              <w:ind w:left="357" w:hanging="357"/>
              <w:rPr>
                <w:rFonts w:ascii="宋体" w:hAnsi="宋体" w:cs="楷体"/>
                <w:kern w:val="0"/>
                <w:sz w:val="22"/>
                <w:szCs w:val="22"/>
              </w:rPr>
            </w:pPr>
            <w:r w:rsidRPr="0026514E">
              <w:rPr>
                <w:rFonts w:ascii="宋体" w:hAnsi="宋体" w:cs="楷体" w:hint="eastAsia"/>
                <w:kern w:val="0"/>
                <w:sz w:val="22"/>
                <w:szCs w:val="22"/>
              </w:rPr>
              <w:t>满足《中华人民共和国政府采购法》第二十二条规定；未被“信用中国”（www.creditchina.gov.cn)、中国政府采购网（www.ccgp.gov.cn）列入失信被执行人、重大税收违法案件当事人名单、政府采购严重违法失信行为记录名单。</w:t>
            </w:r>
          </w:p>
          <w:p w14:paraId="6CE9B03E" w14:textId="1B549AF3" w:rsidR="00B12197" w:rsidRPr="0026514E" w:rsidRDefault="00000000">
            <w:pPr>
              <w:numPr>
                <w:ilvl w:val="0"/>
                <w:numId w:val="9"/>
              </w:numPr>
              <w:wordWrap w:val="0"/>
              <w:spacing w:line="360" w:lineRule="exact"/>
              <w:ind w:left="357" w:hanging="357"/>
              <w:rPr>
                <w:rFonts w:ascii="宋体" w:hAnsi="宋体" w:cs="楷体"/>
                <w:kern w:val="0"/>
                <w:sz w:val="22"/>
                <w:szCs w:val="22"/>
              </w:rPr>
            </w:pPr>
            <w:r w:rsidRPr="0026514E">
              <w:rPr>
                <w:rFonts w:ascii="宋体" w:hAnsi="宋体" w:cs="楷体" w:hint="eastAsia"/>
                <w:kern w:val="0"/>
                <w:sz w:val="22"/>
                <w:szCs w:val="22"/>
              </w:rPr>
              <w:t>落实政府采购政策需满</w:t>
            </w:r>
            <w:r w:rsidR="00E00497" w:rsidRPr="0026514E">
              <w:rPr>
                <w:rFonts w:ascii="宋体" w:hAnsi="宋体" w:cs="楷体" w:hint="eastAsia"/>
                <w:kern w:val="0"/>
                <w:sz w:val="22"/>
                <w:szCs w:val="22"/>
              </w:rPr>
              <w:t>足的资格要求：无</w:t>
            </w:r>
            <w:r w:rsidR="00B41D01" w:rsidRPr="0026514E">
              <w:rPr>
                <w:rFonts w:ascii="宋体" w:hAnsi="宋体" w:cs="楷体" w:hint="eastAsia"/>
                <w:kern w:val="0"/>
                <w:sz w:val="22"/>
                <w:szCs w:val="22"/>
              </w:rPr>
              <w:t>。</w:t>
            </w:r>
          </w:p>
          <w:p w14:paraId="5C1B2838" w14:textId="0C45B758" w:rsidR="00B12197" w:rsidRPr="0026514E" w:rsidRDefault="00000000">
            <w:pPr>
              <w:numPr>
                <w:ilvl w:val="0"/>
                <w:numId w:val="9"/>
              </w:numPr>
              <w:wordWrap w:val="0"/>
              <w:spacing w:line="360" w:lineRule="exact"/>
              <w:ind w:left="357" w:hanging="357"/>
            </w:pPr>
            <w:r w:rsidRPr="0026514E">
              <w:rPr>
                <w:rFonts w:ascii="宋体" w:hAnsi="宋体" w:cs="楷体" w:hint="eastAsia"/>
                <w:kern w:val="0"/>
                <w:sz w:val="22"/>
                <w:szCs w:val="22"/>
              </w:rPr>
              <w:t>本项目</w:t>
            </w:r>
            <w:r w:rsidR="00C31CC5" w:rsidRPr="0026514E">
              <w:rPr>
                <w:rFonts w:ascii="宋体" w:hAnsi="宋体" w:cs="楷体" w:hint="eastAsia"/>
                <w:kern w:val="0"/>
                <w:sz w:val="22"/>
                <w:szCs w:val="22"/>
              </w:rPr>
              <w:t>的特定资格要求：无</w:t>
            </w:r>
            <w:r w:rsidRPr="0026514E">
              <w:rPr>
                <w:rFonts w:ascii="宋体" w:hAnsi="宋体" w:cs="楷体" w:hint="eastAsia"/>
                <w:kern w:val="0"/>
                <w:sz w:val="22"/>
                <w:szCs w:val="22"/>
              </w:rPr>
              <w:t>。</w:t>
            </w:r>
          </w:p>
        </w:tc>
      </w:tr>
      <w:tr w:rsidR="0026514E" w:rsidRPr="0026514E" w14:paraId="6B735D4F" w14:textId="77777777">
        <w:trPr>
          <w:trHeight w:val="567"/>
          <w:jc w:val="center"/>
        </w:trPr>
        <w:tc>
          <w:tcPr>
            <w:tcW w:w="611" w:type="dxa"/>
            <w:vAlign w:val="center"/>
          </w:tcPr>
          <w:p w14:paraId="4E66CFEB" w14:textId="77777777" w:rsidR="00B12197" w:rsidRPr="0026514E" w:rsidRDefault="00B12197">
            <w:pPr>
              <w:numPr>
                <w:ilvl w:val="0"/>
                <w:numId w:val="8"/>
              </w:numPr>
              <w:autoSpaceDE w:val="0"/>
              <w:autoSpaceDN w:val="0"/>
              <w:spacing w:line="360" w:lineRule="exact"/>
              <w:jc w:val="right"/>
              <w:rPr>
                <w:rFonts w:ascii="宋体" w:hAnsi="宋体"/>
                <w:sz w:val="22"/>
                <w:szCs w:val="22"/>
              </w:rPr>
            </w:pPr>
          </w:p>
        </w:tc>
        <w:tc>
          <w:tcPr>
            <w:tcW w:w="1782" w:type="dxa"/>
            <w:vAlign w:val="center"/>
          </w:tcPr>
          <w:p w14:paraId="59434F26" w14:textId="77777777" w:rsidR="00B12197" w:rsidRPr="0026514E" w:rsidRDefault="00000000">
            <w:pPr>
              <w:autoSpaceDE w:val="0"/>
              <w:autoSpaceDN w:val="0"/>
              <w:spacing w:line="360" w:lineRule="exact"/>
              <w:jc w:val="center"/>
              <w:rPr>
                <w:rFonts w:ascii="宋体" w:hAnsi="宋体"/>
                <w:sz w:val="22"/>
                <w:szCs w:val="22"/>
                <w:lang w:val="zh-CN"/>
              </w:rPr>
            </w:pPr>
            <w:r w:rsidRPr="0026514E">
              <w:rPr>
                <w:rFonts w:ascii="宋体" w:hAnsi="宋体" w:cs="楷体" w:hint="eastAsia"/>
                <w:kern w:val="0"/>
                <w:sz w:val="22"/>
                <w:szCs w:val="22"/>
              </w:rPr>
              <w:t>是否接受联合体</w:t>
            </w:r>
          </w:p>
        </w:tc>
        <w:tc>
          <w:tcPr>
            <w:tcW w:w="7987" w:type="dxa"/>
            <w:vAlign w:val="center"/>
          </w:tcPr>
          <w:p w14:paraId="14F95E1E" w14:textId="77777777" w:rsidR="00B12197" w:rsidRPr="0026514E" w:rsidRDefault="00000000">
            <w:pPr>
              <w:spacing w:line="360" w:lineRule="exact"/>
              <w:rPr>
                <w:rFonts w:ascii="宋体" w:hAnsi="宋体" w:cs="楷体"/>
                <w:b/>
                <w:bCs/>
                <w:kern w:val="0"/>
                <w:sz w:val="22"/>
                <w:szCs w:val="22"/>
              </w:rPr>
            </w:pPr>
            <w:r w:rsidRPr="0026514E">
              <w:rPr>
                <w:rFonts w:ascii="宋体" w:hAnsi="宋体" w:cs="楷体" w:hint="eastAsia"/>
                <w:b/>
                <w:kern w:val="0"/>
                <w:sz w:val="22"/>
                <w:szCs w:val="22"/>
              </w:rPr>
              <w:sym w:font="Wingdings" w:char="F0FE"/>
            </w:r>
            <w:r w:rsidRPr="0026514E">
              <w:rPr>
                <w:rFonts w:ascii="宋体" w:hAnsi="宋体" w:cs="楷体" w:hint="eastAsia"/>
                <w:b/>
                <w:bCs/>
                <w:kern w:val="0"/>
                <w:sz w:val="22"/>
                <w:szCs w:val="22"/>
              </w:rPr>
              <w:t>不接受</w:t>
            </w:r>
            <w:r w:rsidR="004D036F" w:rsidRPr="0026514E">
              <w:rPr>
                <w:rFonts w:ascii="宋体" w:hAnsi="宋体" w:cs="楷体" w:hint="eastAsia"/>
                <w:b/>
                <w:bCs/>
                <w:kern w:val="0"/>
                <w:sz w:val="22"/>
                <w:szCs w:val="22"/>
              </w:rPr>
              <w:t>。</w:t>
            </w:r>
          </w:p>
          <w:p w14:paraId="06404A69" w14:textId="3D9C71A0" w:rsidR="004D036F" w:rsidRPr="0026514E" w:rsidRDefault="004D036F" w:rsidP="004D036F">
            <w:pPr>
              <w:spacing w:line="360" w:lineRule="exact"/>
            </w:pPr>
            <w:r w:rsidRPr="0026514E">
              <w:rPr>
                <w:rFonts w:ascii="宋体" w:hAnsi="宋体" w:cs="楷体" w:hint="eastAsia"/>
                <w:b/>
                <w:bCs/>
                <w:kern w:val="0"/>
                <w:sz w:val="22"/>
                <w:szCs w:val="22"/>
              </w:rPr>
              <w:t>理由：</w:t>
            </w:r>
            <w:r w:rsidRPr="0026514E">
              <w:rPr>
                <w:rFonts w:ascii="宋体" w:hAnsi="宋体" w:cs="楷体"/>
                <w:kern w:val="0"/>
                <w:sz w:val="22"/>
                <w:szCs w:val="22"/>
              </w:rPr>
              <w:t>联合体涉及多个供应商，需要协调各方的资源、人员、质量和责任，这会增加项目的复杂性和不确定性，可能导致效率低下、沟通不畅、责任不清等问题</w:t>
            </w:r>
            <w:r w:rsidRPr="0026514E">
              <w:rPr>
                <w:rFonts w:ascii="宋体" w:hAnsi="宋体" w:cs="楷体" w:hint="eastAsia"/>
                <w:kern w:val="0"/>
                <w:sz w:val="22"/>
                <w:szCs w:val="22"/>
              </w:rPr>
              <w:t>，</w:t>
            </w:r>
            <w:r w:rsidRPr="0026514E">
              <w:rPr>
                <w:rFonts w:ascii="宋体" w:hAnsi="宋体" w:cs="楷体"/>
                <w:kern w:val="0"/>
                <w:sz w:val="22"/>
                <w:szCs w:val="22"/>
              </w:rPr>
              <w:t>影</w:t>
            </w:r>
            <w:r w:rsidRPr="0026514E">
              <w:rPr>
                <w:rFonts w:ascii="宋体" w:hAnsi="宋体" w:cs="楷体"/>
                <w:kern w:val="0"/>
                <w:sz w:val="22"/>
                <w:szCs w:val="22"/>
              </w:rPr>
              <w:lastRenderedPageBreak/>
              <w:t>响项目的质量、效率和发展</w:t>
            </w:r>
            <w:r w:rsidRPr="0026514E">
              <w:rPr>
                <w:rFonts w:ascii="宋体" w:hAnsi="宋体" w:cs="楷体" w:hint="eastAsia"/>
                <w:kern w:val="0"/>
                <w:sz w:val="22"/>
                <w:szCs w:val="22"/>
              </w:rPr>
              <w:t>。</w:t>
            </w:r>
          </w:p>
        </w:tc>
      </w:tr>
      <w:tr w:rsidR="0026514E" w:rsidRPr="0026514E" w14:paraId="050AAF05" w14:textId="77777777">
        <w:trPr>
          <w:trHeight w:val="567"/>
          <w:jc w:val="center"/>
        </w:trPr>
        <w:tc>
          <w:tcPr>
            <w:tcW w:w="611" w:type="dxa"/>
            <w:vAlign w:val="center"/>
          </w:tcPr>
          <w:p w14:paraId="43CF7E42" w14:textId="77777777" w:rsidR="00B12197" w:rsidRPr="0026514E" w:rsidRDefault="00B12197">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0A2B8CD0" w14:textId="77777777" w:rsidR="00B12197" w:rsidRPr="0026514E" w:rsidRDefault="00000000">
            <w:pPr>
              <w:autoSpaceDE w:val="0"/>
              <w:autoSpaceDN w:val="0"/>
              <w:spacing w:line="360" w:lineRule="exact"/>
              <w:jc w:val="center"/>
              <w:rPr>
                <w:rFonts w:ascii="宋体" w:hAnsi="宋体" w:cs="楷体"/>
                <w:kern w:val="0"/>
                <w:sz w:val="22"/>
                <w:szCs w:val="22"/>
              </w:rPr>
            </w:pPr>
            <w:r w:rsidRPr="0026514E">
              <w:rPr>
                <w:rFonts w:ascii="宋体" w:hAnsi="宋体" w:hint="eastAsia"/>
                <w:sz w:val="22"/>
                <w:szCs w:val="22"/>
                <w:lang w:val="zh-CN"/>
              </w:rPr>
              <w:t>限制参加说明</w:t>
            </w:r>
          </w:p>
        </w:tc>
        <w:tc>
          <w:tcPr>
            <w:tcW w:w="7987" w:type="dxa"/>
            <w:vAlign w:val="center"/>
          </w:tcPr>
          <w:p w14:paraId="43C5AB14" w14:textId="77777777" w:rsidR="00B12197" w:rsidRPr="0026514E" w:rsidRDefault="00000000">
            <w:pPr>
              <w:spacing w:line="360" w:lineRule="exact"/>
              <w:rPr>
                <w:rFonts w:ascii="宋体" w:hAnsi="宋体" w:cs="楷体"/>
                <w:kern w:val="0"/>
                <w:sz w:val="22"/>
                <w:szCs w:val="22"/>
              </w:rPr>
            </w:pPr>
            <w:r w:rsidRPr="0026514E">
              <w:rPr>
                <w:rFonts w:ascii="宋体" w:hAnsi="宋体" w:cs="楷体"/>
                <w:kern w:val="0"/>
                <w:sz w:val="22"/>
                <w:szCs w:val="22"/>
              </w:rPr>
              <w:t>1</w:t>
            </w:r>
            <w:r w:rsidRPr="0026514E">
              <w:rPr>
                <w:rFonts w:ascii="宋体" w:hAnsi="宋体" w:cs="楷体" w:hint="eastAsia"/>
                <w:kern w:val="0"/>
                <w:sz w:val="22"/>
                <w:szCs w:val="22"/>
              </w:rPr>
              <w:t>、为采购项目提供整体设计、规范编制或者项目管理、监理、检测等服务的供应商，不得再参加该采购项目的其他采购活动。</w:t>
            </w:r>
          </w:p>
          <w:p w14:paraId="1140FBDB" w14:textId="2BA8F9E3" w:rsidR="00B41D01" w:rsidRPr="0026514E" w:rsidRDefault="00000000" w:rsidP="00B41D01">
            <w:pPr>
              <w:spacing w:line="360" w:lineRule="exact"/>
              <w:rPr>
                <w:rFonts w:ascii="宋体" w:hAnsi="宋体" w:cs="楷体"/>
                <w:kern w:val="0"/>
                <w:sz w:val="22"/>
                <w:szCs w:val="22"/>
              </w:rPr>
            </w:pPr>
            <w:r w:rsidRPr="0026514E">
              <w:rPr>
                <w:rFonts w:ascii="宋体" w:hAnsi="宋体" w:cs="楷体"/>
                <w:kern w:val="0"/>
                <w:sz w:val="22"/>
                <w:szCs w:val="22"/>
              </w:rPr>
              <w:t>2</w:t>
            </w:r>
            <w:r w:rsidRPr="0026514E">
              <w:rPr>
                <w:rFonts w:ascii="宋体" w:hAnsi="宋体" w:cs="楷体" w:hint="eastAsia"/>
                <w:kern w:val="0"/>
                <w:sz w:val="22"/>
                <w:szCs w:val="22"/>
              </w:rPr>
              <w:t>、单位负责人为同一人或者存在直接控股、管理关系的不同供应商，不得参加同一合同项下的政府采购活动。</w:t>
            </w:r>
          </w:p>
        </w:tc>
      </w:tr>
      <w:tr w:rsidR="0026514E" w:rsidRPr="0026514E" w14:paraId="2E088B53" w14:textId="77777777">
        <w:trPr>
          <w:trHeight w:val="567"/>
          <w:jc w:val="center"/>
        </w:trPr>
        <w:tc>
          <w:tcPr>
            <w:tcW w:w="611" w:type="dxa"/>
            <w:vAlign w:val="center"/>
          </w:tcPr>
          <w:p w14:paraId="05E8F79C" w14:textId="77777777" w:rsidR="00B12197" w:rsidRPr="0026514E" w:rsidRDefault="00B12197">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556FD644" w14:textId="77777777" w:rsidR="00B12197" w:rsidRPr="0026514E" w:rsidRDefault="00000000">
            <w:pPr>
              <w:spacing w:line="360" w:lineRule="exact"/>
              <w:jc w:val="center"/>
              <w:rPr>
                <w:rFonts w:ascii="宋体" w:hAnsi="宋体" w:cs="楷体"/>
                <w:kern w:val="0"/>
                <w:sz w:val="22"/>
                <w:szCs w:val="22"/>
              </w:rPr>
            </w:pPr>
            <w:r w:rsidRPr="0026514E">
              <w:rPr>
                <w:rFonts w:ascii="宋体" w:hAnsi="宋体" w:cs="楷体" w:hint="eastAsia"/>
                <w:kern w:val="0"/>
                <w:sz w:val="22"/>
                <w:szCs w:val="22"/>
              </w:rPr>
              <w:t>现场考察</w:t>
            </w:r>
          </w:p>
        </w:tc>
        <w:tc>
          <w:tcPr>
            <w:tcW w:w="7987" w:type="dxa"/>
            <w:vAlign w:val="center"/>
          </w:tcPr>
          <w:p w14:paraId="3E7BCA31" w14:textId="77777777" w:rsidR="00B12197" w:rsidRPr="0026514E" w:rsidRDefault="00000000">
            <w:pPr>
              <w:spacing w:line="360" w:lineRule="exact"/>
              <w:jc w:val="left"/>
              <w:rPr>
                <w:rFonts w:ascii="宋体" w:hAnsi="宋体" w:cs="楷体"/>
                <w:kern w:val="0"/>
                <w:sz w:val="22"/>
                <w:szCs w:val="22"/>
              </w:rPr>
            </w:pPr>
            <w:r w:rsidRPr="0026514E">
              <w:rPr>
                <w:rFonts w:ascii="宋体" w:hAnsi="宋体" w:cs="楷体" w:hint="eastAsia"/>
                <w:b/>
                <w:bCs/>
                <w:kern w:val="0"/>
                <w:sz w:val="22"/>
                <w:szCs w:val="22"/>
              </w:rPr>
              <w:sym w:font="Wingdings" w:char="F0FE"/>
            </w:r>
            <w:r w:rsidRPr="0026514E">
              <w:rPr>
                <w:rFonts w:ascii="宋体" w:hAnsi="宋体" w:cs="楷体" w:hint="eastAsia"/>
                <w:kern w:val="0"/>
                <w:sz w:val="22"/>
                <w:szCs w:val="22"/>
              </w:rPr>
              <w:t>不组织</w:t>
            </w:r>
            <w:r w:rsidRPr="0026514E">
              <w:rPr>
                <w:rFonts w:ascii="宋体" w:hAnsi="宋体" w:cs="楷体"/>
                <w:kern w:val="0"/>
                <w:sz w:val="22"/>
                <w:szCs w:val="22"/>
              </w:rPr>
              <w:t>，</w:t>
            </w:r>
            <w:r w:rsidRPr="0026514E">
              <w:rPr>
                <w:rFonts w:ascii="宋体" w:hAnsi="宋体" w:cs="楷体" w:hint="eastAsia"/>
                <w:kern w:val="0"/>
                <w:sz w:val="22"/>
                <w:szCs w:val="22"/>
              </w:rPr>
              <w:t>供应商如需进行现场考察，可自行前往。</w:t>
            </w:r>
          </w:p>
        </w:tc>
      </w:tr>
      <w:tr w:rsidR="0026514E" w:rsidRPr="0026514E" w14:paraId="6F7E71A1" w14:textId="77777777">
        <w:trPr>
          <w:trHeight w:val="567"/>
          <w:jc w:val="center"/>
        </w:trPr>
        <w:tc>
          <w:tcPr>
            <w:tcW w:w="611" w:type="dxa"/>
            <w:vAlign w:val="center"/>
          </w:tcPr>
          <w:p w14:paraId="18D5BA9C" w14:textId="77777777" w:rsidR="00B12197" w:rsidRPr="0026514E" w:rsidRDefault="00B12197">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5A64A2C6" w14:textId="77777777" w:rsidR="00B12197" w:rsidRPr="0026514E" w:rsidRDefault="00000000">
            <w:pPr>
              <w:spacing w:line="360" w:lineRule="exact"/>
              <w:jc w:val="center"/>
              <w:rPr>
                <w:rFonts w:ascii="宋体" w:hAnsi="宋体" w:cs="楷体"/>
                <w:kern w:val="0"/>
                <w:sz w:val="22"/>
                <w:szCs w:val="22"/>
              </w:rPr>
            </w:pPr>
            <w:r w:rsidRPr="0026514E">
              <w:rPr>
                <w:rFonts w:ascii="宋体" w:hAnsi="宋体" w:cs="楷体" w:hint="eastAsia"/>
                <w:kern w:val="0"/>
                <w:sz w:val="22"/>
                <w:szCs w:val="22"/>
              </w:rPr>
              <w:t>标前答疑会</w:t>
            </w:r>
          </w:p>
        </w:tc>
        <w:tc>
          <w:tcPr>
            <w:tcW w:w="7987" w:type="dxa"/>
            <w:vAlign w:val="center"/>
          </w:tcPr>
          <w:p w14:paraId="61C5774B" w14:textId="77777777" w:rsidR="00B12197" w:rsidRPr="0026514E" w:rsidRDefault="00000000">
            <w:pPr>
              <w:spacing w:line="360" w:lineRule="exact"/>
              <w:rPr>
                <w:rFonts w:ascii="宋体" w:hAnsi="宋体" w:cs="楷体"/>
                <w:kern w:val="0"/>
                <w:sz w:val="22"/>
                <w:szCs w:val="22"/>
              </w:rPr>
            </w:pPr>
            <w:r w:rsidRPr="0026514E">
              <w:rPr>
                <w:rFonts w:ascii="宋体" w:hAnsi="宋体" w:cs="楷体" w:hint="eastAsia"/>
                <w:b/>
                <w:bCs/>
                <w:kern w:val="0"/>
                <w:sz w:val="22"/>
                <w:szCs w:val="22"/>
              </w:rPr>
              <w:sym w:font="Wingdings" w:char="F0FE"/>
            </w:r>
            <w:r w:rsidRPr="0026514E">
              <w:rPr>
                <w:rFonts w:ascii="宋体" w:hAnsi="宋体" w:cs="楷体" w:hint="eastAsia"/>
                <w:kern w:val="0"/>
                <w:sz w:val="22"/>
                <w:szCs w:val="22"/>
              </w:rPr>
              <w:t>不召开</w:t>
            </w:r>
          </w:p>
        </w:tc>
      </w:tr>
      <w:tr w:rsidR="0026514E" w:rsidRPr="0026514E" w14:paraId="2C04C4E6" w14:textId="77777777">
        <w:trPr>
          <w:trHeight w:val="567"/>
          <w:jc w:val="center"/>
        </w:trPr>
        <w:tc>
          <w:tcPr>
            <w:tcW w:w="611" w:type="dxa"/>
            <w:vAlign w:val="center"/>
          </w:tcPr>
          <w:p w14:paraId="60DA1137" w14:textId="77777777" w:rsidR="00B12197" w:rsidRPr="0026514E" w:rsidRDefault="00B12197">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28D36231" w14:textId="77777777" w:rsidR="00B12197" w:rsidRPr="0026514E" w:rsidRDefault="00000000">
            <w:pPr>
              <w:spacing w:line="360" w:lineRule="exact"/>
              <w:jc w:val="center"/>
              <w:rPr>
                <w:rFonts w:ascii="宋体" w:hAnsi="宋体" w:cs="楷体"/>
                <w:kern w:val="0"/>
                <w:sz w:val="22"/>
                <w:szCs w:val="22"/>
              </w:rPr>
            </w:pPr>
            <w:r w:rsidRPr="0026514E">
              <w:rPr>
                <w:rFonts w:ascii="宋体" w:hAnsi="宋体" w:cs="楷体" w:hint="eastAsia"/>
                <w:kern w:val="0"/>
                <w:sz w:val="22"/>
                <w:szCs w:val="22"/>
              </w:rPr>
              <w:t>磋商保证金</w:t>
            </w:r>
          </w:p>
        </w:tc>
        <w:tc>
          <w:tcPr>
            <w:tcW w:w="7987" w:type="dxa"/>
            <w:vAlign w:val="center"/>
          </w:tcPr>
          <w:p w14:paraId="506ACB44" w14:textId="77777777" w:rsidR="00B12197" w:rsidRPr="0026514E" w:rsidRDefault="00000000">
            <w:pPr>
              <w:widowControl/>
              <w:spacing w:line="360" w:lineRule="exact"/>
              <w:jc w:val="left"/>
              <w:rPr>
                <w:rFonts w:ascii="宋体" w:hAnsi="宋体" w:cs="宋体"/>
                <w:kern w:val="0"/>
                <w:sz w:val="22"/>
                <w:szCs w:val="22"/>
              </w:rPr>
            </w:pPr>
            <w:r w:rsidRPr="0026514E">
              <w:rPr>
                <w:rFonts w:ascii="宋体" w:hAnsi="宋体" w:cs="楷体" w:hint="eastAsia"/>
                <w:b/>
                <w:kern w:val="0"/>
                <w:sz w:val="22"/>
                <w:szCs w:val="22"/>
              </w:rPr>
              <w:sym w:font="Wingdings" w:char="F0FE"/>
            </w:r>
            <w:r w:rsidRPr="0026514E">
              <w:rPr>
                <w:rFonts w:ascii="宋体" w:hAnsi="宋体" w:cs="楷体" w:hint="eastAsia"/>
                <w:kern w:val="0"/>
                <w:sz w:val="22"/>
                <w:szCs w:val="22"/>
              </w:rPr>
              <w:t>不收取</w:t>
            </w:r>
          </w:p>
        </w:tc>
      </w:tr>
      <w:tr w:rsidR="0026514E" w:rsidRPr="0026514E" w14:paraId="25F528EA" w14:textId="77777777">
        <w:trPr>
          <w:trHeight w:val="567"/>
          <w:jc w:val="center"/>
        </w:trPr>
        <w:tc>
          <w:tcPr>
            <w:tcW w:w="611" w:type="dxa"/>
            <w:vAlign w:val="center"/>
          </w:tcPr>
          <w:p w14:paraId="44C16775" w14:textId="77777777" w:rsidR="0033006F" w:rsidRPr="0026514E" w:rsidRDefault="0033006F" w:rsidP="0033006F">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4AAABCEF" w14:textId="7176085D" w:rsidR="0033006F" w:rsidRPr="0026514E" w:rsidRDefault="0033006F" w:rsidP="0033006F">
            <w:pPr>
              <w:spacing w:line="360" w:lineRule="exact"/>
              <w:jc w:val="center"/>
              <w:rPr>
                <w:rFonts w:ascii="宋体" w:hAnsi="宋体" w:cs="楷体"/>
                <w:kern w:val="0"/>
                <w:sz w:val="22"/>
                <w:szCs w:val="22"/>
              </w:rPr>
            </w:pPr>
            <w:r w:rsidRPr="0026514E">
              <w:rPr>
                <w:rFonts w:ascii="宋体" w:hAnsi="宋体" w:cs="楷体" w:hint="eastAsia"/>
                <w:kern w:val="0"/>
                <w:sz w:val="22"/>
                <w:szCs w:val="22"/>
              </w:rPr>
              <w:t>分包与转包</w:t>
            </w:r>
          </w:p>
        </w:tc>
        <w:tc>
          <w:tcPr>
            <w:tcW w:w="7987" w:type="dxa"/>
            <w:vAlign w:val="center"/>
          </w:tcPr>
          <w:p w14:paraId="582BC002" w14:textId="77777777" w:rsidR="0033006F" w:rsidRPr="0026514E" w:rsidRDefault="0033006F" w:rsidP="0033006F">
            <w:pPr>
              <w:widowControl/>
              <w:spacing w:line="360" w:lineRule="exact"/>
              <w:jc w:val="left"/>
              <w:rPr>
                <w:rFonts w:ascii="宋体" w:hAnsi="宋体" w:cs="楷体"/>
                <w:kern w:val="0"/>
                <w:sz w:val="22"/>
                <w:szCs w:val="22"/>
              </w:rPr>
            </w:pPr>
            <w:r w:rsidRPr="0026514E">
              <w:rPr>
                <w:rFonts w:ascii="宋体" w:hAnsi="宋体" w:cs="楷体" w:hint="eastAsia"/>
                <w:kern w:val="0"/>
                <w:sz w:val="22"/>
                <w:szCs w:val="22"/>
              </w:rPr>
              <w:t>1、分包：</w:t>
            </w:r>
            <w:r w:rsidRPr="0026514E">
              <w:rPr>
                <w:rFonts w:ascii="宋体" w:hAnsi="宋体" w:cs="楷体" w:hint="eastAsia"/>
                <w:kern w:val="0"/>
                <w:sz w:val="22"/>
                <w:szCs w:val="22"/>
              </w:rPr>
              <w:sym w:font="Wingdings" w:char="00FE"/>
            </w:r>
            <w:r w:rsidRPr="0026514E">
              <w:rPr>
                <w:rFonts w:ascii="宋体" w:hAnsi="宋体" w:cs="楷体" w:hint="eastAsia"/>
                <w:kern w:val="0"/>
                <w:sz w:val="22"/>
                <w:szCs w:val="22"/>
              </w:rPr>
              <w:t>不同意分包。</w:t>
            </w:r>
          </w:p>
          <w:p w14:paraId="131EF6F7" w14:textId="2172000B" w:rsidR="0033006F" w:rsidRPr="0026514E" w:rsidRDefault="0033006F" w:rsidP="0033006F">
            <w:pPr>
              <w:widowControl/>
              <w:spacing w:line="360" w:lineRule="exact"/>
              <w:jc w:val="left"/>
              <w:rPr>
                <w:rFonts w:ascii="宋体" w:hAnsi="宋体" w:cs="楷体"/>
                <w:b/>
                <w:kern w:val="0"/>
                <w:sz w:val="22"/>
                <w:szCs w:val="22"/>
              </w:rPr>
            </w:pPr>
            <w:r w:rsidRPr="0026514E">
              <w:rPr>
                <w:rFonts w:ascii="宋体" w:hAnsi="宋体" w:cs="楷体" w:hint="eastAsia"/>
                <w:kern w:val="0"/>
                <w:sz w:val="22"/>
                <w:szCs w:val="22"/>
              </w:rPr>
              <w:t>2、转包：本项目不允许转包。</w:t>
            </w:r>
          </w:p>
        </w:tc>
      </w:tr>
      <w:tr w:rsidR="0026514E" w:rsidRPr="0026514E" w14:paraId="52A9E320" w14:textId="77777777">
        <w:trPr>
          <w:trHeight w:val="567"/>
          <w:jc w:val="center"/>
        </w:trPr>
        <w:tc>
          <w:tcPr>
            <w:tcW w:w="611" w:type="dxa"/>
            <w:vAlign w:val="center"/>
          </w:tcPr>
          <w:p w14:paraId="5EEFC5C6" w14:textId="77777777" w:rsidR="0033006F" w:rsidRPr="0026514E" w:rsidRDefault="0033006F" w:rsidP="0033006F">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2F832F0C" w14:textId="30658960" w:rsidR="0033006F" w:rsidRPr="0026514E" w:rsidRDefault="0033006F" w:rsidP="0033006F">
            <w:pPr>
              <w:spacing w:line="360" w:lineRule="exact"/>
              <w:jc w:val="center"/>
              <w:rPr>
                <w:rFonts w:ascii="宋体" w:hAnsi="宋体" w:cs="楷体"/>
                <w:kern w:val="0"/>
                <w:sz w:val="22"/>
                <w:szCs w:val="22"/>
              </w:rPr>
            </w:pPr>
            <w:r w:rsidRPr="0026514E">
              <w:rPr>
                <w:rFonts w:ascii="宋体" w:hAnsi="宋体" w:cs="楷体" w:hint="eastAsia"/>
                <w:kern w:val="0"/>
                <w:sz w:val="22"/>
                <w:szCs w:val="22"/>
              </w:rPr>
              <w:t>样品提供</w:t>
            </w:r>
          </w:p>
        </w:tc>
        <w:tc>
          <w:tcPr>
            <w:tcW w:w="7987" w:type="dxa"/>
            <w:vAlign w:val="center"/>
          </w:tcPr>
          <w:p w14:paraId="56B0AB56" w14:textId="3424745B" w:rsidR="0033006F" w:rsidRPr="0026514E" w:rsidRDefault="0033006F" w:rsidP="00B41D01">
            <w:pPr>
              <w:spacing w:line="360" w:lineRule="exact"/>
              <w:rPr>
                <w:rFonts w:ascii="宋体" w:hAnsi="宋体" w:cs="仿宋"/>
                <w:kern w:val="0"/>
                <w:sz w:val="22"/>
                <w:szCs w:val="22"/>
              </w:rPr>
            </w:pPr>
            <w:r w:rsidRPr="0026514E">
              <w:rPr>
                <w:rFonts w:ascii="宋体" w:hAnsi="宋体" w:cs="仿宋" w:hint="eastAsia"/>
                <w:kern w:val="0"/>
                <w:sz w:val="22"/>
                <w:szCs w:val="22"/>
              </w:rPr>
              <w:sym w:font="Wingdings" w:char="F0FE"/>
            </w:r>
            <w:r w:rsidR="00A34F72" w:rsidRPr="0026514E">
              <w:rPr>
                <w:rFonts w:ascii="宋体" w:hAnsi="宋体" w:cs="仿宋" w:hint="eastAsia"/>
                <w:kern w:val="0"/>
                <w:sz w:val="22"/>
                <w:szCs w:val="22"/>
              </w:rPr>
              <w:t>不</w:t>
            </w:r>
            <w:r w:rsidR="00B41D01" w:rsidRPr="0026514E">
              <w:rPr>
                <w:rFonts w:ascii="宋体" w:hAnsi="宋体" w:cs="仿宋" w:hint="eastAsia"/>
                <w:kern w:val="0"/>
                <w:sz w:val="22"/>
                <w:szCs w:val="22"/>
              </w:rPr>
              <w:t>要求</w:t>
            </w:r>
          </w:p>
        </w:tc>
      </w:tr>
      <w:tr w:rsidR="0026514E" w:rsidRPr="0026514E" w14:paraId="1FA0CD74" w14:textId="77777777">
        <w:trPr>
          <w:trHeight w:val="567"/>
          <w:jc w:val="center"/>
        </w:trPr>
        <w:tc>
          <w:tcPr>
            <w:tcW w:w="611" w:type="dxa"/>
            <w:vAlign w:val="center"/>
          </w:tcPr>
          <w:p w14:paraId="68EEE795" w14:textId="77777777" w:rsidR="0033006F" w:rsidRPr="0026514E" w:rsidRDefault="0033006F" w:rsidP="0033006F">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30373897" w14:textId="70352F15" w:rsidR="0033006F" w:rsidRPr="0026514E" w:rsidRDefault="0033006F" w:rsidP="0033006F">
            <w:pPr>
              <w:spacing w:line="360" w:lineRule="exact"/>
              <w:jc w:val="center"/>
              <w:rPr>
                <w:rFonts w:ascii="宋体" w:hAnsi="宋体" w:cs="楷体"/>
                <w:kern w:val="0"/>
                <w:sz w:val="22"/>
                <w:szCs w:val="22"/>
              </w:rPr>
            </w:pPr>
            <w:r w:rsidRPr="0026514E">
              <w:rPr>
                <w:rFonts w:ascii="宋体" w:hAnsi="宋体" w:cs="楷体" w:hint="eastAsia"/>
                <w:kern w:val="0"/>
                <w:sz w:val="22"/>
                <w:szCs w:val="22"/>
              </w:rPr>
              <w:t>方案讲解演示</w:t>
            </w:r>
          </w:p>
        </w:tc>
        <w:tc>
          <w:tcPr>
            <w:tcW w:w="7987" w:type="dxa"/>
            <w:vAlign w:val="center"/>
          </w:tcPr>
          <w:p w14:paraId="5182BD30" w14:textId="6E9079BC" w:rsidR="0033006F" w:rsidRPr="0026514E" w:rsidRDefault="00FD27BB" w:rsidP="00175DC7">
            <w:pPr>
              <w:spacing w:line="360" w:lineRule="exact"/>
              <w:rPr>
                <w:rFonts w:ascii="宋体" w:hAnsi="宋体" w:cs="仿宋"/>
                <w:kern w:val="0"/>
                <w:sz w:val="22"/>
                <w:szCs w:val="22"/>
              </w:rPr>
            </w:pPr>
            <w:r w:rsidRPr="0026514E">
              <w:rPr>
                <w:rFonts w:ascii="宋体" w:hAnsi="宋体" w:cs="仿宋" w:hint="eastAsia"/>
                <w:kern w:val="0"/>
                <w:sz w:val="22"/>
                <w:szCs w:val="22"/>
              </w:rPr>
              <w:sym w:font="Wingdings" w:char="F0FE"/>
            </w:r>
            <w:r w:rsidR="00762EDF" w:rsidRPr="0026514E">
              <w:rPr>
                <w:rFonts w:ascii="宋体" w:hAnsi="宋体" w:cs="仿宋" w:hint="eastAsia"/>
                <w:kern w:val="0"/>
                <w:sz w:val="22"/>
                <w:szCs w:val="22"/>
              </w:rPr>
              <w:t>不要求</w:t>
            </w:r>
          </w:p>
        </w:tc>
      </w:tr>
      <w:tr w:rsidR="0026514E" w:rsidRPr="0026514E" w14:paraId="613F9D4D" w14:textId="77777777">
        <w:trPr>
          <w:trHeight w:val="567"/>
          <w:jc w:val="center"/>
        </w:trPr>
        <w:tc>
          <w:tcPr>
            <w:tcW w:w="611" w:type="dxa"/>
            <w:vAlign w:val="center"/>
          </w:tcPr>
          <w:p w14:paraId="4E027330" w14:textId="77777777" w:rsidR="0033006F" w:rsidRPr="0026514E" w:rsidRDefault="0033006F" w:rsidP="0033006F">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4F09C4CA" w14:textId="77777777" w:rsidR="0033006F" w:rsidRPr="0026514E" w:rsidRDefault="0033006F" w:rsidP="0033006F">
            <w:pPr>
              <w:spacing w:line="360" w:lineRule="exact"/>
              <w:jc w:val="center"/>
              <w:rPr>
                <w:rFonts w:ascii="宋体" w:hAnsi="宋体" w:cs="楷体"/>
                <w:kern w:val="0"/>
                <w:sz w:val="22"/>
                <w:szCs w:val="22"/>
              </w:rPr>
            </w:pPr>
            <w:r w:rsidRPr="0026514E">
              <w:rPr>
                <w:rFonts w:ascii="宋体" w:hAnsi="宋体" w:cs="楷体"/>
                <w:kern w:val="0"/>
                <w:sz w:val="22"/>
                <w:szCs w:val="22"/>
              </w:rPr>
              <w:t>是否退还响应文件</w:t>
            </w:r>
          </w:p>
        </w:tc>
        <w:tc>
          <w:tcPr>
            <w:tcW w:w="7987" w:type="dxa"/>
            <w:vAlign w:val="center"/>
          </w:tcPr>
          <w:p w14:paraId="44CF56BE"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sym w:font="Wingdings" w:char="F0FE"/>
            </w:r>
            <w:r w:rsidRPr="0026514E">
              <w:rPr>
                <w:rFonts w:ascii="宋体" w:hAnsi="宋体" w:cs="楷体" w:hint="eastAsia"/>
                <w:kern w:val="0"/>
                <w:sz w:val="22"/>
                <w:szCs w:val="22"/>
              </w:rPr>
              <w:t>否，证书原件除外</w:t>
            </w:r>
          </w:p>
        </w:tc>
      </w:tr>
      <w:tr w:rsidR="0026514E" w:rsidRPr="0026514E" w14:paraId="26EE2561" w14:textId="77777777">
        <w:trPr>
          <w:trHeight w:val="567"/>
          <w:jc w:val="center"/>
        </w:trPr>
        <w:tc>
          <w:tcPr>
            <w:tcW w:w="611" w:type="dxa"/>
            <w:vAlign w:val="center"/>
          </w:tcPr>
          <w:p w14:paraId="60826A7D" w14:textId="77777777" w:rsidR="0033006F" w:rsidRPr="0026514E" w:rsidRDefault="0033006F" w:rsidP="0033006F">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063C1D3F" w14:textId="77777777" w:rsidR="0033006F" w:rsidRPr="0026514E" w:rsidRDefault="0033006F" w:rsidP="0033006F">
            <w:pPr>
              <w:spacing w:line="360" w:lineRule="exact"/>
              <w:jc w:val="center"/>
              <w:rPr>
                <w:rFonts w:ascii="宋体" w:hAnsi="宋体" w:cs="楷体"/>
                <w:kern w:val="0"/>
                <w:sz w:val="22"/>
                <w:szCs w:val="22"/>
              </w:rPr>
            </w:pPr>
            <w:r w:rsidRPr="0026514E">
              <w:rPr>
                <w:rFonts w:ascii="宋体" w:hAnsi="宋体" w:cs="楷体" w:hint="eastAsia"/>
                <w:kern w:val="0"/>
                <w:sz w:val="22"/>
                <w:szCs w:val="22"/>
              </w:rPr>
              <w:t>磋商有效期</w:t>
            </w:r>
          </w:p>
        </w:tc>
        <w:tc>
          <w:tcPr>
            <w:tcW w:w="7987" w:type="dxa"/>
            <w:vAlign w:val="center"/>
          </w:tcPr>
          <w:p w14:paraId="4B3AB993"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响应文件自</w:t>
            </w:r>
            <w:r w:rsidRPr="0026514E">
              <w:rPr>
                <w:rFonts w:ascii="宋体" w:hAnsi="宋体" w:cs="楷体"/>
                <w:kern w:val="0"/>
                <w:sz w:val="22"/>
                <w:szCs w:val="22"/>
              </w:rPr>
              <w:t>响应文件递交截止时间</w:t>
            </w:r>
            <w:r w:rsidRPr="0026514E">
              <w:rPr>
                <w:rFonts w:ascii="宋体" w:hAnsi="宋体" w:cs="楷体" w:hint="eastAsia"/>
                <w:kern w:val="0"/>
                <w:sz w:val="22"/>
                <w:szCs w:val="22"/>
              </w:rPr>
              <w:t>起生效，有效期90天。</w:t>
            </w:r>
          </w:p>
        </w:tc>
      </w:tr>
      <w:tr w:rsidR="0026514E" w:rsidRPr="0026514E" w14:paraId="5C4AE727" w14:textId="77777777">
        <w:trPr>
          <w:trHeight w:val="567"/>
          <w:jc w:val="center"/>
        </w:trPr>
        <w:tc>
          <w:tcPr>
            <w:tcW w:w="611" w:type="dxa"/>
            <w:vAlign w:val="center"/>
          </w:tcPr>
          <w:p w14:paraId="191CC013" w14:textId="77777777" w:rsidR="0033006F" w:rsidRPr="0026514E" w:rsidRDefault="0033006F" w:rsidP="0033006F">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7F015777"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响应文件签章</w:t>
            </w:r>
          </w:p>
        </w:tc>
        <w:tc>
          <w:tcPr>
            <w:tcW w:w="7987" w:type="dxa"/>
            <w:vAlign w:val="center"/>
          </w:tcPr>
          <w:p w14:paraId="718563C4"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sym w:font="Wingdings" w:char="F0FE"/>
            </w:r>
            <w:r w:rsidRPr="0026514E">
              <w:rPr>
                <w:rFonts w:ascii="宋体" w:hAnsi="宋体" w:cs="楷体" w:hint="eastAsia"/>
                <w:kern w:val="0"/>
                <w:sz w:val="22"/>
                <w:szCs w:val="22"/>
              </w:rPr>
              <w:t>以下方式均可，下同。</w:t>
            </w:r>
          </w:p>
          <w:p w14:paraId="25515A01"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（1）电子签章</w:t>
            </w:r>
          </w:p>
          <w:p w14:paraId="3CF69F52"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（2）实体</w:t>
            </w:r>
            <w:r w:rsidRPr="0026514E">
              <w:rPr>
                <w:rFonts w:ascii="宋体" w:hAnsi="宋体"/>
                <w:bCs/>
                <w:sz w:val="22"/>
                <w:szCs w:val="22"/>
              </w:rPr>
              <w:t>签</w:t>
            </w:r>
            <w:r w:rsidRPr="0026514E">
              <w:rPr>
                <w:rFonts w:ascii="宋体" w:hAnsi="宋体" w:cs="楷体" w:hint="eastAsia"/>
                <w:kern w:val="0"/>
                <w:sz w:val="22"/>
                <w:szCs w:val="22"/>
              </w:rPr>
              <w:t>章，书面签署/盖章后扫描至电子响应文件中上传。</w:t>
            </w:r>
          </w:p>
        </w:tc>
      </w:tr>
      <w:tr w:rsidR="0026514E" w:rsidRPr="0026514E" w14:paraId="05BC9F0E" w14:textId="77777777">
        <w:trPr>
          <w:trHeight w:val="567"/>
          <w:jc w:val="center"/>
        </w:trPr>
        <w:tc>
          <w:tcPr>
            <w:tcW w:w="611" w:type="dxa"/>
            <w:vAlign w:val="center"/>
          </w:tcPr>
          <w:p w14:paraId="40929F41" w14:textId="77777777" w:rsidR="0033006F" w:rsidRPr="0026514E" w:rsidRDefault="0033006F" w:rsidP="0033006F">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53F46385"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响应文件的形式</w:t>
            </w:r>
          </w:p>
        </w:tc>
        <w:tc>
          <w:tcPr>
            <w:tcW w:w="7987" w:type="dxa"/>
            <w:vAlign w:val="center"/>
          </w:tcPr>
          <w:p w14:paraId="619AB62A"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b/>
                <w:snapToGrid w:val="0"/>
                <w:sz w:val="22"/>
                <w:szCs w:val="22"/>
              </w:rPr>
              <w:sym w:font="Wingdings" w:char="F0FE"/>
            </w:r>
            <w:r w:rsidRPr="0026514E">
              <w:rPr>
                <w:rFonts w:ascii="宋体" w:hAnsi="宋体" w:cs="楷体" w:hint="eastAsia"/>
                <w:kern w:val="0"/>
                <w:sz w:val="22"/>
                <w:szCs w:val="22"/>
              </w:rPr>
              <w:t>电子响应文件（包括“电子加密响应文件”和“备份响应文件”，在响应文件编制完成后同时生成）；</w:t>
            </w:r>
          </w:p>
          <w:p w14:paraId="074B42BA"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（1）“电子加密响应文件”是指通过“政采云电子交易客户端”完成响应文件编制后生成并加密的数据电文形式的响应文件。</w:t>
            </w:r>
          </w:p>
          <w:p w14:paraId="6D4B8866"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（2）“备份响应文件”是指与“电子加密响应文件”同时生成的数据电文形式的电子文件（备份标书），其他方式编制的备份响应文件视为无效备份响应文件。</w:t>
            </w:r>
          </w:p>
        </w:tc>
      </w:tr>
      <w:tr w:rsidR="0026514E" w:rsidRPr="0026514E" w14:paraId="6952EA53" w14:textId="77777777">
        <w:trPr>
          <w:trHeight w:val="567"/>
          <w:jc w:val="center"/>
        </w:trPr>
        <w:tc>
          <w:tcPr>
            <w:tcW w:w="611" w:type="dxa"/>
            <w:vAlign w:val="center"/>
          </w:tcPr>
          <w:p w14:paraId="302E8213" w14:textId="77777777" w:rsidR="0033006F" w:rsidRPr="0026514E" w:rsidRDefault="0033006F" w:rsidP="0033006F">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0340F044"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kern w:val="0"/>
                <w:sz w:val="22"/>
                <w:szCs w:val="22"/>
              </w:rPr>
              <w:t>响应文件的份数</w:t>
            </w:r>
          </w:p>
        </w:tc>
        <w:tc>
          <w:tcPr>
            <w:tcW w:w="7987" w:type="dxa"/>
            <w:vAlign w:val="center"/>
          </w:tcPr>
          <w:p w14:paraId="6D4E209D"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（1）“电子加密响应文件”：在线上传递交、一份。</w:t>
            </w:r>
          </w:p>
          <w:p w14:paraId="694624EA"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（2）“备份响应文件”：自愿提交、一份。</w:t>
            </w:r>
          </w:p>
          <w:p w14:paraId="43031BEB"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（3）</w:t>
            </w:r>
            <w:r w:rsidRPr="0026514E">
              <w:rPr>
                <w:rFonts w:ascii="宋体" w:hAnsi="宋体" w:cs="楷体" w:hint="eastAsia"/>
                <w:b/>
                <w:kern w:val="0"/>
                <w:sz w:val="22"/>
                <w:szCs w:val="22"/>
              </w:rPr>
              <w:t>供应商中标后提供以下资料给采购代理机构留底以作项目存档使用：①三套完整的纸质响应文件；②电子响应文件与纸质响应文件内容一致的承诺书。</w:t>
            </w:r>
          </w:p>
        </w:tc>
      </w:tr>
      <w:tr w:rsidR="0026514E" w:rsidRPr="0026514E" w14:paraId="209872E4" w14:textId="77777777">
        <w:trPr>
          <w:trHeight w:val="567"/>
          <w:jc w:val="center"/>
        </w:trPr>
        <w:tc>
          <w:tcPr>
            <w:tcW w:w="611" w:type="dxa"/>
            <w:vAlign w:val="center"/>
          </w:tcPr>
          <w:p w14:paraId="2CF457D5" w14:textId="77777777" w:rsidR="0033006F" w:rsidRPr="0026514E" w:rsidRDefault="0033006F" w:rsidP="0033006F">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34DA4C83"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响应文件的上传、递交</w:t>
            </w:r>
          </w:p>
        </w:tc>
        <w:tc>
          <w:tcPr>
            <w:tcW w:w="7987" w:type="dxa"/>
            <w:vAlign w:val="center"/>
          </w:tcPr>
          <w:p w14:paraId="35B61807"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（1）“电子加密响应文件”的上传、递交：</w:t>
            </w:r>
          </w:p>
          <w:p w14:paraId="25C4A79A"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a.供应商应在响应文件递交截止时间前将“电子加密响应文件”成功上传递交至“政府采购云平台”，否则</w:t>
            </w:r>
            <w:r w:rsidRPr="0026514E">
              <w:rPr>
                <w:rFonts w:ascii="宋体" w:hAnsi="宋体" w:cs="楷体" w:hint="eastAsia"/>
                <w:b/>
                <w:bCs/>
                <w:kern w:val="0"/>
                <w:sz w:val="22"/>
                <w:szCs w:val="22"/>
              </w:rPr>
              <w:t>视为撤回响应文件。</w:t>
            </w:r>
          </w:p>
          <w:p w14:paraId="045E775F"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b.“电子加密响应文件”成功上传递交后，供应商可自行打印响应文件接收回执。</w:t>
            </w:r>
          </w:p>
          <w:p w14:paraId="3716225F"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（2）“备份响应文件”的密封包装、递交：</w:t>
            </w:r>
          </w:p>
          <w:p w14:paraId="67316C74"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a.供应商在“政府采购云平台”完成“电子加密响应文件”的上传递交后，还可以（建议EMS或顺丰邮寄形式）在响应文件递交截止时间前递交以介质（U盘）存储的 “备份响应文件”（一份），递交至采购代理机构地址（地址详见磋商文件，</w:t>
            </w:r>
            <w:r w:rsidRPr="0026514E">
              <w:rPr>
                <w:rFonts w:ascii="宋体" w:hAnsi="宋体" w:cs="楷体" w:hint="eastAsia"/>
                <w:kern w:val="0"/>
                <w:sz w:val="22"/>
                <w:szCs w:val="22"/>
              </w:rPr>
              <w:lastRenderedPageBreak/>
              <w:t>不建议供应商现场递交）；</w:t>
            </w:r>
            <w:r w:rsidRPr="0026514E">
              <w:rPr>
                <w:rFonts w:ascii="宋体" w:hAnsi="宋体" w:cs="楷体" w:hint="eastAsia"/>
                <w:b/>
                <w:bCs/>
                <w:kern w:val="0"/>
                <w:sz w:val="22"/>
                <w:szCs w:val="22"/>
              </w:rPr>
              <w:t>“备份响应文件”由供应商自愿提交，磋商文件不作强制性要求，但供应商仅递交了“备份响应文件”的，响应无效。</w:t>
            </w:r>
          </w:p>
          <w:p w14:paraId="6E1A8517" w14:textId="77777777" w:rsidR="0033006F" w:rsidRPr="0026514E" w:rsidRDefault="0033006F" w:rsidP="0033006F">
            <w:pPr>
              <w:spacing w:line="360" w:lineRule="exact"/>
              <w:rPr>
                <w:rFonts w:ascii="宋体" w:hAnsi="宋体" w:cs="楷体"/>
                <w:b/>
                <w:kern w:val="0"/>
                <w:sz w:val="22"/>
                <w:szCs w:val="22"/>
              </w:rPr>
            </w:pPr>
            <w:r w:rsidRPr="0026514E">
              <w:rPr>
                <w:rFonts w:ascii="宋体" w:hAnsi="宋体" w:cs="楷体" w:hint="eastAsia"/>
                <w:kern w:val="0"/>
                <w:sz w:val="22"/>
                <w:szCs w:val="22"/>
              </w:rPr>
              <w:t>b.“备份响应文件”应当密封包装，并在包装上标注项目名称、供应商名称并加盖公章。</w:t>
            </w:r>
            <w:r w:rsidRPr="0026514E">
              <w:rPr>
                <w:rFonts w:ascii="宋体" w:hAnsi="宋体" w:cs="楷体" w:hint="eastAsia"/>
                <w:b/>
                <w:kern w:val="0"/>
                <w:sz w:val="22"/>
                <w:szCs w:val="22"/>
              </w:rPr>
              <w:t>没有密封包装或者逾期送达的“备份响应文件”将不予接收，邮寄的以收到时间为准。</w:t>
            </w:r>
          </w:p>
          <w:p w14:paraId="0A70B33A"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c.通过“政府采购云平台”成功上传递交的“电子加密响应文件”已按时解密的，“备份响应文件”自动失效。</w:t>
            </w:r>
          </w:p>
        </w:tc>
      </w:tr>
      <w:tr w:rsidR="0026514E" w:rsidRPr="0026514E" w14:paraId="7DA1665A" w14:textId="77777777">
        <w:trPr>
          <w:trHeight w:val="567"/>
          <w:jc w:val="center"/>
        </w:trPr>
        <w:tc>
          <w:tcPr>
            <w:tcW w:w="611" w:type="dxa"/>
            <w:vAlign w:val="center"/>
          </w:tcPr>
          <w:p w14:paraId="137C5EDC" w14:textId="77777777" w:rsidR="0033006F" w:rsidRPr="0026514E" w:rsidRDefault="0033006F" w:rsidP="0033006F">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254FE315"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电子加密响应文件的解密和异常情况处理</w:t>
            </w:r>
          </w:p>
        </w:tc>
        <w:tc>
          <w:tcPr>
            <w:tcW w:w="7987" w:type="dxa"/>
            <w:vAlign w:val="center"/>
          </w:tcPr>
          <w:p w14:paraId="04C76936" w14:textId="77777777" w:rsidR="0033006F" w:rsidRPr="0026514E" w:rsidRDefault="0033006F" w:rsidP="0033006F">
            <w:pPr>
              <w:spacing w:line="360" w:lineRule="exact"/>
              <w:rPr>
                <w:rFonts w:ascii="宋体" w:hAnsi="宋体" w:cs="楷体"/>
                <w:b/>
                <w:kern w:val="0"/>
                <w:sz w:val="22"/>
                <w:szCs w:val="22"/>
              </w:rPr>
            </w:pPr>
            <w:r w:rsidRPr="0026514E">
              <w:rPr>
                <w:rFonts w:ascii="宋体" w:hAnsi="宋体" w:cs="楷体" w:hint="eastAsia"/>
                <w:kern w:val="0"/>
                <w:sz w:val="22"/>
                <w:szCs w:val="22"/>
              </w:rPr>
              <w:t>（1）</w:t>
            </w:r>
            <w:r w:rsidRPr="0026514E">
              <w:rPr>
                <w:rFonts w:ascii="宋体" w:hAnsi="宋体" w:hint="eastAsia"/>
                <w:sz w:val="22"/>
                <w:szCs w:val="22"/>
              </w:rPr>
              <w:t>响应文件递交截止时间后</w:t>
            </w:r>
            <w:r w:rsidRPr="0026514E">
              <w:rPr>
                <w:rFonts w:ascii="宋体" w:hAnsi="宋体" w:cs="楷体" w:hint="eastAsia"/>
                <w:kern w:val="0"/>
                <w:sz w:val="22"/>
                <w:szCs w:val="22"/>
              </w:rPr>
              <w:t>，采购代理机构将向各供应商发出“电子加密响应文件”的解密通知，</w:t>
            </w:r>
            <w:r w:rsidRPr="0026514E">
              <w:rPr>
                <w:rFonts w:ascii="宋体" w:hAnsi="宋体" w:cs="楷体" w:hint="eastAsia"/>
                <w:b/>
                <w:kern w:val="0"/>
                <w:sz w:val="22"/>
                <w:szCs w:val="22"/>
              </w:rPr>
              <w:t>各供应商代表应当在接到解密通知后</w:t>
            </w:r>
            <w:r w:rsidRPr="0026514E">
              <w:rPr>
                <w:rFonts w:ascii="宋体" w:hAnsi="宋体" w:cs="楷体"/>
                <w:b/>
                <w:kern w:val="0"/>
                <w:sz w:val="22"/>
                <w:szCs w:val="22"/>
              </w:rPr>
              <w:t>30分钟内</w:t>
            </w:r>
            <w:r w:rsidRPr="0026514E">
              <w:rPr>
                <w:rFonts w:ascii="宋体" w:hAnsi="宋体" w:cs="楷体" w:hint="eastAsia"/>
                <w:b/>
                <w:kern w:val="0"/>
                <w:sz w:val="22"/>
                <w:szCs w:val="22"/>
              </w:rPr>
              <w:t>自行完成“电子加密响应文件”的在线解密（解密电子响应文件必须插入CA，</w:t>
            </w:r>
            <w:r w:rsidRPr="0026514E">
              <w:rPr>
                <w:rFonts w:ascii="宋体" w:hAnsi="宋体" w:cs="楷体" w:hint="eastAsia"/>
                <w:b/>
                <w:bCs/>
                <w:kern w:val="0"/>
                <w:sz w:val="22"/>
                <w:szCs w:val="22"/>
              </w:rPr>
              <w:t>解密CA必须是上传并制作电子响应文件CA锁</w:t>
            </w:r>
            <w:r w:rsidRPr="0026514E">
              <w:rPr>
                <w:rFonts w:ascii="宋体" w:hAnsi="宋体" w:cs="楷体" w:hint="eastAsia"/>
                <w:b/>
                <w:kern w:val="0"/>
                <w:sz w:val="22"/>
                <w:szCs w:val="22"/>
              </w:rPr>
              <w:t>），如“政府采购云平台”中调整解密时间，按调整后的解密时间。</w:t>
            </w:r>
          </w:p>
          <w:p w14:paraId="711BE227" w14:textId="77777777" w:rsidR="0033006F" w:rsidRPr="0026514E" w:rsidRDefault="0033006F" w:rsidP="0033006F">
            <w:pPr>
              <w:spacing w:line="360" w:lineRule="exact"/>
              <w:rPr>
                <w:rFonts w:ascii="宋体" w:hAnsi="宋体" w:cs="楷体"/>
                <w:b/>
                <w:kern w:val="0"/>
                <w:sz w:val="22"/>
                <w:szCs w:val="22"/>
              </w:rPr>
            </w:pPr>
            <w:r w:rsidRPr="0026514E">
              <w:rPr>
                <w:rFonts w:ascii="宋体" w:hAnsi="宋体" w:cs="楷体" w:hint="eastAsia"/>
                <w:kern w:val="0"/>
                <w:sz w:val="22"/>
                <w:szCs w:val="22"/>
              </w:rPr>
              <w:t>（2）通过“政府采购云平台”成功上传递交的“电子加密响应文件”无法按时解密，供应商如按规定递交了“备份响应文件”的，以“备份响应文件”为依据（由采购代理机构按“政府采购云平台”操作规范将“备份响应文件”上传至“政府采购云平台”，上传成功后，“电子加密响应文件”自动失效），</w:t>
            </w:r>
            <w:r w:rsidRPr="0026514E">
              <w:rPr>
                <w:rFonts w:ascii="宋体" w:hAnsi="宋体" w:cs="楷体" w:hint="eastAsia"/>
                <w:b/>
                <w:kern w:val="0"/>
                <w:sz w:val="22"/>
                <w:szCs w:val="22"/>
              </w:rPr>
              <w:t>否则视为撤回响应文件。</w:t>
            </w:r>
          </w:p>
          <w:p w14:paraId="55BFF272" w14:textId="77777777" w:rsidR="0033006F" w:rsidRPr="0026514E" w:rsidRDefault="0033006F" w:rsidP="0033006F">
            <w:pPr>
              <w:spacing w:line="360" w:lineRule="exact"/>
              <w:rPr>
                <w:rFonts w:ascii="宋体" w:hAnsi="宋体" w:cs="楷体"/>
                <w:b/>
                <w:bCs/>
                <w:kern w:val="0"/>
                <w:sz w:val="22"/>
                <w:szCs w:val="22"/>
              </w:rPr>
            </w:pPr>
            <w:r w:rsidRPr="0026514E">
              <w:rPr>
                <w:rFonts w:ascii="宋体" w:hAnsi="宋体" w:cs="楷体" w:hint="eastAsia"/>
                <w:b/>
                <w:bCs/>
                <w:kern w:val="0"/>
                <w:sz w:val="22"/>
                <w:szCs w:val="22"/>
              </w:rPr>
              <w:t>（3）未按规定递交合格“备份响应文件”的或递交的“备份响应文件”无法成功上传的，视为撤回响应文件。</w:t>
            </w:r>
          </w:p>
          <w:p w14:paraId="3FC4D80E"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b/>
                <w:bCs/>
                <w:kern w:val="0"/>
                <w:sz w:val="22"/>
                <w:szCs w:val="22"/>
              </w:rPr>
              <w:t>（4）在解密期限内供应商电子响应文件解密失败，且经异常处理后政采云电子交易系统仍未能解决的，政采云系统会默认供应商自动放弃，视为撤回响应文件。</w:t>
            </w:r>
          </w:p>
        </w:tc>
      </w:tr>
      <w:tr w:rsidR="0026514E" w:rsidRPr="0026514E" w14:paraId="53565D53" w14:textId="77777777">
        <w:trPr>
          <w:trHeight w:val="567"/>
          <w:jc w:val="center"/>
        </w:trPr>
        <w:tc>
          <w:tcPr>
            <w:tcW w:w="611" w:type="dxa"/>
            <w:vAlign w:val="center"/>
          </w:tcPr>
          <w:p w14:paraId="33E07FA9" w14:textId="77777777" w:rsidR="0033006F" w:rsidRPr="0026514E" w:rsidRDefault="0033006F" w:rsidP="0033006F">
            <w:pPr>
              <w:numPr>
                <w:ilvl w:val="0"/>
                <w:numId w:val="8"/>
              </w:numPr>
              <w:autoSpaceDE w:val="0"/>
              <w:autoSpaceDN w:val="0"/>
              <w:spacing w:line="360" w:lineRule="exact"/>
              <w:jc w:val="right"/>
              <w:rPr>
                <w:rFonts w:ascii="宋体" w:hAnsi="宋体"/>
                <w:sz w:val="22"/>
                <w:szCs w:val="22"/>
                <w:lang w:val="zh-CN"/>
              </w:rPr>
            </w:pPr>
          </w:p>
        </w:tc>
        <w:tc>
          <w:tcPr>
            <w:tcW w:w="1782" w:type="dxa"/>
            <w:vAlign w:val="center"/>
          </w:tcPr>
          <w:p w14:paraId="468E3EB3" w14:textId="77777777" w:rsidR="0033006F" w:rsidRPr="0026514E" w:rsidRDefault="0033006F" w:rsidP="0033006F">
            <w:pPr>
              <w:spacing w:line="360" w:lineRule="exact"/>
              <w:jc w:val="center"/>
              <w:rPr>
                <w:rFonts w:ascii="宋体" w:hAnsi="宋体" w:cs="楷体"/>
                <w:kern w:val="0"/>
                <w:sz w:val="22"/>
                <w:szCs w:val="22"/>
              </w:rPr>
            </w:pPr>
            <w:r w:rsidRPr="0026514E">
              <w:rPr>
                <w:rFonts w:ascii="宋体" w:hAnsi="宋体" w:cs="楷体"/>
                <w:kern w:val="0"/>
                <w:sz w:val="22"/>
                <w:szCs w:val="22"/>
              </w:rPr>
              <w:t>响应文件递交截止时间及地点</w:t>
            </w:r>
          </w:p>
        </w:tc>
        <w:tc>
          <w:tcPr>
            <w:tcW w:w="7987" w:type="dxa"/>
            <w:vAlign w:val="center"/>
          </w:tcPr>
          <w:p w14:paraId="5A083DBB" w14:textId="2DC7FE91"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响应文件递交截止时间</w:t>
            </w:r>
            <w:r w:rsidRPr="0026514E">
              <w:rPr>
                <w:rFonts w:ascii="宋体" w:hAnsi="宋体" w:cs="楷体"/>
                <w:kern w:val="0"/>
                <w:sz w:val="22"/>
                <w:szCs w:val="22"/>
              </w:rPr>
              <w:t>：</w:t>
            </w:r>
            <w:r w:rsidR="00370C78">
              <w:rPr>
                <w:rFonts w:ascii="宋体" w:hAnsi="宋体" w:hint="eastAsia"/>
                <w:sz w:val="22"/>
                <w:szCs w:val="22"/>
              </w:rPr>
              <w:t>2024年04月22日 09:30</w:t>
            </w:r>
          </w:p>
          <w:p w14:paraId="09350D92"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递交地点：</w:t>
            </w:r>
            <w:bookmarkStart w:id="53" w:name="_Hlk35002636"/>
            <w:r w:rsidRPr="0026514E">
              <w:rPr>
                <w:rFonts w:ascii="宋体" w:hAnsi="宋体" w:hint="eastAsia"/>
                <w:sz w:val="22"/>
                <w:szCs w:val="22"/>
              </w:rPr>
              <w:t>通过“政府采购云平台（www.zcygov.cn）”在线递交。</w:t>
            </w:r>
            <w:bookmarkEnd w:id="53"/>
          </w:p>
        </w:tc>
      </w:tr>
      <w:tr w:rsidR="0026514E" w:rsidRPr="0026514E" w14:paraId="452FCD77" w14:textId="77777777">
        <w:trPr>
          <w:trHeight w:val="567"/>
          <w:jc w:val="center"/>
        </w:trPr>
        <w:tc>
          <w:tcPr>
            <w:tcW w:w="611" w:type="dxa"/>
            <w:vAlign w:val="center"/>
          </w:tcPr>
          <w:p w14:paraId="33471757" w14:textId="77777777" w:rsidR="0033006F" w:rsidRPr="0026514E" w:rsidRDefault="0033006F" w:rsidP="0033006F">
            <w:pPr>
              <w:numPr>
                <w:ilvl w:val="0"/>
                <w:numId w:val="8"/>
              </w:numPr>
              <w:autoSpaceDE w:val="0"/>
              <w:autoSpaceDN w:val="0"/>
              <w:spacing w:line="360" w:lineRule="exact"/>
              <w:jc w:val="right"/>
              <w:rPr>
                <w:rFonts w:ascii="宋体" w:hAnsi="宋体"/>
                <w:sz w:val="22"/>
                <w:szCs w:val="22"/>
              </w:rPr>
            </w:pPr>
          </w:p>
        </w:tc>
        <w:tc>
          <w:tcPr>
            <w:tcW w:w="1782" w:type="dxa"/>
            <w:vAlign w:val="center"/>
          </w:tcPr>
          <w:p w14:paraId="49572472" w14:textId="77777777" w:rsidR="0033006F" w:rsidRPr="0026514E" w:rsidRDefault="0033006F" w:rsidP="0033006F">
            <w:pPr>
              <w:spacing w:line="360" w:lineRule="exact"/>
              <w:jc w:val="center"/>
              <w:rPr>
                <w:rFonts w:ascii="宋体" w:hAnsi="宋体" w:cs="楷体"/>
                <w:kern w:val="0"/>
                <w:sz w:val="22"/>
                <w:szCs w:val="22"/>
              </w:rPr>
            </w:pPr>
            <w:r w:rsidRPr="0026514E">
              <w:rPr>
                <w:rFonts w:ascii="宋体" w:hAnsi="宋体" w:hint="eastAsia"/>
                <w:sz w:val="22"/>
                <w:szCs w:val="22"/>
              </w:rPr>
              <w:t>响应文件</w:t>
            </w:r>
            <w:r w:rsidRPr="0026514E">
              <w:rPr>
                <w:rFonts w:ascii="宋体" w:hAnsi="宋体" w:cs="楷体" w:hint="eastAsia"/>
                <w:kern w:val="0"/>
                <w:sz w:val="22"/>
                <w:szCs w:val="22"/>
              </w:rPr>
              <w:t>开启时间</w:t>
            </w:r>
            <w:r w:rsidRPr="0026514E">
              <w:rPr>
                <w:rFonts w:ascii="宋体" w:hAnsi="宋体" w:cs="楷体"/>
                <w:kern w:val="0"/>
                <w:sz w:val="22"/>
                <w:szCs w:val="22"/>
              </w:rPr>
              <w:t>及地点</w:t>
            </w:r>
          </w:p>
        </w:tc>
        <w:tc>
          <w:tcPr>
            <w:tcW w:w="7987" w:type="dxa"/>
            <w:vAlign w:val="center"/>
          </w:tcPr>
          <w:p w14:paraId="2F1DF9F7"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hint="eastAsia"/>
                <w:sz w:val="22"/>
                <w:szCs w:val="22"/>
              </w:rPr>
              <w:t>响应文件</w:t>
            </w:r>
            <w:r w:rsidRPr="0026514E">
              <w:rPr>
                <w:rFonts w:ascii="宋体" w:hAnsi="宋体" w:cs="楷体" w:hint="eastAsia"/>
                <w:kern w:val="0"/>
                <w:sz w:val="22"/>
                <w:szCs w:val="22"/>
              </w:rPr>
              <w:t>开启时间：同响应文件递交截止时间</w:t>
            </w:r>
          </w:p>
          <w:p w14:paraId="2C0B3653" w14:textId="5E5A95E6"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地点：</w:t>
            </w:r>
            <w:bookmarkStart w:id="54" w:name="_Hlk35004732"/>
            <w:r w:rsidR="00D2588A" w:rsidRPr="0026514E">
              <w:rPr>
                <w:rFonts w:ascii="宋体" w:hAnsi="宋体" w:cs="楷体" w:hint="eastAsia"/>
                <w:kern w:val="0"/>
                <w:sz w:val="22"/>
                <w:szCs w:val="22"/>
              </w:rPr>
              <w:t>温州市教育大楼十三楼评标室（温州市市府路490号）</w:t>
            </w:r>
            <w:r w:rsidRPr="0026514E">
              <w:rPr>
                <w:rFonts w:ascii="宋体" w:hAnsi="宋体" w:cs="楷体" w:hint="eastAsia"/>
                <w:kern w:val="0"/>
                <w:sz w:val="22"/>
                <w:szCs w:val="22"/>
              </w:rPr>
              <w:t>，通过“政府采购云平台（www.zcygov.cn）”线上开启。</w:t>
            </w:r>
            <w:bookmarkEnd w:id="54"/>
          </w:p>
        </w:tc>
      </w:tr>
      <w:tr w:rsidR="0026514E" w:rsidRPr="0026514E" w14:paraId="284FBE46" w14:textId="77777777">
        <w:trPr>
          <w:trHeight w:val="567"/>
          <w:jc w:val="center"/>
        </w:trPr>
        <w:tc>
          <w:tcPr>
            <w:tcW w:w="611" w:type="dxa"/>
            <w:vAlign w:val="center"/>
          </w:tcPr>
          <w:p w14:paraId="55EA3ABA" w14:textId="77777777" w:rsidR="0033006F" w:rsidRPr="0026514E" w:rsidRDefault="0033006F" w:rsidP="0033006F">
            <w:pPr>
              <w:numPr>
                <w:ilvl w:val="0"/>
                <w:numId w:val="8"/>
              </w:numPr>
              <w:autoSpaceDE w:val="0"/>
              <w:autoSpaceDN w:val="0"/>
              <w:spacing w:line="360" w:lineRule="exact"/>
              <w:jc w:val="right"/>
              <w:rPr>
                <w:rFonts w:ascii="宋体" w:hAnsi="宋体"/>
                <w:sz w:val="22"/>
                <w:szCs w:val="22"/>
              </w:rPr>
            </w:pPr>
          </w:p>
        </w:tc>
        <w:tc>
          <w:tcPr>
            <w:tcW w:w="1782" w:type="dxa"/>
            <w:vAlign w:val="center"/>
          </w:tcPr>
          <w:p w14:paraId="15DBCC03" w14:textId="77777777" w:rsidR="0033006F" w:rsidRPr="0026514E" w:rsidRDefault="0033006F" w:rsidP="0033006F">
            <w:pPr>
              <w:spacing w:line="360" w:lineRule="exact"/>
              <w:jc w:val="center"/>
              <w:rPr>
                <w:rFonts w:ascii="宋体" w:hAnsi="宋体" w:cs="楷体"/>
                <w:kern w:val="0"/>
                <w:sz w:val="22"/>
                <w:szCs w:val="22"/>
              </w:rPr>
            </w:pPr>
            <w:r w:rsidRPr="0026514E">
              <w:rPr>
                <w:rFonts w:ascii="宋体" w:hAnsi="宋体" w:cs="楷体" w:hint="eastAsia"/>
                <w:kern w:val="0"/>
                <w:sz w:val="22"/>
                <w:szCs w:val="22"/>
              </w:rPr>
              <w:t>磋商小组的组建</w:t>
            </w:r>
          </w:p>
        </w:tc>
        <w:tc>
          <w:tcPr>
            <w:tcW w:w="7987" w:type="dxa"/>
            <w:vAlign w:val="center"/>
          </w:tcPr>
          <w:p w14:paraId="2C2E4BC9"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kern w:val="0"/>
                <w:sz w:val="22"/>
                <w:szCs w:val="22"/>
              </w:rPr>
              <w:t>磋商小组</w:t>
            </w:r>
            <w:r w:rsidRPr="0026514E">
              <w:rPr>
                <w:rFonts w:ascii="宋体" w:hAnsi="宋体" w:cs="楷体" w:hint="eastAsia"/>
                <w:kern w:val="0"/>
                <w:sz w:val="22"/>
                <w:szCs w:val="22"/>
              </w:rPr>
              <w:t>构成：3人及3人以上单数。</w:t>
            </w:r>
          </w:p>
          <w:p w14:paraId="071E1672"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评审</w:t>
            </w:r>
            <w:r w:rsidRPr="0026514E">
              <w:rPr>
                <w:rFonts w:ascii="宋体" w:hAnsi="宋体" w:cs="楷体"/>
                <w:kern w:val="0"/>
                <w:sz w:val="22"/>
                <w:szCs w:val="22"/>
              </w:rPr>
              <w:t>专家确定方式</w:t>
            </w:r>
            <w:r w:rsidRPr="0026514E">
              <w:rPr>
                <w:rFonts w:ascii="宋体" w:hAnsi="宋体" w:cs="楷体" w:hint="eastAsia"/>
                <w:kern w:val="0"/>
                <w:sz w:val="22"/>
                <w:szCs w:val="22"/>
              </w:rPr>
              <w:t>：按规定组建。</w:t>
            </w:r>
          </w:p>
        </w:tc>
      </w:tr>
      <w:tr w:rsidR="0026514E" w:rsidRPr="0026514E" w14:paraId="524E77D7" w14:textId="77777777">
        <w:trPr>
          <w:trHeight w:val="567"/>
          <w:jc w:val="center"/>
        </w:trPr>
        <w:tc>
          <w:tcPr>
            <w:tcW w:w="611" w:type="dxa"/>
            <w:vAlign w:val="center"/>
          </w:tcPr>
          <w:p w14:paraId="16435960" w14:textId="77777777" w:rsidR="0033006F" w:rsidRPr="0026514E" w:rsidRDefault="0033006F" w:rsidP="0033006F">
            <w:pPr>
              <w:numPr>
                <w:ilvl w:val="0"/>
                <w:numId w:val="8"/>
              </w:numPr>
              <w:autoSpaceDE w:val="0"/>
              <w:autoSpaceDN w:val="0"/>
              <w:spacing w:line="360" w:lineRule="exact"/>
              <w:jc w:val="center"/>
              <w:rPr>
                <w:rFonts w:ascii="宋体" w:hAnsi="宋体"/>
                <w:sz w:val="22"/>
                <w:szCs w:val="22"/>
                <w:lang w:val="zh-CN"/>
              </w:rPr>
            </w:pPr>
          </w:p>
        </w:tc>
        <w:tc>
          <w:tcPr>
            <w:tcW w:w="1782" w:type="dxa"/>
            <w:vAlign w:val="center"/>
          </w:tcPr>
          <w:p w14:paraId="30C87877" w14:textId="77777777" w:rsidR="0033006F" w:rsidRPr="0026514E" w:rsidRDefault="0033006F" w:rsidP="0033006F">
            <w:pPr>
              <w:spacing w:line="360" w:lineRule="exact"/>
              <w:jc w:val="center"/>
              <w:rPr>
                <w:rFonts w:ascii="宋体" w:hAnsi="宋体" w:cs="楷体"/>
                <w:kern w:val="0"/>
                <w:sz w:val="22"/>
                <w:szCs w:val="22"/>
              </w:rPr>
            </w:pPr>
            <w:r w:rsidRPr="0026514E">
              <w:rPr>
                <w:rFonts w:ascii="宋体" w:hAnsi="宋体" w:cs="楷体" w:hint="eastAsia"/>
                <w:kern w:val="0"/>
                <w:sz w:val="22"/>
                <w:szCs w:val="22"/>
              </w:rPr>
              <w:t>政府采购信息发布媒体（以下简称为：“指定媒体”）</w:t>
            </w:r>
          </w:p>
        </w:tc>
        <w:tc>
          <w:tcPr>
            <w:tcW w:w="7987" w:type="dxa"/>
          </w:tcPr>
          <w:p w14:paraId="15C236BD"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kern w:val="0"/>
                <w:sz w:val="22"/>
                <w:szCs w:val="22"/>
              </w:rPr>
              <w:t>1</w:t>
            </w:r>
            <w:r w:rsidRPr="0026514E">
              <w:rPr>
                <w:rFonts w:ascii="宋体" w:hAnsi="宋体" w:cs="楷体" w:hint="eastAsia"/>
                <w:kern w:val="0"/>
                <w:sz w:val="22"/>
                <w:szCs w:val="22"/>
              </w:rPr>
              <w:t>、本项目的有关信息，包括但不限于：采购公告、更正公告（若有）、磋商文件、磋商文件的澄清（修改）（若有）、中标（或成交）公告、终止公告（若有）、废标公告（若有）等都将在磋商文件载明的指定媒体发布。</w:t>
            </w:r>
          </w:p>
          <w:p w14:paraId="56BAAB67"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kern w:val="0"/>
                <w:sz w:val="22"/>
                <w:szCs w:val="22"/>
              </w:rPr>
              <w:t>2</w:t>
            </w:r>
            <w:r w:rsidRPr="0026514E">
              <w:rPr>
                <w:rFonts w:ascii="宋体" w:hAnsi="宋体" w:cs="楷体" w:hint="eastAsia"/>
                <w:kern w:val="0"/>
                <w:sz w:val="22"/>
                <w:szCs w:val="22"/>
              </w:rPr>
              <w:t>、指定媒体：浙江政府采购网，网址</w:t>
            </w:r>
            <w:hyperlink r:id="rId13" w:history="1">
              <w:r w:rsidRPr="0026514E">
                <w:rPr>
                  <w:rFonts w:ascii="宋体" w:hAnsi="宋体" w:cs="楷体"/>
                  <w:kern w:val="0"/>
                  <w:sz w:val="22"/>
                  <w:szCs w:val="22"/>
                </w:rPr>
                <w:t>zfcg.czt.zj.gov.cn</w:t>
              </w:r>
            </w:hyperlink>
            <w:r w:rsidRPr="0026514E">
              <w:rPr>
                <w:rFonts w:ascii="宋体" w:hAnsi="宋体" w:cs="楷体" w:hint="eastAsia"/>
                <w:kern w:val="0"/>
                <w:sz w:val="22"/>
                <w:szCs w:val="22"/>
              </w:rPr>
              <w:t>。</w:t>
            </w:r>
          </w:p>
        </w:tc>
      </w:tr>
      <w:tr w:rsidR="0026514E" w:rsidRPr="0026514E" w14:paraId="7C3926EB" w14:textId="77777777">
        <w:trPr>
          <w:trHeight w:val="567"/>
          <w:jc w:val="center"/>
        </w:trPr>
        <w:tc>
          <w:tcPr>
            <w:tcW w:w="611" w:type="dxa"/>
            <w:vAlign w:val="center"/>
          </w:tcPr>
          <w:p w14:paraId="275862C0" w14:textId="77777777" w:rsidR="0033006F" w:rsidRPr="0026514E" w:rsidRDefault="0033006F" w:rsidP="0033006F">
            <w:pPr>
              <w:numPr>
                <w:ilvl w:val="0"/>
                <w:numId w:val="8"/>
              </w:numPr>
              <w:autoSpaceDE w:val="0"/>
              <w:autoSpaceDN w:val="0"/>
              <w:spacing w:line="360" w:lineRule="exact"/>
              <w:jc w:val="right"/>
              <w:rPr>
                <w:rFonts w:ascii="宋体" w:hAnsi="宋体"/>
                <w:sz w:val="22"/>
                <w:szCs w:val="22"/>
              </w:rPr>
            </w:pPr>
          </w:p>
        </w:tc>
        <w:tc>
          <w:tcPr>
            <w:tcW w:w="1782" w:type="dxa"/>
            <w:vAlign w:val="center"/>
          </w:tcPr>
          <w:p w14:paraId="04D12BF5" w14:textId="77777777" w:rsidR="0033006F" w:rsidRPr="0026514E" w:rsidRDefault="0033006F" w:rsidP="0033006F">
            <w:pPr>
              <w:spacing w:line="360" w:lineRule="exact"/>
              <w:jc w:val="center"/>
              <w:rPr>
                <w:rFonts w:ascii="宋体" w:hAnsi="宋体" w:cs="楷体"/>
                <w:kern w:val="0"/>
                <w:sz w:val="22"/>
                <w:szCs w:val="22"/>
              </w:rPr>
            </w:pPr>
            <w:r w:rsidRPr="0026514E">
              <w:rPr>
                <w:rFonts w:ascii="宋体" w:hAnsi="宋体" w:cs="楷体" w:hint="eastAsia"/>
                <w:kern w:val="0"/>
                <w:sz w:val="22"/>
                <w:szCs w:val="22"/>
              </w:rPr>
              <w:t>其他说明</w:t>
            </w:r>
          </w:p>
        </w:tc>
        <w:tc>
          <w:tcPr>
            <w:tcW w:w="7987" w:type="dxa"/>
            <w:vAlign w:val="center"/>
          </w:tcPr>
          <w:p w14:paraId="678FFF10" w14:textId="0175F2F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1、采购公告、磋商文件</w:t>
            </w:r>
            <w:r w:rsidR="007E450C" w:rsidRPr="0026514E">
              <w:rPr>
                <w:rFonts w:ascii="宋体" w:hAnsi="宋体" w:cs="楷体" w:hint="eastAsia"/>
                <w:kern w:val="0"/>
                <w:sz w:val="22"/>
                <w:szCs w:val="22"/>
              </w:rPr>
              <w:t>、政采云系统</w:t>
            </w:r>
            <w:r w:rsidRPr="0026514E">
              <w:rPr>
                <w:rFonts w:ascii="宋体" w:hAnsi="宋体" w:cs="楷体" w:hint="eastAsia"/>
                <w:kern w:val="0"/>
                <w:sz w:val="22"/>
                <w:szCs w:val="22"/>
              </w:rPr>
              <w:t>中如有前后不一致的，一律以本“供应商须知前附表”为准。</w:t>
            </w:r>
          </w:p>
          <w:p w14:paraId="1A38F756"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2、本磋商文件涉及的时间为“北京时间”。</w:t>
            </w:r>
          </w:p>
          <w:p w14:paraId="16754EA6"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3、本磋商文件涉及的货币为“人民币”。</w:t>
            </w:r>
          </w:p>
          <w:p w14:paraId="2D56F6D2" w14:textId="77777777" w:rsidR="0033006F" w:rsidRPr="0026514E" w:rsidRDefault="0033006F" w:rsidP="0033006F">
            <w:pPr>
              <w:spacing w:line="360" w:lineRule="exact"/>
              <w:rPr>
                <w:rFonts w:ascii="宋体" w:hAnsi="宋体" w:cs="楷体"/>
                <w:kern w:val="0"/>
                <w:sz w:val="22"/>
                <w:szCs w:val="22"/>
              </w:rPr>
            </w:pPr>
            <w:r w:rsidRPr="0026514E">
              <w:rPr>
                <w:rFonts w:ascii="宋体" w:hAnsi="宋体" w:cs="楷体" w:hint="eastAsia"/>
                <w:kern w:val="0"/>
                <w:sz w:val="22"/>
                <w:szCs w:val="22"/>
              </w:rPr>
              <w:t>4、本磋商文件的解释权属于采购人。</w:t>
            </w:r>
          </w:p>
          <w:p w14:paraId="7C4798D2" w14:textId="6A00884D" w:rsidR="0033006F" w:rsidRPr="0026514E" w:rsidRDefault="0033006F" w:rsidP="0033006F">
            <w:pPr>
              <w:spacing w:line="360" w:lineRule="exact"/>
              <w:rPr>
                <w:rFonts w:ascii="宋体" w:hAnsi="宋体"/>
                <w:b/>
                <w:sz w:val="22"/>
                <w:szCs w:val="22"/>
              </w:rPr>
            </w:pPr>
            <w:r w:rsidRPr="0026514E">
              <w:rPr>
                <w:rFonts w:ascii="宋体" w:hAnsi="宋体" w:cs="楷体" w:hint="eastAsia"/>
                <w:kern w:val="0"/>
                <w:sz w:val="22"/>
                <w:szCs w:val="22"/>
              </w:rPr>
              <w:t>5、</w:t>
            </w:r>
            <w:r w:rsidRPr="0026514E">
              <w:rPr>
                <w:rFonts w:ascii="宋体" w:hAnsi="宋体"/>
                <w:b/>
                <w:sz w:val="22"/>
                <w:szCs w:val="22"/>
              </w:rPr>
              <w:t>中标</w:t>
            </w:r>
            <w:r w:rsidRPr="0026514E">
              <w:rPr>
                <w:rFonts w:ascii="宋体" w:hAnsi="宋体" w:hint="eastAsia"/>
                <w:b/>
                <w:sz w:val="22"/>
                <w:szCs w:val="22"/>
              </w:rPr>
              <w:t>（</w:t>
            </w:r>
            <w:r w:rsidRPr="0026514E">
              <w:rPr>
                <w:rFonts w:ascii="宋体" w:hAnsi="宋体"/>
                <w:b/>
                <w:sz w:val="22"/>
                <w:szCs w:val="22"/>
              </w:rPr>
              <w:t>成交</w:t>
            </w:r>
            <w:r w:rsidRPr="0026514E">
              <w:rPr>
                <w:rFonts w:ascii="宋体" w:hAnsi="宋体" w:hint="eastAsia"/>
                <w:b/>
                <w:sz w:val="22"/>
                <w:szCs w:val="22"/>
              </w:rPr>
              <w:t>）</w:t>
            </w:r>
            <w:r w:rsidRPr="0026514E">
              <w:rPr>
                <w:rFonts w:ascii="宋体" w:hAnsi="宋体"/>
                <w:b/>
                <w:sz w:val="22"/>
                <w:szCs w:val="22"/>
              </w:rPr>
              <w:t>供应商</w:t>
            </w:r>
            <w:r w:rsidRPr="0026514E">
              <w:rPr>
                <w:rFonts w:ascii="宋体" w:hAnsi="宋体" w:hint="eastAsia"/>
                <w:b/>
                <w:sz w:val="22"/>
                <w:szCs w:val="22"/>
              </w:rPr>
              <w:t>须在合同签订后两个工作日内将合同扫描件电子版发给采购代理机构备案（</w:t>
            </w:r>
            <w:r w:rsidR="00175DC7" w:rsidRPr="0026514E">
              <w:rPr>
                <w:rFonts w:ascii="宋体" w:hAnsi="宋体" w:hint="eastAsia"/>
                <w:b/>
                <w:sz w:val="22"/>
                <w:szCs w:val="22"/>
              </w:rPr>
              <w:t>邮箱：</w:t>
            </w:r>
            <w:r w:rsidR="00175DC7" w:rsidRPr="0026514E">
              <w:rPr>
                <w:rFonts w:ascii="宋体" w:hAnsi="宋体"/>
                <w:b/>
                <w:sz w:val="22"/>
                <w:szCs w:val="22"/>
              </w:rPr>
              <w:t>389889478@</w:t>
            </w:r>
            <w:r w:rsidR="00175DC7" w:rsidRPr="0026514E">
              <w:rPr>
                <w:rFonts w:ascii="宋体" w:hAnsi="宋体" w:hint="eastAsia"/>
                <w:b/>
                <w:sz w:val="22"/>
                <w:szCs w:val="22"/>
              </w:rPr>
              <w:t>q</w:t>
            </w:r>
            <w:r w:rsidR="00175DC7" w:rsidRPr="0026514E">
              <w:rPr>
                <w:rFonts w:ascii="宋体" w:hAnsi="宋体"/>
                <w:b/>
                <w:sz w:val="22"/>
                <w:szCs w:val="22"/>
              </w:rPr>
              <w:t>q.com</w:t>
            </w:r>
            <w:r w:rsidRPr="0026514E">
              <w:rPr>
                <w:rFonts w:ascii="宋体" w:hAnsi="宋体" w:hint="eastAsia"/>
                <w:b/>
                <w:sz w:val="22"/>
                <w:szCs w:val="22"/>
              </w:rPr>
              <w:t>），否则会影响合同款的支付；</w:t>
            </w:r>
          </w:p>
          <w:p w14:paraId="61BEBBE1" w14:textId="77777777" w:rsidR="0033006F" w:rsidRPr="0026514E" w:rsidRDefault="0033006F" w:rsidP="0033006F">
            <w:pPr>
              <w:spacing w:line="360" w:lineRule="exact"/>
              <w:rPr>
                <w:rFonts w:ascii="宋体" w:hAnsi="宋体"/>
                <w:b/>
                <w:sz w:val="22"/>
                <w:szCs w:val="22"/>
              </w:rPr>
            </w:pPr>
            <w:r w:rsidRPr="0026514E">
              <w:rPr>
                <w:rFonts w:ascii="宋体" w:hAnsi="宋体" w:hint="eastAsia"/>
                <w:sz w:val="22"/>
                <w:szCs w:val="22"/>
              </w:rPr>
              <w:t>6、</w:t>
            </w:r>
            <w:r w:rsidRPr="0026514E">
              <w:rPr>
                <w:rFonts w:ascii="宋体" w:hAnsi="宋体" w:hint="eastAsia"/>
                <w:b/>
                <w:sz w:val="22"/>
                <w:szCs w:val="22"/>
              </w:rPr>
              <w:t>政采云公司如对“政府采购项目电子交易管理操作”有调整的，按调整后的说</w:t>
            </w:r>
            <w:r w:rsidRPr="0026514E">
              <w:rPr>
                <w:rFonts w:ascii="宋体" w:hAnsi="宋体" w:hint="eastAsia"/>
                <w:b/>
                <w:sz w:val="22"/>
                <w:szCs w:val="22"/>
              </w:rPr>
              <w:lastRenderedPageBreak/>
              <w:t>明操作。</w:t>
            </w:r>
          </w:p>
          <w:p w14:paraId="7AADE50D" w14:textId="1DF4F0B2" w:rsidR="0033006F" w:rsidRPr="0026514E" w:rsidRDefault="0033006F" w:rsidP="00EF786A">
            <w:pPr>
              <w:spacing w:line="360" w:lineRule="exact"/>
              <w:rPr>
                <w:rFonts w:ascii="宋体" w:hAnsi="宋体"/>
                <w:b/>
                <w:sz w:val="22"/>
                <w:szCs w:val="22"/>
              </w:rPr>
            </w:pPr>
            <w:r w:rsidRPr="0026514E">
              <w:rPr>
                <w:rFonts w:ascii="宋体" w:hAnsi="宋体" w:hint="eastAsia"/>
                <w:b/>
                <w:sz w:val="22"/>
                <w:szCs w:val="22"/>
              </w:rPr>
              <w:t>7、本项目仅提供电子版磋商文件，电子版磋商文件</w:t>
            </w:r>
            <w:r w:rsidRPr="0026514E">
              <w:rPr>
                <w:rFonts w:ascii="宋体" w:hAnsi="宋体"/>
                <w:b/>
                <w:sz w:val="22"/>
                <w:szCs w:val="22"/>
              </w:rPr>
              <w:t>与纸质版</w:t>
            </w:r>
            <w:r w:rsidRPr="0026514E">
              <w:rPr>
                <w:rFonts w:ascii="宋体" w:hAnsi="宋体" w:hint="eastAsia"/>
                <w:b/>
                <w:sz w:val="22"/>
                <w:szCs w:val="22"/>
              </w:rPr>
              <w:t>磋商文件</w:t>
            </w:r>
            <w:r w:rsidRPr="0026514E">
              <w:rPr>
                <w:rFonts w:ascii="宋体" w:hAnsi="宋体"/>
                <w:b/>
                <w:sz w:val="22"/>
                <w:szCs w:val="22"/>
              </w:rPr>
              <w:t>具有同等效力</w:t>
            </w:r>
            <w:r w:rsidRPr="0026514E">
              <w:rPr>
                <w:rFonts w:ascii="宋体" w:hAnsi="宋体" w:hint="eastAsia"/>
                <w:b/>
                <w:sz w:val="22"/>
                <w:szCs w:val="22"/>
              </w:rPr>
              <w:t>。</w:t>
            </w:r>
          </w:p>
        </w:tc>
      </w:tr>
    </w:tbl>
    <w:p w14:paraId="379707AC" w14:textId="77777777" w:rsidR="00B12197" w:rsidRPr="0026514E" w:rsidRDefault="00000000">
      <w:pPr>
        <w:pStyle w:val="20"/>
        <w:spacing w:line="440" w:lineRule="exact"/>
        <w:jc w:val="center"/>
        <w:rPr>
          <w:rFonts w:ascii="宋体" w:eastAsia="宋体" w:hAnsi="宋体" w:cs="Courier New"/>
        </w:rPr>
      </w:pPr>
      <w:r w:rsidRPr="0026514E">
        <w:rPr>
          <w:rFonts w:ascii="宋体" w:eastAsia="宋体" w:hAnsi="宋体" w:cs="Courier New"/>
        </w:rPr>
        <w:lastRenderedPageBreak/>
        <w:br w:type="page"/>
      </w:r>
      <w:bookmarkStart w:id="55" w:name="_Toc163391589"/>
      <w:r w:rsidRPr="0026514E">
        <w:rPr>
          <w:rFonts w:ascii="宋体" w:eastAsia="宋体" w:hAnsi="宋体" w:cs="Courier New"/>
        </w:rPr>
        <w:lastRenderedPageBreak/>
        <w:t>一、说明</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5"/>
    </w:p>
    <w:p w14:paraId="380E2687"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hint="eastAsia"/>
          <w:sz w:val="22"/>
          <w:szCs w:val="22"/>
        </w:rPr>
        <w:t>适用范围：适用于磋商文件载明项目的政府采购活动（以下简称：“本次采购活动”）。</w:t>
      </w:r>
    </w:p>
    <w:p w14:paraId="11E8E91B"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hint="eastAsia"/>
          <w:sz w:val="22"/>
          <w:szCs w:val="22"/>
        </w:rPr>
        <w:t>采购人、采购代理机构：见供应商须知前附表。</w:t>
      </w:r>
    </w:p>
    <w:p w14:paraId="2F435F0A"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sz w:val="22"/>
          <w:szCs w:val="22"/>
        </w:rPr>
        <w:t>潜在供应商</w:t>
      </w:r>
      <w:r w:rsidRPr="0026514E">
        <w:rPr>
          <w:rFonts w:ascii="宋体" w:hAnsi="宋体" w:cs="Courier New" w:hint="eastAsia"/>
          <w:sz w:val="22"/>
          <w:szCs w:val="22"/>
        </w:rPr>
        <w:t>：</w:t>
      </w:r>
      <w:r w:rsidRPr="0026514E">
        <w:rPr>
          <w:rFonts w:ascii="宋体" w:hAnsi="宋体" w:cs="Courier New"/>
          <w:sz w:val="22"/>
          <w:szCs w:val="22"/>
        </w:rPr>
        <w:t>有意向参加本项目响应磋商的供应商。</w:t>
      </w:r>
    </w:p>
    <w:p w14:paraId="46A1DF3E"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hint="eastAsia"/>
          <w:sz w:val="22"/>
          <w:szCs w:val="22"/>
        </w:rPr>
        <w:t>供应商：是从采购代理机构处按规定获取磋商文件，并按照磋商文件提交响应文件</w:t>
      </w:r>
      <w:r w:rsidRPr="0026514E">
        <w:rPr>
          <w:rFonts w:ascii="宋体" w:hAnsi="宋体" w:cs="Courier New"/>
          <w:sz w:val="22"/>
          <w:szCs w:val="22"/>
        </w:rPr>
        <w:t>的法人、其他组织</w:t>
      </w:r>
      <w:r w:rsidRPr="0026514E">
        <w:rPr>
          <w:rFonts w:ascii="宋体" w:hAnsi="宋体" w:cs="Courier New" w:hint="eastAsia"/>
          <w:sz w:val="22"/>
          <w:szCs w:val="22"/>
        </w:rPr>
        <w:t>。</w:t>
      </w:r>
    </w:p>
    <w:p w14:paraId="4AFE3AD8"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sz w:val="22"/>
          <w:szCs w:val="22"/>
        </w:rPr>
        <w:t>供应商代表</w:t>
      </w:r>
    </w:p>
    <w:p w14:paraId="16244AD6" w14:textId="77777777" w:rsidR="00B12197" w:rsidRPr="0026514E" w:rsidRDefault="00000000" w:rsidP="00540BF9">
      <w:pPr>
        <w:numPr>
          <w:ilvl w:val="1"/>
          <w:numId w:val="10"/>
        </w:numPr>
        <w:spacing w:line="360" w:lineRule="auto"/>
        <w:ind w:left="567"/>
        <w:rPr>
          <w:rFonts w:ascii="宋体" w:hAnsi="宋体" w:cs="Courier New"/>
          <w:sz w:val="22"/>
          <w:szCs w:val="22"/>
        </w:rPr>
      </w:pPr>
      <w:r w:rsidRPr="0026514E">
        <w:rPr>
          <w:rFonts w:ascii="宋体" w:hAnsi="宋体" w:cs="Courier New"/>
          <w:sz w:val="22"/>
          <w:szCs w:val="22"/>
        </w:rPr>
        <w:t>指全权代表供应商参加</w:t>
      </w:r>
      <w:r w:rsidRPr="0026514E">
        <w:rPr>
          <w:rFonts w:ascii="宋体" w:hAnsi="宋体" w:cs="Courier New" w:hint="eastAsia"/>
          <w:sz w:val="22"/>
          <w:szCs w:val="22"/>
        </w:rPr>
        <w:t>本次采购</w:t>
      </w:r>
      <w:r w:rsidRPr="0026514E">
        <w:rPr>
          <w:rFonts w:ascii="宋体" w:hAnsi="宋体" w:cs="Courier New"/>
          <w:sz w:val="22"/>
          <w:szCs w:val="22"/>
        </w:rPr>
        <w:t>活动并签署响应文件的人。如果供应商代表不是单位负责人，须持有《单位负责人授权书》。</w:t>
      </w:r>
    </w:p>
    <w:p w14:paraId="0957A978" w14:textId="77777777" w:rsidR="00B12197" w:rsidRPr="0026514E" w:rsidRDefault="00000000" w:rsidP="00540BF9">
      <w:pPr>
        <w:numPr>
          <w:ilvl w:val="1"/>
          <w:numId w:val="10"/>
        </w:numPr>
        <w:spacing w:line="360" w:lineRule="auto"/>
        <w:ind w:left="567"/>
        <w:rPr>
          <w:rFonts w:ascii="宋体" w:hAnsi="宋体" w:cs="Courier New"/>
          <w:sz w:val="22"/>
          <w:szCs w:val="22"/>
        </w:rPr>
      </w:pPr>
      <w:r w:rsidRPr="0026514E">
        <w:rPr>
          <w:rFonts w:ascii="宋体" w:hAnsi="宋体" w:cs="Courier New" w:hint="eastAsia"/>
          <w:sz w:val="22"/>
          <w:szCs w:val="22"/>
        </w:rPr>
        <w:t>“单位负责人”指单位</w:t>
      </w:r>
      <w:bookmarkStart w:id="56" w:name="_Hlk9192993"/>
      <w:r w:rsidRPr="0026514E">
        <w:rPr>
          <w:rFonts w:ascii="宋体" w:hAnsi="宋体" w:cs="Courier New" w:hint="eastAsia"/>
          <w:sz w:val="22"/>
          <w:szCs w:val="22"/>
        </w:rPr>
        <w:t>法定代表人</w:t>
      </w:r>
      <w:bookmarkEnd w:id="56"/>
      <w:r w:rsidRPr="0026514E">
        <w:rPr>
          <w:rFonts w:ascii="宋体" w:hAnsi="宋体" w:cs="Courier New" w:hint="eastAsia"/>
          <w:sz w:val="22"/>
          <w:szCs w:val="22"/>
        </w:rPr>
        <w:t>或法律、法规规定代表单位行使职权的主要负责人。</w:t>
      </w:r>
    </w:p>
    <w:p w14:paraId="030D1D24" w14:textId="77777777" w:rsidR="00B12197" w:rsidRPr="0026514E" w:rsidRDefault="00000000" w:rsidP="00540BF9">
      <w:pPr>
        <w:spacing w:line="360" w:lineRule="auto"/>
        <w:ind w:leftChars="300" w:left="630"/>
        <w:rPr>
          <w:rFonts w:ascii="宋体" w:hAnsi="宋体"/>
          <w:sz w:val="22"/>
          <w:szCs w:val="22"/>
        </w:rPr>
      </w:pPr>
      <w:r w:rsidRPr="0026514E">
        <w:rPr>
          <w:rFonts w:ascii="宋体" w:hAnsi="宋体" w:hint="eastAsia"/>
          <w:sz w:val="22"/>
          <w:szCs w:val="22"/>
        </w:rPr>
        <w:t>①</w:t>
      </w:r>
      <w:r w:rsidRPr="0026514E">
        <w:rPr>
          <w:rFonts w:ascii="宋体" w:hAnsi="宋体" w:hint="eastAsia"/>
          <w:sz w:val="22"/>
          <w:szCs w:val="22"/>
          <w:u w:val="single"/>
        </w:rPr>
        <w:t>企业（银行、保险、石油石化、电力、电信等行业除外）、事业单位和社会团体法人的“单位负责人”指法定代表人</w:t>
      </w:r>
      <w:r w:rsidRPr="0026514E">
        <w:rPr>
          <w:rFonts w:ascii="宋体" w:hAnsi="宋体" w:hint="eastAsia"/>
          <w:sz w:val="22"/>
          <w:szCs w:val="22"/>
        </w:rPr>
        <w:t xml:space="preserve">，即与实际提交的“营业执照等证明文件”载明的一致。 </w:t>
      </w:r>
    </w:p>
    <w:p w14:paraId="29239890" w14:textId="77777777" w:rsidR="00B12197" w:rsidRPr="0026514E" w:rsidRDefault="00000000" w:rsidP="00540BF9">
      <w:pPr>
        <w:spacing w:line="360" w:lineRule="auto"/>
        <w:ind w:leftChars="300" w:left="630"/>
        <w:rPr>
          <w:rFonts w:ascii="宋体" w:hAnsi="宋体"/>
          <w:sz w:val="22"/>
          <w:szCs w:val="22"/>
        </w:rPr>
      </w:pPr>
      <w:r w:rsidRPr="0026514E">
        <w:rPr>
          <w:rFonts w:ascii="宋体" w:hAnsi="宋体" w:hint="eastAsia"/>
          <w:sz w:val="22"/>
          <w:szCs w:val="22"/>
        </w:rPr>
        <w:t>②银行、保险、石油石化、电力、电信等行业：以法人身份参加采购活动的，“单位负责人”指法定代表人，即与实际提交的“营业执照等证明文件”载明的一致；以非法人身份参加采购活动的，“单位负责人”指代表单位行使职权的主要负责人，即与实际提交的“营业执照等证明文件”载明的一致。</w:t>
      </w:r>
    </w:p>
    <w:p w14:paraId="7F5C7401" w14:textId="77777777" w:rsidR="0037184A" w:rsidRPr="0026514E" w:rsidRDefault="0037184A" w:rsidP="00540BF9">
      <w:pPr>
        <w:numPr>
          <w:ilvl w:val="0"/>
          <w:numId w:val="10"/>
        </w:numPr>
        <w:spacing w:line="360" w:lineRule="auto"/>
        <w:ind w:left="567" w:hanging="567"/>
        <w:rPr>
          <w:rFonts w:ascii="宋体" w:hAnsi="宋体" w:cs="Courier New"/>
          <w:sz w:val="22"/>
          <w:szCs w:val="22"/>
        </w:rPr>
      </w:pPr>
      <w:bookmarkStart w:id="57" w:name="_Hlk135336911"/>
      <w:r w:rsidRPr="0026514E">
        <w:rPr>
          <w:rFonts w:ascii="宋体" w:hAnsi="宋体" w:cs="Courier New" w:hint="eastAsia"/>
          <w:sz w:val="22"/>
          <w:szCs w:val="22"/>
        </w:rPr>
        <w:t>“电子签名”系指数据电文中以电子形式所含、所附用于识别签名人身份并表明签名人认可其中内容的数据；“公章”系指单位法定名称章。</w:t>
      </w:r>
    </w:p>
    <w:p w14:paraId="18DB58F5" w14:textId="77777777" w:rsidR="0037184A" w:rsidRPr="0026514E" w:rsidRDefault="0037184A"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hint="eastAsia"/>
          <w:sz w:val="22"/>
          <w:szCs w:val="22"/>
        </w:rPr>
        <w:t>“电子交易平台”系指本项目政府采购活动所依托的“政府采购云平台”（www.zcygov.cn）。</w:t>
      </w:r>
    </w:p>
    <w:bookmarkEnd w:id="57"/>
    <w:p w14:paraId="0160F325" w14:textId="40D12596" w:rsidR="0037184A" w:rsidRPr="0026514E" w:rsidRDefault="0037184A" w:rsidP="00540BF9">
      <w:pPr>
        <w:numPr>
          <w:ilvl w:val="0"/>
          <w:numId w:val="10"/>
        </w:numPr>
        <w:spacing w:line="360" w:lineRule="auto"/>
        <w:ind w:left="567" w:hanging="567"/>
        <w:rPr>
          <w:rFonts w:ascii="宋体" w:hAnsi="宋体" w:cs="Courier New"/>
          <w:b/>
          <w:bCs/>
          <w:sz w:val="22"/>
          <w:szCs w:val="22"/>
          <w:u w:val="single"/>
        </w:rPr>
      </w:pPr>
      <w:r w:rsidRPr="0026514E">
        <w:rPr>
          <w:rFonts w:ascii="宋体" w:hAnsi="宋体" w:cs="Courier New" w:hint="eastAsia"/>
          <w:b/>
          <w:bCs/>
          <w:sz w:val="22"/>
          <w:szCs w:val="22"/>
          <w:u w:val="single"/>
        </w:rPr>
        <w:t>“▲”且加下划线的条款系指实质性要求条款，“★”系产品采购项目中重要参数要求，“</w:t>
      </w:r>
      <w:r w:rsidRPr="0026514E">
        <w:rPr>
          <w:rFonts w:ascii="宋体" w:hAnsi="宋体" w:cs="Courier New" w:hint="eastAsia"/>
          <w:b/>
          <w:bCs/>
          <w:sz w:val="22"/>
          <w:szCs w:val="22"/>
          <w:u w:val="single"/>
        </w:rPr>
        <w:sym w:font="Wingdings" w:char="00FE"/>
      </w:r>
      <w:r w:rsidRPr="0026514E">
        <w:rPr>
          <w:rFonts w:ascii="宋体" w:hAnsi="宋体" w:cs="Courier New" w:hint="eastAsia"/>
          <w:b/>
          <w:bCs/>
          <w:sz w:val="22"/>
          <w:szCs w:val="22"/>
          <w:u w:val="single"/>
        </w:rPr>
        <w:t>” 系指适用本项目的要求。</w:t>
      </w:r>
    </w:p>
    <w:p w14:paraId="31D64823" w14:textId="77777777" w:rsidR="00003F1B" w:rsidRPr="0026514E" w:rsidRDefault="00003F1B"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hint="eastAsia"/>
          <w:sz w:val="22"/>
          <w:szCs w:val="22"/>
        </w:rPr>
        <w:t>特别说明</w:t>
      </w:r>
    </w:p>
    <w:p w14:paraId="049A44D4" w14:textId="77777777" w:rsidR="00003F1B" w:rsidRPr="0026514E" w:rsidRDefault="00003F1B"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关于知识产权</w:t>
      </w:r>
    </w:p>
    <w:p w14:paraId="2D4F31E3" w14:textId="77777777" w:rsidR="00003F1B" w:rsidRPr="0026514E" w:rsidRDefault="00003F1B" w:rsidP="00540BF9">
      <w:pPr>
        <w:numPr>
          <w:ilvl w:val="2"/>
          <w:numId w:val="10"/>
        </w:numPr>
        <w:spacing w:line="360" w:lineRule="auto"/>
        <w:ind w:left="567" w:hanging="425"/>
        <w:rPr>
          <w:rFonts w:ascii="宋体" w:hAnsi="宋体"/>
          <w:bCs/>
          <w:sz w:val="22"/>
          <w:szCs w:val="22"/>
        </w:rPr>
      </w:pPr>
      <w:r w:rsidRPr="0026514E">
        <w:rPr>
          <w:rFonts w:ascii="宋体" w:hAnsi="宋体" w:hint="eastAsia"/>
          <w:bCs/>
          <w:sz w:val="22"/>
          <w:szCs w:val="22"/>
        </w:rPr>
        <w:t>供应商必须保证，采购人在中华人民共和国境内使用投标货物、资料、技术、服务或其任何一部分时，如有第三方向采购人提出侵犯其专利权、商标权或其它知识产权的主张，该责任应由供应商承担。</w:t>
      </w:r>
    </w:p>
    <w:p w14:paraId="5239A622" w14:textId="4B53A8CB" w:rsidR="00003F1B" w:rsidRPr="0026514E" w:rsidRDefault="00003F1B" w:rsidP="00540BF9">
      <w:pPr>
        <w:numPr>
          <w:ilvl w:val="2"/>
          <w:numId w:val="10"/>
        </w:numPr>
        <w:spacing w:line="360" w:lineRule="auto"/>
        <w:ind w:left="567" w:hanging="425"/>
        <w:rPr>
          <w:rFonts w:ascii="宋体" w:hAnsi="宋体"/>
          <w:bCs/>
          <w:sz w:val="22"/>
          <w:szCs w:val="22"/>
        </w:rPr>
      </w:pPr>
      <w:r w:rsidRPr="0026514E">
        <w:rPr>
          <w:rFonts w:ascii="宋体" w:hAnsi="宋体" w:hint="eastAsia"/>
          <w:bCs/>
          <w:sz w:val="22"/>
          <w:szCs w:val="22"/>
        </w:rPr>
        <w:t>供应商报价应包含所有应向所有权人支付的专利权、商标权或其它知识产权的一切相关费用。</w:t>
      </w:r>
    </w:p>
    <w:p w14:paraId="08A749EF" w14:textId="77777777" w:rsidR="00003F1B" w:rsidRPr="0026514E" w:rsidRDefault="00003F1B" w:rsidP="00540BF9">
      <w:pPr>
        <w:numPr>
          <w:ilvl w:val="2"/>
          <w:numId w:val="10"/>
        </w:numPr>
        <w:spacing w:line="360" w:lineRule="auto"/>
        <w:ind w:left="567" w:hanging="425"/>
        <w:rPr>
          <w:rFonts w:ascii="宋体" w:hAnsi="宋体"/>
          <w:bCs/>
          <w:sz w:val="22"/>
          <w:szCs w:val="22"/>
        </w:rPr>
      </w:pPr>
      <w:r w:rsidRPr="0026514E">
        <w:rPr>
          <w:rFonts w:ascii="宋体" w:hAnsi="宋体" w:hint="eastAsia"/>
          <w:bCs/>
          <w:sz w:val="22"/>
          <w:szCs w:val="22"/>
        </w:rPr>
        <w:t>系统软件、通用软件必须是具有在中国境内的合法使用权或版权的正版软件，涉及到第三方提出侵权或知识产权的起诉及支付版税等费用由供应商承担所有责任及费用。</w:t>
      </w:r>
    </w:p>
    <w:p w14:paraId="14CC18AA" w14:textId="5CF5D45C" w:rsidR="00003F1B" w:rsidRPr="0026514E" w:rsidRDefault="00003F1B"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磋商费用</w:t>
      </w:r>
    </w:p>
    <w:p w14:paraId="74DAE621" w14:textId="59E94D15" w:rsidR="00003F1B" w:rsidRPr="0026514E" w:rsidRDefault="00003F1B" w:rsidP="00540BF9">
      <w:pPr>
        <w:numPr>
          <w:ilvl w:val="2"/>
          <w:numId w:val="10"/>
        </w:numPr>
        <w:spacing w:line="360" w:lineRule="auto"/>
        <w:ind w:left="567" w:hanging="425"/>
        <w:rPr>
          <w:rFonts w:ascii="宋体" w:hAnsi="宋体"/>
          <w:bCs/>
          <w:sz w:val="22"/>
          <w:szCs w:val="22"/>
        </w:rPr>
      </w:pPr>
      <w:bookmarkStart w:id="58" w:name="_Hlk100432752"/>
      <w:r w:rsidRPr="0026514E">
        <w:rPr>
          <w:rFonts w:ascii="宋体" w:hAnsi="宋体" w:hint="eastAsia"/>
          <w:bCs/>
          <w:sz w:val="22"/>
          <w:szCs w:val="22"/>
        </w:rPr>
        <w:t>供应商应自行承担所有与准备和参加本次采购活动有关费用</w:t>
      </w:r>
      <w:bookmarkEnd w:id="58"/>
      <w:r w:rsidRPr="0026514E">
        <w:rPr>
          <w:rFonts w:ascii="宋体" w:hAnsi="宋体" w:hint="eastAsia"/>
          <w:bCs/>
          <w:sz w:val="22"/>
          <w:szCs w:val="22"/>
        </w:rPr>
        <w:t>，不论</w:t>
      </w:r>
      <w:r w:rsidR="004B0438" w:rsidRPr="0026514E">
        <w:rPr>
          <w:rFonts w:ascii="宋体" w:hAnsi="宋体" w:hint="eastAsia"/>
          <w:bCs/>
          <w:sz w:val="22"/>
          <w:szCs w:val="22"/>
        </w:rPr>
        <w:t>采购</w:t>
      </w:r>
      <w:r w:rsidR="0073180C" w:rsidRPr="0026514E">
        <w:rPr>
          <w:rFonts w:ascii="宋体" w:hAnsi="宋体" w:hint="eastAsia"/>
          <w:bCs/>
          <w:sz w:val="22"/>
          <w:szCs w:val="22"/>
        </w:rPr>
        <w:t>的</w:t>
      </w:r>
      <w:r w:rsidRPr="0026514E">
        <w:rPr>
          <w:rFonts w:ascii="宋体" w:hAnsi="宋体" w:hint="eastAsia"/>
          <w:bCs/>
          <w:sz w:val="22"/>
          <w:szCs w:val="22"/>
        </w:rPr>
        <w:t>结果如何，采购人和采购代理机构（以下统称“采购组织单位”）均无义务和责任承担这些费用。</w:t>
      </w:r>
    </w:p>
    <w:p w14:paraId="0CBB7EEC" w14:textId="77777777" w:rsidR="00003F1B" w:rsidRPr="0026514E" w:rsidRDefault="00003F1B" w:rsidP="00540BF9">
      <w:pPr>
        <w:numPr>
          <w:ilvl w:val="2"/>
          <w:numId w:val="10"/>
        </w:numPr>
        <w:spacing w:line="360" w:lineRule="auto"/>
        <w:ind w:left="567" w:hanging="425"/>
        <w:rPr>
          <w:rFonts w:ascii="宋体" w:hAnsi="宋体"/>
          <w:bCs/>
          <w:sz w:val="22"/>
          <w:szCs w:val="22"/>
        </w:rPr>
      </w:pPr>
      <w:r w:rsidRPr="0026514E">
        <w:rPr>
          <w:rFonts w:ascii="宋体" w:hAnsi="宋体" w:hint="eastAsia"/>
          <w:bCs/>
          <w:sz w:val="22"/>
          <w:szCs w:val="22"/>
        </w:rPr>
        <w:t>无论因何种原因导致本次采购活动终止致供应商损失的，相关责任人均不承担任何责任。</w:t>
      </w:r>
    </w:p>
    <w:p w14:paraId="1D79582F" w14:textId="10F43430" w:rsidR="00066CC5" w:rsidRPr="0026514E" w:rsidRDefault="00066CC5" w:rsidP="00066CC5">
      <w:pPr>
        <w:pStyle w:val="20"/>
        <w:spacing w:line="440" w:lineRule="exact"/>
        <w:jc w:val="center"/>
        <w:rPr>
          <w:rFonts w:ascii="宋体" w:eastAsia="宋体" w:hAnsi="宋体" w:cs="Courier New"/>
        </w:rPr>
      </w:pPr>
      <w:bookmarkStart w:id="59" w:name="_Toc100429885"/>
      <w:bookmarkStart w:id="60" w:name="_Toc163391590"/>
      <w:bookmarkStart w:id="61" w:name="_Toc246261263"/>
      <w:bookmarkStart w:id="62" w:name="_Toc262049416"/>
      <w:bookmarkStart w:id="63" w:name="_Toc249758862"/>
      <w:bookmarkStart w:id="64" w:name="_Toc223715996"/>
      <w:bookmarkStart w:id="65" w:name="_Toc221356884"/>
      <w:bookmarkStart w:id="66" w:name="_Toc221356949"/>
      <w:bookmarkStart w:id="67" w:name="_Toc221374624"/>
      <w:bookmarkStart w:id="68" w:name="_Toc239145352"/>
      <w:bookmarkStart w:id="69" w:name="_Toc222114877"/>
      <w:bookmarkStart w:id="70" w:name="_Toc241404200"/>
      <w:bookmarkStart w:id="71" w:name="_Toc245722279"/>
      <w:bookmarkStart w:id="72" w:name="_Toc245191312"/>
      <w:bookmarkStart w:id="73" w:name="_Toc249758710"/>
      <w:bookmarkStart w:id="74" w:name="_Toc221423617"/>
      <w:bookmarkStart w:id="75" w:name="_Toc262105501"/>
      <w:r w:rsidRPr="0026514E">
        <w:rPr>
          <w:rFonts w:ascii="宋体" w:eastAsia="宋体" w:hAnsi="宋体" w:cs="Courier New" w:hint="eastAsia"/>
        </w:rPr>
        <w:lastRenderedPageBreak/>
        <w:t>二、</w:t>
      </w:r>
      <w:r w:rsidRPr="0026514E">
        <w:rPr>
          <w:rFonts w:ascii="宋体" w:eastAsia="宋体" w:hAnsi="宋体" w:cs="Courier New"/>
        </w:rPr>
        <w:t>政府采购政策</w:t>
      </w:r>
      <w:bookmarkEnd w:id="59"/>
      <w:bookmarkEnd w:id="60"/>
    </w:p>
    <w:p w14:paraId="5338C802" w14:textId="77777777" w:rsidR="00066CC5" w:rsidRPr="0026514E" w:rsidRDefault="00066CC5" w:rsidP="00540BF9">
      <w:pPr>
        <w:numPr>
          <w:ilvl w:val="0"/>
          <w:numId w:val="10"/>
        </w:numPr>
        <w:tabs>
          <w:tab w:val="left" w:pos="635"/>
        </w:tabs>
        <w:spacing w:line="360" w:lineRule="auto"/>
        <w:ind w:left="567" w:hanging="567"/>
        <w:rPr>
          <w:rFonts w:ascii="宋体" w:hAnsi="宋体" w:cs="Courier New"/>
          <w:sz w:val="22"/>
          <w:szCs w:val="22"/>
        </w:rPr>
      </w:pPr>
      <w:r w:rsidRPr="0026514E">
        <w:rPr>
          <w:rFonts w:ascii="宋体" w:hAnsi="宋体" w:cs="Courier New"/>
          <w:sz w:val="22"/>
          <w:szCs w:val="22"/>
        </w:rPr>
        <w:t>政府采购政策，包括但不限于下列具体政策要求：</w:t>
      </w:r>
    </w:p>
    <w:p w14:paraId="445DD2C3" w14:textId="4E11EAB3" w:rsidR="00066CC5" w:rsidRPr="0026514E" w:rsidRDefault="000377C2" w:rsidP="00540BF9">
      <w:pPr>
        <w:numPr>
          <w:ilvl w:val="1"/>
          <w:numId w:val="10"/>
        </w:numPr>
        <w:tabs>
          <w:tab w:val="left" w:pos="567"/>
        </w:tabs>
        <w:spacing w:line="360" w:lineRule="auto"/>
        <w:ind w:left="567"/>
        <w:rPr>
          <w:rFonts w:ascii="宋体" w:hAnsi="宋体"/>
          <w:sz w:val="22"/>
          <w:szCs w:val="22"/>
        </w:rPr>
      </w:pPr>
      <w:bookmarkStart w:id="76" w:name="_Hlk100427804"/>
      <w:r w:rsidRPr="0026514E">
        <w:rPr>
          <w:rFonts w:ascii="宋体" w:hAnsi="宋体" w:hint="eastAsia"/>
          <w:b/>
          <w:sz w:val="22"/>
          <w:szCs w:val="22"/>
          <w:u w:val="single"/>
        </w:rPr>
        <w:t>▲</w:t>
      </w:r>
      <w:r w:rsidR="00066CC5" w:rsidRPr="0026514E">
        <w:rPr>
          <w:rFonts w:ascii="宋体" w:hAnsi="宋体" w:hint="eastAsia"/>
          <w:b/>
          <w:sz w:val="22"/>
          <w:szCs w:val="22"/>
          <w:u w:val="single"/>
        </w:rPr>
        <w:t>本项目原则上采购本国生产的货物、工程和服务，不允许采购进口产品。</w:t>
      </w:r>
    </w:p>
    <w:p w14:paraId="5E6B5B1B" w14:textId="77777777" w:rsidR="00066CC5" w:rsidRPr="0026514E" w:rsidRDefault="00066CC5" w:rsidP="00540BF9">
      <w:pPr>
        <w:numPr>
          <w:ilvl w:val="1"/>
          <w:numId w:val="10"/>
        </w:numPr>
        <w:tabs>
          <w:tab w:val="left" w:pos="567"/>
        </w:tabs>
        <w:spacing w:line="360" w:lineRule="auto"/>
        <w:ind w:left="567"/>
        <w:rPr>
          <w:rFonts w:ascii="宋体" w:hAnsi="宋体"/>
          <w:sz w:val="22"/>
          <w:szCs w:val="22"/>
        </w:rPr>
      </w:pPr>
      <w:bookmarkStart w:id="77" w:name="_Hlk135337320"/>
      <w:r w:rsidRPr="0026514E">
        <w:rPr>
          <w:rFonts w:ascii="宋体" w:hAnsi="宋体" w:hint="eastAsia"/>
          <w:sz w:val="22"/>
          <w:szCs w:val="22"/>
        </w:rPr>
        <w:t>支持绿色发展</w:t>
      </w:r>
    </w:p>
    <w:p w14:paraId="5792F399" w14:textId="58FFE1D4" w:rsidR="00066CC5" w:rsidRPr="0026514E" w:rsidRDefault="00066CC5" w:rsidP="00540BF9">
      <w:pPr>
        <w:numPr>
          <w:ilvl w:val="2"/>
          <w:numId w:val="10"/>
        </w:numPr>
        <w:spacing w:line="360" w:lineRule="auto"/>
        <w:ind w:left="567" w:hanging="425"/>
        <w:rPr>
          <w:rFonts w:ascii="宋体" w:hAnsi="宋体"/>
          <w:b/>
          <w:sz w:val="22"/>
          <w:szCs w:val="22"/>
          <w:u w:val="single"/>
        </w:rPr>
      </w:pPr>
      <w:r w:rsidRPr="0026514E">
        <w:rPr>
          <w:rFonts w:ascii="宋体" w:hAnsi="宋体" w:hint="eastAsia"/>
          <w:bCs/>
          <w:sz w:val="22"/>
          <w:szCs w:val="22"/>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sidRPr="0026514E">
        <w:rPr>
          <w:rFonts w:ascii="宋体" w:hAnsi="宋体" w:hint="eastAsia"/>
          <w:b/>
          <w:sz w:val="22"/>
          <w:szCs w:val="22"/>
          <w:u w:val="single"/>
        </w:rPr>
        <w:t>▲如本项目采购产品属于实施政府强制采购品目清单范围的节能产品，则供应商相应的投标</w:t>
      </w:r>
      <w:r w:rsidR="00306117" w:rsidRPr="0026514E">
        <w:rPr>
          <w:rFonts w:ascii="宋体" w:hAnsi="宋体" w:hint="eastAsia"/>
          <w:b/>
          <w:sz w:val="22"/>
          <w:szCs w:val="22"/>
          <w:u w:val="single"/>
        </w:rPr>
        <w:t>（响应）</w:t>
      </w:r>
      <w:r w:rsidRPr="0026514E">
        <w:rPr>
          <w:rFonts w:ascii="宋体" w:hAnsi="宋体" w:hint="eastAsia"/>
          <w:b/>
          <w:sz w:val="22"/>
          <w:szCs w:val="22"/>
          <w:u w:val="single"/>
        </w:rPr>
        <w:t>产品必须获得国家确定的认证机构出具的、处于有效期之内的节能产品认证证书，否则响应无效。</w:t>
      </w:r>
    </w:p>
    <w:p w14:paraId="5F09C3BA" w14:textId="77777777" w:rsidR="00666085" w:rsidRPr="0026514E" w:rsidRDefault="00666085" w:rsidP="00666085">
      <w:pPr>
        <w:spacing w:line="360" w:lineRule="auto"/>
        <w:ind w:left="142"/>
        <w:rPr>
          <w:rFonts w:ascii="宋体" w:hAnsi="宋体"/>
          <w:b/>
          <w:sz w:val="22"/>
          <w:szCs w:val="22"/>
        </w:rPr>
      </w:pPr>
      <w:r w:rsidRPr="0026514E">
        <w:rPr>
          <w:rFonts w:ascii="宋体" w:hAnsi="宋体" w:hint="eastAsia"/>
          <w:b/>
          <w:sz w:val="22"/>
          <w:szCs w:val="22"/>
        </w:rPr>
        <w:t>附：《节能产品政府采购品目清单（强制采购部分）》（如遇调整，按最新清单执行）</w:t>
      </w:r>
    </w:p>
    <w:tbl>
      <w:tblPr>
        <w:tblW w:w="977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90"/>
        <w:gridCol w:w="2693"/>
        <w:gridCol w:w="6095"/>
      </w:tblGrid>
      <w:tr w:rsidR="0026514E" w:rsidRPr="0026514E" w14:paraId="5FC25482" w14:textId="77777777" w:rsidTr="00FE7E28">
        <w:trPr>
          <w:trHeight w:val="510"/>
          <w:jc w:val="center"/>
        </w:trPr>
        <w:tc>
          <w:tcPr>
            <w:tcW w:w="990" w:type="dxa"/>
            <w:shd w:val="clear" w:color="auto" w:fill="auto"/>
            <w:vAlign w:val="center"/>
          </w:tcPr>
          <w:p w14:paraId="660A3C89"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品目清单序号</w:t>
            </w:r>
          </w:p>
        </w:tc>
        <w:tc>
          <w:tcPr>
            <w:tcW w:w="8788" w:type="dxa"/>
            <w:gridSpan w:val="2"/>
            <w:shd w:val="clear" w:color="auto" w:fill="auto"/>
            <w:vAlign w:val="center"/>
          </w:tcPr>
          <w:p w14:paraId="31C14D61"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产品名称（以</w:t>
            </w:r>
            <w:r w:rsidRPr="0026514E">
              <w:rPr>
                <w:rFonts w:ascii="宋体" w:hAnsi="宋体"/>
                <w:sz w:val="22"/>
                <w:szCs w:val="22"/>
              </w:rPr>
              <w:t>“</w:t>
            </w:r>
            <w:r w:rsidRPr="0026514E">
              <w:rPr>
                <w:rFonts w:ascii="宋体" w:hAnsi="宋体" w:hint="eastAsia"/>
                <w:sz w:val="22"/>
                <w:szCs w:val="22"/>
              </w:rPr>
              <w:t>★</w:t>
            </w:r>
            <w:r w:rsidRPr="0026514E">
              <w:rPr>
                <w:rFonts w:ascii="宋体" w:hAnsi="宋体"/>
                <w:sz w:val="22"/>
                <w:szCs w:val="22"/>
              </w:rPr>
              <w:t>”</w:t>
            </w:r>
            <w:r w:rsidRPr="0026514E">
              <w:rPr>
                <w:rFonts w:ascii="宋体" w:hAnsi="宋体" w:hint="eastAsia"/>
                <w:sz w:val="22"/>
                <w:szCs w:val="22"/>
              </w:rPr>
              <w:t>标注的为政府强制采购产品）</w:t>
            </w:r>
          </w:p>
        </w:tc>
      </w:tr>
      <w:tr w:rsidR="0026514E" w:rsidRPr="0026514E" w14:paraId="27D2769A" w14:textId="77777777" w:rsidTr="00FE7E28">
        <w:trPr>
          <w:trHeight w:val="510"/>
          <w:jc w:val="center"/>
        </w:trPr>
        <w:tc>
          <w:tcPr>
            <w:tcW w:w="990" w:type="dxa"/>
            <w:shd w:val="clear" w:color="auto" w:fill="auto"/>
            <w:vAlign w:val="center"/>
          </w:tcPr>
          <w:p w14:paraId="3D30EA00"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1</w:t>
            </w:r>
          </w:p>
        </w:tc>
        <w:tc>
          <w:tcPr>
            <w:tcW w:w="2693" w:type="dxa"/>
            <w:shd w:val="clear" w:color="auto" w:fill="auto"/>
            <w:vAlign w:val="center"/>
          </w:tcPr>
          <w:p w14:paraId="188DD59F"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A020101计算机设备</w:t>
            </w:r>
          </w:p>
        </w:tc>
        <w:tc>
          <w:tcPr>
            <w:tcW w:w="6095" w:type="dxa"/>
            <w:shd w:val="clear" w:color="auto" w:fill="auto"/>
            <w:vAlign w:val="center"/>
          </w:tcPr>
          <w:p w14:paraId="14490384" w14:textId="77777777" w:rsidR="00666085" w:rsidRPr="0026514E" w:rsidRDefault="00666085" w:rsidP="00FE7E28">
            <w:pPr>
              <w:rPr>
                <w:rFonts w:ascii="宋体" w:hAnsi="宋体"/>
                <w:sz w:val="22"/>
                <w:szCs w:val="22"/>
              </w:rPr>
            </w:pPr>
            <w:r w:rsidRPr="0026514E">
              <w:rPr>
                <w:rFonts w:ascii="宋体" w:hAnsi="宋体" w:hint="eastAsia"/>
                <w:sz w:val="22"/>
                <w:szCs w:val="22"/>
              </w:rPr>
              <w:t>★A02010104台式计算机；</w:t>
            </w:r>
          </w:p>
          <w:p w14:paraId="50188EC2" w14:textId="77777777" w:rsidR="00666085" w:rsidRPr="0026514E" w:rsidRDefault="00666085" w:rsidP="00FE7E28">
            <w:pPr>
              <w:rPr>
                <w:rFonts w:ascii="宋体" w:hAnsi="宋体"/>
                <w:sz w:val="22"/>
                <w:szCs w:val="22"/>
              </w:rPr>
            </w:pPr>
            <w:r w:rsidRPr="0026514E">
              <w:rPr>
                <w:rFonts w:ascii="宋体" w:hAnsi="宋体" w:hint="eastAsia"/>
                <w:sz w:val="22"/>
                <w:szCs w:val="22"/>
              </w:rPr>
              <w:t>★A02010105便携式计算机；</w:t>
            </w:r>
          </w:p>
          <w:p w14:paraId="59297DF8" w14:textId="77777777" w:rsidR="00666085" w:rsidRPr="0026514E" w:rsidRDefault="00666085" w:rsidP="00FE7E28">
            <w:pPr>
              <w:rPr>
                <w:rFonts w:ascii="宋体" w:hAnsi="宋体"/>
                <w:sz w:val="22"/>
                <w:szCs w:val="22"/>
              </w:rPr>
            </w:pPr>
            <w:r w:rsidRPr="0026514E">
              <w:rPr>
                <w:rFonts w:ascii="宋体" w:hAnsi="宋体" w:hint="eastAsia"/>
                <w:sz w:val="22"/>
                <w:szCs w:val="22"/>
              </w:rPr>
              <w:t>★A02010107平板式微型计算机。</w:t>
            </w:r>
          </w:p>
        </w:tc>
      </w:tr>
      <w:tr w:rsidR="0026514E" w:rsidRPr="0026514E" w14:paraId="07C81968" w14:textId="77777777" w:rsidTr="00FE7E28">
        <w:trPr>
          <w:trHeight w:val="510"/>
          <w:jc w:val="center"/>
        </w:trPr>
        <w:tc>
          <w:tcPr>
            <w:tcW w:w="990" w:type="dxa"/>
            <w:shd w:val="clear" w:color="auto" w:fill="auto"/>
            <w:vAlign w:val="center"/>
          </w:tcPr>
          <w:p w14:paraId="501CADD0"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2</w:t>
            </w:r>
          </w:p>
        </w:tc>
        <w:tc>
          <w:tcPr>
            <w:tcW w:w="2693" w:type="dxa"/>
            <w:shd w:val="clear" w:color="auto" w:fill="auto"/>
            <w:vAlign w:val="center"/>
          </w:tcPr>
          <w:p w14:paraId="7744E36B"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A020106输入输出设备</w:t>
            </w:r>
          </w:p>
        </w:tc>
        <w:tc>
          <w:tcPr>
            <w:tcW w:w="6095" w:type="dxa"/>
            <w:shd w:val="clear" w:color="auto" w:fill="auto"/>
            <w:vAlign w:val="center"/>
          </w:tcPr>
          <w:p w14:paraId="28D57E6D" w14:textId="77777777" w:rsidR="00666085" w:rsidRPr="0026514E" w:rsidRDefault="00666085" w:rsidP="00FE7E28">
            <w:pPr>
              <w:rPr>
                <w:rFonts w:ascii="宋体" w:hAnsi="宋体"/>
                <w:sz w:val="22"/>
                <w:szCs w:val="22"/>
              </w:rPr>
            </w:pPr>
            <w:r w:rsidRPr="0026514E">
              <w:rPr>
                <w:rFonts w:ascii="宋体" w:hAnsi="宋体" w:hint="eastAsia"/>
                <w:sz w:val="22"/>
                <w:szCs w:val="22"/>
              </w:rPr>
              <w:t>★A0201060102激光打印机；</w:t>
            </w:r>
          </w:p>
          <w:p w14:paraId="215FED7F" w14:textId="77777777" w:rsidR="00666085" w:rsidRPr="0026514E" w:rsidRDefault="00666085" w:rsidP="00FE7E28">
            <w:pPr>
              <w:rPr>
                <w:rFonts w:ascii="宋体" w:hAnsi="宋体"/>
                <w:sz w:val="22"/>
                <w:szCs w:val="22"/>
              </w:rPr>
            </w:pPr>
            <w:r w:rsidRPr="0026514E">
              <w:rPr>
                <w:rFonts w:ascii="宋体" w:hAnsi="宋体" w:hint="eastAsia"/>
                <w:sz w:val="22"/>
                <w:szCs w:val="22"/>
              </w:rPr>
              <w:t>★A0201060104针式打印机；</w:t>
            </w:r>
          </w:p>
          <w:p w14:paraId="7826E911" w14:textId="77777777" w:rsidR="00666085" w:rsidRPr="0026514E" w:rsidRDefault="00666085" w:rsidP="00FE7E28">
            <w:pPr>
              <w:rPr>
                <w:rFonts w:ascii="宋体" w:hAnsi="宋体"/>
                <w:sz w:val="22"/>
                <w:szCs w:val="22"/>
              </w:rPr>
            </w:pPr>
            <w:r w:rsidRPr="0026514E">
              <w:rPr>
                <w:rFonts w:ascii="宋体" w:hAnsi="宋体" w:hint="eastAsia"/>
                <w:sz w:val="22"/>
                <w:szCs w:val="22"/>
              </w:rPr>
              <w:t>★A0201060401液晶显示器。</w:t>
            </w:r>
          </w:p>
        </w:tc>
      </w:tr>
      <w:tr w:rsidR="0026514E" w:rsidRPr="0026514E" w14:paraId="7859BC32" w14:textId="77777777" w:rsidTr="00FE7E28">
        <w:trPr>
          <w:trHeight w:val="510"/>
          <w:jc w:val="center"/>
        </w:trPr>
        <w:tc>
          <w:tcPr>
            <w:tcW w:w="990" w:type="dxa"/>
            <w:shd w:val="clear" w:color="auto" w:fill="auto"/>
            <w:vAlign w:val="center"/>
          </w:tcPr>
          <w:p w14:paraId="2283515F"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6</w:t>
            </w:r>
          </w:p>
        </w:tc>
        <w:tc>
          <w:tcPr>
            <w:tcW w:w="2693" w:type="dxa"/>
            <w:shd w:val="clear" w:color="auto" w:fill="auto"/>
            <w:vAlign w:val="center"/>
          </w:tcPr>
          <w:p w14:paraId="22D571E5"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A020523制冷空调设备</w:t>
            </w:r>
          </w:p>
        </w:tc>
        <w:tc>
          <w:tcPr>
            <w:tcW w:w="6095" w:type="dxa"/>
            <w:shd w:val="clear" w:color="auto" w:fill="auto"/>
            <w:vAlign w:val="center"/>
          </w:tcPr>
          <w:p w14:paraId="717F237F" w14:textId="77777777" w:rsidR="00666085" w:rsidRPr="0026514E" w:rsidRDefault="00666085" w:rsidP="00FE7E28">
            <w:pPr>
              <w:rPr>
                <w:rFonts w:ascii="宋体" w:hAnsi="宋体"/>
                <w:sz w:val="22"/>
                <w:szCs w:val="22"/>
              </w:rPr>
            </w:pPr>
            <w:r w:rsidRPr="0026514E">
              <w:rPr>
                <w:rFonts w:ascii="宋体" w:hAnsi="宋体" w:hint="eastAsia"/>
                <w:sz w:val="22"/>
                <w:szCs w:val="22"/>
              </w:rPr>
              <w:t>★A02052301制冷压缩机：冷水机组、水源热泵机组、溴化锂吸收式冷水机组；</w:t>
            </w:r>
          </w:p>
          <w:p w14:paraId="3581C004" w14:textId="77777777" w:rsidR="00666085" w:rsidRPr="0026514E" w:rsidRDefault="00666085" w:rsidP="00FE7E28">
            <w:pPr>
              <w:rPr>
                <w:rFonts w:ascii="宋体" w:hAnsi="宋体"/>
                <w:sz w:val="22"/>
                <w:szCs w:val="22"/>
              </w:rPr>
            </w:pPr>
            <w:r w:rsidRPr="0026514E">
              <w:rPr>
                <w:rFonts w:ascii="宋体" w:hAnsi="宋体" w:hint="eastAsia"/>
                <w:sz w:val="22"/>
                <w:szCs w:val="22"/>
              </w:rPr>
              <w:t>★A02052305空调机组:多联式空调（热泵）机组(制冷量&gt;14000W)）、单元式空气调节机(制冷量&gt;14000W)；</w:t>
            </w:r>
          </w:p>
          <w:p w14:paraId="4DB01D1D" w14:textId="77777777" w:rsidR="00666085" w:rsidRPr="0026514E" w:rsidRDefault="00666085" w:rsidP="00FE7E28">
            <w:pPr>
              <w:rPr>
                <w:rFonts w:ascii="宋体" w:hAnsi="宋体"/>
                <w:sz w:val="22"/>
                <w:szCs w:val="22"/>
              </w:rPr>
            </w:pPr>
            <w:r w:rsidRPr="0026514E">
              <w:rPr>
                <w:rFonts w:ascii="宋体" w:hAnsi="宋体" w:hint="eastAsia"/>
                <w:sz w:val="22"/>
                <w:szCs w:val="22"/>
              </w:rPr>
              <w:t>★A02052309专用制冷、空调设备：机房空调。</w:t>
            </w:r>
          </w:p>
        </w:tc>
      </w:tr>
      <w:tr w:rsidR="0026514E" w:rsidRPr="0026514E" w14:paraId="4F299306" w14:textId="77777777" w:rsidTr="00FE7E28">
        <w:trPr>
          <w:trHeight w:val="510"/>
          <w:jc w:val="center"/>
        </w:trPr>
        <w:tc>
          <w:tcPr>
            <w:tcW w:w="990" w:type="dxa"/>
            <w:shd w:val="clear" w:color="auto" w:fill="auto"/>
            <w:vAlign w:val="center"/>
          </w:tcPr>
          <w:p w14:paraId="2595C220"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9</w:t>
            </w:r>
          </w:p>
        </w:tc>
        <w:tc>
          <w:tcPr>
            <w:tcW w:w="2693" w:type="dxa"/>
            <w:shd w:val="clear" w:color="auto" w:fill="auto"/>
            <w:vAlign w:val="center"/>
          </w:tcPr>
          <w:p w14:paraId="7D45181E"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★A020609镇流器</w:t>
            </w:r>
          </w:p>
        </w:tc>
        <w:tc>
          <w:tcPr>
            <w:tcW w:w="6095" w:type="dxa"/>
            <w:shd w:val="clear" w:color="auto" w:fill="auto"/>
            <w:vAlign w:val="center"/>
          </w:tcPr>
          <w:p w14:paraId="5EBB3693" w14:textId="77777777" w:rsidR="00666085" w:rsidRPr="0026514E" w:rsidRDefault="00666085" w:rsidP="00FE7E28">
            <w:pPr>
              <w:rPr>
                <w:rFonts w:ascii="宋体" w:hAnsi="宋体"/>
                <w:sz w:val="22"/>
                <w:szCs w:val="22"/>
              </w:rPr>
            </w:pPr>
            <w:r w:rsidRPr="0026514E">
              <w:rPr>
                <w:rFonts w:ascii="宋体" w:hAnsi="宋体" w:hint="eastAsia"/>
                <w:sz w:val="22"/>
                <w:szCs w:val="22"/>
              </w:rPr>
              <w:t>管型荧光灯镇流器。</w:t>
            </w:r>
          </w:p>
        </w:tc>
      </w:tr>
      <w:tr w:rsidR="0026514E" w:rsidRPr="0026514E" w14:paraId="03D148C8" w14:textId="77777777" w:rsidTr="00FE7E28">
        <w:trPr>
          <w:trHeight w:val="510"/>
          <w:jc w:val="center"/>
        </w:trPr>
        <w:tc>
          <w:tcPr>
            <w:tcW w:w="990" w:type="dxa"/>
            <w:shd w:val="clear" w:color="auto" w:fill="auto"/>
            <w:vAlign w:val="center"/>
          </w:tcPr>
          <w:p w14:paraId="08FA1D0F"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10</w:t>
            </w:r>
          </w:p>
        </w:tc>
        <w:tc>
          <w:tcPr>
            <w:tcW w:w="2693" w:type="dxa"/>
            <w:shd w:val="clear" w:color="auto" w:fill="auto"/>
            <w:vAlign w:val="center"/>
          </w:tcPr>
          <w:p w14:paraId="7E396DAF"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A020618生活用电器</w:t>
            </w:r>
          </w:p>
        </w:tc>
        <w:tc>
          <w:tcPr>
            <w:tcW w:w="6095" w:type="dxa"/>
            <w:shd w:val="clear" w:color="auto" w:fill="auto"/>
            <w:vAlign w:val="center"/>
          </w:tcPr>
          <w:p w14:paraId="7C31DD57" w14:textId="77777777" w:rsidR="00666085" w:rsidRPr="0026514E" w:rsidRDefault="00666085" w:rsidP="00FE7E28">
            <w:pPr>
              <w:rPr>
                <w:rFonts w:ascii="宋体" w:hAnsi="宋体"/>
                <w:sz w:val="22"/>
                <w:szCs w:val="22"/>
              </w:rPr>
            </w:pPr>
            <w:r w:rsidRPr="0026514E">
              <w:rPr>
                <w:rFonts w:ascii="宋体" w:hAnsi="宋体" w:hint="eastAsia"/>
                <w:sz w:val="22"/>
                <w:szCs w:val="22"/>
              </w:rPr>
              <w:t>★A0206180203空调机：房间空气调节器、多联式空调（热泵）机组（制冷量≤14000W）、单元式空气调节机(制冷量≤14000W)）；</w:t>
            </w:r>
          </w:p>
          <w:p w14:paraId="20053BBB" w14:textId="77777777" w:rsidR="00666085" w:rsidRPr="0026514E" w:rsidRDefault="00666085" w:rsidP="00FE7E28">
            <w:pPr>
              <w:rPr>
                <w:rFonts w:ascii="宋体" w:hAnsi="宋体"/>
                <w:sz w:val="22"/>
                <w:szCs w:val="22"/>
              </w:rPr>
            </w:pPr>
            <w:r w:rsidRPr="0026514E">
              <w:rPr>
                <w:rFonts w:ascii="宋体" w:hAnsi="宋体" w:hint="eastAsia"/>
                <w:sz w:val="22"/>
                <w:szCs w:val="22"/>
              </w:rPr>
              <w:t>A02061808热水器：★电热水器。</w:t>
            </w:r>
          </w:p>
        </w:tc>
      </w:tr>
      <w:tr w:rsidR="0026514E" w:rsidRPr="0026514E" w14:paraId="2E63FAD4" w14:textId="77777777" w:rsidTr="00FE7E28">
        <w:trPr>
          <w:trHeight w:val="510"/>
          <w:jc w:val="center"/>
        </w:trPr>
        <w:tc>
          <w:tcPr>
            <w:tcW w:w="990" w:type="dxa"/>
            <w:shd w:val="clear" w:color="auto" w:fill="auto"/>
            <w:vAlign w:val="center"/>
          </w:tcPr>
          <w:p w14:paraId="0EE1DDF3"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11</w:t>
            </w:r>
          </w:p>
        </w:tc>
        <w:tc>
          <w:tcPr>
            <w:tcW w:w="2693" w:type="dxa"/>
            <w:shd w:val="clear" w:color="auto" w:fill="auto"/>
            <w:vAlign w:val="center"/>
          </w:tcPr>
          <w:p w14:paraId="0A0C7D16"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A020619照明设备</w:t>
            </w:r>
          </w:p>
        </w:tc>
        <w:tc>
          <w:tcPr>
            <w:tcW w:w="6095" w:type="dxa"/>
            <w:shd w:val="clear" w:color="auto" w:fill="auto"/>
            <w:vAlign w:val="center"/>
          </w:tcPr>
          <w:p w14:paraId="1C276540" w14:textId="77777777" w:rsidR="00666085" w:rsidRPr="0026514E" w:rsidRDefault="00666085" w:rsidP="00FE7E28">
            <w:pPr>
              <w:rPr>
                <w:rFonts w:ascii="宋体" w:hAnsi="宋体"/>
                <w:sz w:val="22"/>
                <w:szCs w:val="22"/>
              </w:rPr>
            </w:pPr>
            <w:r w:rsidRPr="0026514E">
              <w:rPr>
                <w:rFonts w:ascii="宋体" w:hAnsi="宋体" w:hint="eastAsia"/>
                <w:sz w:val="22"/>
                <w:szCs w:val="22"/>
              </w:rPr>
              <w:t>★普通照明用双端荧光灯。</w:t>
            </w:r>
          </w:p>
        </w:tc>
      </w:tr>
      <w:tr w:rsidR="0026514E" w:rsidRPr="0026514E" w14:paraId="2EF28F1F" w14:textId="77777777" w:rsidTr="00FE7E28">
        <w:trPr>
          <w:trHeight w:val="510"/>
          <w:jc w:val="center"/>
        </w:trPr>
        <w:tc>
          <w:tcPr>
            <w:tcW w:w="990" w:type="dxa"/>
            <w:shd w:val="clear" w:color="auto" w:fill="auto"/>
            <w:vAlign w:val="center"/>
          </w:tcPr>
          <w:p w14:paraId="4C9A61CB"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12</w:t>
            </w:r>
          </w:p>
        </w:tc>
        <w:tc>
          <w:tcPr>
            <w:tcW w:w="2693" w:type="dxa"/>
            <w:shd w:val="clear" w:color="auto" w:fill="auto"/>
            <w:vAlign w:val="center"/>
          </w:tcPr>
          <w:p w14:paraId="59A68D39"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★A020910电视设备</w:t>
            </w:r>
          </w:p>
        </w:tc>
        <w:tc>
          <w:tcPr>
            <w:tcW w:w="6095" w:type="dxa"/>
            <w:shd w:val="clear" w:color="auto" w:fill="auto"/>
            <w:vAlign w:val="center"/>
          </w:tcPr>
          <w:p w14:paraId="6584B3CC" w14:textId="77777777" w:rsidR="00666085" w:rsidRPr="0026514E" w:rsidRDefault="00666085" w:rsidP="00FE7E28">
            <w:pPr>
              <w:rPr>
                <w:rFonts w:ascii="宋体" w:hAnsi="宋体"/>
                <w:sz w:val="22"/>
                <w:szCs w:val="22"/>
              </w:rPr>
            </w:pPr>
            <w:r w:rsidRPr="0026514E">
              <w:rPr>
                <w:rFonts w:ascii="宋体" w:hAnsi="宋体" w:hint="eastAsia"/>
                <w:sz w:val="22"/>
                <w:szCs w:val="22"/>
              </w:rPr>
              <w:t>A02091001普通电视设备（电视机）。</w:t>
            </w:r>
          </w:p>
        </w:tc>
      </w:tr>
      <w:tr w:rsidR="0026514E" w:rsidRPr="0026514E" w14:paraId="5CA03ED3" w14:textId="77777777" w:rsidTr="00FE7E28">
        <w:trPr>
          <w:trHeight w:val="510"/>
          <w:jc w:val="center"/>
        </w:trPr>
        <w:tc>
          <w:tcPr>
            <w:tcW w:w="990" w:type="dxa"/>
            <w:shd w:val="clear" w:color="auto" w:fill="auto"/>
            <w:vAlign w:val="center"/>
          </w:tcPr>
          <w:p w14:paraId="2A697553"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13</w:t>
            </w:r>
          </w:p>
        </w:tc>
        <w:tc>
          <w:tcPr>
            <w:tcW w:w="2693" w:type="dxa"/>
            <w:shd w:val="clear" w:color="auto" w:fill="auto"/>
            <w:vAlign w:val="center"/>
          </w:tcPr>
          <w:p w14:paraId="2AC6BB8F"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★A020911视频设备</w:t>
            </w:r>
          </w:p>
        </w:tc>
        <w:tc>
          <w:tcPr>
            <w:tcW w:w="6095" w:type="dxa"/>
            <w:shd w:val="clear" w:color="auto" w:fill="auto"/>
            <w:vAlign w:val="center"/>
          </w:tcPr>
          <w:p w14:paraId="25161E97" w14:textId="77777777" w:rsidR="00666085" w:rsidRPr="0026514E" w:rsidRDefault="00666085" w:rsidP="00FE7E28">
            <w:pPr>
              <w:rPr>
                <w:rFonts w:ascii="宋体" w:hAnsi="宋体"/>
                <w:sz w:val="22"/>
                <w:szCs w:val="22"/>
              </w:rPr>
            </w:pPr>
            <w:r w:rsidRPr="0026514E">
              <w:rPr>
                <w:rFonts w:ascii="宋体" w:hAnsi="宋体" w:hint="eastAsia"/>
                <w:sz w:val="22"/>
                <w:szCs w:val="22"/>
              </w:rPr>
              <w:t>监视器。</w:t>
            </w:r>
          </w:p>
        </w:tc>
      </w:tr>
      <w:tr w:rsidR="0026514E" w:rsidRPr="0026514E" w14:paraId="316E9B3C" w14:textId="77777777" w:rsidTr="00FE7E28">
        <w:trPr>
          <w:trHeight w:val="510"/>
          <w:jc w:val="center"/>
        </w:trPr>
        <w:tc>
          <w:tcPr>
            <w:tcW w:w="990" w:type="dxa"/>
            <w:shd w:val="clear" w:color="auto" w:fill="auto"/>
            <w:vAlign w:val="center"/>
          </w:tcPr>
          <w:p w14:paraId="0A9718CB"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15</w:t>
            </w:r>
          </w:p>
        </w:tc>
        <w:tc>
          <w:tcPr>
            <w:tcW w:w="2693" w:type="dxa"/>
            <w:shd w:val="clear" w:color="auto" w:fill="auto"/>
            <w:vAlign w:val="center"/>
          </w:tcPr>
          <w:p w14:paraId="619EEC0D"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★A060805便器</w:t>
            </w:r>
          </w:p>
        </w:tc>
        <w:tc>
          <w:tcPr>
            <w:tcW w:w="6095" w:type="dxa"/>
            <w:shd w:val="clear" w:color="auto" w:fill="auto"/>
            <w:vAlign w:val="center"/>
          </w:tcPr>
          <w:p w14:paraId="28D2936E" w14:textId="77777777" w:rsidR="00666085" w:rsidRPr="0026514E" w:rsidRDefault="00666085" w:rsidP="00FE7E28">
            <w:pPr>
              <w:rPr>
                <w:rFonts w:ascii="宋体" w:hAnsi="宋体"/>
                <w:sz w:val="22"/>
                <w:szCs w:val="22"/>
              </w:rPr>
            </w:pPr>
            <w:r w:rsidRPr="0026514E">
              <w:rPr>
                <w:rFonts w:ascii="宋体" w:hAnsi="宋体" w:hint="eastAsia"/>
                <w:sz w:val="22"/>
                <w:szCs w:val="22"/>
              </w:rPr>
              <w:t>坐便器、蹲便器、小便器。</w:t>
            </w:r>
          </w:p>
        </w:tc>
      </w:tr>
      <w:tr w:rsidR="0026514E" w:rsidRPr="0026514E" w14:paraId="285CE7A0" w14:textId="77777777" w:rsidTr="00FE7E28">
        <w:trPr>
          <w:trHeight w:val="510"/>
          <w:jc w:val="center"/>
        </w:trPr>
        <w:tc>
          <w:tcPr>
            <w:tcW w:w="990" w:type="dxa"/>
            <w:shd w:val="clear" w:color="auto" w:fill="auto"/>
            <w:vAlign w:val="center"/>
          </w:tcPr>
          <w:p w14:paraId="7B461014"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16</w:t>
            </w:r>
          </w:p>
        </w:tc>
        <w:tc>
          <w:tcPr>
            <w:tcW w:w="2693" w:type="dxa"/>
            <w:shd w:val="clear" w:color="auto" w:fill="auto"/>
            <w:vAlign w:val="center"/>
          </w:tcPr>
          <w:p w14:paraId="49E3D3D0" w14:textId="77777777" w:rsidR="00666085" w:rsidRPr="0026514E" w:rsidRDefault="00666085" w:rsidP="00FE7E28">
            <w:pPr>
              <w:jc w:val="center"/>
              <w:rPr>
                <w:rFonts w:ascii="宋体" w:hAnsi="宋体"/>
                <w:sz w:val="22"/>
                <w:szCs w:val="22"/>
              </w:rPr>
            </w:pPr>
            <w:r w:rsidRPr="0026514E">
              <w:rPr>
                <w:rFonts w:ascii="宋体" w:hAnsi="宋体" w:hint="eastAsia"/>
                <w:sz w:val="22"/>
                <w:szCs w:val="22"/>
              </w:rPr>
              <w:t>★A060806 水嘴</w:t>
            </w:r>
          </w:p>
        </w:tc>
        <w:tc>
          <w:tcPr>
            <w:tcW w:w="6095" w:type="dxa"/>
            <w:shd w:val="clear" w:color="auto" w:fill="auto"/>
            <w:vAlign w:val="center"/>
          </w:tcPr>
          <w:p w14:paraId="4441B8D7" w14:textId="77777777" w:rsidR="00666085" w:rsidRPr="0026514E" w:rsidRDefault="00666085" w:rsidP="00FE7E28">
            <w:pPr>
              <w:rPr>
                <w:rFonts w:ascii="宋体" w:hAnsi="宋体"/>
                <w:sz w:val="22"/>
                <w:szCs w:val="22"/>
              </w:rPr>
            </w:pPr>
            <w:r w:rsidRPr="0026514E">
              <w:rPr>
                <w:rFonts w:ascii="宋体" w:hAnsi="宋体" w:hint="eastAsia"/>
                <w:sz w:val="22"/>
                <w:szCs w:val="22"/>
              </w:rPr>
              <w:t>水嘴。</w:t>
            </w:r>
          </w:p>
        </w:tc>
      </w:tr>
    </w:tbl>
    <w:p w14:paraId="3B9817CA" w14:textId="77777777" w:rsidR="00066CC5" w:rsidRPr="0026514E" w:rsidRDefault="00066CC5" w:rsidP="00540BF9">
      <w:pPr>
        <w:numPr>
          <w:ilvl w:val="2"/>
          <w:numId w:val="10"/>
        </w:numPr>
        <w:spacing w:line="360" w:lineRule="auto"/>
        <w:ind w:left="567" w:hanging="425"/>
        <w:rPr>
          <w:rFonts w:ascii="宋体" w:hAnsi="宋体"/>
          <w:bCs/>
          <w:sz w:val="22"/>
          <w:szCs w:val="22"/>
        </w:rPr>
      </w:pPr>
      <w:r w:rsidRPr="0026514E">
        <w:rPr>
          <w:rFonts w:ascii="宋体" w:hAnsi="宋体" w:hint="eastAsia"/>
          <w:bCs/>
          <w:sz w:val="22"/>
          <w:szCs w:val="22"/>
        </w:rPr>
        <w:t>纳入政府采购管理的修缮、装修类项目采购建材的，鼓励采购单位将绿色建材性能、指标等作为实质性条件纳入采购文件和合同，具体性能指标要求参考相关绿色建材政府采购需求标准。</w:t>
      </w:r>
    </w:p>
    <w:p w14:paraId="54D566BD" w14:textId="77777777" w:rsidR="00066CC5" w:rsidRPr="0026514E" w:rsidRDefault="00066CC5" w:rsidP="00540BF9">
      <w:pPr>
        <w:numPr>
          <w:ilvl w:val="2"/>
          <w:numId w:val="10"/>
        </w:numPr>
        <w:spacing w:line="360" w:lineRule="auto"/>
        <w:ind w:left="567" w:hanging="425"/>
        <w:rPr>
          <w:rFonts w:ascii="宋体" w:hAnsi="宋体"/>
          <w:bCs/>
          <w:sz w:val="22"/>
          <w:szCs w:val="22"/>
        </w:rPr>
      </w:pPr>
      <w:r w:rsidRPr="0026514E">
        <w:rPr>
          <w:rFonts w:ascii="宋体" w:hAnsi="宋体" w:hint="eastAsia"/>
          <w:bCs/>
          <w:sz w:val="22"/>
          <w:szCs w:val="22"/>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w:t>
      </w:r>
      <w:r w:rsidRPr="0026514E">
        <w:rPr>
          <w:rFonts w:ascii="宋体" w:hAnsi="宋体" w:hint="eastAsia"/>
          <w:bCs/>
          <w:sz w:val="22"/>
          <w:szCs w:val="22"/>
        </w:rPr>
        <w:lastRenderedPageBreak/>
        <w:t>保板材等资源综合利用产品。鼓励采购单位优先采购绿色物流配送服务、提供新能源交通工具的租赁服务。</w:t>
      </w:r>
    </w:p>
    <w:p w14:paraId="19D35002" w14:textId="77777777" w:rsidR="00066CC5" w:rsidRPr="0026514E" w:rsidRDefault="00066CC5" w:rsidP="00540BF9">
      <w:pPr>
        <w:numPr>
          <w:ilvl w:val="2"/>
          <w:numId w:val="10"/>
        </w:numPr>
        <w:spacing w:line="360" w:lineRule="auto"/>
        <w:ind w:left="567" w:hanging="425"/>
        <w:rPr>
          <w:rFonts w:ascii="宋体" w:hAnsi="宋体"/>
          <w:bCs/>
          <w:sz w:val="22"/>
          <w:szCs w:val="22"/>
        </w:rPr>
      </w:pPr>
      <w:r w:rsidRPr="0026514E">
        <w:rPr>
          <w:rFonts w:ascii="宋体" w:hAnsi="宋体" w:hint="eastAsia"/>
          <w:bCs/>
          <w:sz w:val="22"/>
          <w:szCs w:val="22"/>
        </w:rPr>
        <w:t>鼓励供应商在参加政府采购过程中开展绿色设计、选择绿色材料、打造绿色制造工艺、开展绿色运输、做好废弃产品回收处理，实现产品全周期的绿色环保。鼓励采购单位对其提高预付款比例、免收履约保证金。</w:t>
      </w:r>
      <w:bookmarkEnd w:id="77"/>
    </w:p>
    <w:bookmarkEnd w:id="76"/>
    <w:p w14:paraId="5AB10D0E" w14:textId="77777777" w:rsidR="00066CC5" w:rsidRPr="0026514E" w:rsidRDefault="00066CC5" w:rsidP="00540BF9">
      <w:pPr>
        <w:numPr>
          <w:ilvl w:val="1"/>
          <w:numId w:val="10"/>
        </w:numPr>
        <w:tabs>
          <w:tab w:val="left" w:pos="567"/>
        </w:tabs>
        <w:spacing w:line="360" w:lineRule="auto"/>
        <w:ind w:left="567"/>
        <w:rPr>
          <w:rFonts w:ascii="宋体" w:hAnsi="宋体"/>
          <w:sz w:val="22"/>
          <w:szCs w:val="22"/>
        </w:rPr>
      </w:pPr>
      <w:r w:rsidRPr="0026514E">
        <w:rPr>
          <w:rFonts w:ascii="宋体" w:hAnsi="宋体" w:hint="eastAsia"/>
          <w:sz w:val="22"/>
          <w:szCs w:val="22"/>
        </w:rPr>
        <w:t>支持中小企业发展</w:t>
      </w:r>
    </w:p>
    <w:p w14:paraId="554EB1FE" w14:textId="2A1CE89A" w:rsidR="00066CC5" w:rsidRPr="0026514E" w:rsidRDefault="00066CC5" w:rsidP="00540BF9">
      <w:pPr>
        <w:spacing w:line="360" w:lineRule="auto"/>
        <w:ind w:leftChars="256" w:left="538"/>
        <w:rPr>
          <w:rFonts w:ascii="宋体" w:hAnsi="宋体" w:cs="宋体"/>
          <w:kern w:val="0"/>
          <w:sz w:val="22"/>
          <w:szCs w:val="22"/>
        </w:rPr>
      </w:pPr>
      <w:r w:rsidRPr="0026514E">
        <w:rPr>
          <w:rFonts w:ascii="宋体" w:hAnsi="宋体" w:cs="宋体" w:hint="eastAsia"/>
          <w:kern w:val="0"/>
          <w:sz w:val="22"/>
          <w:szCs w:val="22"/>
        </w:rPr>
        <w:t>（1）</w:t>
      </w:r>
      <w:bookmarkStart w:id="78" w:name="_Hlk135337348"/>
      <w:r w:rsidRPr="0026514E">
        <w:rPr>
          <w:rFonts w:ascii="宋体" w:hAnsi="宋体" w:cs="宋体" w:hint="eastAsia"/>
          <w:kern w:val="0"/>
          <w:sz w:val="22"/>
          <w:szCs w:val="22"/>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bookmarkEnd w:id="78"/>
      <w:r w:rsidR="00AC5D4F" w:rsidRPr="0026514E">
        <w:rPr>
          <w:rFonts w:ascii="宋体" w:hAnsi="宋体" w:hint="eastAsia"/>
          <w:bCs/>
          <w:sz w:val="22"/>
          <w:szCs w:val="22"/>
        </w:rPr>
        <w:t>关于中小企业的相关规定依据《中华人民共和国中小企业促进法》、《政府采购促进中小企业发展管理办法》（财库〔2020〕46号）、《关于印发中小企业划型标准规定的通知》（工信部联企业〔2011〕300 号）。</w:t>
      </w:r>
    </w:p>
    <w:p w14:paraId="470F4A4B" w14:textId="5A4F0F38" w:rsidR="00066CC5" w:rsidRPr="0026514E" w:rsidRDefault="00066CC5" w:rsidP="00540BF9">
      <w:pPr>
        <w:spacing w:line="360" w:lineRule="auto"/>
        <w:ind w:leftChars="256" w:left="538"/>
        <w:rPr>
          <w:rFonts w:ascii="宋体" w:hAnsi="宋体"/>
          <w:bCs/>
          <w:sz w:val="22"/>
          <w:szCs w:val="22"/>
        </w:rPr>
      </w:pPr>
      <w:r w:rsidRPr="0026514E">
        <w:rPr>
          <w:rFonts w:ascii="宋体" w:hAnsi="宋体" w:hint="eastAsia"/>
          <w:bCs/>
          <w:sz w:val="22"/>
          <w:szCs w:val="22"/>
        </w:rPr>
        <w:t>（2）在政府采购活动中，供应商提供的货物、工程或者服务符合下列情形的，享受中小企业扶持政策：</w:t>
      </w:r>
    </w:p>
    <w:p w14:paraId="30A2041A" w14:textId="77777777" w:rsidR="00066CC5" w:rsidRPr="0026514E" w:rsidRDefault="00066CC5" w:rsidP="00540BF9">
      <w:pPr>
        <w:spacing w:line="360" w:lineRule="auto"/>
        <w:ind w:leftChars="256" w:left="538" w:firstLineChars="100" w:firstLine="220"/>
        <w:rPr>
          <w:rFonts w:ascii="宋体" w:hAnsi="宋体"/>
          <w:bCs/>
          <w:sz w:val="22"/>
          <w:szCs w:val="22"/>
        </w:rPr>
      </w:pPr>
      <w:r w:rsidRPr="0026514E">
        <w:rPr>
          <w:rFonts w:ascii="宋体" w:hAnsi="宋体" w:hint="eastAsia"/>
          <w:bCs/>
          <w:sz w:val="22"/>
          <w:szCs w:val="22"/>
        </w:rPr>
        <w:t>①在货物采购项目中，货物由中小企业制造，即货物由中小企业生产且使用该中小企业商号或者注册商标；</w:t>
      </w:r>
    </w:p>
    <w:p w14:paraId="52841FA7" w14:textId="77777777" w:rsidR="00066CC5" w:rsidRPr="0026514E" w:rsidRDefault="00066CC5" w:rsidP="00540BF9">
      <w:pPr>
        <w:spacing w:line="360" w:lineRule="auto"/>
        <w:ind w:leftChars="256" w:left="538" w:firstLineChars="100" w:firstLine="220"/>
        <w:rPr>
          <w:rFonts w:ascii="宋体" w:hAnsi="宋体"/>
          <w:bCs/>
          <w:sz w:val="22"/>
          <w:szCs w:val="22"/>
        </w:rPr>
      </w:pPr>
      <w:r w:rsidRPr="0026514E">
        <w:rPr>
          <w:rFonts w:ascii="宋体" w:hAnsi="宋体" w:hint="eastAsia"/>
          <w:bCs/>
          <w:sz w:val="22"/>
          <w:szCs w:val="22"/>
        </w:rPr>
        <w:t>②在工程采购项目中，工程由中小企业承建，即工程施工单位为中小企业；</w:t>
      </w:r>
    </w:p>
    <w:p w14:paraId="31BF2B13" w14:textId="77777777" w:rsidR="00066CC5" w:rsidRPr="0026514E" w:rsidRDefault="00066CC5" w:rsidP="00540BF9">
      <w:pPr>
        <w:spacing w:line="360" w:lineRule="auto"/>
        <w:ind w:leftChars="256" w:left="538" w:firstLineChars="100" w:firstLine="220"/>
        <w:rPr>
          <w:rFonts w:ascii="宋体" w:hAnsi="宋体"/>
          <w:bCs/>
          <w:sz w:val="22"/>
          <w:szCs w:val="22"/>
        </w:rPr>
      </w:pPr>
      <w:r w:rsidRPr="0026514E">
        <w:rPr>
          <w:rFonts w:ascii="宋体" w:hAnsi="宋体" w:hint="eastAsia"/>
          <w:bCs/>
          <w:sz w:val="22"/>
          <w:szCs w:val="22"/>
        </w:rPr>
        <w:t>③在服务采购项目中，服务由中小企业承接，即提供服务的人员为中小企业依照《中华人民共和国劳动合同法》 订立劳动合同的从业人员。</w:t>
      </w:r>
    </w:p>
    <w:p w14:paraId="65BD505D" w14:textId="435A0404" w:rsidR="00124114" w:rsidRPr="0026514E" w:rsidRDefault="00124114" w:rsidP="00124114">
      <w:pPr>
        <w:tabs>
          <w:tab w:val="left" w:pos="540"/>
        </w:tabs>
        <w:spacing w:line="360" w:lineRule="auto"/>
        <w:ind w:firstLineChars="200" w:firstLine="442"/>
        <w:rPr>
          <w:rFonts w:ascii="宋体" w:hAnsi="宋体"/>
          <w:b/>
          <w:bCs/>
          <w:sz w:val="22"/>
          <w:szCs w:val="22"/>
          <w:u w:val="single"/>
        </w:rPr>
      </w:pPr>
      <w:r w:rsidRPr="0026514E">
        <w:rPr>
          <w:rFonts w:ascii="宋体" w:hAnsi="宋体" w:hint="eastAsia"/>
          <w:b/>
          <w:sz w:val="22"/>
          <w:szCs w:val="22"/>
          <w:u w:val="single"/>
        </w:rPr>
        <w:t>▲</w:t>
      </w:r>
      <w:r w:rsidRPr="0026514E">
        <w:rPr>
          <w:rFonts w:ascii="宋体" w:hAnsi="宋体" w:hint="eastAsia"/>
          <w:b/>
          <w:bCs/>
          <w:sz w:val="22"/>
          <w:szCs w:val="22"/>
          <w:u w:val="single"/>
        </w:rPr>
        <w:t>在货物采购项目中，供应商提供的货物既有中小企业制造货物，也有大型企业制造货物的，不享受中小企业扶持政策。</w:t>
      </w:r>
    </w:p>
    <w:p w14:paraId="0DE456D7" w14:textId="77777777" w:rsidR="00066CC5" w:rsidRPr="0026514E" w:rsidRDefault="00066CC5" w:rsidP="00540BF9">
      <w:pPr>
        <w:tabs>
          <w:tab w:val="left" w:pos="540"/>
        </w:tabs>
        <w:spacing w:line="360" w:lineRule="auto"/>
        <w:ind w:firstLineChars="200" w:firstLine="442"/>
        <w:rPr>
          <w:rFonts w:ascii="宋体" w:hAnsi="宋体"/>
          <w:b/>
          <w:bCs/>
          <w:sz w:val="22"/>
          <w:szCs w:val="22"/>
        </w:rPr>
      </w:pPr>
      <w:r w:rsidRPr="0026514E">
        <w:rPr>
          <w:rFonts w:ascii="宋体" w:hAnsi="宋体" w:hint="eastAsia"/>
          <w:b/>
          <w:bCs/>
          <w:sz w:val="22"/>
          <w:szCs w:val="22"/>
        </w:rPr>
        <w:t>以联合体形式参加政府采购活动，联合体各方均为中小企业的，联合体视同中小企业。其中，联合体各方均为小微企业的，联合体视同小微企业。</w:t>
      </w:r>
    </w:p>
    <w:p w14:paraId="0BE42EE8" w14:textId="77777777" w:rsidR="00066CC5" w:rsidRPr="0026514E" w:rsidRDefault="00066CC5" w:rsidP="00540BF9">
      <w:pPr>
        <w:spacing w:line="360" w:lineRule="auto"/>
        <w:ind w:leftChars="256" w:left="538"/>
        <w:rPr>
          <w:rFonts w:ascii="宋体" w:hAnsi="宋体"/>
          <w:bCs/>
          <w:sz w:val="22"/>
          <w:szCs w:val="22"/>
        </w:rPr>
      </w:pPr>
      <w:r w:rsidRPr="0026514E">
        <w:rPr>
          <w:rFonts w:ascii="宋体" w:hAnsi="宋体"/>
          <w:bCs/>
          <w:sz w:val="22"/>
          <w:szCs w:val="22"/>
        </w:rPr>
        <w:t>（3）符合《关于政府采购支持监狱企业发展有关问题的通知》（财库[2014]68号）规定的监狱企业并提供由省级以上监狱管理局、戒毒管理局（含新疆生产建设兵团）出具的属于监狱企业证明文件的，视同为小型、微型企业。</w:t>
      </w:r>
    </w:p>
    <w:p w14:paraId="4BE8219E" w14:textId="730E980E" w:rsidR="00066CC5" w:rsidRPr="0026514E" w:rsidRDefault="00066CC5" w:rsidP="00540BF9">
      <w:pPr>
        <w:spacing w:line="360" w:lineRule="auto"/>
        <w:ind w:leftChars="256" w:left="538"/>
        <w:rPr>
          <w:rFonts w:ascii="宋体" w:hAnsi="宋体"/>
          <w:bCs/>
          <w:sz w:val="22"/>
          <w:szCs w:val="22"/>
        </w:rPr>
      </w:pPr>
      <w:r w:rsidRPr="0026514E">
        <w:rPr>
          <w:rFonts w:ascii="宋体" w:hAnsi="宋体"/>
          <w:bCs/>
          <w:sz w:val="22"/>
          <w:szCs w:val="22"/>
        </w:rPr>
        <w:t>（4）符合《关于促进残疾人就业政府采购政策的通知》（财库〔2017〕141号）规定的条件并提供《残疾人福利性单位声明函》</w:t>
      </w:r>
      <w:r w:rsidR="0033006F" w:rsidRPr="0026514E">
        <w:rPr>
          <w:rFonts w:ascii="宋体" w:hAnsi="宋体" w:hint="eastAsia"/>
          <w:bCs/>
          <w:sz w:val="22"/>
          <w:szCs w:val="22"/>
        </w:rPr>
        <w:t>（附件1）</w:t>
      </w:r>
      <w:r w:rsidRPr="0026514E">
        <w:rPr>
          <w:rFonts w:ascii="宋体" w:hAnsi="宋体"/>
          <w:bCs/>
          <w:sz w:val="22"/>
          <w:szCs w:val="22"/>
        </w:rPr>
        <w:t>的残疾人福利性单位视同小型、微型企业；残疾人福利性单位属于小型、微型企业的，不重复享受政策。</w:t>
      </w:r>
    </w:p>
    <w:p w14:paraId="235E921A" w14:textId="77777777" w:rsidR="00066CC5" w:rsidRPr="0026514E" w:rsidRDefault="00066CC5" w:rsidP="00540BF9">
      <w:pPr>
        <w:spacing w:line="360" w:lineRule="auto"/>
        <w:ind w:leftChars="256" w:left="538"/>
        <w:rPr>
          <w:rFonts w:ascii="宋体" w:hAnsi="宋体"/>
          <w:bCs/>
          <w:sz w:val="22"/>
          <w:szCs w:val="22"/>
        </w:rPr>
      </w:pPr>
      <w:r w:rsidRPr="0026514E">
        <w:rPr>
          <w:rFonts w:ascii="宋体" w:hAnsi="宋体" w:hint="eastAsia"/>
          <w:bCs/>
          <w:sz w:val="22"/>
          <w:szCs w:val="22"/>
        </w:rPr>
        <w:t>（</w:t>
      </w:r>
      <w:r w:rsidRPr="0026514E">
        <w:rPr>
          <w:rFonts w:ascii="宋体" w:hAnsi="宋体"/>
          <w:bCs/>
          <w:sz w:val="22"/>
          <w:szCs w:val="22"/>
        </w:rPr>
        <w:t>5</w:t>
      </w:r>
      <w:r w:rsidRPr="0026514E">
        <w:rPr>
          <w:rFonts w:ascii="宋体" w:hAnsi="宋体" w:hint="eastAsia"/>
          <w:bCs/>
          <w:sz w:val="22"/>
          <w:szCs w:val="22"/>
        </w:rPr>
        <w:t>）享受中小企业扶持政策获得政府采购合同的，小微企业不得将合同分包给大中型企业，中型企业不得将合同分包给大型企业。</w:t>
      </w:r>
    </w:p>
    <w:p w14:paraId="093086D1" w14:textId="77777777" w:rsidR="00994BB6" w:rsidRPr="0026514E" w:rsidRDefault="00066CC5" w:rsidP="00994BB6">
      <w:pPr>
        <w:spacing w:line="360" w:lineRule="auto"/>
        <w:ind w:leftChars="256" w:left="538"/>
        <w:rPr>
          <w:rFonts w:ascii="宋体" w:hAnsi="宋体"/>
          <w:b/>
          <w:sz w:val="22"/>
          <w:szCs w:val="22"/>
          <w:u w:val="single"/>
        </w:rPr>
      </w:pPr>
      <w:r w:rsidRPr="0026514E">
        <w:rPr>
          <w:rFonts w:ascii="宋体" w:hAnsi="宋体" w:hint="eastAsia"/>
          <w:bCs/>
          <w:sz w:val="22"/>
          <w:szCs w:val="22"/>
        </w:rPr>
        <w:t>（</w:t>
      </w:r>
      <w:r w:rsidRPr="0026514E">
        <w:rPr>
          <w:rFonts w:ascii="宋体" w:hAnsi="宋体"/>
          <w:bCs/>
          <w:sz w:val="22"/>
          <w:szCs w:val="22"/>
        </w:rPr>
        <w:t>6</w:t>
      </w:r>
      <w:r w:rsidRPr="0026514E">
        <w:rPr>
          <w:rFonts w:ascii="宋体" w:hAnsi="宋体" w:hint="eastAsia"/>
          <w:bCs/>
          <w:sz w:val="22"/>
          <w:szCs w:val="22"/>
        </w:rPr>
        <w:t>）</w:t>
      </w:r>
      <w:r w:rsidRPr="0026514E">
        <w:rPr>
          <w:rFonts w:ascii="宋体" w:hAnsi="宋体"/>
          <w:b/>
          <w:sz w:val="22"/>
          <w:szCs w:val="22"/>
        </w:rPr>
        <w:t>本项目是否专门面向中小企业预留采购份额</w:t>
      </w:r>
      <w:r w:rsidRPr="0026514E">
        <w:rPr>
          <w:rFonts w:ascii="宋体" w:hAnsi="宋体" w:hint="eastAsia"/>
          <w:b/>
          <w:sz w:val="22"/>
          <w:szCs w:val="22"/>
        </w:rPr>
        <w:t>：</w:t>
      </w:r>
      <w:bookmarkStart w:id="79" w:name="_Hlk100434833"/>
      <w:r w:rsidR="00994BB6" w:rsidRPr="0026514E">
        <w:rPr>
          <w:rFonts w:ascii="宋体" w:hAnsi="宋体" w:hint="eastAsia"/>
          <w:b/>
          <w:sz w:val="22"/>
          <w:szCs w:val="22"/>
          <w:u w:val="single"/>
        </w:rPr>
        <w:t>否</w:t>
      </w:r>
      <w:bookmarkEnd w:id="79"/>
      <w:r w:rsidR="00994BB6" w:rsidRPr="0026514E">
        <w:rPr>
          <w:rFonts w:ascii="宋体" w:hAnsi="宋体" w:hint="eastAsia"/>
          <w:b/>
          <w:sz w:val="22"/>
          <w:szCs w:val="22"/>
          <w:u w:val="single"/>
        </w:rPr>
        <w:t>，对小微企业报价给予价格扣除。</w:t>
      </w:r>
    </w:p>
    <w:p w14:paraId="25B0C5FC" w14:textId="77777777" w:rsidR="00994BB6" w:rsidRPr="0026514E" w:rsidRDefault="00994BB6" w:rsidP="00994BB6">
      <w:pPr>
        <w:spacing w:line="360" w:lineRule="auto"/>
        <w:ind w:leftChars="256" w:left="538"/>
        <w:rPr>
          <w:rFonts w:ascii="宋体" w:hAnsi="宋体"/>
          <w:b/>
          <w:sz w:val="22"/>
          <w:szCs w:val="22"/>
          <w:u w:val="single"/>
        </w:rPr>
      </w:pPr>
      <w:r w:rsidRPr="0026514E">
        <w:rPr>
          <w:rFonts w:ascii="宋体" w:hAnsi="宋体" w:hint="eastAsia"/>
          <w:b/>
          <w:sz w:val="22"/>
          <w:szCs w:val="22"/>
          <w:u w:val="single"/>
        </w:rPr>
        <w:t>①本项目对小微企业（含监狱企业、残疾人福利性单位）的报价给予</w:t>
      </w:r>
      <w:r w:rsidRPr="0026514E">
        <w:rPr>
          <w:rFonts w:ascii="宋体" w:hAnsi="宋体"/>
          <w:b/>
          <w:sz w:val="22"/>
          <w:szCs w:val="22"/>
          <w:u w:val="single"/>
        </w:rPr>
        <w:t>1</w:t>
      </w:r>
      <w:r w:rsidRPr="0026514E">
        <w:rPr>
          <w:rFonts w:ascii="宋体" w:hAnsi="宋体" w:hint="eastAsia"/>
          <w:b/>
          <w:sz w:val="22"/>
          <w:szCs w:val="22"/>
          <w:u w:val="single"/>
        </w:rPr>
        <w:t>0%的扣除，用扣除后的价格参与评审。</w:t>
      </w:r>
    </w:p>
    <w:p w14:paraId="7E17B1E7" w14:textId="3B9A3F8B" w:rsidR="00066CC5" w:rsidRPr="0026514E" w:rsidRDefault="00994BB6" w:rsidP="00994BB6">
      <w:pPr>
        <w:spacing w:line="360" w:lineRule="auto"/>
        <w:ind w:leftChars="256" w:left="538"/>
        <w:rPr>
          <w:rFonts w:ascii="宋体" w:hAnsi="宋体"/>
          <w:b/>
          <w:sz w:val="22"/>
          <w:szCs w:val="22"/>
          <w:u w:val="single"/>
        </w:rPr>
      </w:pPr>
      <w:r w:rsidRPr="0026514E">
        <w:rPr>
          <w:rFonts w:ascii="宋体" w:hAnsi="宋体" w:hint="eastAsia"/>
          <w:b/>
          <w:sz w:val="22"/>
          <w:szCs w:val="22"/>
          <w:u w:val="single"/>
        </w:rPr>
        <w:lastRenderedPageBreak/>
        <w:t>②在货物采购项目中，供应商提供的货物既有中型企业制造，也有小微企业制造的，不享受价格扣除相关政策。</w:t>
      </w:r>
    </w:p>
    <w:p w14:paraId="10E54980" w14:textId="5F717291" w:rsidR="005955CF" w:rsidRPr="0026514E" w:rsidRDefault="005955CF" w:rsidP="005955CF">
      <w:pPr>
        <w:spacing w:line="360" w:lineRule="auto"/>
        <w:ind w:leftChars="256" w:left="538"/>
        <w:rPr>
          <w:rFonts w:ascii="宋体" w:hAnsi="宋体"/>
          <w:b/>
          <w:sz w:val="22"/>
          <w:szCs w:val="22"/>
        </w:rPr>
      </w:pPr>
      <w:r w:rsidRPr="0026514E">
        <w:rPr>
          <w:rFonts w:ascii="宋体" w:hAnsi="宋体" w:hint="eastAsia"/>
          <w:bCs/>
          <w:sz w:val="22"/>
          <w:szCs w:val="22"/>
        </w:rPr>
        <w:t>（</w:t>
      </w:r>
      <w:r w:rsidRPr="0026514E">
        <w:rPr>
          <w:rFonts w:ascii="宋体" w:hAnsi="宋体"/>
          <w:bCs/>
          <w:sz w:val="22"/>
          <w:szCs w:val="22"/>
        </w:rPr>
        <w:t>7</w:t>
      </w:r>
      <w:r w:rsidRPr="0026514E">
        <w:rPr>
          <w:rFonts w:ascii="宋体" w:hAnsi="宋体" w:hint="eastAsia"/>
          <w:bCs/>
          <w:sz w:val="22"/>
          <w:szCs w:val="22"/>
        </w:rPr>
        <w:t>）</w:t>
      </w:r>
      <w:r w:rsidRPr="0026514E">
        <w:rPr>
          <w:rFonts w:ascii="宋体" w:hAnsi="宋体" w:hint="eastAsia"/>
          <w:b/>
          <w:sz w:val="22"/>
          <w:szCs w:val="22"/>
        </w:rPr>
        <w:t>采购标的所属行业：根据《工业和信息化部、国家统计局、国家发展和改革委员会、财政部关于印发中小企业划型标准规定的通知》（工信部联企业[2011]300号）规定，本项目采购标的对应的中小企业划分标准所属行业为</w:t>
      </w:r>
      <w:r w:rsidRPr="0026514E">
        <w:rPr>
          <w:rFonts w:ascii="宋体" w:hAnsi="宋体" w:hint="eastAsia"/>
          <w:b/>
          <w:sz w:val="22"/>
          <w:szCs w:val="22"/>
          <w:u w:val="single"/>
        </w:rPr>
        <w:t xml:space="preserve"> </w:t>
      </w:r>
      <w:r w:rsidR="00816404" w:rsidRPr="0026514E">
        <w:rPr>
          <w:rFonts w:ascii="宋体" w:hAnsi="宋体" w:hint="eastAsia"/>
          <w:b/>
          <w:sz w:val="22"/>
          <w:szCs w:val="22"/>
          <w:u w:val="single"/>
        </w:rPr>
        <w:t>工业</w:t>
      </w:r>
      <w:r w:rsidRPr="0026514E">
        <w:rPr>
          <w:rFonts w:ascii="宋体" w:hAnsi="宋体" w:hint="eastAsia"/>
          <w:b/>
          <w:sz w:val="22"/>
          <w:szCs w:val="22"/>
          <w:u w:val="single"/>
        </w:rPr>
        <w:t xml:space="preserve"> 。</w:t>
      </w:r>
    </w:p>
    <w:p w14:paraId="30143295" w14:textId="2227D364" w:rsidR="00066CC5" w:rsidRPr="0026514E" w:rsidRDefault="00066CC5" w:rsidP="00540BF9">
      <w:pPr>
        <w:spacing w:line="360" w:lineRule="auto"/>
        <w:ind w:leftChars="256" w:left="538"/>
        <w:rPr>
          <w:rFonts w:ascii="宋体" w:hAnsi="宋体"/>
          <w:bCs/>
          <w:sz w:val="22"/>
          <w:szCs w:val="22"/>
        </w:rPr>
      </w:pPr>
      <w:r w:rsidRPr="0026514E">
        <w:rPr>
          <w:rFonts w:ascii="宋体" w:hAnsi="宋体" w:hint="eastAsia"/>
          <w:bCs/>
          <w:sz w:val="22"/>
          <w:szCs w:val="22"/>
        </w:rPr>
        <w:t>（</w:t>
      </w:r>
      <w:r w:rsidR="005955CF" w:rsidRPr="0026514E">
        <w:rPr>
          <w:rFonts w:ascii="宋体" w:hAnsi="宋体"/>
          <w:bCs/>
          <w:sz w:val="22"/>
          <w:szCs w:val="22"/>
        </w:rPr>
        <w:t>8</w:t>
      </w:r>
      <w:r w:rsidRPr="0026514E">
        <w:rPr>
          <w:rFonts w:ascii="宋体" w:hAnsi="宋体" w:hint="eastAsia"/>
          <w:bCs/>
          <w:sz w:val="22"/>
          <w:szCs w:val="22"/>
        </w:rPr>
        <w:t>）可享受中小企业扶持政策的供应商应按照磋商文件格式要求提供《中小企业声明函》，供应商提供的《中小企业声明函》与实际情况不符的，不享受中小企业扶持政策。声明内容不实的，属于提供虚假材料谋取中标、成交的，依法承担法律责任。</w:t>
      </w:r>
    </w:p>
    <w:p w14:paraId="11E53AD3" w14:textId="77777777" w:rsidR="00066CC5" w:rsidRPr="0026514E" w:rsidRDefault="00066CC5" w:rsidP="00540BF9">
      <w:pPr>
        <w:numPr>
          <w:ilvl w:val="1"/>
          <w:numId w:val="10"/>
        </w:numPr>
        <w:tabs>
          <w:tab w:val="left" w:pos="567"/>
        </w:tabs>
        <w:spacing w:line="360" w:lineRule="auto"/>
        <w:ind w:left="567"/>
        <w:rPr>
          <w:rFonts w:ascii="宋体" w:hAnsi="宋体"/>
          <w:sz w:val="22"/>
          <w:szCs w:val="22"/>
        </w:rPr>
      </w:pPr>
      <w:r w:rsidRPr="0026514E">
        <w:rPr>
          <w:rFonts w:ascii="宋体" w:hAnsi="宋体" w:hint="eastAsia"/>
          <w:sz w:val="22"/>
          <w:szCs w:val="22"/>
        </w:rPr>
        <w:t>平等对待内外资企业和符合条件的破产重整企业，切实保障企业公平竞争，平等维护企业的合法利益。</w:t>
      </w:r>
    </w:p>
    <w:p w14:paraId="220E6913" w14:textId="3E231377" w:rsidR="00066CC5" w:rsidRPr="0026514E" w:rsidRDefault="00066CC5" w:rsidP="00540BF9">
      <w:pPr>
        <w:numPr>
          <w:ilvl w:val="1"/>
          <w:numId w:val="10"/>
        </w:numPr>
        <w:tabs>
          <w:tab w:val="left" w:pos="567"/>
        </w:tabs>
        <w:spacing w:line="360" w:lineRule="auto"/>
        <w:ind w:left="567"/>
        <w:rPr>
          <w:rFonts w:ascii="宋体" w:hAnsi="宋体"/>
          <w:sz w:val="22"/>
          <w:szCs w:val="22"/>
        </w:rPr>
      </w:pPr>
      <w:r w:rsidRPr="0026514E">
        <w:rPr>
          <w:rFonts w:ascii="宋体" w:hAnsi="宋体" w:hint="eastAsia"/>
          <w:sz w:val="22"/>
          <w:szCs w:val="22"/>
        </w:rPr>
        <w:t>根据《浙江省财政厅关于进步加大政府采购持中小企业业力度助力扎实稳住经济的通知》（浙财采监[2</w:t>
      </w:r>
      <w:r w:rsidRPr="0026514E">
        <w:rPr>
          <w:rFonts w:ascii="宋体" w:hAnsi="宋体"/>
          <w:sz w:val="22"/>
          <w:szCs w:val="22"/>
        </w:rPr>
        <w:t>022</w:t>
      </w:r>
      <w:r w:rsidRPr="0026514E">
        <w:rPr>
          <w:rFonts w:ascii="宋体" w:hAnsi="宋体" w:hint="eastAsia"/>
          <w:sz w:val="22"/>
          <w:szCs w:val="22"/>
        </w:rPr>
        <w:t>]8号）文件关于“进一步加大支持科技创新力度”要求。优先推荐专精特新中小企业、创新产品参加政府采购活动。对省级以上主管部门认定的首台套产品，自纳入《省推广应用指导目录》起三年内参加政府采购活动，视同已具备相应销售业绩，业绩分为满分。满足条件的投标</w:t>
      </w:r>
      <w:r w:rsidR="00306117" w:rsidRPr="0026514E">
        <w:rPr>
          <w:rFonts w:ascii="宋体" w:hAnsi="宋体" w:hint="eastAsia"/>
          <w:sz w:val="22"/>
          <w:szCs w:val="22"/>
        </w:rPr>
        <w:t>（响应）</w:t>
      </w:r>
      <w:r w:rsidRPr="0026514E">
        <w:rPr>
          <w:rFonts w:ascii="宋体" w:hAnsi="宋体" w:hint="eastAsia"/>
          <w:sz w:val="22"/>
          <w:szCs w:val="22"/>
        </w:rPr>
        <w:t>产品须提供相应的证明资料，否则不享受该政策。</w:t>
      </w:r>
    </w:p>
    <w:p w14:paraId="3D316EF4" w14:textId="2C7A6906" w:rsidR="00EF786A" w:rsidRPr="0026514E" w:rsidRDefault="00EF786A" w:rsidP="00EF786A">
      <w:pPr>
        <w:numPr>
          <w:ilvl w:val="1"/>
          <w:numId w:val="10"/>
        </w:numPr>
        <w:tabs>
          <w:tab w:val="left" w:pos="567"/>
        </w:tabs>
        <w:spacing w:line="360" w:lineRule="auto"/>
        <w:ind w:left="567"/>
        <w:rPr>
          <w:rFonts w:ascii="宋体" w:hAnsi="宋体"/>
          <w:sz w:val="22"/>
          <w:szCs w:val="22"/>
        </w:rPr>
      </w:pPr>
      <w:r w:rsidRPr="0026514E">
        <w:rPr>
          <w:rFonts w:ascii="宋体" w:hAnsi="宋体" w:hint="eastAsia"/>
          <w:sz w:val="22"/>
          <w:szCs w:val="22"/>
        </w:rPr>
        <w:t>为支持和促进中小企业发展，进一步发挥政府采购政策功能，温州市财政局出台了《温州市财政局关于温州市政府采购支持中小企业信用融资的通知》（温财采〔2020〕3号），供应商若有融资意向，可直接登录http://jinrong.zcygov.cn，查看信用融资政策文件及各相关银行服务方案，也可直接向各银行咨询相关业务。</w:t>
      </w:r>
    </w:p>
    <w:p w14:paraId="0D7D2095" w14:textId="2228A45D" w:rsidR="00066CC5" w:rsidRPr="0026514E" w:rsidRDefault="00066CC5" w:rsidP="00066CC5">
      <w:pPr>
        <w:pStyle w:val="20"/>
        <w:spacing w:line="440" w:lineRule="exact"/>
        <w:jc w:val="center"/>
        <w:rPr>
          <w:rFonts w:ascii="宋体" w:eastAsia="宋体" w:hAnsi="宋体" w:cs="Courier New"/>
        </w:rPr>
      </w:pPr>
      <w:bookmarkStart w:id="80" w:name="_Toc163391591"/>
      <w:r w:rsidRPr="0026514E">
        <w:rPr>
          <w:rFonts w:ascii="宋体" w:eastAsia="宋体" w:hAnsi="宋体" w:cs="Courier New" w:hint="eastAsia"/>
        </w:rPr>
        <w:t>三</w:t>
      </w:r>
      <w:r w:rsidRPr="0026514E">
        <w:rPr>
          <w:rFonts w:ascii="宋体" w:eastAsia="宋体" w:hAnsi="宋体" w:cs="Courier New"/>
        </w:rPr>
        <w:t>、</w:t>
      </w:r>
      <w:r w:rsidRPr="0026514E">
        <w:rPr>
          <w:rFonts w:ascii="宋体" w:eastAsia="宋体" w:hAnsi="宋体" w:cs="Courier New" w:hint="eastAsia"/>
        </w:rPr>
        <w:t>询问、质疑、投诉</w:t>
      </w:r>
      <w:bookmarkEnd w:id="80"/>
    </w:p>
    <w:p w14:paraId="1457BC96" w14:textId="77777777" w:rsidR="00066CC5" w:rsidRPr="0026514E" w:rsidRDefault="00066CC5" w:rsidP="00540BF9">
      <w:pPr>
        <w:numPr>
          <w:ilvl w:val="0"/>
          <w:numId w:val="10"/>
        </w:numPr>
        <w:spacing w:line="360" w:lineRule="auto"/>
        <w:ind w:left="567" w:hanging="567"/>
        <w:rPr>
          <w:rFonts w:ascii="宋体" w:hAnsi="宋体" w:cs="Courier New"/>
          <w:sz w:val="22"/>
          <w:szCs w:val="22"/>
        </w:rPr>
      </w:pPr>
      <w:bookmarkStart w:id="81" w:name="_Hlk135337666"/>
      <w:r w:rsidRPr="0026514E">
        <w:rPr>
          <w:rFonts w:ascii="宋体" w:hAnsi="宋体" w:cs="Courier New" w:hint="eastAsia"/>
          <w:sz w:val="22"/>
          <w:szCs w:val="22"/>
        </w:rPr>
        <w:t>在线询问、质疑、投诉</w:t>
      </w:r>
    </w:p>
    <w:p w14:paraId="04EA92C6" w14:textId="77777777" w:rsidR="00066CC5" w:rsidRPr="0026514E" w:rsidRDefault="00066CC5" w:rsidP="00540BF9">
      <w:pPr>
        <w:spacing w:line="360" w:lineRule="auto"/>
        <w:ind w:leftChars="257" w:left="540"/>
        <w:rPr>
          <w:rFonts w:ascii="宋体" w:hAnsi="宋体"/>
          <w:bCs/>
          <w:sz w:val="22"/>
          <w:szCs w:val="22"/>
        </w:rPr>
      </w:pPr>
      <w:r w:rsidRPr="0026514E">
        <w:rPr>
          <w:rFonts w:ascii="宋体" w:hAnsi="宋体" w:hint="eastAsia"/>
          <w:bCs/>
          <w:sz w:val="22"/>
          <w:szCs w:val="22"/>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60D65F6" w14:textId="77777777" w:rsidR="00066CC5" w:rsidRPr="0026514E" w:rsidRDefault="00066CC5"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sz w:val="22"/>
          <w:szCs w:val="22"/>
        </w:rPr>
        <w:t>询问</w:t>
      </w:r>
    </w:p>
    <w:p w14:paraId="3B0D5267" w14:textId="77777777" w:rsidR="00066CC5" w:rsidRPr="0026514E" w:rsidRDefault="00066CC5"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潜在供应商或供应商对本次采购活动的有关事项若有疑问，可以书面方式向采购代理机构提出询问，采购代理机构将按照政府采购法及实施条例的有关规定进行答复。</w:t>
      </w:r>
    </w:p>
    <w:p w14:paraId="091F1090" w14:textId="77777777" w:rsidR="00066CC5" w:rsidRPr="0026514E" w:rsidRDefault="00066CC5"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供应商一旦参与本次采购活动，即被视为接受了本磋商文件的所有内容，如有任何异议，均已在响应文件递交截止时间前提出。</w:t>
      </w:r>
    </w:p>
    <w:p w14:paraId="07CB214F" w14:textId="77777777" w:rsidR="00066CC5" w:rsidRPr="0026514E" w:rsidRDefault="00066CC5"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hint="eastAsia"/>
          <w:sz w:val="22"/>
          <w:szCs w:val="22"/>
        </w:rPr>
        <w:t>供应商质疑</w:t>
      </w:r>
    </w:p>
    <w:p w14:paraId="16C981A2" w14:textId="77777777" w:rsidR="00066CC5" w:rsidRPr="0026514E" w:rsidRDefault="00066CC5"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提出质疑的供应商应当是参与所质疑项目采购活动的供应商。潜在供应商已依法获取其可质疑</w:t>
      </w:r>
      <w:r w:rsidRPr="0026514E">
        <w:rPr>
          <w:rFonts w:ascii="宋体" w:hAnsi="宋体" w:hint="eastAsia"/>
          <w:sz w:val="22"/>
          <w:szCs w:val="22"/>
        </w:rPr>
        <w:lastRenderedPageBreak/>
        <w:t>的磋商文件的，可以对该文件提出质疑。</w:t>
      </w:r>
    </w:p>
    <w:p w14:paraId="4B7EE497" w14:textId="77777777" w:rsidR="00066CC5" w:rsidRPr="0026514E" w:rsidRDefault="00066CC5"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供应商认为磋商文件、采购过程和中标结果使自己的权益受到损害的，可以在知道或者应知其权益受到损害之日起七个工作日内，以书面形式向采购人或者采购代理机构提出质疑，否则，采购人或者采购代理机构不予受理：</w:t>
      </w:r>
    </w:p>
    <w:p w14:paraId="5E144C4C" w14:textId="77777777" w:rsidR="00066CC5" w:rsidRPr="0026514E" w:rsidRDefault="00066CC5" w:rsidP="00540BF9">
      <w:pPr>
        <w:spacing w:line="360" w:lineRule="auto"/>
        <w:ind w:leftChars="257" w:left="540"/>
        <w:rPr>
          <w:rFonts w:ascii="宋体" w:hAnsi="宋体"/>
          <w:bCs/>
          <w:sz w:val="22"/>
          <w:szCs w:val="22"/>
        </w:rPr>
      </w:pPr>
      <w:r w:rsidRPr="0026514E">
        <w:rPr>
          <w:rFonts w:ascii="宋体" w:hAnsi="宋体" w:cs="宋体" w:hint="eastAsia"/>
          <w:kern w:val="0"/>
          <w:sz w:val="22"/>
          <w:szCs w:val="22"/>
        </w:rPr>
        <w:t>（1）</w:t>
      </w:r>
      <w:r w:rsidRPr="0026514E">
        <w:rPr>
          <w:rFonts w:ascii="宋体" w:hAnsi="宋体" w:hint="eastAsia"/>
          <w:bCs/>
          <w:sz w:val="22"/>
          <w:szCs w:val="22"/>
        </w:rPr>
        <w:t>对磋商文件提出质疑的，质疑期限为供应商获得磋商文件之日或者磋商文件公告期限届满之日起计算。</w:t>
      </w:r>
    </w:p>
    <w:p w14:paraId="4BBFD879" w14:textId="77777777" w:rsidR="00066CC5" w:rsidRPr="0026514E" w:rsidRDefault="00066CC5" w:rsidP="00540BF9">
      <w:pPr>
        <w:spacing w:line="360" w:lineRule="auto"/>
        <w:ind w:leftChars="257" w:left="540"/>
        <w:rPr>
          <w:rFonts w:ascii="宋体" w:hAnsi="宋体"/>
          <w:bCs/>
          <w:sz w:val="22"/>
          <w:szCs w:val="22"/>
        </w:rPr>
      </w:pPr>
      <w:r w:rsidRPr="0026514E">
        <w:rPr>
          <w:rFonts w:ascii="宋体" w:hAnsi="宋体" w:cs="宋体" w:hint="eastAsia"/>
          <w:kern w:val="0"/>
          <w:sz w:val="22"/>
          <w:szCs w:val="22"/>
        </w:rPr>
        <w:t>（</w:t>
      </w:r>
      <w:r w:rsidRPr="0026514E">
        <w:rPr>
          <w:rFonts w:ascii="宋体" w:hAnsi="宋体" w:cs="宋体"/>
          <w:kern w:val="0"/>
          <w:sz w:val="22"/>
          <w:szCs w:val="22"/>
        </w:rPr>
        <w:t>2</w:t>
      </w:r>
      <w:r w:rsidRPr="0026514E">
        <w:rPr>
          <w:rFonts w:ascii="宋体" w:hAnsi="宋体" w:cs="宋体" w:hint="eastAsia"/>
          <w:kern w:val="0"/>
          <w:sz w:val="22"/>
          <w:szCs w:val="22"/>
        </w:rPr>
        <w:t>）</w:t>
      </w:r>
      <w:r w:rsidRPr="0026514E">
        <w:rPr>
          <w:rFonts w:ascii="宋体" w:hAnsi="宋体" w:hint="eastAsia"/>
          <w:bCs/>
          <w:sz w:val="22"/>
          <w:szCs w:val="22"/>
        </w:rPr>
        <w:t>对采购过程提出质疑的，质疑期限为各采购程序环节结束之日起计算。</w:t>
      </w:r>
    </w:p>
    <w:p w14:paraId="19E08422" w14:textId="77777777" w:rsidR="00066CC5" w:rsidRPr="0026514E" w:rsidRDefault="00066CC5" w:rsidP="00540BF9">
      <w:pPr>
        <w:spacing w:line="360" w:lineRule="auto"/>
        <w:ind w:leftChars="257" w:left="540"/>
        <w:rPr>
          <w:rFonts w:ascii="宋体" w:hAnsi="宋体"/>
          <w:bCs/>
          <w:sz w:val="22"/>
          <w:szCs w:val="22"/>
        </w:rPr>
      </w:pPr>
      <w:r w:rsidRPr="0026514E">
        <w:rPr>
          <w:rFonts w:ascii="宋体" w:hAnsi="宋体" w:cs="宋体" w:hint="eastAsia"/>
          <w:kern w:val="0"/>
          <w:sz w:val="22"/>
          <w:szCs w:val="22"/>
        </w:rPr>
        <w:t>（</w:t>
      </w:r>
      <w:r w:rsidRPr="0026514E">
        <w:rPr>
          <w:rFonts w:ascii="宋体" w:hAnsi="宋体" w:cs="宋体"/>
          <w:kern w:val="0"/>
          <w:sz w:val="22"/>
          <w:szCs w:val="22"/>
        </w:rPr>
        <w:t>3</w:t>
      </w:r>
      <w:r w:rsidRPr="0026514E">
        <w:rPr>
          <w:rFonts w:ascii="宋体" w:hAnsi="宋体" w:cs="宋体" w:hint="eastAsia"/>
          <w:kern w:val="0"/>
          <w:sz w:val="22"/>
          <w:szCs w:val="22"/>
        </w:rPr>
        <w:t>）</w:t>
      </w:r>
      <w:r w:rsidRPr="0026514E">
        <w:rPr>
          <w:rFonts w:ascii="宋体" w:hAnsi="宋体" w:hint="eastAsia"/>
          <w:bCs/>
          <w:sz w:val="22"/>
          <w:szCs w:val="22"/>
        </w:rPr>
        <w:t>对采购结果提出质疑的，质疑期限自采购结果公告期限届满之日起计算。</w:t>
      </w:r>
    </w:p>
    <w:p w14:paraId="5539CE96" w14:textId="77777777" w:rsidR="00066CC5" w:rsidRPr="0026514E" w:rsidRDefault="00066CC5"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供应商提出质疑应当提交质疑函和必要的证明材料。质疑函应当包括下列内容：</w:t>
      </w:r>
    </w:p>
    <w:p w14:paraId="25B74036" w14:textId="77777777" w:rsidR="00066CC5" w:rsidRPr="0026514E" w:rsidRDefault="00066CC5">
      <w:pPr>
        <w:pStyle w:val="afffa"/>
        <w:numPr>
          <w:ilvl w:val="0"/>
          <w:numId w:val="23"/>
        </w:numPr>
        <w:spacing w:line="360" w:lineRule="auto"/>
        <w:ind w:firstLineChars="0"/>
        <w:rPr>
          <w:rFonts w:ascii="宋体" w:hAnsi="宋体"/>
          <w:bCs/>
          <w:sz w:val="22"/>
          <w:szCs w:val="22"/>
        </w:rPr>
      </w:pPr>
      <w:r w:rsidRPr="0026514E">
        <w:rPr>
          <w:rFonts w:ascii="宋体" w:hAnsi="宋体" w:hint="eastAsia"/>
          <w:bCs/>
          <w:sz w:val="22"/>
          <w:szCs w:val="22"/>
        </w:rPr>
        <w:t>供应商的姓名或者名称、地址、邮编、联系人及联系电话；</w:t>
      </w:r>
    </w:p>
    <w:p w14:paraId="02272ACB" w14:textId="77777777" w:rsidR="00066CC5" w:rsidRPr="0026514E" w:rsidRDefault="00066CC5">
      <w:pPr>
        <w:pStyle w:val="afffa"/>
        <w:numPr>
          <w:ilvl w:val="0"/>
          <w:numId w:val="23"/>
        </w:numPr>
        <w:spacing w:line="360" w:lineRule="auto"/>
        <w:ind w:firstLineChars="0"/>
        <w:rPr>
          <w:rFonts w:ascii="宋体" w:hAnsi="宋体"/>
          <w:bCs/>
          <w:sz w:val="22"/>
          <w:szCs w:val="22"/>
        </w:rPr>
      </w:pPr>
      <w:r w:rsidRPr="0026514E">
        <w:rPr>
          <w:rFonts w:ascii="宋体" w:hAnsi="宋体" w:hint="eastAsia"/>
          <w:bCs/>
          <w:sz w:val="22"/>
          <w:szCs w:val="22"/>
        </w:rPr>
        <w:t>质疑项目的名称、编号；</w:t>
      </w:r>
    </w:p>
    <w:p w14:paraId="33A152B0" w14:textId="77777777" w:rsidR="00066CC5" w:rsidRPr="0026514E" w:rsidRDefault="00066CC5">
      <w:pPr>
        <w:pStyle w:val="afffa"/>
        <w:numPr>
          <w:ilvl w:val="0"/>
          <w:numId w:val="23"/>
        </w:numPr>
        <w:spacing w:line="360" w:lineRule="auto"/>
        <w:ind w:firstLineChars="0"/>
        <w:rPr>
          <w:rFonts w:ascii="宋体" w:hAnsi="宋体"/>
          <w:bCs/>
          <w:sz w:val="22"/>
          <w:szCs w:val="22"/>
        </w:rPr>
      </w:pPr>
      <w:r w:rsidRPr="0026514E">
        <w:rPr>
          <w:rFonts w:ascii="宋体" w:hAnsi="宋体" w:hint="eastAsia"/>
          <w:bCs/>
          <w:sz w:val="22"/>
          <w:szCs w:val="22"/>
        </w:rPr>
        <w:t>具体、明确的质疑事项和与质疑事项相关的请求；</w:t>
      </w:r>
    </w:p>
    <w:p w14:paraId="4EEDF278" w14:textId="77777777" w:rsidR="00066CC5" w:rsidRPr="0026514E" w:rsidRDefault="00066CC5">
      <w:pPr>
        <w:pStyle w:val="afffa"/>
        <w:numPr>
          <w:ilvl w:val="0"/>
          <w:numId w:val="23"/>
        </w:numPr>
        <w:spacing w:line="360" w:lineRule="auto"/>
        <w:ind w:firstLineChars="0"/>
        <w:rPr>
          <w:rFonts w:ascii="宋体" w:hAnsi="宋体"/>
          <w:bCs/>
          <w:sz w:val="22"/>
          <w:szCs w:val="22"/>
        </w:rPr>
      </w:pPr>
      <w:r w:rsidRPr="0026514E">
        <w:rPr>
          <w:rFonts w:ascii="宋体" w:hAnsi="宋体" w:hint="eastAsia"/>
          <w:bCs/>
          <w:sz w:val="22"/>
          <w:szCs w:val="22"/>
        </w:rPr>
        <w:t>事实依据；</w:t>
      </w:r>
    </w:p>
    <w:p w14:paraId="197BCFD8" w14:textId="77777777" w:rsidR="00066CC5" w:rsidRPr="0026514E" w:rsidRDefault="00066CC5">
      <w:pPr>
        <w:pStyle w:val="afffa"/>
        <w:numPr>
          <w:ilvl w:val="0"/>
          <w:numId w:val="23"/>
        </w:numPr>
        <w:spacing w:line="360" w:lineRule="auto"/>
        <w:ind w:firstLineChars="0"/>
        <w:rPr>
          <w:rFonts w:ascii="宋体" w:hAnsi="宋体"/>
          <w:bCs/>
          <w:sz w:val="22"/>
          <w:szCs w:val="22"/>
        </w:rPr>
      </w:pPr>
      <w:r w:rsidRPr="0026514E">
        <w:rPr>
          <w:rFonts w:ascii="宋体" w:hAnsi="宋体" w:hint="eastAsia"/>
          <w:bCs/>
          <w:sz w:val="22"/>
          <w:szCs w:val="22"/>
        </w:rPr>
        <w:t>必要的法律依据；</w:t>
      </w:r>
    </w:p>
    <w:p w14:paraId="3DE15AAD" w14:textId="77777777" w:rsidR="00066CC5" w:rsidRPr="0026514E" w:rsidRDefault="00066CC5">
      <w:pPr>
        <w:pStyle w:val="afffa"/>
        <w:numPr>
          <w:ilvl w:val="0"/>
          <w:numId w:val="23"/>
        </w:numPr>
        <w:spacing w:line="360" w:lineRule="auto"/>
        <w:ind w:firstLineChars="0"/>
        <w:rPr>
          <w:rFonts w:ascii="宋体" w:hAnsi="宋体"/>
          <w:bCs/>
          <w:sz w:val="22"/>
          <w:szCs w:val="22"/>
        </w:rPr>
      </w:pPr>
      <w:r w:rsidRPr="0026514E">
        <w:rPr>
          <w:rFonts w:ascii="宋体" w:hAnsi="宋体" w:hint="eastAsia"/>
          <w:bCs/>
          <w:sz w:val="22"/>
          <w:szCs w:val="22"/>
        </w:rPr>
        <w:t>提出质疑的日期。</w:t>
      </w:r>
    </w:p>
    <w:p w14:paraId="09606416" w14:textId="77777777" w:rsidR="00066CC5" w:rsidRPr="0026514E" w:rsidRDefault="00066CC5" w:rsidP="00540BF9">
      <w:pPr>
        <w:spacing w:line="360" w:lineRule="auto"/>
        <w:ind w:leftChars="257" w:left="540"/>
        <w:rPr>
          <w:rFonts w:ascii="宋体" w:hAnsi="宋体"/>
          <w:bCs/>
          <w:sz w:val="22"/>
          <w:szCs w:val="22"/>
        </w:rPr>
      </w:pPr>
      <w:r w:rsidRPr="0026514E">
        <w:rPr>
          <w:rFonts w:ascii="宋体" w:hAnsi="宋体" w:hint="eastAsia"/>
          <w:bCs/>
          <w:sz w:val="22"/>
          <w:szCs w:val="22"/>
        </w:rPr>
        <w:t>供应商提交的质疑函需一式三份。供应商为自然人的，应当由本人签字；供应商为法人或者其他组织的，应当由法定代表人、主要负责人，或者其授权代表签字或者盖章，并加盖公章。</w:t>
      </w:r>
    </w:p>
    <w:p w14:paraId="51EC4D2C" w14:textId="77777777" w:rsidR="00066CC5" w:rsidRPr="0026514E" w:rsidRDefault="00066CC5" w:rsidP="00540BF9">
      <w:pPr>
        <w:numPr>
          <w:ilvl w:val="1"/>
          <w:numId w:val="10"/>
        </w:numPr>
        <w:spacing w:line="360" w:lineRule="auto"/>
        <w:ind w:left="567"/>
        <w:rPr>
          <w:rFonts w:ascii="宋体" w:hAnsi="宋体"/>
          <w:b/>
          <w:bCs/>
          <w:sz w:val="22"/>
          <w:szCs w:val="22"/>
        </w:rPr>
      </w:pPr>
      <w:r w:rsidRPr="0026514E">
        <w:rPr>
          <w:rFonts w:ascii="宋体" w:hAnsi="宋体" w:hint="eastAsia"/>
          <w:b/>
          <w:bCs/>
          <w:sz w:val="22"/>
          <w:szCs w:val="22"/>
        </w:rPr>
        <w:t>对同一采购程序环节的质疑，供应商须在法定质疑期内一次性提出。法定质疑期内针对同一采购程序环节再次提出的质疑，采购人、采购代理机构有权不予答复。</w:t>
      </w:r>
    </w:p>
    <w:p w14:paraId="71597F20" w14:textId="77777777" w:rsidR="00066CC5" w:rsidRPr="0026514E" w:rsidRDefault="00066CC5"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采购人或者采购代理机构应当在收到供应商的质疑后七个工作日内作出答复，并以书面形式通知质疑供应商和其他与质疑处理结果有利害关系的政府采购当事人，但答复的内容不得涉及商业秘密。根据《浙江省财政厅关于进一步促进政府采购公平竞争打造最优营商环境的通知》（浙财采监〔2021〕22号）,采购人或者采购代理机构在质疑回复后5个工作日内，在浙江政府采购网的“其他公告”栏目公开质疑答复，答复内容应当完整。质疑函作为附件上传。</w:t>
      </w:r>
    </w:p>
    <w:p w14:paraId="116EEF48" w14:textId="77777777" w:rsidR="00066CC5" w:rsidRPr="0026514E" w:rsidRDefault="00066CC5"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询问或者质疑事项可能影响采购结果的，采购人应当暂停签订合同，已经签订合同的，应当中止履行合同。</w:t>
      </w:r>
    </w:p>
    <w:p w14:paraId="67DE4BFC" w14:textId="77777777" w:rsidR="00066CC5" w:rsidRPr="0026514E" w:rsidRDefault="00066CC5"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hint="eastAsia"/>
          <w:sz w:val="22"/>
          <w:szCs w:val="22"/>
        </w:rPr>
        <w:t>供应商投诉</w:t>
      </w:r>
    </w:p>
    <w:p w14:paraId="5615F08A" w14:textId="77777777" w:rsidR="00066CC5" w:rsidRPr="0026514E" w:rsidRDefault="00066CC5"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质疑供应商对采购人、采购代理机构的答复不满意或者采购人、采购代理机构未在规定的时间内作出答复的，可以在答复期满后十五个工作日内向同级政府采购监督管理部门提出投诉。</w:t>
      </w:r>
    </w:p>
    <w:p w14:paraId="22B9D0DA" w14:textId="77777777" w:rsidR="00066CC5" w:rsidRPr="0026514E" w:rsidRDefault="00066CC5"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供应商投诉的事项不得超出已质疑事项的范围，基于质疑答复内容提出的投诉事项除外。</w:t>
      </w:r>
    </w:p>
    <w:p w14:paraId="4D8DF231" w14:textId="77777777" w:rsidR="00066CC5" w:rsidRPr="0026514E" w:rsidRDefault="00066CC5"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供应商投诉应当有明确的请求和必要的证明材料。</w:t>
      </w:r>
    </w:p>
    <w:p w14:paraId="59912814" w14:textId="77777777" w:rsidR="00066CC5" w:rsidRPr="0026514E" w:rsidRDefault="00066CC5"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以联合体形式参加政府采购活动的，其投诉应当由组成联合体的所有供应商共同提出。</w:t>
      </w:r>
    </w:p>
    <w:p w14:paraId="30BB5EC8" w14:textId="77777777" w:rsidR="00066CC5" w:rsidRPr="0026514E" w:rsidRDefault="00066CC5" w:rsidP="00540BF9">
      <w:pPr>
        <w:numPr>
          <w:ilvl w:val="0"/>
          <w:numId w:val="10"/>
        </w:numPr>
        <w:spacing w:line="360" w:lineRule="auto"/>
        <w:ind w:left="567" w:hanging="567"/>
        <w:rPr>
          <w:rFonts w:ascii="宋体" w:hAnsi="宋体"/>
          <w:b/>
          <w:bCs/>
          <w:spacing w:val="6"/>
          <w:sz w:val="22"/>
          <w:szCs w:val="22"/>
        </w:rPr>
      </w:pPr>
      <w:r w:rsidRPr="0026514E">
        <w:rPr>
          <w:rFonts w:ascii="宋体" w:hAnsi="宋体" w:hint="eastAsia"/>
          <w:b/>
          <w:bCs/>
          <w:spacing w:val="6"/>
          <w:sz w:val="22"/>
          <w:szCs w:val="22"/>
        </w:rPr>
        <w:t>质疑函</w:t>
      </w:r>
      <w:r w:rsidRPr="0026514E">
        <w:rPr>
          <w:rFonts w:ascii="宋体" w:hAnsi="宋体" w:hint="eastAsia"/>
          <w:b/>
          <w:bCs/>
          <w:sz w:val="22"/>
          <w:szCs w:val="22"/>
        </w:rPr>
        <w:t>范本</w:t>
      </w:r>
      <w:r w:rsidRPr="0026514E">
        <w:rPr>
          <w:rFonts w:ascii="宋体" w:hAnsi="宋体" w:hint="eastAsia"/>
          <w:b/>
          <w:bCs/>
          <w:spacing w:val="6"/>
          <w:sz w:val="22"/>
          <w:szCs w:val="22"/>
        </w:rPr>
        <w:t>、投诉书范本请到浙江政府采购网下载专区下载。</w:t>
      </w:r>
    </w:p>
    <w:p w14:paraId="7F159EF0" w14:textId="17F58B68" w:rsidR="00B12197" w:rsidRPr="0026514E" w:rsidRDefault="00066CC5">
      <w:pPr>
        <w:pStyle w:val="20"/>
        <w:spacing w:line="440" w:lineRule="exact"/>
        <w:jc w:val="center"/>
        <w:rPr>
          <w:rFonts w:ascii="宋体" w:eastAsia="宋体" w:hAnsi="宋体" w:cs="Courier New"/>
        </w:rPr>
      </w:pPr>
      <w:bookmarkStart w:id="82" w:name="_Toc163391592"/>
      <w:bookmarkEnd w:id="81"/>
      <w:r w:rsidRPr="0026514E">
        <w:rPr>
          <w:rFonts w:ascii="宋体" w:eastAsia="宋体" w:hAnsi="宋体" w:cs="Courier New" w:hint="eastAsia"/>
        </w:rPr>
        <w:lastRenderedPageBreak/>
        <w:t>四</w:t>
      </w:r>
      <w:r w:rsidRPr="0026514E">
        <w:rPr>
          <w:rFonts w:ascii="宋体" w:eastAsia="宋体" w:hAnsi="宋体" w:cs="Courier New"/>
        </w:rPr>
        <w:t>、磋商文件</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82"/>
    </w:p>
    <w:p w14:paraId="7B7F62EE"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sz w:val="22"/>
          <w:szCs w:val="22"/>
        </w:rPr>
        <w:t>磋商文件由磋商文件目录所列内容及相关资料组成。</w:t>
      </w:r>
    </w:p>
    <w:p w14:paraId="61034D81"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sz w:val="22"/>
          <w:szCs w:val="22"/>
        </w:rPr>
        <w:t>磋商文件的澄清</w:t>
      </w:r>
      <w:r w:rsidRPr="0026514E">
        <w:rPr>
          <w:rFonts w:ascii="宋体" w:hAnsi="宋体" w:cs="Courier New" w:hint="eastAsia"/>
          <w:sz w:val="22"/>
          <w:szCs w:val="22"/>
        </w:rPr>
        <w:t>或修改</w:t>
      </w:r>
    </w:p>
    <w:p w14:paraId="56C1303E" w14:textId="4CE14804" w:rsidR="00B12197" w:rsidRPr="0026514E" w:rsidRDefault="00000000" w:rsidP="00540BF9">
      <w:pPr>
        <w:numPr>
          <w:ilvl w:val="1"/>
          <w:numId w:val="10"/>
        </w:numPr>
        <w:spacing w:line="360" w:lineRule="auto"/>
        <w:ind w:left="567"/>
        <w:rPr>
          <w:rFonts w:ascii="宋体" w:hAnsi="宋体" w:cs="Courier New"/>
          <w:sz w:val="22"/>
          <w:szCs w:val="22"/>
        </w:rPr>
      </w:pPr>
      <w:bookmarkStart w:id="83" w:name="_Hlk135337471"/>
      <w:r w:rsidRPr="0026514E">
        <w:rPr>
          <w:rFonts w:ascii="宋体" w:hAnsi="宋体" w:cs="Courier New" w:hint="eastAsia"/>
          <w:sz w:val="22"/>
          <w:szCs w:val="22"/>
        </w:rPr>
        <w:t>已获取磋商文件的潜在</w:t>
      </w:r>
      <w:r w:rsidR="00E75DF7" w:rsidRPr="0026514E">
        <w:rPr>
          <w:rFonts w:ascii="宋体" w:hAnsi="宋体" w:cs="Courier New" w:hint="eastAsia"/>
          <w:sz w:val="22"/>
          <w:szCs w:val="22"/>
        </w:rPr>
        <w:t>供应商</w:t>
      </w:r>
      <w:r w:rsidRPr="0026514E">
        <w:rPr>
          <w:rFonts w:ascii="宋体" w:hAnsi="宋体" w:cs="Courier New" w:hint="eastAsia"/>
          <w:sz w:val="22"/>
          <w:szCs w:val="22"/>
        </w:rPr>
        <w:t>，若有问题需要澄清，应于</w:t>
      </w:r>
      <w:r w:rsidR="00B505ED" w:rsidRPr="0026514E">
        <w:rPr>
          <w:rFonts w:ascii="宋体" w:hAnsi="宋体" w:cs="Courier New" w:hint="eastAsia"/>
          <w:sz w:val="22"/>
          <w:szCs w:val="22"/>
        </w:rPr>
        <w:t>响应文件递交截止时间</w:t>
      </w:r>
      <w:r w:rsidRPr="0026514E">
        <w:rPr>
          <w:rFonts w:ascii="宋体" w:hAnsi="宋体" w:cs="Courier New" w:hint="eastAsia"/>
          <w:sz w:val="22"/>
          <w:szCs w:val="22"/>
        </w:rPr>
        <w:t>前，以书面形式向采购代理机构提出。</w:t>
      </w:r>
      <w:r w:rsidRPr="0026514E">
        <w:rPr>
          <w:rFonts w:ascii="宋体" w:hAnsi="宋体" w:hint="eastAsia"/>
          <w:sz w:val="22"/>
          <w:szCs w:val="22"/>
        </w:rPr>
        <w:t>供应商在规定的时间内未对磋商文件提出疑问、质疑或要求澄清的，将视其为无异议。对磋商文件中描述有歧义或前后不一致的地方，磋商小组有权进行评判，但对同一条款的评判应适用于每个供应商。</w:t>
      </w:r>
    </w:p>
    <w:bookmarkEnd w:id="83"/>
    <w:p w14:paraId="4C64A752" w14:textId="77777777" w:rsidR="00B12197" w:rsidRPr="0026514E" w:rsidRDefault="00000000" w:rsidP="00540BF9">
      <w:pPr>
        <w:numPr>
          <w:ilvl w:val="1"/>
          <w:numId w:val="10"/>
        </w:numPr>
        <w:spacing w:line="360" w:lineRule="auto"/>
        <w:ind w:left="567"/>
        <w:rPr>
          <w:rFonts w:ascii="宋体" w:hAnsi="宋体" w:cs="Courier New"/>
          <w:sz w:val="22"/>
          <w:szCs w:val="22"/>
        </w:rPr>
      </w:pPr>
      <w:r w:rsidRPr="0026514E">
        <w:rPr>
          <w:rFonts w:ascii="宋体" w:hAnsi="宋体" w:cs="Courier New" w:hint="eastAsia"/>
          <w:sz w:val="22"/>
          <w:szCs w:val="22"/>
        </w:rPr>
        <w:t>在响应文件递交截止时间前，采购人、采购代理机构或磋商小组需要对磋商文件进行澄清或修改的，将会</w:t>
      </w:r>
      <w:r w:rsidRPr="0026514E">
        <w:rPr>
          <w:rFonts w:ascii="宋体" w:hAnsi="宋体" w:cs="Courier New"/>
          <w:sz w:val="22"/>
          <w:szCs w:val="22"/>
        </w:rPr>
        <w:t>在磋商文件载明的指定媒体</w:t>
      </w:r>
      <w:r w:rsidRPr="0026514E">
        <w:rPr>
          <w:rFonts w:ascii="宋体" w:hAnsi="宋体" w:cs="Courier New" w:hint="eastAsia"/>
          <w:sz w:val="22"/>
          <w:szCs w:val="22"/>
        </w:rPr>
        <w:t>上发布澄清（更正）公告。如果澄清或修改的内容可能影响响应文件编制的，且澄清或更正公告发布时间距响应文件递交截止时间不足</w:t>
      </w:r>
      <w:r w:rsidRPr="0026514E">
        <w:rPr>
          <w:rFonts w:ascii="宋体" w:hAnsi="宋体" w:cs="Courier New"/>
          <w:sz w:val="22"/>
          <w:szCs w:val="22"/>
        </w:rPr>
        <w:t>5</w:t>
      </w:r>
      <w:r w:rsidRPr="0026514E">
        <w:rPr>
          <w:rFonts w:ascii="宋体" w:hAnsi="宋体" w:cs="Courier New" w:hint="eastAsia"/>
          <w:sz w:val="22"/>
          <w:szCs w:val="22"/>
        </w:rPr>
        <w:t>天的，则相应延长响应文件递交截止时间。延长后的具体响应文件递交截止时间以最后发布的澄清或更正公告中的规定为准。</w:t>
      </w:r>
    </w:p>
    <w:p w14:paraId="4C73C4BD" w14:textId="77777777" w:rsidR="00B12197" w:rsidRPr="0026514E" w:rsidRDefault="00000000" w:rsidP="00540BF9">
      <w:pPr>
        <w:numPr>
          <w:ilvl w:val="1"/>
          <w:numId w:val="10"/>
        </w:numPr>
        <w:spacing w:line="360" w:lineRule="auto"/>
        <w:ind w:left="567"/>
        <w:rPr>
          <w:rFonts w:ascii="宋体" w:hAnsi="宋体" w:cs="Courier New"/>
          <w:sz w:val="22"/>
          <w:szCs w:val="22"/>
        </w:rPr>
      </w:pPr>
      <w:r w:rsidRPr="0026514E">
        <w:rPr>
          <w:rFonts w:ascii="宋体" w:hAnsi="宋体" w:cs="Courier New" w:hint="eastAsia"/>
          <w:sz w:val="22"/>
          <w:szCs w:val="22"/>
        </w:rPr>
        <w:t>澄清或修改的内容作为磋商文件的组成部分。当磋商文件与澄清或更正公告就同一内容的表述不一致时，以最后发出的文件内容为准。任何口头答复均不属于磋商文件的组成部分。</w:t>
      </w:r>
    </w:p>
    <w:p w14:paraId="104F593C" w14:textId="77777777" w:rsidR="00B12197" w:rsidRPr="0026514E" w:rsidRDefault="00000000" w:rsidP="00540BF9">
      <w:pPr>
        <w:numPr>
          <w:ilvl w:val="1"/>
          <w:numId w:val="10"/>
        </w:numPr>
        <w:spacing w:line="360" w:lineRule="auto"/>
        <w:ind w:left="567"/>
        <w:rPr>
          <w:rFonts w:ascii="宋体" w:hAnsi="宋体" w:cs="Courier New"/>
          <w:sz w:val="22"/>
          <w:szCs w:val="22"/>
        </w:rPr>
      </w:pPr>
      <w:r w:rsidRPr="0026514E">
        <w:rPr>
          <w:rFonts w:ascii="宋体" w:hAnsi="宋体" w:cs="Courier New" w:hint="eastAsia"/>
          <w:sz w:val="22"/>
          <w:szCs w:val="22"/>
        </w:rPr>
        <w:t>澄清（更正）公告作为采购人、采购代理机构或磋商小组通知所有潜在供应商的书面形式</w:t>
      </w:r>
      <w:bookmarkStart w:id="84" w:name="_Hlk135336982"/>
      <w:r w:rsidRPr="0026514E">
        <w:rPr>
          <w:rFonts w:ascii="宋体" w:hAnsi="宋体" w:cs="Courier New" w:hint="eastAsia"/>
          <w:sz w:val="22"/>
          <w:szCs w:val="22"/>
        </w:rPr>
        <w:t>，一经在网站发布，视同已通知所有磋商文件的收受人，不再采用其它方式传达相关信息。</w:t>
      </w:r>
      <w:bookmarkEnd w:id="84"/>
      <w:r w:rsidRPr="0026514E">
        <w:rPr>
          <w:rFonts w:ascii="宋体" w:hAnsi="宋体" w:cs="Courier New" w:hint="eastAsia"/>
          <w:sz w:val="22"/>
          <w:szCs w:val="22"/>
        </w:rPr>
        <w:t>潜在供应商或供应商在参与本项目采购活动过程中，应及时关注磋商文件载明的指定媒体上的相关信息，否则产生不利由其自行承担。</w:t>
      </w:r>
    </w:p>
    <w:p w14:paraId="4F1F0CB7" w14:textId="0345A9C0" w:rsidR="00B12197" w:rsidRPr="0026514E" w:rsidRDefault="00066CC5">
      <w:pPr>
        <w:pStyle w:val="20"/>
        <w:spacing w:line="440" w:lineRule="exact"/>
        <w:jc w:val="center"/>
        <w:rPr>
          <w:rFonts w:ascii="宋体" w:eastAsia="宋体" w:hAnsi="宋体" w:cs="Courier New"/>
        </w:rPr>
      </w:pPr>
      <w:bookmarkStart w:id="85" w:name="_Toc249758711"/>
      <w:bookmarkStart w:id="86" w:name="_Toc223715997"/>
      <w:bookmarkStart w:id="87" w:name="_Toc221356885"/>
      <w:bookmarkStart w:id="88" w:name="_Toc245191313"/>
      <w:bookmarkStart w:id="89" w:name="_Toc246261264"/>
      <w:bookmarkStart w:id="90" w:name="_Toc262049417"/>
      <w:bookmarkStart w:id="91" w:name="_Toc221374625"/>
      <w:bookmarkStart w:id="92" w:name="_Toc239145353"/>
      <w:bookmarkStart w:id="93" w:name="_Toc245722280"/>
      <w:bookmarkStart w:id="94" w:name="_Toc221356950"/>
      <w:bookmarkStart w:id="95" w:name="_Toc221423618"/>
      <w:bookmarkStart w:id="96" w:name="_Toc222114878"/>
      <w:bookmarkStart w:id="97" w:name="_Toc262105502"/>
      <w:bookmarkStart w:id="98" w:name="_Toc249758863"/>
      <w:bookmarkStart w:id="99" w:name="_Toc241404201"/>
      <w:bookmarkStart w:id="100" w:name="_Toc163391593"/>
      <w:r w:rsidRPr="0026514E">
        <w:rPr>
          <w:rFonts w:ascii="宋体" w:eastAsia="宋体" w:hAnsi="宋体" w:cs="Courier New" w:hint="eastAsia"/>
        </w:rPr>
        <w:t>五</w:t>
      </w:r>
      <w:r w:rsidRPr="0026514E">
        <w:rPr>
          <w:rFonts w:ascii="宋体" w:eastAsia="宋体" w:hAnsi="宋体" w:cs="Courier New"/>
        </w:rPr>
        <w:t>、响应文件</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7537B1FA" w14:textId="56A7A3EA"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hint="eastAsia"/>
          <w:sz w:val="22"/>
          <w:szCs w:val="22"/>
        </w:rPr>
        <w:t>供应商应认真阅读磋商文件的全部内容。供应商应按照磋商文件要求提交响应文件并保证所提供的全部资料的真实性，并对磋商文件</w:t>
      </w:r>
      <w:r w:rsidR="0073180C" w:rsidRPr="0026514E">
        <w:rPr>
          <w:rFonts w:ascii="宋体" w:hAnsi="宋体" w:cs="Courier New" w:hint="eastAsia"/>
          <w:sz w:val="22"/>
          <w:szCs w:val="22"/>
        </w:rPr>
        <w:t>作出</w:t>
      </w:r>
      <w:r w:rsidRPr="0026514E">
        <w:rPr>
          <w:rFonts w:ascii="宋体" w:hAnsi="宋体" w:cs="Courier New" w:hint="eastAsia"/>
          <w:sz w:val="22"/>
          <w:szCs w:val="22"/>
        </w:rPr>
        <w:t>实质性响应，否则响应无效。</w:t>
      </w:r>
    </w:p>
    <w:p w14:paraId="74B3BA6E"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sz w:val="22"/>
          <w:szCs w:val="22"/>
        </w:rPr>
        <w:t>响应文件</w:t>
      </w:r>
      <w:r w:rsidRPr="0026514E">
        <w:rPr>
          <w:rFonts w:ascii="宋体" w:hAnsi="宋体" w:cs="Courier New" w:hint="eastAsia"/>
          <w:sz w:val="22"/>
          <w:szCs w:val="22"/>
        </w:rPr>
        <w:t>的组成</w:t>
      </w:r>
      <w:r w:rsidRPr="0026514E">
        <w:rPr>
          <w:rFonts w:ascii="宋体" w:hAnsi="宋体" w:cs="Courier New"/>
          <w:sz w:val="22"/>
          <w:szCs w:val="22"/>
        </w:rPr>
        <w:t>：</w:t>
      </w:r>
    </w:p>
    <w:p w14:paraId="2E03FC7B" w14:textId="67EA029D" w:rsidR="00B12197" w:rsidRPr="0026514E" w:rsidRDefault="00000000" w:rsidP="00540BF9">
      <w:pPr>
        <w:numPr>
          <w:ilvl w:val="1"/>
          <w:numId w:val="10"/>
        </w:numPr>
        <w:spacing w:line="360" w:lineRule="auto"/>
        <w:ind w:left="567"/>
        <w:rPr>
          <w:rFonts w:ascii="宋体" w:hAnsi="宋体" w:cs="Courier New"/>
          <w:sz w:val="22"/>
          <w:szCs w:val="22"/>
        </w:rPr>
      </w:pPr>
      <w:r w:rsidRPr="0026514E">
        <w:rPr>
          <w:rFonts w:ascii="宋体" w:hAnsi="宋体" w:cs="Courier New" w:hint="eastAsia"/>
          <w:sz w:val="22"/>
          <w:szCs w:val="22"/>
        </w:rPr>
        <w:t>上传的响应文件应当包括以下主要内容：资格文件、商务技术文件</w:t>
      </w:r>
      <w:r w:rsidR="004E2B6F" w:rsidRPr="0026514E">
        <w:rPr>
          <w:rFonts w:ascii="宋体" w:hAnsi="宋体" w:cs="Courier New" w:hint="eastAsia"/>
          <w:sz w:val="22"/>
          <w:szCs w:val="22"/>
        </w:rPr>
        <w:t>、报价文件</w:t>
      </w:r>
      <w:r w:rsidRPr="0026514E">
        <w:rPr>
          <w:rFonts w:ascii="宋体" w:hAnsi="宋体" w:cs="Courier New" w:hint="eastAsia"/>
          <w:sz w:val="22"/>
          <w:szCs w:val="22"/>
        </w:rPr>
        <w:t>。部分格式详见“</w:t>
      </w:r>
      <w:r w:rsidR="009176C6" w:rsidRPr="0026514E">
        <w:rPr>
          <w:rFonts w:ascii="宋体" w:hAnsi="宋体" w:cs="Courier New" w:hint="eastAsia"/>
          <w:sz w:val="22"/>
          <w:szCs w:val="22"/>
        </w:rPr>
        <w:t>第二部分 应提交的有关格式范例</w:t>
      </w:r>
      <w:r w:rsidRPr="0026514E">
        <w:rPr>
          <w:rFonts w:ascii="宋体" w:hAnsi="宋体" w:cs="Courier New" w:hint="eastAsia"/>
          <w:sz w:val="22"/>
          <w:szCs w:val="22"/>
        </w:rPr>
        <w:t>”。</w:t>
      </w:r>
    </w:p>
    <w:p w14:paraId="69F9D186" w14:textId="0BFBC6B3" w:rsidR="00B12197" w:rsidRPr="0026514E" w:rsidRDefault="00D44C2A" w:rsidP="00D44C2A">
      <w:pPr>
        <w:spacing w:line="360" w:lineRule="auto"/>
        <w:ind w:leftChars="85" w:left="187" w:hangingChars="4" w:hanging="9"/>
        <w:jc w:val="left"/>
        <w:rPr>
          <w:rFonts w:ascii="宋体" w:hAnsi="宋体"/>
          <w:b/>
          <w:sz w:val="22"/>
          <w:szCs w:val="22"/>
        </w:rPr>
      </w:pPr>
      <w:r w:rsidRPr="0026514E">
        <w:rPr>
          <w:rFonts w:ascii="宋体" w:hAnsi="宋体" w:hint="eastAsia"/>
          <w:b/>
          <w:sz w:val="22"/>
          <w:szCs w:val="22"/>
        </w:rPr>
        <w:t>（</w:t>
      </w:r>
      <w:r w:rsidRPr="0026514E">
        <w:rPr>
          <w:rFonts w:ascii="宋体" w:hAnsi="宋体"/>
          <w:b/>
          <w:sz w:val="22"/>
          <w:szCs w:val="22"/>
        </w:rPr>
        <w:t>1</w:t>
      </w:r>
      <w:r w:rsidRPr="0026514E">
        <w:rPr>
          <w:rFonts w:ascii="宋体" w:hAnsi="宋体" w:hint="eastAsia"/>
          <w:b/>
          <w:sz w:val="22"/>
          <w:szCs w:val="22"/>
        </w:rPr>
        <w:t xml:space="preserve">）供应商的资格文件包括以下内容：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4210"/>
        <w:gridCol w:w="4976"/>
      </w:tblGrid>
      <w:tr w:rsidR="0026514E" w:rsidRPr="0026514E" w14:paraId="046B1357" w14:textId="77777777">
        <w:trPr>
          <w:trHeight w:val="454"/>
          <w:jc w:val="center"/>
        </w:trPr>
        <w:tc>
          <w:tcPr>
            <w:tcW w:w="732" w:type="dxa"/>
            <w:vAlign w:val="center"/>
          </w:tcPr>
          <w:p w14:paraId="2FE7EF87" w14:textId="77777777" w:rsidR="00B12197" w:rsidRPr="0026514E" w:rsidRDefault="00000000">
            <w:pPr>
              <w:jc w:val="center"/>
              <w:rPr>
                <w:rFonts w:ascii="宋体" w:hAnsi="宋体"/>
                <w:sz w:val="22"/>
                <w:szCs w:val="22"/>
              </w:rPr>
            </w:pPr>
            <w:r w:rsidRPr="0026514E">
              <w:rPr>
                <w:rFonts w:ascii="宋体" w:hAnsi="宋体" w:hint="eastAsia"/>
                <w:sz w:val="22"/>
                <w:szCs w:val="22"/>
              </w:rPr>
              <w:t>序号</w:t>
            </w:r>
          </w:p>
        </w:tc>
        <w:tc>
          <w:tcPr>
            <w:tcW w:w="4210" w:type="dxa"/>
            <w:vAlign w:val="center"/>
          </w:tcPr>
          <w:p w14:paraId="6FDCCC75" w14:textId="77777777" w:rsidR="00B12197" w:rsidRPr="0026514E" w:rsidRDefault="00000000">
            <w:pPr>
              <w:jc w:val="center"/>
              <w:rPr>
                <w:rFonts w:ascii="宋体" w:hAnsi="宋体"/>
                <w:sz w:val="22"/>
                <w:szCs w:val="22"/>
              </w:rPr>
            </w:pPr>
            <w:r w:rsidRPr="0026514E">
              <w:rPr>
                <w:rFonts w:ascii="宋体" w:hAnsi="宋体" w:hint="eastAsia"/>
                <w:sz w:val="22"/>
                <w:szCs w:val="22"/>
              </w:rPr>
              <w:t>内容</w:t>
            </w:r>
          </w:p>
        </w:tc>
        <w:tc>
          <w:tcPr>
            <w:tcW w:w="4976" w:type="dxa"/>
            <w:vAlign w:val="center"/>
          </w:tcPr>
          <w:p w14:paraId="049C8A1C" w14:textId="77777777" w:rsidR="00B12197" w:rsidRPr="0026514E" w:rsidRDefault="00000000">
            <w:pPr>
              <w:jc w:val="center"/>
              <w:rPr>
                <w:rFonts w:ascii="宋体" w:hAnsi="宋体"/>
                <w:sz w:val="22"/>
                <w:szCs w:val="22"/>
              </w:rPr>
            </w:pPr>
            <w:r w:rsidRPr="0026514E">
              <w:rPr>
                <w:rFonts w:ascii="宋体" w:hAnsi="宋体" w:hint="eastAsia"/>
                <w:sz w:val="22"/>
                <w:szCs w:val="22"/>
              </w:rPr>
              <w:t>说明</w:t>
            </w:r>
          </w:p>
        </w:tc>
      </w:tr>
      <w:tr w:rsidR="0026514E" w:rsidRPr="0026514E" w14:paraId="2D8C94C9" w14:textId="77777777">
        <w:trPr>
          <w:trHeight w:val="454"/>
          <w:jc w:val="center"/>
        </w:trPr>
        <w:tc>
          <w:tcPr>
            <w:tcW w:w="732" w:type="dxa"/>
            <w:vAlign w:val="center"/>
          </w:tcPr>
          <w:p w14:paraId="1AD1A8CE" w14:textId="77777777" w:rsidR="00B12197" w:rsidRPr="0026514E" w:rsidRDefault="00000000">
            <w:pPr>
              <w:jc w:val="center"/>
              <w:rPr>
                <w:rFonts w:ascii="宋体" w:hAnsi="宋体"/>
                <w:sz w:val="22"/>
                <w:szCs w:val="22"/>
              </w:rPr>
            </w:pPr>
            <w:r w:rsidRPr="0026514E">
              <w:rPr>
                <w:rFonts w:ascii="宋体" w:hAnsi="宋体"/>
                <w:sz w:val="22"/>
                <w:szCs w:val="22"/>
              </w:rPr>
              <w:t>1</w:t>
            </w:r>
          </w:p>
        </w:tc>
        <w:tc>
          <w:tcPr>
            <w:tcW w:w="4210" w:type="dxa"/>
            <w:vAlign w:val="center"/>
          </w:tcPr>
          <w:p w14:paraId="7845A326" w14:textId="77777777" w:rsidR="00B12197" w:rsidRPr="0026514E" w:rsidRDefault="00000000">
            <w:pPr>
              <w:rPr>
                <w:rFonts w:ascii="宋体" w:hAnsi="宋体" w:cs="楷体"/>
                <w:kern w:val="0"/>
                <w:sz w:val="22"/>
                <w:szCs w:val="22"/>
              </w:rPr>
            </w:pPr>
            <w:r w:rsidRPr="0026514E">
              <w:rPr>
                <w:rFonts w:ascii="宋体" w:hAnsi="宋体" w:cs="楷体" w:hint="eastAsia"/>
                <w:kern w:val="0"/>
                <w:sz w:val="22"/>
                <w:szCs w:val="22"/>
              </w:rPr>
              <w:t>资格声明书</w:t>
            </w:r>
          </w:p>
        </w:tc>
        <w:tc>
          <w:tcPr>
            <w:tcW w:w="4976" w:type="dxa"/>
            <w:vAlign w:val="center"/>
          </w:tcPr>
          <w:p w14:paraId="2290F17A" w14:textId="77777777" w:rsidR="00B12197" w:rsidRPr="0026514E" w:rsidRDefault="00000000">
            <w:pPr>
              <w:rPr>
                <w:rFonts w:ascii="宋体" w:hAnsi="宋体" w:cs="楷体"/>
                <w:kern w:val="0"/>
                <w:sz w:val="22"/>
                <w:szCs w:val="22"/>
              </w:rPr>
            </w:pPr>
            <w:r w:rsidRPr="0026514E">
              <w:rPr>
                <w:rFonts w:ascii="宋体" w:hAnsi="宋体" w:cs="楷体"/>
                <w:kern w:val="0"/>
                <w:sz w:val="22"/>
                <w:szCs w:val="22"/>
              </w:rPr>
              <w:t>供应商应按照磋商文件规定格式及内容提供。</w:t>
            </w:r>
          </w:p>
        </w:tc>
      </w:tr>
      <w:tr w:rsidR="0026514E" w:rsidRPr="0026514E" w14:paraId="1F20AC49" w14:textId="77777777">
        <w:trPr>
          <w:trHeight w:val="454"/>
          <w:jc w:val="center"/>
        </w:trPr>
        <w:tc>
          <w:tcPr>
            <w:tcW w:w="732" w:type="dxa"/>
            <w:vAlign w:val="center"/>
          </w:tcPr>
          <w:p w14:paraId="0534B718" w14:textId="77777777" w:rsidR="00B12197" w:rsidRPr="0026514E" w:rsidRDefault="00000000">
            <w:pPr>
              <w:jc w:val="center"/>
              <w:rPr>
                <w:rFonts w:ascii="宋体" w:hAnsi="宋体"/>
                <w:sz w:val="22"/>
                <w:szCs w:val="22"/>
              </w:rPr>
            </w:pPr>
            <w:r w:rsidRPr="0026514E">
              <w:rPr>
                <w:rFonts w:ascii="宋体" w:hAnsi="宋体"/>
                <w:sz w:val="22"/>
                <w:szCs w:val="22"/>
              </w:rPr>
              <w:t>2</w:t>
            </w:r>
          </w:p>
        </w:tc>
        <w:tc>
          <w:tcPr>
            <w:tcW w:w="4210" w:type="dxa"/>
            <w:vAlign w:val="center"/>
          </w:tcPr>
          <w:p w14:paraId="5260BF8D" w14:textId="77777777" w:rsidR="00B12197" w:rsidRPr="0026514E" w:rsidRDefault="00000000">
            <w:pPr>
              <w:rPr>
                <w:rFonts w:ascii="宋体" w:hAnsi="宋体" w:cs="楷体"/>
                <w:kern w:val="0"/>
                <w:sz w:val="22"/>
                <w:szCs w:val="22"/>
              </w:rPr>
            </w:pPr>
            <w:r w:rsidRPr="0026514E">
              <w:rPr>
                <w:rFonts w:ascii="宋体" w:hAnsi="宋体" w:cs="楷体" w:hint="eastAsia"/>
                <w:kern w:val="0"/>
                <w:sz w:val="22"/>
                <w:szCs w:val="22"/>
              </w:rPr>
              <w:t>供应商有效的</w:t>
            </w:r>
            <w:r w:rsidRPr="0026514E">
              <w:rPr>
                <w:rFonts w:ascii="宋体" w:hAnsi="宋体" w:cs="楷体"/>
                <w:kern w:val="0"/>
                <w:sz w:val="22"/>
                <w:szCs w:val="22"/>
              </w:rPr>
              <w:t>营业执照等证明文件</w:t>
            </w:r>
          </w:p>
        </w:tc>
        <w:tc>
          <w:tcPr>
            <w:tcW w:w="4976" w:type="dxa"/>
            <w:vAlign w:val="center"/>
          </w:tcPr>
          <w:p w14:paraId="64A16806" w14:textId="77777777" w:rsidR="00B12197" w:rsidRPr="0026514E" w:rsidRDefault="00000000">
            <w:pPr>
              <w:rPr>
                <w:rFonts w:ascii="宋体" w:hAnsi="宋体" w:cs="楷体"/>
                <w:kern w:val="0"/>
                <w:sz w:val="22"/>
                <w:szCs w:val="22"/>
              </w:rPr>
            </w:pPr>
            <w:r w:rsidRPr="0026514E">
              <w:rPr>
                <w:rFonts w:ascii="宋体" w:hAnsi="宋体" w:cs="楷体"/>
                <w:kern w:val="0"/>
                <w:sz w:val="22"/>
                <w:szCs w:val="22"/>
              </w:rPr>
              <w:t>供应商应按照磋商文件规定及</w:t>
            </w:r>
            <w:r w:rsidRPr="0026514E">
              <w:rPr>
                <w:rFonts w:ascii="宋体" w:hAnsi="宋体" w:cs="楷体" w:hint="eastAsia"/>
                <w:kern w:val="0"/>
                <w:sz w:val="22"/>
                <w:szCs w:val="22"/>
              </w:rPr>
              <w:t>要求</w:t>
            </w:r>
            <w:r w:rsidRPr="0026514E">
              <w:rPr>
                <w:rFonts w:ascii="宋体" w:hAnsi="宋体" w:cs="楷体"/>
                <w:kern w:val="0"/>
                <w:sz w:val="22"/>
                <w:szCs w:val="22"/>
              </w:rPr>
              <w:t>提供。</w:t>
            </w:r>
          </w:p>
        </w:tc>
      </w:tr>
      <w:tr w:rsidR="0026514E" w:rsidRPr="0026514E" w14:paraId="18FE397E" w14:textId="77777777">
        <w:trPr>
          <w:trHeight w:val="454"/>
          <w:jc w:val="center"/>
        </w:trPr>
        <w:tc>
          <w:tcPr>
            <w:tcW w:w="732" w:type="dxa"/>
            <w:vAlign w:val="center"/>
          </w:tcPr>
          <w:p w14:paraId="437E3AE5" w14:textId="77777777" w:rsidR="00B12197" w:rsidRPr="0026514E" w:rsidRDefault="00000000">
            <w:pPr>
              <w:jc w:val="center"/>
              <w:rPr>
                <w:rFonts w:ascii="宋体" w:hAnsi="宋体"/>
                <w:sz w:val="22"/>
                <w:szCs w:val="22"/>
              </w:rPr>
            </w:pPr>
            <w:r w:rsidRPr="0026514E">
              <w:rPr>
                <w:rFonts w:ascii="宋体" w:hAnsi="宋体"/>
                <w:sz w:val="22"/>
                <w:szCs w:val="22"/>
              </w:rPr>
              <w:t>3</w:t>
            </w:r>
          </w:p>
        </w:tc>
        <w:tc>
          <w:tcPr>
            <w:tcW w:w="4210" w:type="dxa"/>
            <w:vAlign w:val="center"/>
          </w:tcPr>
          <w:p w14:paraId="5CA63CE1" w14:textId="496491E3" w:rsidR="00B12197" w:rsidRPr="0026514E" w:rsidRDefault="00000000">
            <w:pPr>
              <w:rPr>
                <w:rFonts w:ascii="宋体" w:hAnsi="宋体" w:cs="楷体"/>
                <w:kern w:val="0"/>
                <w:sz w:val="22"/>
                <w:szCs w:val="22"/>
              </w:rPr>
            </w:pPr>
            <w:r w:rsidRPr="0026514E">
              <w:rPr>
                <w:rFonts w:ascii="宋体" w:hAnsi="宋体" w:cs="楷体" w:hint="eastAsia"/>
                <w:kern w:val="0"/>
                <w:sz w:val="22"/>
                <w:szCs w:val="22"/>
              </w:rPr>
              <w:t>落实政府采购政策需满足的资格要求</w:t>
            </w:r>
          </w:p>
        </w:tc>
        <w:tc>
          <w:tcPr>
            <w:tcW w:w="4976" w:type="dxa"/>
            <w:vAlign w:val="center"/>
          </w:tcPr>
          <w:p w14:paraId="7E5B8B5C" w14:textId="012DA6B8" w:rsidR="00B12197" w:rsidRPr="0026514E" w:rsidRDefault="00762EDF" w:rsidP="0065001B">
            <w:pPr>
              <w:rPr>
                <w:rFonts w:ascii="宋体" w:hAnsi="宋体" w:cs="楷体"/>
                <w:kern w:val="0"/>
                <w:sz w:val="22"/>
                <w:szCs w:val="22"/>
              </w:rPr>
            </w:pPr>
            <w:r w:rsidRPr="0026514E">
              <w:rPr>
                <w:rFonts w:ascii="宋体" w:hAnsi="宋体" w:cs="楷体" w:hint="eastAsia"/>
                <w:b/>
                <w:kern w:val="0"/>
                <w:sz w:val="22"/>
                <w:szCs w:val="22"/>
              </w:rPr>
              <w:sym w:font="Wingdings" w:char="F0FE"/>
            </w:r>
            <w:r w:rsidRPr="0026514E">
              <w:rPr>
                <w:rFonts w:ascii="宋体" w:hAnsi="宋体" w:cs="楷体" w:hint="eastAsia"/>
                <w:b/>
                <w:bCs/>
                <w:kern w:val="0"/>
                <w:sz w:val="22"/>
                <w:szCs w:val="22"/>
              </w:rPr>
              <w:t>未要求</w:t>
            </w:r>
          </w:p>
        </w:tc>
      </w:tr>
      <w:tr w:rsidR="0026514E" w:rsidRPr="0026514E" w14:paraId="1338206D" w14:textId="77777777">
        <w:trPr>
          <w:trHeight w:val="454"/>
          <w:jc w:val="center"/>
        </w:trPr>
        <w:tc>
          <w:tcPr>
            <w:tcW w:w="732" w:type="dxa"/>
            <w:vAlign w:val="center"/>
          </w:tcPr>
          <w:p w14:paraId="6BF04DFE" w14:textId="77777777" w:rsidR="00B12197" w:rsidRPr="0026514E" w:rsidRDefault="00000000">
            <w:pPr>
              <w:jc w:val="center"/>
              <w:rPr>
                <w:rFonts w:ascii="宋体" w:hAnsi="宋体"/>
                <w:sz w:val="22"/>
                <w:szCs w:val="22"/>
              </w:rPr>
            </w:pPr>
            <w:r w:rsidRPr="0026514E">
              <w:rPr>
                <w:rFonts w:ascii="宋体" w:hAnsi="宋体"/>
                <w:sz w:val="22"/>
                <w:szCs w:val="22"/>
              </w:rPr>
              <w:t>4</w:t>
            </w:r>
          </w:p>
        </w:tc>
        <w:tc>
          <w:tcPr>
            <w:tcW w:w="4210" w:type="dxa"/>
            <w:vAlign w:val="center"/>
          </w:tcPr>
          <w:p w14:paraId="7CED0474" w14:textId="77777777" w:rsidR="00B12197" w:rsidRPr="0026514E" w:rsidRDefault="00000000">
            <w:pPr>
              <w:rPr>
                <w:rFonts w:ascii="宋体" w:hAnsi="宋体" w:cs="楷体"/>
                <w:kern w:val="0"/>
                <w:sz w:val="22"/>
                <w:szCs w:val="22"/>
              </w:rPr>
            </w:pPr>
            <w:r w:rsidRPr="0026514E">
              <w:rPr>
                <w:rFonts w:ascii="宋体" w:hAnsi="宋体" w:cs="楷体" w:hint="eastAsia"/>
                <w:kern w:val="0"/>
                <w:sz w:val="22"/>
                <w:szCs w:val="22"/>
              </w:rPr>
              <w:t>本项目的特定资格要求</w:t>
            </w:r>
          </w:p>
        </w:tc>
        <w:tc>
          <w:tcPr>
            <w:tcW w:w="4976" w:type="dxa"/>
            <w:vAlign w:val="center"/>
          </w:tcPr>
          <w:p w14:paraId="0B172D79" w14:textId="01212D9F" w:rsidR="00B12197" w:rsidRPr="0026514E" w:rsidRDefault="00F40E1A" w:rsidP="00A911E4">
            <w:pPr>
              <w:rPr>
                <w:rFonts w:ascii="宋体" w:hAnsi="宋体"/>
                <w:sz w:val="22"/>
                <w:szCs w:val="22"/>
              </w:rPr>
            </w:pPr>
            <w:r w:rsidRPr="0026514E">
              <w:rPr>
                <w:rFonts w:ascii="宋体" w:hAnsi="宋体" w:cs="楷体" w:hint="eastAsia"/>
                <w:b/>
                <w:kern w:val="0"/>
                <w:sz w:val="22"/>
                <w:szCs w:val="22"/>
              </w:rPr>
              <w:sym w:font="Wingdings" w:char="F0FE"/>
            </w:r>
            <w:r w:rsidRPr="0026514E">
              <w:rPr>
                <w:rFonts w:ascii="宋体" w:hAnsi="宋体" w:cs="楷体" w:hint="eastAsia"/>
                <w:b/>
                <w:bCs/>
                <w:kern w:val="0"/>
                <w:sz w:val="22"/>
                <w:szCs w:val="22"/>
              </w:rPr>
              <w:t>未要求</w:t>
            </w:r>
          </w:p>
        </w:tc>
      </w:tr>
    </w:tbl>
    <w:p w14:paraId="01E354D5" w14:textId="39102725" w:rsidR="00B12197" w:rsidRPr="0026514E" w:rsidRDefault="00000000" w:rsidP="00D44C2A">
      <w:pPr>
        <w:spacing w:line="360" w:lineRule="auto"/>
        <w:ind w:leftChars="85" w:left="187" w:hangingChars="4" w:hanging="9"/>
        <w:jc w:val="left"/>
        <w:rPr>
          <w:rFonts w:ascii="宋体" w:hAnsi="宋体"/>
          <w:b/>
          <w:sz w:val="22"/>
          <w:szCs w:val="22"/>
        </w:rPr>
      </w:pPr>
      <w:bookmarkStart w:id="101" w:name="_Hlk143247245"/>
      <w:bookmarkStart w:id="102" w:name="_Toc500208478"/>
      <w:r w:rsidRPr="0026514E">
        <w:rPr>
          <w:rFonts w:ascii="宋体" w:hAnsi="宋体" w:hint="eastAsia"/>
          <w:b/>
          <w:sz w:val="22"/>
          <w:szCs w:val="22"/>
        </w:rPr>
        <w:t>（</w:t>
      </w:r>
      <w:r w:rsidR="00066CC5" w:rsidRPr="0026514E">
        <w:rPr>
          <w:rFonts w:ascii="宋体" w:hAnsi="宋体"/>
          <w:b/>
          <w:sz w:val="22"/>
          <w:szCs w:val="22"/>
        </w:rPr>
        <w:t>2</w:t>
      </w:r>
      <w:r w:rsidRPr="0026514E">
        <w:rPr>
          <w:rFonts w:ascii="宋体" w:hAnsi="宋体" w:hint="eastAsia"/>
          <w:b/>
          <w:sz w:val="22"/>
          <w:szCs w:val="22"/>
        </w:rPr>
        <w:t>）</w:t>
      </w:r>
      <w:bookmarkEnd w:id="101"/>
      <w:r w:rsidRPr="0026514E">
        <w:rPr>
          <w:rFonts w:ascii="宋体" w:hAnsi="宋体" w:hint="eastAsia"/>
          <w:b/>
          <w:sz w:val="22"/>
          <w:szCs w:val="22"/>
        </w:rPr>
        <w:t xml:space="preserve">供应商的商务技术文件包括以下内容： </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7920"/>
        <w:gridCol w:w="1286"/>
      </w:tblGrid>
      <w:tr w:rsidR="0026514E" w:rsidRPr="0026514E" w14:paraId="7D43B687" w14:textId="77777777" w:rsidTr="00066CC5">
        <w:trPr>
          <w:trHeight w:val="454"/>
          <w:jc w:val="center"/>
        </w:trPr>
        <w:tc>
          <w:tcPr>
            <w:tcW w:w="648" w:type="dxa"/>
            <w:vAlign w:val="center"/>
          </w:tcPr>
          <w:bookmarkEnd w:id="102"/>
          <w:p w14:paraId="093A2BDA" w14:textId="77777777" w:rsidR="00B12197" w:rsidRPr="0026514E" w:rsidRDefault="00000000">
            <w:pPr>
              <w:jc w:val="center"/>
              <w:rPr>
                <w:rFonts w:ascii="宋体" w:hAnsi="宋体"/>
                <w:sz w:val="22"/>
                <w:szCs w:val="22"/>
              </w:rPr>
            </w:pPr>
            <w:r w:rsidRPr="0026514E">
              <w:rPr>
                <w:rFonts w:ascii="宋体" w:hAnsi="宋体" w:hint="eastAsia"/>
                <w:sz w:val="22"/>
                <w:szCs w:val="22"/>
              </w:rPr>
              <w:lastRenderedPageBreak/>
              <w:t>序号</w:t>
            </w:r>
          </w:p>
        </w:tc>
        <w:tc>
          <w:tcPr>
            <w:tcW w:w="7920" w:type="dxa"/>
            <w:vAlign w:val="center"/>
          </w:tcPr>
          <w:p w14:paraId="17B0EDB7" w14:textId="77777777" w:rsidR="00B12197" w:rsidRPr="0026514E" w:rsidRDefault="00000000">
            <w:pPr>
              <w:jc w:val="center"/>
              <w:rPr>
                <w:rFonts w:ascii="宋体" w:hAnsi="宋体"/>
                <w:sz w:val="22"/>
                <w:szCs w:val="22"/>
              </w:rPr>
            </w:pPr>
            <w:r w:rsidRPr="0026514E">
              <w:rPr>
                <w:rFonts w:ascii="宋体" w:hAnsi="宋体" w:hint="eastAsia"/>
                <w:sz w:val="22"/>
                <w:szCs w:val="22"/>
              </w:rPr>
              <w:t>内容</w:t>
            </w:r>
          </w:p>
        </w:tc>
        <w:tc>
          <w:tcPr>
            <w:tcW w:w="1286" w:type="dxa"/>
            <w:vAlign w:val="center"/>
          </w:tcPr>
          <w:p w14:paraId="799C53B1" w14:textId="77777777" w:rsidR="00B12197" w:rsidRPr="0026514E" w:rsidRDefault="00000000">
            <w:pPr>
              <w:jc w:val="center"/>
              <w:rPr>
                <w:rFonts w:ascii="宋体" w:hAnsi="宋体"/>
                <w:sz w:val="22"/>
                <w:szCs w:val="22"/>
              </w:rPr>
            </w:pPr>
            <w:r w:rsidRPr="0026514E">
              <w:rPr>
                <w:rFonts w:ascii="宋体" w:hAnsi="宋体" w:hint="eastAsia"/>
                <w:sz w:val="22"/>
                <w:szCs w:val="22"/>
              </w:rPr>
              <w:t>备注</w:t>
            </w:r>
          </w:p>
        </w:tc>
      </w:tr>
      <w:tr w:rsidR="0026514E" w:rsidRPr="0026514E" w14:paraId="76A5CDF8" w14:textId="77777777" w:rsidTr="00066CC5">
        <w:trPr>
          <w:trHeight w:val="470"/>
          <w:jc w:val="center"/>
        </w:trPr>
        <w:tc>
          <w:tcPr>
            <w:tcW w:w="648" w:type="dxa"/>
            <w:vAlign w:val="center"/>
          </w:tcPr>
          <w:p w14:paraId="29BE5FFE" w14:textId="77777777" w:rsidR="00B12197" w:rsidRPr="0026514E" w:rsidRDefault="00000000">
            <w:pPr>
              <w:jc w:val="center"/>
              <w:rPr>
                <w:rFonts w:ascii="宋体" w:hAnsi="宋体" w:cs="楷体"/>
                <w:kern w:val="0"/>
                <w:sz w:val="22"/>
                <w:szCs w:val="22"/>
              </w:rPr>
            </w:pPr>
            <w:r w:rsidRPr="0026514E">
              <w:rPr>
                <w:rFonts w:ascii="宋体" w:hAnsi="宋体" w:cs="楷体" w:hint="eastAsia"/>
                <w:kern w:val="0"/>
                <w:sz w:val="22"/>
                <w:szCs w:val="22"/>
              </w:rPr>
              <w:t>1</w:t>
            </w:r>
          </w:p>
        </w:tc>
        <w:tc>
          <w:tcPr>
            <w:tcW w:w="7920" w:type="dxa"/>
            <w:vAlign w:val="center"/>
          </w:tcPr>
          <w:p w14:paraId="07754BFF" w14:textId="77777777" w:rsidR="00B12197" w:rsidRPr="0026514E" w:rsidRDefault="00000000">
            <w:pPr>
              <w:rPr>
                <w:rFonts w:ascii="宋体" w:hAnsi="宋体" w:cs="楷体"/>
                <w:kern w:val="0"/>
                <w:sz w:val="22"/>
                <w:szCs w:val="22"/>
              </w:rPr>
            </w:pPr>
            <w:r w:rsidRPr="0026514E">
              <w:rPr>
                <w:rFonts w:ascii="宋体" w:hAnsi="宋体" w:cs="楷体" w:hint="eastAsia"/>
                <w:kern w:val="0"/>
                <w:sz w:val="22"/>
                <w:szCs w:val="22"/>
              </w:rPr>
              <w:t>磋商响应函</w:t>
            </w:r>
          </w:p>
        </w:tc>
        <w:tc>
          <w:tcPr>
            <w:tcW w:w="1286" w:type="dxa"/>
            <w:vAlign w:val="center"/>
          </w:tcPr>
          <w:p w14:paraId="39F13C5F" w14:textId="77777777" w:rsidR="00B12197" w:rsidRPr="0026514E" w:rsidRDefault="00B12197">
            <w:pPr>
              <w:spacing w:line="430" w:lineRule="exact"/>
              <w:jc w:val="center"/>
              <w:rPr>
                <w:rFonts w:ascii="宋体" w:hAnsi="宋体"/>
                <w:sz w:val="22"/>
                <w:szCs w:val="22"/>
              </w:rPr>
            </w:pPr>
          </w:p>
        </w:tc>
      </w:tr>
      <w:tr w:rsidR="0026514E" w:rsidRPr="0026514E" w14:paraId="75BC4FBC" w14:textId="77777777" w:rsidTr="00066CC5">
        <w:trPr>
          <w:trHeight w:val="454"/>
          <w:jc w:val="center"/>
        </w:trPr>
        <w:tc>
          <w:tcPr>
            <w:tcW w:w="648" w:type="dxa"/>
            <w:vAlign w:val="center"/>
          </w:tcPr>
          <w:p w14:paraId="51DB8B8B" w14:textId="77777777" w:rsidR="00B12197" w:rsidRPr="0026514E" w:rsidRDefault="00000000">
            <w:pPr>
              <w:jc w:val="center"/>
              <w:rPr>
                <w:rFonts w:ascii="宋体" w:hAnsi="宋体" w:cs="楷体"/>
                <w:kern w:val="0"/>
                <w:sz w:val="22"/>
                <w:szCs w:val="22"/>
              </w:rPr>
            </w:pPr>
            <w:r w:rsidRPr="0026514E">
              <w:rPr>
                <w:rFonts w:ascii="宋体" w:hAnsi="宋体" w:cs="楷体"/>
                <w:kern w:val="0"/>
                <w:sz w:val="22"/>
                <w:szCs w:val="22"/>
              </w:rPr>
              <w:t>2</w:t>
            </w:r>
          </w:p>
        </w:tc>
        <w:tc>
          <w:tcPr>
            <w:tcW w:w="7920" w:type="dxa"/>
            <w:vAlign w:val="center"/>
          </w:tcPr>
          <w:p w14:paraId="6E85356D" w14:textId="77777777" w:rsidR="00B12197" w:rsidRPr="0026514E" w:rsidRDefault="00000000">
            <w:pPr>
              <w:rPr>
                <w:rFonts w:ascii="宋体" w:hAnsi="宋体" w:cs="楷体"/>
                <w:kern w:val="0"/>
                <w:sz w:val="22"/>
                <w:szCs w:val="22"/>
              </w:rPr>
            </w:pPr>
            <w:r w:rsidRPr="0026514E">
              <w:rPr>
                <w:rFonts w:ascii="宋体" w:hAnsi="宋体" w:cs="楷体" w:hint="eastAsia"/>
                <w:kern w:val="0"/>
                <w:sz w:val="22"/>
                <w:szCs w:val="22"/>
              </w:rPr>
              <w:t>单位负责人授权书</w:t>
            </w:r>
          </w:p>
        </w:tc>
        <w:tc>
          <w:tcPr>
            <w:tcW w:w="1286" w:type="dxa"/>
            <w:vAlign w:val="center"/>
          </w:tcPr>
          <w:p w14:paraId="075F7FF3" w14:textId="77777777" w:rsidR="00B12197" w:rsidRPr="0026514E" w:rsidRDefault="00B12197">
            <w:pPr>
              <w:pStyle w:val="a9"/>
              <w:keepNext/>
              <w:jc w:val="center"/>
              <w:rPr>
                <w:rFonts w:ascii="宋体" w:eastAsia="宋体" w:hAnsi="宋体"/>
                <w:sz w:val="22"/>
                <w:szCs w:val="22"/>
              </w:rPr>
            </w:pPr>
          </w:p>
        </w:tc>
      </w:tr>
      <w:tr w:rsidR="0026514E" w:rsidRPr="0026514E" w14:paraId="17E7E8FF" w14:textId="77777777" w:rsidTr="00066CC5">
        <w:trPr>
          <w:trHeight w:val="454"/>
          <w:jc w:val="center"/>
        </w:trPr>
        <w:tc>
          <w:tcPr>
            <w:tcW w:w="648" w:type="dxa"/>
            <w:vAlign w:val="center"/>
          </w:tcPr>
          <w:p w14:paraId="544BE3EB" w14:textId="77777777" w:rsidR="00B12197" w:rsidRPr="0026514E" w:rsidRDefault="00000000">
            <w:pPr>
              <w:jc w:val="center"/>
              <w:rPr>
                <w:rFonts w:ascii="宋体" w:hAnsi="宋体" w:cs="楷体"/>
                <w:kern w:val="0"/>
                <w:sz w:val="22"/>
                <w:szCs w:val="22"/>
              </w:rPr>
            </w:pPr>
            <w:r w:rsidRPr="0026514E">
              <w:rPr>
                <w:rFonts w:ascii="宋体" w:hAnsi="宋体" w:cs="楷体"/>
                <w:kern w:val="0"/>
                <w:sz w:val="22"/>
                <w:szCs w:val="22"/>
              </w:rPr>
              <w:t>3</w:t>
            </w:r>
          </w:p>
        </w:tc>
        <w:tc>
          <w:tcPr>
            <w:tcW w:w="7920" w:type="dxa"/>
            <w:vAlign w:val="center"/>
          </w:tcPr>
          <w:p w14:paraId="7E739BB0" w14:textId="77777777" w:rsidR="00B12197" w:rsidRPr="0026514E" w:rsidRDefault="00000000">
            <w:pPr>
              <w:rPr>
                <w:rFonts w:ascii="宋体" w:hAnsi="宋体" w:cs="楷体"/>
                <w:kern w:val="0"/>
                <w:sz w:val="22"/>
                <w:szCs w:val="22"/>
              </w:rPr>
            </w:pPr>
            <w:r w:rsidRPr="0026514E">
              <w:rPr>
                <w:rFonts w:ascii="宋体" w:hAnsi="宋体" w:cs="楷体" w:hint="eastAsia"/>
                <w:kern w:val="0"/>
                <w:sz w:val="22"/>
                <w:szCs w:val="22"/>
              </w:rPr>
              <w:t>供应商联系表</w:t>
            </w:r>
          </w:p>
        </w:tc>
        <w:tc>
          <w:tcPr>
            <w:tcW w:w="1286" w:type="dxa"/>
            <w:vAlign w:val="center"/>
          </w:tcPr>
          <w:p w14:paraId="3428AFAA" w14:textId="77777777" w:rsidR="00B12197" w:rsidRPr="0026514E" w:rsidRDefault="00B12197">
            <w:pPr>
              <w:pStyle w:val="a9"/>
              <w:keepNext/>
              <w:jc w:val="center"/>
              <w:rPr>
                <w:rFonts w:ascii="宋体" w:eastAsia="宋体" w:hAnsi="宋体"/>
                <w:sz w:val="22"/>
                <w:szCs w:val="22"/>
              </w:rPr>
            </w:pPr>
          </w:p>
        </w:tc>
      </w:tr>
      <w:tr w:rsidR="0026514E" w:rsidRPr="0026514E" w14:paraId="3E2A0C6B" w14:textId="77777777" w:rsidTr="00066CC5">
        <w:trPr>
          <w:trHeight w:val="454"/>
          <w:jc w:val="center"/>
        </w:trPr>
        <w:tc>
          <w:tcPr>
            <w:tcW w:w="648" w:type="dxa"/>
            <w:vAlign w:val="center"/>
          </w:tcPr>
          <w:p w14:paraId="36E2491E" w14:textId="77777777" w:rsidR="00B12197" w:rsidRPr="0026514E" w:rsidRDefault="00000000">
            <w:pPr>
              <w:jc w:val="center"/>
              <w:rPr>
                <w:rFonts w:ascii="宋体" w:hAnsi="宋体" w:cs="楷体"/>
                <w:kern w:val="0"/>
                <w:sz w:val="22"/>
                <w:szCs w:val="22"/>
              </w:rPr>
            </w:pPr>
            <w:r w:rsidRPr="0026514E">
              <w:rPr>
                <w:rFonts w:ascii="宋体" w:hAnsi="宋体" w:cs="楷体"/>
                <w:kern w:val="0"/>
                <w:sz w:val="22"/>
                <w:szCs w:val="22"/>
              </w:rPr>
              <w:t>4</w:t>
            </w:r>
          </w:p>
        </w:tc>
        <w:tc>
          <w:tcPr>
            <w:tcW w:w="7920" w:type="dxa"/>
            <w:vAlign w:val="center"/>
          </w:tcPr>
          <w:p w14:paraId="221BCC82" w14:textId="77777777" w:rsidR="00B12197" w:rsidRPr="0026514E" w:rsidRDefault="00000000">
            <w:pPr>
              <w:rPr>
                <w:rFonts w:ascii="宋体" w:hAnsi="宋体" w:cs="宋体"/>
                <w:sz w:val="22"/>
                <w:szCs w:val="22"/>
              </w:rPr>
            </w:pPr>
            <w:r w:rsidRPr="0026514E">
              <w:rPr>
                <w:rFonts w:ascii="宋体" w:hAnsi="宋体" w:cs="宋体" w:hint="eastAsia"/>
                <w:sz w:val="22"/>
                <w:szCs w:val="22"/>
              </w:rPr>
              <w:t>采购需求偏离表</w:t>
            </w:r>
          </w:p>
        </w:tc>
        <w:tc>
          <w:tcPr>
            <w:tcW w:w="1286" w:type="dxa"/>
            <w:vAlign w:val="center"/>
          </w:tcPr>
          <w:p w14:paraId="1F814B14" w14:textId="77777777" w:rsidR="00B12197" w:rsidRPr="0026514E" w:rsidRDefault="00B12197">
            <w:pPr>
              <w:spacing w:line="430" w:lineRule="exact"/>
              <w:jc w:val="center"/>
              <w:rPr>
                <w:rFonts w:ascii="宋体" w:hAnsi="宋体"/>
                <w:sz w:val="22"/>
                <w:szCs w:val="22"/>
              </w:rPr>
            </w:pPr>
          </w:p>
        </w:tc>
      </w:tr>
      <w:tr w:rsidR="0026514E" w:rsidRPr="0026514E" w14:paraId="3FAFBB37" w14:textId="77777777" w:rsidTr="00066CC5">
        <w:trPr>
          <w:trHeight w:val="454"/>
          <w:jc w:val="center"/>
        </w:trPr>
        <w:tc>
          <w:tcPr>
            <w:tcW w:w="648" w:type="dxa"/>
            <w:vAlign w:val="center"/>
          </w:tcPr>
          <w:p w14:paraId="32C96037" w14:textId="131E86DC" w:rsidR="00AC4D31" w:rsidRPr="0026514E" w:rsidRDefault="00AC4D31" w:rsidP="00AC4D31">
            <w:pPr>
              <w:jc w:val="center"/>
              <w:rPr>
                <w:rFonts w:ascii="宋体" w:hAnsi="宋体" w:cs="楷体"/>
                <w:kern w:val="0"/>
                <w:sz w:val="22"/>
                <w:szCs w:val="22"/>
              </w:rPr>
            </w:pPr>
            <w:r w:rsidRPr="0026514E">
              <w:rPr>
                <w:rFonts w:ascii="宋体" w:hAnsi="宋体" w:cs="楷体" w:hint="eastAsia"/>
                <w:kern w:val="0"/>
                <w:sz w:val="22"/>
                <w:szCs w:val="22"/>
              </w:rPr>
              <w:t>5</w:t>
            </w:r>
          </w:p>
        </w:tc>
        <w:tc>
          <w:tcPr>
            <w:tcW w:w="7920" w:type="dxa"/>
            <w:vAlign w:val="center"/>
          </w:tcPr>
          <w:p w14:paraId="727CF21F" w14:textId="53AE1308" w:rsidR="00AC4D31" w:rsidRPr="0026514E" w:rsidRDefault="00AC4D31" w:rsidP="00AC4D31">
            <w:pPr>
              <w:rPr>
                <w:rFonts w:ascii="宋体" w:hAnsi="宋体" w:cs="宋体"/>
                <w:sz w:val="22"/>
                <w:szCs w:val="22"/>
              </w:rPr>
            </w:pPr>
            <w:r w:rsidRPr="0026514E">
              <w:rPr>
                <w:rFonts w:ascii="宋体" w:hAnsi="宋体" w:cs="宋体"/>
                <w:sz w:val="22"/>
                <w:szCs w:val="22"/>
              </w:rPr>
              <w:t>供货范围详细清单</w:t>
            </w:r>
          </w:p>
        </w:tc>
        <w:tc>
          <w:tcPr>
            <w:tcW w:w="1286" w:type="dxa"/>
            <w:vAlign w:val="center"/>
          </w:tcPr>
          <w:p w14:paraId="3E618ECA" w14:textId="77777777" w:rsidR="00AC4D31" w:rsidRPr="0026514E" w:rsidRDefault="00AC4D31" w:rsidP="00AC4D31">
            <w:pPr>
              <w:spacing w:line="430" w:lineRule="exact"/>
              <w:jc w:val="center"/>
              <w:rPr>
                <w:rFonts w:ascii="宋体" w:hAnsi="宋体"/>
                <w:sz w:val="22"/>
                <w:szCs w:val="22"/>
              </w:rPr>
            </w:pPr>
          </w:p>
        </w:tc>
      </w:tr>
      <w:tr w:rsidR="0026514E" w:rsidRPr="0026514E" w14:paraId="3961A4E9" w14:textId="77777777" w:rsidTr="00066CC5">
        <w:trPr>
          <w:trHeight w:val="454"/>
          <w:jc w:val="center"/>
        </w:trPr>
        <w:tc>
          <w:tcPr>
            <w:tcW w:w="648" w:type="dxa"/>
            <w:vAlign w:val="center"/>
          </w:tcPr>
          <w:p w14:paraId="3465A635" w14:textId="632B9724" w:rsidR="004B0438" w:rsidRPr="0026514E" w:rsidRDefault="004B0438" w:rsidP="004B0438">
            <w:pPr>
              <w:jc w:val="center"/>
              <w:rPr>
                <w:rFonts w:ascii="宋体" w:hAnsi="宋体" w:cs="楷体"/>
                <w:kern w:val="0"/>
                <w:sz w:val="22"/>
                <w:szCs w:val="22"/>
              </w:rPr>
            </w:pPr>
            <w:r w:rsidRPr="0026514E">
              <w:rPr>
                <w:rFonts w:ascii="宋体" w:hAnsi="宋体" w:cs="楷体" w:hint="eastAsia"/>
                <w:kern w:val="0"/>
                <w:sz w:val="22"/>
                <w:szCs w:val="22"/>
              </w:rPr>
              <w:t>6</w:t>
            </w:r>
          </w:p>
        </w:tc>
        <w:tc>
          <w:tcPr>
            <w:tcW w:w="7920" w:type="dxa"/>
            <w:vAlign w:val="center"/>
          </w:tcPr>
          <w:p w14:paraId="3AA62130" w14:textId="683201F5" w:rsidR="004B0438" w:rsidRPr="0026514E" w:rsidRDefault="004B0438" w:rsidP="004B0438">
            <w:pPr>
              <w:rPr>
                <w:rFonts w:ascii="宋体" w:hAnsi="宋体" w:cs="宋体"/>
                <w:sz w:val="22"/>
                <w:szCs w:val="22"/>
              </w:rPr>
            </w:pPr>
            <w:r w:rsidRPr="0026514E">
              <w:rPr>
                <w:rFonts w:ascii="宋体" w:hAnsi="宋体" w:cs="宋体" w:hint="eastAsia"/>
                <w:sz w:val="22"/>
                <w:szCs w:val="22"/>
              </w:rPr>
              <w:t>节能环保产品声明函（如有则提供）</w:t>
            </w:r>
          </w:p>
        </w:tc>
        <w:tc>
          <w:tcPr>
            <w:tcW w:w="1286" w:type="dxa"/>
            <w:vAlign w:val="center"/>
          </w:tcPr>
          <w:p w14:paraId="1253F16D" w14:textId="77777777" w:rsidR="004B0438" w:rsidRPr="0026514E" w:rsidRDefault="004B0438" w:rsidP="004B0438">
            <w:pPr>
              <w:spacing w:line="430" w:lineRule="exact"/>
              <w:jc w:val="center"/>
              <w:rPr>
                <w:rFonts w:ascii="宋体" w:hAnsi="宋体"/>
                <w:sz w:val="22"/>
                <w:szCs w:val="22"/>
              </w:rPr>
            </w:pPr>
          </w:p>
        </w:tc>
      </w:tr>
      <w:tr w:rsidR="0026514E" w:rsidRPr="0026514E" w14:paraId="0B9C47D9" w14:textId="77777777" w:rsidTr="00066CC5">
        <w:trPr>
          <w:trHeight w:val="454"/>
          <w:jc w:val="center"/>
        </w:trPr>
        <w:tc>
          <w:tcPr>
            <w:tcW w:w="648" w:type="dxa"/>
            <w:vAlign w:val="center"/>
          </w:tcPr>
          <w:p w14:paraId="5441DF9A" w14:textId="1A521A72" w:rsidR="004B0438" w:rsidRPr="0026514E" w:rsidRDefault="004B0438" w:rsidP="004B0438">
            <w:pPr>
              <w:jc w:val="center"/>
              <w:rPr>
                <w:rFonts w:ascii="宋体" w:hAnsi="宋体" w:cs="楷体"/>
                <w:kern w:val="0"/>
                <w:sz w:val="22"/>
                <w:szCs w:val="22"/>
              </w:rPr>
            </w:pPr>
            <w:r w:rsidRPr="0026514E">
              <w:rPr>
                <w:rFonts w:ascii="宋体" w:hAnsi="宋体" w:cs="楷体" w:hint="eastAsia"/>
                <w:kern w:val="0"/>
                <w:sz w:val="22"/>
                <w:szCs w:val="22"/>
              </w:rPr>
              <w:t>7</w:t>
            </w:r>
          </w:p>
        </w:tc>
        <w:tc>
          <w:tcPr>
            <w:tcW w:w="7920" w:type="dxa"/>
            <w:vAlign w:val="center"/>
          </w:tcPr>
          <w:p w14:paraId="7E2BEDEF" w14:textId="61820EF6" w:rsidR="004B0438" w:rsidRPr="0026514E" w:rsidRDefault="004B0438" w:rsidP="004B0438">
            <w:pPr>
              <w:rPr>
                <w:rFonts w:ascii="宋体" w:hAnsi="宋体" w:cs="宋体"/>
                <w:sz w:val="22"/>
                <w:szCs w:val="22"/>
              </w:rPr>
            </w:pPr>
            <w:r w:rsidRPr="0026514E">
              <w:rPr>
                <w:rFonts w:ascii="宋体" w:hAnsi="宋体" w:cs="宋体" w:hint="eastAsia"/>
                <w:sz w:val="22"/>
                <w:szCs w:val="22"/>
              </w:rPr>
              <w:t>节能（环保）产品清单（如有则提供）</w:t>
            </w:r>
          </w:p>
        </w:tc>
        <w:tc>
          <w:tcPr>
            <w:tcW w:w="1286" w:type="dxa"/>
            <w:vAlign w:val="center"/>
          </w:tcPr>
          <w:p w14:paraId="7653E59A" w14:textId="77777777" w:rsidR="004B0438" w:rsidRPr="0026514E" w:rsidRDefault="004B0438" w:rsidP="004B0438">
            <w:pPr>
              <w:spacing w:line="430" w:lineRule="exact"/>
              <w:jc w:val="center"/>
              <w:rPr>
                <w:rFonts w:ascii="宋体" w:hAnsi="宋体"/>
                <w:sz w:val="22"/>
                <w:szCs w:val="22"/>
              </w:rPr>
            </w:pPr>
          </w:p>
        </w:tc>
      </w:tr>
      <w:tr w:rsidR="0026514E" w:rsidRPr="0026514E" w14:paraId="77E0514B" w14:textId="77777777" w:rsidTr="00066CC5">
        <w:trPr>
          <w:trHeight w:val="454"/>
          <w:jc w:val="center"/>
        </w:trPr>
        <w:tc>
          <w:tcPr>
            <w:tcW w:w="648" w:type="dxa"/>
            <w:vAlign w:val="center"/>
          </w:tcPr>
          <w:p w14:paraId="6443AE37" w14:textId="0EAF4AA0" w:rsidR="00AC4D31" w:rsidRPr="0026514E" w:rsidRDefault="004B0438" w:rsidP="00AC4D31">
            <w:pPr>
              <w:jc w:val="center"/>
              <w:rPr>
                <w:rFonts w:ascii="宋体" w:hAnsi="宋体" w:cs="楷体"/>
                <w:kern w:val="0"/>
                <w:sz w:val="22"/>
                <w:szCs w:val="22"/>
              </w:rPr>
            </w:pPr>
            <w:r w:rsidRPr="0026514E">
              <w:rPr>
                <w:rFonts w:ascii="宋体" w:hAnsi="宋体" w:cs="楷体"/>
                <w:kern w:val="0"/>
                <w:sz w:val="22"/>
                <w:szCs w:val="22"/>
              </w:rPr>
              <w:t>8</w:t>
            </w:r>
          </w:p>
        </w:tc>
        <w:tc>
          <w:tcPr>
            <w:tcW w:w="7920" w:type="dxa"/>
            <w:vAlign w:val="center"/>
          </w:tcPr>
          <w:p w14:paraId="137F5B29" w14:textId="10CFE743" w:rsidR="00AC4D31" w:rsidRPr="0026514E" w:rsidRDefault="00AC4D31" w:rsidP="00AC4D31">
            <w:pPr>
              <w:rPr>
                <w:rFonts w:ascii="宋体" w:hAnsi="宋体" w:cs="宋体"/>
                <w:sz w:val="22"/>
                <w:szCs w:val="22"/>
              </w:rPr>
            </w:pPr>
            <w:r w:rsidRPr="0026514E">
              <w:rPr>
                <w:rFonts w:ascii="宋体" w:hAnsi="宋体" w:cs="宋体"/>
                <w:sz w:val="22"/>
                <w:szCs w:val="22"/>
              </w:rPr>
              <w:t>根据本项目采购内容及要求以及商务技术评分项目，需要提供的文件和资料</w:t>
            </w:r>
          </w:p>
        </w:tc>
        <w:tc>
          <w:tcPr>
            <w:tcW w:w="1286" w:type="dxa"/>
            <w:vAlign w:val="center"/>
          </w:tcPr>
          <w:p w14:paraId="17D8EBF2" w14:textId="77777777" w:rsidR="00AC4D31" w:rsidRPr="0026514E" w:rsidRDefault="00AC4D31" w:rsidP="00AC4D31">
            <w:pPr>
              <w:spacing w:line="430" w:lineRule="exact"/>
              <w:jc w:val="center"/>
              <w:rPr>
                <w:rFonts w:ascii="宋体" w:hAnsi="宋体"/>
                <w:sz w:val="22"/>
                <w:szCs w:val="22"/>
              </w:rPr>
            </w:pPr>
          </w:p>
        </w:tc>
      </w:tr>
      <w:tr w:rsidR="0026514E" w:rsidRPr="0026514E" w14:paraId="5F447C0C" w14:textId="77777777" w:rsidTr="00066CC5">
        <w:trPr>
          <w:trHeight w:val="454"/>
          <w:jc w:val="center"/>
        </w:trPr>
        <w:tc>
          <w:tcPr>
            <w:tcW w:w="648" w:type="dxa"/>
            <w:vAlign w:val="center"/>
          </w:tcPr>
          <w:p w14:paraId="6E2B29A7" w14:textId="0F0EE824" w:rsidR="00AC4D31" w:rsidRPr="0026514E" w:rsidRDefault="004B0438" w:rsidP="00AC4D31">
            <w:pPr>
              <w:jc w:val="center"/>
              <w:rPr>
                <w:rFonts w:ascii="宋体" w:hAnsi="宋体" w:cs="楷体"/>
                <w:kern w:val="0"/>
                <w:sz w:val="22"/>
                <w:szCs w:val="22"/>
              </w:rPr>
            </w:pPr>
            <w:r w:rsidRPr="0026514E">
              <w:rPr>
                <w:rFonts w:ascii="宋体" w:hAnsi="宋体" w:cs="楷体"/>
                <w:kern w:val="0"/>
                <w:sz w:val="22"/>
                <w:szCs w:val="22"/>
              </w:rPr>
              <w:t>9</w:t>
            </w:r>
          </w:p>
        </w:tc>
        <w:tc>
          <w:tcPr>
            <w:tcW w:w="7920" w:type="dxa"/>
            <w:vAlign w:val="center"/>
          </w:tcPr>
          <w:p w14:paraId="08E9E222" w14:textId="12E7C0B9" w:rsidR="00AC4D31" w:rsidRPr="0026514E" w:rsidRDefault="00AC4D31" w:rsidP="00AC4D31">
            <w:pPr>
              <w:rPr>
                <w:rFonts w:ascii="宋体" w:hAnsi="宋体" w:cs="宋体"/>
                <w:sz w:val="22"/>
                <w:szCs w:val="22"/>
              </w:rPr>
            </w:pPr>
            <w:r w:rsidRPr="0026514E">
              <w:rPr>
                <w:rFonts w:ascii="宋体" w:hAnsi="宋体" w:cs="宋体"/>
                <w:sz w:val="22"/>
                <w:szCs w:val="22"/>
              </w:rPr>
              <w:t>供应商需要说明的其他文件和说明</w:t>
            </w:r>
          </w:p>
        </w:tc>
        <w:tc>
          <w:tcPr>
            <w:tcW w:w="1286" w:type="dxa"/>
            <w:vAlign w:val="center"/>
          </w:tcPr>
          <w:p w14:paraId="0F94EC93" w14:textId="77777777" w:rsidR="00AC4D31" w:rsidRPr="0026514E" w:rsidRDefault="00AC4D31" w:rsidP="00AC4D31">
            <w:pPr>
              <w:spacing w:line="430" w:lineRule="exact"/>
              <w:jc w:val="center"/>
              <w:rPr>
                <w:rFonts w:ascii="宋体" w:hAnsi="宋体"/>
                <w:sz w:val="22"/>
                <w:szCs w:val="22"/>
              </w:rPr>
            </w:pPr>
          </w:p>
        </w:tc>
      </w:tr>
    </w:tbl>
    <w:p w14:paraId="6C12B478" w14:textId="7F520AEB" w:rsidR="00066CC5" w:rsidRPr="0026514E" w:rsidRDefault="00066CC5" w:rsidP="00D44C2A">
      <w:pPr>
        <w:spacing w:line="360" w:lineRule="auto"/>
        <w:ind w:leftChars="85" w:left="187" w:hangingChars="4" w:hanging="9"/>
        <w:jc w:val="left"/>
        <w:rPr>
          <w:rFonts w:ascii="宋体" w:hAnsi="宋体"/>
          <w:b/>
          <w:sz w:val="22"/>
          <w:szCs w:val="22"/>
        </w:rPr>
      </w:pPr>
      <w:r w:rsidRPr="0026514E">
        <w:rPr>
          <w:rFonts w:ascii="宋体" w:hAnsi="宋体" w:hint="eastAsia"/>
          <w:b/>
          <w:sz w:val="22"/>
          <w:szCs w:val="22"/>
        </w:rPr>
        <w:t>（</w:t>
      </w:r>
      <w:r w:rsidRPr="0026514E">
        <w:rPr>
          <w:rFonts w:ascii="宋体" w:hAnsi="宋体"/>
          <w:b/>
          <w:sz w:val="22"/>
          <w:szCs w:val="22"/>
        </w:rPr>
        <w:t>3</w:t>
      </w:r>
      <w:r w:rsidRPr="0026514E">
        <w:rPr>
          <w:rFonts w:ascii="宋体" w:hAnsi="宋体" w:hint="eastAsia"/>
          <w:b/>
          <w:sz w:val="22"/>
          <w:szCs w:val="22"/>
        </w:rPr>
        <w:t xml:space="preserve">）供应商的报价文件包括以下内容： </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7920"/>
        <w:gridCol w:w="1286"/>
      </w:tblGrid>
      <w:tr w:rsidR="0026514E" w:rsidRPr="0026514E" w14:paraId="0A1DB8A5" w14:textId="77777777" w:rsidTr="004232A3">
        <w:trPr>
          <w:trHeight w:val="454"/>
          <w:jc w:val="center"/>
        </w:trPr>
        <w:tc>
          <w:tcPr>
            <w:tcW w:w="648" w:type="dxa"/>
            <w:vAlign w:val="center"/>
          </w:tcPr>
          <w:p w14:paraId="24A243C6" w14:textId="77777777" w:rsidR="00066CC5" w:rsidRPr="0026514E" w:rsidRDefault="00066CC5" w:rsidP="004232A3">
            <w:pPr>
              <w:jc w:val="center"/>
              <w:rPr>
                <w:rFonts w:ascii="宋体" w:hAnsi="宋体"/>
                <w:sz w:val="22"/>
                <w:szCs w:val="22"/>
              </w:rPr>
            </w:pPr>
            <w:r w:rsidRPr="0026514E">
              <w:rPr>
                <w:rFonts w:ascii="宋体" w:hAnsi="宋体" w:hint="eastAsia"/>
                <w:sz w:val="22"/>
                <w:szCs w:val="22"/>
              </w:rPr>
              <w:t>序号</w:t>
            </w:r>
          </w:p>
        </w:tc>
        <w:tc>
          <w:tcPr>
            <w:tcW w:w="7920" w:type="dxa"/>
            <w:vAlign w:val="center"/>
          </w:tcPr>
          <w:p w14:paraId="000ED73A" w14:textId="77777777" w:rsidR="00066CC5" w:rsidRPr="0026514E" w:rsidRDefault="00066CC5" w:rsidP="004232A3">
            <w:pPr>
              <w:jc w:val="center"/>
              <w:rPr>
                <w:rFonts w:ascii="宋体" w:hAnsi="宋体"/>
                <w:sz w:val="22"/>
                <w:szCs w:val="22"/>
              </w:rPr>
            </w:pPr>
            <w:r w:rsidRPr="0026514E">
              <w:rPr>
                <w:rFonts w:ascii="宋体" w:hAnsi="宋体" w:hint="eastAsia"/>
                <w:sz w:val="22"/>
                <w:szCs w:val="22"/>
              </w:rPr>
              <w:t>内容</w:t>
            </w:r>
          </w:p>
        </w:tc>
        <w:tc>
          <w:tcPr>
            <w:tcW w:w="1286" w:type="dxa"/>
            <w:vAlign w:val="center"/>
          </w:tcPr>
          <w:p w14:paraId="54638CCF" w14:textId="77777777" w:rsidR="00066CC5" w:rsidRPr="0026514E" w:rsidRDefault="00066CC5" w:rsidP="004232A3">
            <w:pPr>
              <w:jc w:val="center"/>
              <w:rPr>
                <w:rFonts w:ascii="宋体" w:hAnsi="宋体"/>
                <w:sz w:val="22"/>
                <w:szCs w:val="22"/>
              </w:rPr>
            </w:pPr>
            <w:r w:rsidRPr="0026514E">
              <w:rPr>
                <w:rFonts w:ascii="宋体" w:hAnsi="宋体" w:hint="eastAsia"/>
                <w:sz w:val="22"/>
                <w:szCs w:val="22"/>
              </w:rPr>
              <w:t>备注</w:t>
            </w:r>
          </w:p>
        </w:tc>
      </w:tr>
      <w:tr w:rsidR="0026514E" w:rsidRPr="0026514E" w14:paraId="334120F5" w14:textId="77777777" w:rsidTr="004232A3">
        <w:trPr>
          <w:trHeight w:val="470"/>
          <w:jc w:val="center"/>
        </w:trPr>
        <w:tc>
          <w:tcPr>
            <w:tcW w:w="648" w:type="dxa"/>
            <w:vAlign w:val="center"/>
          </w:tcPr>
          <w:p w14:paraId="31415215" w14:textId="77777777" w:rsidR="00066CC5" w:rsidRPr="0026514E" w:rsidRDefault="00066CC5" w:rsidP="004232A3">
            <w:pPr>
              <w:jc w:val="center"/>
              <w:rPr>
                <w:rFonts w:ascii="宋体" w:hAnsi="宋体" w:cs="楷体"/>
                <w:kern w:val="0"/>
                <w:sz w:val="22"/>
                <w:szCs w:val="22"/>
              </w:rPr>
            </w:pPr>
            <w:r w:rsidRPr="0026514E">
              <w:rPr>
                <w:rFonts w:ascii="宋体" w:hAnsi="宋体" w:cs="楷体" w:hint="eastAsia"/>
                <w:kern w:val="0"/>
                <w:sz w:val="22"/>
                <w:szCs w:val="22"/>
              </w:rPr>
              <w:t>1</w:t>
            </w:r>
          </w:p>
        </w:tc>
        <w:tc>
          <w:tcPr>
            <w:tcW w:w="7920" w:type="dxa"/>
            <w:vAlign w:val="center"/>
          </w:tcPr>
          <w:p w14:paraId="31F6B5B0" w14:textId="77777777" w:rsidR="00066CC5" w:rsidRPr="0026514E" w:rsidRDefault="00066CC5" w:rsidP="004232A3">
            <w:pPr>
              <w:rPr>
                <w:rFonts w:ascii="宋体" w:hAnsi="宋体" w:cs="楷体"/>
                <w:kern w:val="0"/>
                <w:sz w:val="22"/>
                <w:szCs w:val="22"/>
              </w:rPr>
            </w:pPr>
            <w:r w:rsidRPr="0026514E">
              <w:rPr>
                <w:rFonts w:ascii="宋体" w:hAnsi="宋体" w:cs="楷体" w:hint="eastAsia"/>
                <w:kern w:val="0"/>
                <w:sz w:val="22"/>
                <w:szCs w:val="22"/>
              </w:rPr>
              <w:t>报价一览表</w:t>
            </w:r>
          </w:p>
        </w:tc>
        <w:tc>
          <w:tcPr>
            <w:tcW w:w="1286" w:type="dxa"/>
            <w:vAlign w:val="center"/>
          </w:tcPr>
          <w:p w14:paraId="60A4F468" w14:textId="77777777" w:rsidR="00066CC5" w:rsidRPr="0026514E" w:rsidRDefault="00066CC5" w:rsidP="004232A3">
            <w:pPr>
              <w:spacing w:line="430" w:lineRule="exact"/>
              <w:jc w:val="center"/>
              <w:rPr>
                <w:rFonts w:ascii="宋体" w:hAnsi="宋体"/>
                <w:sz w:val="22"/>
                <w:szCs w:val="22"/>
              </w:rPr>
            </w:pPr>
          </w:p>
        </w:tc>
      </w:tr>
      <w:tr w:rsidR="0026514E" w:rsidRPr="0026514E" w14:paraId="6E900C2F" w14:textId="77777777" w:rsidTr="004232A3">
        <w:trPr>
          <w:trHeight w:val="454"/>
          <w:jc w:val="center"/>
        </w:trPr>
        <w:tc>
          <w:tcPr>
            <w:tcW w:w="648" w:type="dxa"/>
            <w:vAlign w:val="center"/>
          </w:tcPr>
          <w:p w14:paraId="649A3569" w14:textId="77777777" w:rsidR="00066CC5" w:rsidRPr="0026514E" w:rsidRDefault="00066CC5" w:rsidP="004232A3">
            <w:pPr>
              <w:jc w:val="center"/>
              <w:rPr>
                <w:rFonts w:ascii="宋体" w:hAnsi="宋体" w:cs="楷体"/>
                <w:kern w:val="0"/>
                <w:sz w:val="22"/>
                <w:szCs w:val="22"/>
              </w:rPr>
            </w:pPr>
            <w:r w:rsidRPr="0026514E">
              <w:rPr>
                <w:rFonts w:ascii="宋体" w:hAnsi="宋体" w:cs="楷体" w:hint="eastAsia"/>
                <w:kern w:val="0"/>
                <w:sz w:val="22"/>
                <w:szCs w:val="22"/>
              </w:rPr>
              <w:t>2</w:t>
            </w:r>
          </w:p>
        </w:tc>
        <w:tc>
          <w:tcPr>
            <w:tcW w:w="7920" w:type="dxa"/>
            <w:vAlign w:val="center"/>
          </w:tcPr>
          <w:p w14:paraId="0AFFF841" w14:textId="77777777" w:rsidR="00066CC5" w:rsidRPr="0026514E" w:rsidRDefault="00066CC5" w:rsidP="004232A3">
            <w:pPr>
              <w:rPr>
                <w:rFonts w:ascii="宋体" w:hAnsi="宋体" w:cs="楷体"/>
                <w:kern w:val="0"/>
                <w:sz w:val="22"/>
                <w:szCs w:val="22"/>
              </w:rPr>
            </w:pPr>
            <w:r w:rsidRPr="0026514E">
              <w:rPr>
                <w:rFonts w:ascii="宋体" w:hAnsi="宋体" w:cs="楷体" w:hint="eastAsia"/>
                <w:kern w:val="0"/>
                <w:sz w:val="22"/>
                <w:szCs w:val="22"/>
              </w:rPr>
              <w:t>报价构成明细表</w:t>
            </w:r>
          </w:p>
        </w:tc>
        <w:tc>
          <w:tcPr>
            <w:tcW w:w="1286" w:type="dxa"/>
            <w:vAlign w:val="center"/>
          </w:tcPr>
          <w:p w14:paraId="18E399CD" w14:textId="77777777" w:rsidR="00066CC5" w:rsidRPr="0026514E" w:rsidRDefault="00066CC5" w:rsidP="004232A3">
            <w:pPr>
              <w:pStyle w:val="a9"/>
              <w:keepNext/>
              <w:jc w:val="center"/>
              <w:rPr>
                <w:rFonts w:ascii="宋体" w:eastAsia="宋体" w:hAnsi="宋体"/>
                <w:sz w:val="22"/>
                <w:szCs w:val="22"/>
              </w:rPr>
            </w:pPr>
          </w:p>
        </w:tc>
      </w:tr>
      <w:tr w:rsidR="0026514E" w:rsidRPr="0026514E" w14:paraId="1D9C78D3" w14:textId="77777777" w:rsidTr="004232A3">
        <w:trPr>
          <w:trHeight w:val="454"/>
          <w:jc w:val="center"/>
        </w:trPr>
        <w:tc>
          <w:tcPr>
            <w:tcW w:w="648" w:type="dxa"/>
            <w:vAlign w:val="center"/>
          </w:tcPr>
          <w:p w14:paraId="1352FB82" w14:textId="3322D929" w:rsidR="00762EDF" w:rsidRPr="0026514E" w:rsidRDefault="00762EDF" w:rsidP="004232A3">
            <w:pPr>
              <w:jc w:val="center"/>
              <w:rPr>
                <w:rFonts w:ascii="宋体" w:hAnsi="宋体" w:cs="楷体"/>
                <w:kern w:val="0"/>
                <w:sz w:val="22"/>
                <w:szCs w:val="22"/>
              </w:rPr>
            </w:pPr>
            <w:r w:rsidRPr="0026514E">
              <w:rPr>
                <w:rFonts w:ascii="宋体" w:hAnsi="宋体" w:cs="楷体" w:hint="eastAsia"/>
                <w:kern w:val="0"/>
                <w:sz w:val="22"/>
                <w:szCs w:val="22"/>
              </w:rPr>
              <w:t>3</w:t>
            </w:r>
          </w:p>
        </w:tc>
        <w:tc>
          <w:tcPr>
            <w:tcW w:w="7920" w:type="dxa"/>
            <w:vAlign w:val="center"/>
          </w:tcPr>
          <w:p w14:paraId="71875888" w14:textId="6582FC05" w:rsidR="00762EDF" w:rsidRPr="0026514E" w:rsidRDefault="00762EDF" w:rsidP="004232A3">
            <w:pPr>
              <w:rPr>
                <w:rFonts w:ascii="宋体" w:hAnsi="宋体" w:cs="楷体"/>
                <w:kern w:val="0"/>
                <w:sz w:val="22"/>
                <w:szCs w:val="22"/>
              </w:rPr>
            </w:pPr>
            <w:r w:rsidRPr="0026514E">
              <w:rPr>
                <w:rFonts w:ascii="宋体" w:hAnsi="宋体" w:cs="楷体" w:hint="eastAsia"/>
                <w:kern w:val="0"/>
                <w:sz w:val="22"/>
                <w:szCs w:val="22"/>
              </w:rPr>
              <w:t>小型、微型企业产品等享受价格扣除证明材料（若有）</w:t>
            </w:r>
          </w:p>
        </w:tc>
        <w:tc>
          <w:tcPr>
            <w:tcW w:w="1286" w:type="dxa"/>
            <w:vAlign w:val="center"/>
          </w:tcPr>
          <w:p w14:paraId="705C3CFC" w14:textId="77777777" w:rsidR="00762EDF" w:rsidRPr="0026514E" w:rsidRDefault="00762EDF" w:rsidP="004232A3">
            <w:pPr>
              <w:pStyle w:val="a9"/>
              <w:keepNext/>
              <w:jc w:val="center"/>
              <w:rPr>
                <w:rFonts w:ascii="宋体" w:eastAsia="宋体" w:hAnsi="宋体"/>
                <w:sz w:val="22"/>
                <w:szCs w:val="22"/>
              </w:rPr>
            </w:pPr>
          </w:p>
        </w:tc>
      </w:tr>
    </w:tbl>
    <w:p w14:paraId="488C27B8" w14:textId="51F16910"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sz w:val="22"/>
          <w:szCs w:val="22"/>
        </w:rPr>
        <w:t>响应文件</w:t>
      </w:r>
      <w:r w:rsidRPr="0026514E">
        <w:rPr>
          <w:rFonts w:ascii="宋体" w:hAnsi="宋体" w:cs="Courier New" w:hint="eastAsia"/>
          <w:sz w:val="22"/>
          <w:szCs w:val="22"/>
        </w:rPr>
        <w:t>的语言及度量衡单位</w:t>
      </w:r>
    </w:p>
    <w:p w14:paraId="43DCA8C4" w14:textId="77777777" w:rsidR="00B12197" w:rsidRPr="0026514E" w:rsidRDefault="00000000" w:rsidP="00540BF9">
      <w:pPr>
        <w:numPr>
          <w:ilvl w:val="0"/>
          <w:numId w:val="12"/>
        </w:numPr>
        <w:tabs>
          <w:tab w:val="left" w:pos="5355"/>
        </w:tabs>
        <w:spacing w:line="360" w:lineRule="auto"/>
        <w:rPr>
          <w:rFonts w:ascii="宋体" w:hAnsi="宋体"/>
          <w:sz w:val="22"/>
          <w:szCs w:val="22"/>
        </w:rPr>
      </w:pPr>
      <w:r w:rsidRPr="0026514E">
        <w:rPr>
          <w:rFonts w:ascii="宋体" w:hAnsi="宋体" w:hint="eastAsia"/>
          <w:sz w:val="22"/>
          <w:szCs w:val="22"/>
        </w:rPr>
        <w:t>除磋商文件另有规定外，响应文件应使用中文文本，若有不同文本，以中文文本为准。</w:t>
      </w:r>
    </w:p>
    <w:p w14:paraId="034348C4" w14:textId="77777777" w:rsidR="00B12197" w:rsidRPr="0026514E" w:rsidRDefault="00000000" w:rsidP="00540BF9">
      <w:pPr>
        <w:numPr>
          <w:ilvl w:val="0"/>
          <w:numId w:val="12"/>
        </w:numPr>
        <w:tabs>
          <w:tab w:val="left" w:pos="5355"/>
        </w:tabs>
        <w:spacing w:line="360" w:lineRule="auto"/>
        <w:rPr>
          <w:rFonts w:ascii="宋体" w:hAnsi="宋体"/>
          <w:sz w:val="22"/>
          <w:szCs w:val="22"/>
        </w:rPr>
      </w:pPr>
      <w:r w:rsidRPr="0026514E">
        <w:rPr>
          <w:rFonts w:ascii="宋体" w:hAnsi="宋体"/>
          <w:sz w:val="22"/>
          <w:szCs w:val="22"/>
        </w:rPr>
        <w:t>除磋商文件另有规定外，响应文件</w:t>
      </w:r>
      <w:r w:rsidRPr="0026514E">
        <w:rPr>
          <w:rFonts w:ascii="宋体" w:hAnsi="宋体" w:hint="eastAsia"/>
          <w:sz w:val="22"/>
          <w:szCs w:val="22"/>
        </w:rPr>
        <w:t>使用的度量衡单位，均采用中华人民共和国法定计量单位。</w:t>
      </w:r>
    </w:p>
    <w:p w14:paraId="474B2759"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sz w:val="22"/>
          <w:szCs w:val="22"/>
        </w:rPr>
        <w:t>报价</w:t>
      </w:r>
    </w:p>
    <w:p w14:paraId="29315841" w14:textId="501B88E9" w:rsidR="00B12197" w:rsidRPr="0026514E" w:rsidRDefault="00000000" w:rsidP="00540BF9">
      <w:pPr>
        <w:numPr>
          <w:ilvl w:val="1"/>
          <w:numId w:val="10"/>
        </w:numPr>
        <w:spacing w:line="360" w:lineRule="auto"/>
        <w:ind w:left="567"/>
        <w:rPr>
          <w:rFonts w:ascii="宋体" w:hAnsi="宋体" w:cs="Courier New"/>
          <w:b/>
          <w:sz w:val="22"/>
          <w:szCs w:val="22"/>
        </w:rPr>
      </w:pPr>
      <w:r w:rsidRPr="0026514E">
        <w:rPr>
          <w:rFonts w:ascii="宋体" w:hAnsi="宋体" w:hint="eastAsia"/>
          <w:sz w:val="22"/>
        </w:rPr>
        <w:t>本次磋商非一次性报价，在磋商后根据磋商情况（包括细化采购方案和要求，增补部分采购内容等），供应商须进行最后报价</w:t>
      </w:r>
      <w:bookmarkStart w:id="103" w:name="_Hlk45194624"/>
      <w:r w:rsidRPr="0026514E">
        <w:rPr>
          <w:rFonts w:ascii="宋体" w:hAnsi="宋体" w:hint="eastAsia"/>
          <w:sz w:val="22"/>
        </w:rPr>
        <w:t>，</w:t>
      </w:r>
      <w:bookmarkEnd w:id="103"/>
      <w:r w:rsidR="008A2E23" w:rsidRPr="0026514E">
        <w:rPr>
          <w:rFonts w:ascii="宋体" w:hAnsi="宋体" w:cs="Courier New" w:hint="eastAsia"/>
          <w:b/>
          <w:sz w:val="22"/>
          <w:szCs w:val="22"/>
        </w:rPr>
        <w:t>若成交，除法律、法规及本项目中规定的不可竞争费用外，报价产品的单价同比例调整。</w:t>
      </w:r>
    </w:p>
    <w:p w14:paraId="5476F905" w14:textId="33032F4E" w:rsidR="007E450C" w:rsidRPr="0026514E" w:rsidRDefault="007E450C" w:rsidP="007E450C">
      <w:pPr>
        <w:numPr>
          <w:ilvl w:val="1"/>
          <w:numId w:val="10"/>
        </w:numPr>
        <w:spacing w:line="360" w:lineRule="auto"/>
        <w:ind w:left="567"/>
        <w:rPr>
          <w:rFonts w:ascii="宋体" w:hAnsi="宋体"/>
          <w:bCs/>
          <w:sz w:val="22"/>
          <w:szCs w:val="22"/>
        </w:rPr>
      </w:pPr>
      <w:r w:rsidRPr="0026514E">
        <w:rPr>
          <w:rFonts w:ascii="宋体" w:hAnsi="宋体" w:hint="eastAsia"/>
          <w:bCs/>
          <w:sz w:val="22"/>
          <w:szCs w:val="22"/>
        </w:rPr>
        <w:t>本项目采用总价方式进行报价。</w:t>
      </w:r>
    </w:p>
    <w:p w14:paraId="553E2442" w14:textId="5C174B32" w:rsidR="004B0438" w:rsidRPr="0026514E" w:rsidRDefault="00D85924" w:rsidP="004B0438">
      <w:pPr>
        <w:numPr>
          <w:ilvl w:val="1"/>
          <w:numId w:val="10"/>
        </w:numPr>
        <w:spacing w:line="360" w:lineRule="auto"/>
        <w:ind w:left="567"/>
        <w:rPr>
          <w:rFonts w:ascii="宋体" w:hAnsi="宋体"/>
          <w:bCs/>
          <w:sz w:val="22"/>
          <w:szCs w:val="22"/>
        </w:rPr>
      </w:pPr>
      <w:r w:rsidRPr="0026514E">
        <w:rPr>
          <w:rFonts w:ascii="宋体" w:hAnsi="宋体" w:hint="eastAsia"/>
          <w:bCs/>
          <w:sz w:val="22"/>
          <w:szCs w:val="22"/>
        </w:rPr>
        <w:t>供应商的报价为含税总报价</w:t>
      </w:r>
      <w:bookmarkStart w:id="104" w:name="_Hlk139974521"/>
      <w:r w:rsidR="004B0438" w:rsidRPr="0026514E">
        <w:rPr>
          <w:rFonts w:ascii="宋体" w:hAnsi="宋体" w:hint="eastAsia"/>
          <w:bCs/>
          <w:sz w:val="22"/>
          <w:szCs w:val="22"/>
        </w:rPr>
        <w:t>，</w:t>
      </w:r>
      <w:r w:rsidR="004E2B6F" w:rsidRPr="0026514E">
        <w:rPr>
          <w:rFonts w:ascii="宋体" w:hAnsi="宋体"/>
          <w:bCs/>
          <w:sz w:val="22"/>
          <w:szCs w:val="22"/>
        </w:rPr>
        <w:t>包含深化设计费、创造费、完成设计制作、效果灯光、相关产品（含硬件、配件、附件、材料等）的采购费、相关就位、运输费、装卸费、税费、利润、实施费用、场地保护、场地清理、验收（含第三方）、质量保证和售后服务等全部费用（以上费用未单列的视为包含在报价中）。</w:t>
      </w:r>
      <w:bookmarkEnd w:id="104"/>
    </w:p>
    <w:p w14:paraId="32E2C36B" w14:textId="77777777" w:rsidR="00194889" w:rsidRPr="0026514E" w:rsidRDefault="00194889" w:rsidP="00540BF9">
      <w:pPr>
        <w:numPr>
          <w:ilvl w:val="1"/>
          <w:numId w:val="10"/>
        </w:numPr>
        <w:spacing w:line="360" w:lineRule="auto"/>
        <w:ind w:left="567"/>
        <w:rPr>
          <w:rFonts w:ascii="宋体" w:hAnsi="宋体"/>
          <w:bCs/>
          <w:sz w:val="22"/>
          <w:szCs w:val="22"/>
        </w:rPr>
      </w:pPr>
      <w:r w:rsidRPr="0026514E">
        <w:rPr>
          <w:rFonts w:ascii="宋体" w:hAnsi="宋体" w:hint="eastAsia"/>
          <w:bCs/>
          <w:sz w:val="22"/>
          <w:szCs w:val="22"/>
        </w:rPr>
        <w:t>所有报价均以人民币报价。</w:t>
      </w:r>
    </w:p>
    <w:p w14:paraId="406FB61D" w14:textId="77777777" w:rsidR="00194889" w:rsidRPr="0026514E" w:rsidRDefault="00194889" w:rsidP="00540BF9">
      <w:pPr>
        <w:numPr>
          <w:ilvl w:val="1"/>
          <w:numId w:val="10"/>
        </w:numPr>
        <w:spacing w:line="360" w:lineRule="auto"/>
        <w:ind w:left="567"/>
        <w:rPr>
          <w:rFonts w:ascii="宋体" w:hAnsi="宋体"/>
          <w:bCs/>
          <w:sz w:val="22"/>
          <w:szCs w:val="22"/>
        </w:rPr>
      </w:pPr>
      <w:r w:rsidRPr="0026514E">
        <w:rPr>
          <w:rFonts w:ascii="宋体" w:hAnsi="宋体" w:hint="eastAsia"/>
          <w:bCs/>
          <w:sz w:val="22"/>
          <w:szCs w:val="22"/>
        </w:rPr>
        <w:t>采购人要求分类报价是为了方便评审，但在任何情况下不限制采购人以其认为最合适的条款、条件签订合同的权利。</w:t>
      </w:r>
    </w:p>
    <w:p w14:paraId="226FB796" w14:textId="0A7F2418" w:rsidR="00194889" w:rsidRPr="0026514E" w:rsidRDefault="00194889" w:rsidP="00540BF9">
      <w:pPr>
        <w:numPr>
          <w:ilvl w:val="1"/>
          <w:numId w:val="10"/>
        </w:numPr>
        <w:spacing w:line="360" w:lineRule="auto"/>
        <w:ind w:left="567"/>
        <w:rPr>
          <w:rFonts w:ascii="宋体" w:hAnsi="宋体"/>
          <w:bCs/>
          <w:sz w:val="22"/>
          <w:szCs w:val="22"/>
        </w:rPr>
      </w:pPr>
      <w:r w:rsidRPr="0026514E">
        <w:rPr>
          <w:rFonts w:ascii="宋体" w:hAnsi="宋体" w:hint="eastAsia"/>
          <w:bCs/>
          <w:sz w:val="22"/>
          <w:szCs w:val="22"/>
        </w:rPr>
        <w:t>除磋商文件另有规定外，响应文件不能出现任何选择性的报价，即每一个合同包和品目号的采购标的都只能有一个报价，否则响应无效。</w:t>
      </w:r>
    </w:p>
    <w:p w14:paraId="4C0DA5CC" w14:textId="77777777" w:rsidR="00B12197" w:rsidRPr="0026514E" w:rsidRDefault="00000000" w:rsidP="00540BF9">
      <w:pPr>
        <w:numPr>
          <w:ilvl w:val="1"/>
          <w:numId w:val="10"/>
        </w:numPr>
        <w:spacing w:line="360" w:lineRule="auto"/>
        <w:ind w:left="567"/>
        <w:rPr>
          <w:rFonts w:ascii="宋体" w:hAnsi="宋体"/>
          <w:bCs/>
          <w:sz w:val="22"/>
          <w:szCs w:val="22"/>
        </w:rPr>
      </w:pPr>
      <w:r w:rsidRPr="0026514E">
        <w:rPr>
          <w:rFonts w:ascii="宋体" w:hAnsi="宋体" w:hint="eastAsia"/>
          <w:bCs/>
          <w:sz w:val="22"/>
          <w:szCs w:val="22"/>
        </w:rPr>
        <w:lastRenderedPageBreak/>
        <w:t>供应商对在合同执行中，除上述费用及磋商文件规定的由中标（成交）供应商负责的工作范围以外需要采购人协调或提供便利的工作应当在响应文件中说明。</w:t>
      </w:r>
    </w:p>
    <w:p w14:paraId="429E536F"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hint="eastAsia"/>
          <w:sz w:val="22"/>
          <w:szCs w:val="22"/>
        </w:rPr>
        <w:t>磋商保证金及赔偿损失金</w:t>
      </w:r>
    </w:p>
    <w:p w14:paraId="7229668D" w14:textId="07DE717D" w:rsidR="00B12197" w:rsidRPr="0026514E" w:rsidRDefault="00000000" w:rsidP="00137444">
      <w:pPr>
        <w:numPr>
          <w:ilvl w:val="1"/>
          <w:numId w:val="10"/>
        </w:numPr>
        <w:spacing w:line="360" w:lineRule="auto"/>
        <w:ind w:left="567"/>
        <w:rPr>
          <w:rFonts w:ascii="宋体" w:hAnsi="宋体"/>
          <w:sz w:val="22"/>
          <w:szCs w:val="22"/>
        </w:rPr>
      </w:pPr>
      <w:bookmarkStart w:id="105" w:name="_Hlk10100474"/>
      <w:r w:rsidRPr="0026514E">
        <w:rPr>
          <w:rFonts w:ascii="宋体" w:hAnsi="宋体" w:hint="eastAsia"/>
          <w:sz w:val="22"/>
          <w:szCs w:val="22"/>
        </w:rPr>
        <w:t>本项目不收取磋商保证金，但不免除供应商相应的赔偿责任</w:t>
      </w:r>
      <w:bookmarkEnd w:id="105"/>
      <w:r w:rsidR="00137444" w:rsidRPr="0026514E">
        <w:rPr>
          <w:rFonts w:ascii="宋体" w:hAnsi="宋体" w:hint="eastAsia"/>
          <w:sz w:val="22"/>
          <w:szCs w:val="22"/>
        </w:rPr>
        <w:t>，</w:t>
      </w:r>
      <w:r w:rsidRPr="0026514E">
        <w:rPr>
          <w:rFonts w:ascii="宋体" w:hAnsi="宋体" w:hint="eastAsia"/>
          <w:bCs/>
          <w:sz w:val="22"/>
          <w:szCs w:val="22"/>
        </w:rPr>
        <w:t>赔偿</w:t>
      </w:r>
      <w:r w:rsidRPr="0026514E">
        <w:rPr>
          <w:rFonts w:ascii="宋体" w:hAnsi="宋体" w:hint="eastAsia"/>
          <w:sz w:val="22"/>
          <w:szCs w:val="22"/>
        </w:rPr>
        <w:t>损失金为人民币伍万元整。</w:t>
      </w:r>
    </w:p>
    <w:p w14:paraId="39501A98" w14:textId="77777777" w:rsidR="00B12197" w:rsidRPr="0026514E" w:rsidRDefault="00000000"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如发生下列情况之一，将有权向其收取赔偿损失金：</w:t>
      </w:r>
    </w:p>
    <w:p w14:paraId="51191E4C" w14:textId="77777777" w:rsidR="00B12197" w:rsidRPr="0026514E" w:rsidRDefault="00000000" w:rsidP="00540BF9">
      <w:pPr>
        <w:numPr>
          <w:ilvl w:val="0"/>
          <w:numId w:val="13"/>
        </w:numPr>
        <w:tabs>
          <w:tab w:val="clear" w:pos="420"/>
          <w:tab w:val="left" w:pos="360"/>
        </w:tabs>
        <w:spacing w:line="360" w:lineRule="auto"/>
        <w:ind w:left="720" w:hanging="720"/>
        <w:rPr>
          <w:rFonts w:ascii="宋体" w:hAnsi="宋体"/>
          <w:sz w:val="22"/>
          <w:szCs w:val="22"/>
        </w:rPr>
      </w:pPr>
      <w:bookmarkStart w:id="106" w:name="_Hlk9436940"/>
      <w:r w:rsidRPr="0026514E">
        <w:rPr>
          <w:rFonts w:ascii="宋体" w:hAnsi="宋体" w:hint="eastAsia"/>
          <w:sz w:val="22"/>
          <w:szCs w:val="22"/>
        </w:rPr>
        <w:t>供应商在磋商文件规定的磋商有效期内撤回响应；</w:t>
      </w:r>
    </w:p>
    <w:p w14:paraId="4BAC24B9" w14:textId="64EF453D" w:rsidR="00B12197" w:rsidRPr="0026514E" w:rsidRDefault="00000000" w:rsidP="00540BF9">
      <w:pPr>
        <w:numPr>
          <w:ilvl w:val="0"/>
          <w:numId w:val="13"/>
        </w:numPr>
        <w:tabs>
          <w:tab w:val="clear" w:pos="420"/>
          <w:tab w:val="left" w:pos="360"/>
        </w:tabs>
        <w:spacing w:line="360" w:lineRule="auto"/>
        <w:ind w:left="720" w:hanging="720"/>
        <w:rPr>
          <w:rFonts w:ascii="宋体" w:hAnsi="宋体"/>
          <w:sz w:val="22"/>
          <w:szCs w:val="22"/>
        </w:rPr>
      </w:pPr>
      <w:r w:rsidRPr="0026514E">
        <w:rPr>
          <w:rFonts w:ascii="宋体" w:hAnsi="宋体" w:hint="eastAsia"/>
          <w:sz w:val="22"/>
          <w:szCs w:val="22"/>
        </w:rPr>
        <w:t>中标（成交）供应商未按中标（成交）通知书中规定的时间与</w:t>
      </w:r>
      <w:r w:rsidR="00E26533" w:rsidRPr="0026514E">
        <w:rPr>
          <w:rFonts w:ascii="宋体" w:hAnsi="宋体" w:hint="eastAsia"/>
          <w:sz w:val="22"/>
          <w:szCs w:val="22"/>
        </w:rPr>
        <w:t>学校</w:t>
      </w:r>
      <w:r w:rsidRPr="0026514E">
        <w:rPr>
          <w:rFonts w:ascii="宋体" w:hAnsi="宋体" w:hint="eastAsia"/>
          <w:sz w:val="22"/>
          <w:szCs w:val="22"/>
        </w:rPr>
        <w:t>签订合同；</w:t>
      </w:r>
    </w:p>
    <w:p w14:paraId="2609A241" w14:textId="77777777" w:rsidR="00B12197" w:rsidRPr="0026514E" w:rsidRDefault="00000000" w:rsidP="00540BF9">
      <w:pPr>
        <w:numPr>
          <w:ilvl w:val="0"/>
          <w:numId w:val="13"/>
        </w:numPr>
        <w:tabs>
          <w:tab w:val="clear" w:pos="420"/>
          <w:tab w:val="left" w:pos="360"/>
        </w:tabs>
        <w:spacing w:line="360" w:lineRule="auto"/>
        <w:ind w:left="720" w:hanging="720"/>
        <w:rPr>
          <w:rFonts w:ascii="宋体" w:hAnsi="宋体"/>
          <w:sz w:val="22"/>
          <w:szCs w:val="22"/>
        </w:rPr>
      </w:pPr>
      <w:r w:rsidRPr="0026514E">
        <w:rPr>
          <w:rFonts w:ascii="宋体" w:hAnsi="宋体" w:hint="eastAsia"/>
          <w:sz w:val="22"/>
          <w:szCs w:val="22"/>
        </w:rPr>
        <w:t>中标（成交）供应商在规定期限内未能根据磋商文件要求提供履约保证金；</w:t>
      </w:r>
    </w:p>
    <w:p w14:paraId="5AA2514F" w14:textId="77777777" w:rsidR="00B12197" w:rsidRPr="0026514E" w:rsidRDefault="00000000" w:rsidP="00540BF9">
      <w:pPr>
        <w:numPr>
          <w:ilvl w:val="0"/>
          <w:numId w:val="13"/>
        </w:numPr>
        <w:tabs>
          <w:tab w:val="clear" w:pos="420"/>
          <w:tab w:val="left" w:pos="360"/>
        </w:tabs>
        <w:spacing w:line="360" w:lineRule="auto"/>
        <w:ind w:left="720" w:hanging="720"/>
        <w:rPr>
          <w:rFonts w:ascii="宋体" w:hAnsi="宋体"/>
          <w:sz w:val="22"/>
          <w:szCs w:val="22"/>
        </w:rPr>
      </w:pPr>
      <w:r w:rsidRPr="0026514E">
        <w:rPr>
          <w:rFonts w:ascii="宋体" w:hAnsi="宋体" w:hint="eastAsia"/>
          <w:sz w:val="22"/>
          <w:szCs w:val="22"/>
        </w:rPr>
        <w:t>供应商提供虚假材料或通过虚假响应、虚假陈述、虚假承诺谋取中标（成交）资格的；</w:t>
      </w:r>
    </w:p>
    <w:p w14:paraId="2016184C" w14:textId="77777777" w:rsidR="00B12197" w:rsidRPr="0026514E" w:rsidRDefault="00000000" w:rsidP="00540BF9">
      <w:pPr>
        <w:numPr>
          <w:ilvl w:val="0"/>
          <w:numId w:val="13"/>
        </w:numPr>
        <w:tabs>
          <w:tab w:val="clear" w:pos="420"/>
          <w:tab w:val="left" w:pos="360"/>
        </w:tabs>
        <w:spacing w:line="360" w:lineRule="auto"/>
        <w:ind w:left="720" w:hanging="720"/>
        <w:rPr>
          <w:rFonts w:ascii="宋体" w:hAnsi="宋体"/>
          <w:sz w:val="22"/>
          <w:szCs w:val="22"/>
        </w:rPr>
      </w:pPr>
      <w:r w:rsidRPr="0026514E">
        <w:rPr>
          <w:rFonts w:ascii="宋体" w:hAnsi="宋体"/>
          <w:sz w:val="22"/>
          <w:szCs w:val="22"/>
        </w:rPr>
        <w:t>供应商在提交最后报价后要求退出磋商的；</w:t>
      </w:r>
    </w:p>
    <w:p w14:paraId="0AAED1DC" w14:textId="77777777" w:rsidR="00B12197" w:rsidRPr="0026514E" w:rsidRDefault="00000000" w:rsidP="00540BF9">
      <w:pPr>
        <w:numPr>
          <w:ilvl w:val="0"/>
          <w:numId w:val="13"/>
        </w:numPr>
        <w:tabs>
          <w:tab w:val="clear" w:pos="420"/>
          <w:tab w:val="left" w:pos="360"/>
        </w:tabs>
        <w:spacing w:line="360" w:lineRule="auto"/>
        <w:ind w:left="720" w:hanging="720"/>
        <w:rPr>
          <w:rFonts w:ascii="宋体" w:hAnsi="宋体"/>
          <w:sz w:val="22"/>
          <w:szCs w:val="22"/>
        </w:rPr>
      </w:pPr>
      <w:r w:rsidRPr="0026514E">
        <w:rPr>
          <w:rFonts w:ascii="宋体" w:hAnsi="宋体" w:hint="eastAsia"/>
          <w:sz w:val="22"/>
          <w:szCs w:val="22"/>
        </w:rPr>
        <w:t>经监督部门审查认定供应商有违反</w:t>
      </w:r>
      <w:r w:rsidRPr="0026514E">
        <w:rPr>
          <w:rFonts w:ascii="宋体" w:hAnsi="宋体"/>
          <w:sz w:val="22"/>
          <w:szCs w:val="22"/>
        </w:rPr>
        <w:t>《中华人民共和国政府采购法》等有关</w:t>
      </w:r>
      <w:r w:rsidRPr="0026514E">
        <w:rPr>
          <w:rFonts w:ascii="宋体" w:hAnsi="宋体" w:hint="eastAsia"/>
          <w:sz w:val="22"/>
          <w:szCs w:val="22"/>
        </w:rPr>
        <w:t>法律、法规的行为。</w:t>
      </w:r>
    </w:p>
    <w:bookmarkEnd w:id="106"/>
    <w:p w14:paraId="6FB5ABE0" w14:textId="36E45191" w:rsidR="00B12197" w:rsidRPr="0026514E" w:rsidRDefault="00000000" w:rsidP="00540BF9">
      <w:pPr>
        <w:tabs>
          <w:tab w:val="left" w:pos="525"/>
        </w:tabs>
        <w:spacing w:line="360" w:lineRule="auto"/>
        <w:rPr>
          <w:rFonts w:ascii="宋体" w:hAnsi="宋体"/>
          <w:b/>
          <w:sz w:val="22"/>
          <w:szCs w:val="22"/>
        </w:rPr>
      </w:pPr>
      <w:r w:rsidRPr="0026514E">
        <w:rPr>
          <w:rFonts w:ascii="宋体" w:hAnsi="宋体"/>
          <w:b/>
          <w:sz w:val="22"/>
          <w:szCs w:val="22"/>
        </w:rPr>
        <w:t>上述</w:t>
      </w:r>
      <w:r w:rsidRPr="0026514E">
        <w:rPr>
          <w:rFonts w:ascii="宋体" w:hAnsi="宋体" w:hint="eastAsia"/>
          <w:b/>
          <w:sz w:val="22"/>
          <w:szCs w:val="22"/>
        </w:rPr>
        <w:t>赔偿损失金</w:t>
      </w:r>
      <w:r w:rsidRPr="0026514E">
        <w:rPr>
          <w:rFonts w:ascii="宋体" w:hAnsi="宋体"/>
          <w:b/>
          <w:sz w:val="22"/>
          <w:szCs w:val="22"/>
        </w:rPr>
        <w:t>不能抵偿给采购人或采购代理机构造成损失的，供应商还要承担赔偿责任。</w:t>
      </w:r>
    </w:p>
    <w:p w14:paraId="278FB11B"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sz w:val="22"/>
          <w:szCs w:val="22"/>
        </w:rPr>
        <w:t>磋商有效期</w:t>
      </w:r>
    </w:p>
    <w:p w14:paraId="4E8A0EAE" w14:textId="77777777" w:rsidR="00B12197" w:rsidRPr="0026514E" w:rsidRDefault="00000000" w:rsidP="00540BF9">
      <w:pPr>
        <w:numPr>
          <w:ilvl w:val="1"/>
          <w:numId w:val="10"/>
        </w:numPr>
        <w:spacing w:line="360" w:lineRule="auto"/>
        <w:ind w:left="567"/>
        <w:rPr>
          <w:rFonts w:ascii="宋体" w:hAnsi="宋体"/>
          <w:bCs/>
          <w:sz w:val="22"/>
          <w:szCs w:val="22"/>
          <w:u w:val="single"/>
        </w:rPr>
      </w:pPr>
      <w:r w:rsidRPr="0026514E">
        <w:rPr>
          <w:rFonts w:ascii="宋体" w:hAnsi="宋体" w:cs="Courier New" w:hint="eastAsia"/>
          <w:bCs/>
          <w:sz w:val="22"/>
          <w:szCs w:val="22"/>
        </w:rPr>
        <w:t>磋商有效期见供应商</w:t>
      </w:r>
      <w:r w:rsidRPr="0026514E">
        <w:rPr>
          <w:rFonts w:ascii="宋体" w:hAnsi="宋体" w:cs="Courier New"/>
          <w:bCs/>
          <w:sz w:val="22"/>
          <w:szCs w:val="22"/>
        </w:rPr>
        <w:t>须知前附表</w:t>
      </w:r>
      <w:r w:rsidRPr="0026514E">
        <w:rPr>
          <w:rFonts w:ascii="宋体" w:hAnsi="宋体" w:cs="Courier New" w:hint="eastAsia"/>
          <w:bCs/>
          <w:sz w:val="22"/>
          <w:szCs w:val="22"/>
        </w:rPr>
        <w:t>，响应文件有效期短于这个规定期限的将被拒绝，其</w:t>
      </w:r>
      <w:r w:rsidRPr="0026514E">
        <w:rPr>
          <w:rFonts w:ascii="宋体" w:hAnsi="宋体" w:cs="Courier New" w:hint="eastAsia"/>
          <w:b/>
          <w:sz w:val="22"/>
          <w:szCs w:val="22"/>
        </w:rPr>
        <w:t>响应无效。</w:t>
      </w:r>
    </w:p>
    <w:p w14:paraId="21621A0E" w14:textId="77777777" w:rsidR="00B12197" w:rsidRPr="0026514E" w:rsidRDefault="00000000" w:rsidP="00540BF9">
      <w:pPr>
        <w:numPr>
          <w:ilvl w:val="1"/>
          <w:numId w:val="10"/>
        </w:numPr>
        <w:spacing w:line="360" w:lineRule="auto"/>
        <w:ind w:left="567"/>
        <w:rPr>
          <w:rFonts w:ascii="宋体" w:hAnsi="宋体"/>
          <w:sz w:val="22"/>
          <w:szCs w:val="22"/>
          <w:u w:val="single"/>
        </w:rPr>
      </w:pPr>
      <w:r w:rsidRPr="0026514E">
        <w:rPr>
          <w:rFonts w:ascii="宋体" w:hAnsi="宋体" w:cs="Courier New" w:hint="eastAsia"/>
          <w:sz w:val="22"/>
          <w:szCs w:val="22"/>
        </w:rPr>
        <w:t>在供应商须知前附表规定的磋商有效期内，供应商不得要求撤销或修改其响应文件。</w:t>
      </w:r>
    </w:p>
    <w:p w14:paraId="4B8E53B1" w14:textId="77777777" w:rsidR="00B12197" w:rsidRPr="0026514E" w:rsidRDefault="00000000" w:rsidP="00540BF9">
      <w:pPr>
        <w:numPr>
          <w:ilvl w:val="1"/>
          <w:numId w:val="10"/>
        </w:numPr>
        <w:spacing w:line="360" w:lineRule="auto"/>
        <w:ind w:left="567"/>
        <w:rPr>
          <w:rFonts w:ascii="宋体" w:hAnsi="宋体" w:cs="Courier New"/>
          <w:sz w:val="22"/>
          <w:szCs w:val="22"/>
        </w:rPr>
      </w:pPr>
      <w:r w:rsidRPr="0026514E">
        <w:rPr>
          <w:rFonts w:ascii="宋体" w:hAnsi="宋体" w:cs="Courier New" w:hint="eastAsia"/>
          <w:sz w:val="22"/>
          <w:szCs w:val="22"/>
        </w:rPr>
        <w:t>特殊情况下，采购人可于响应文件有效期满之前要求供应商同意延长有效期，要求与答复均应为书面形式。同意延长有效期的供应商，不需要也不允许修改其响应文件及磋商承诺。</w:t>
      </w:r>
    </w:p>
    <w:p w14:paraId="2E2D8784"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hint="eastAsia"/>
          <w:sz w:val="22"/>
          <w:szCs w:val="22"/>
        </w:rPr>
        <w:t>响应文件的编制</w:t>
      </w:r>
    </w:p>
    <w:p w14:paraId="23B4A11B" w14:textId="77777777" w:rsidR="00B12197" w:rsidRPr="0026514E" w:rsidRDefault="00000000"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本项目通过“政府采购云平台（www.zcygov.cn）”实行在线投标响应（电子投标）。</w:t>
      </w:r>
    </w:p>
    <w:p w14:paraId="63954D97" w14:textId="77777777" w:rsidR="00B12197" w:rsidRPr="0026514E" w:rsidRDefault="00000000" w:rsidP="00540BF9">
      <w:pPr>
        <w:numPr>
          <w:ilvl w:val="1"/>
          <w:numId w:val="10"/>
        </w:numPr>
        <w:spacing w:line="360" w:lineRule="auto"/>
        <w:ind w:left="567"/>
        <w:rPr>
          <w:rFonts w:ascii="宋体" w:hAnsi="宋体"/>
          <w:b/>
          <w:bCs/>
          <w:sz w:val="22"/>
          <w:szCs w:val="22"/>
        </w:rPr>
      </w:pPr>
      <w:r w:rsidRPr="0026514E">
        <w:rPr>
          <w:rFonts w:ascii="宋体" w:hAnsi="宋体" w:hint="eastAsia"/>
          <w:sz w:val="22"/>
          <w:szCs w:val="22"/>
        </w:rPr>
        <w:t>供应商应先安装“政采云电子交易客户端”，并按照本磋商文件和“政府采购云平台”的要求，通过“政采云电子交易客户端”编制并加密响应文件。</w:t>
      </w:r>
      <w:r w:rsidRPr="0026514E">
        <w:rPr>
          <w:rFonts w:ascii="宋体" w:hAnsi="宋体" w:hint="eastAsia"/>
          <w:b/>
          <w:bCs/>
          <w:sz w:val="22"/>
          <w:szCs w:val="22"/>
        </w:rPr>
        <w:t>供应商未按规定加密的响应文件，“政府采购云平台”将予以拒收。</w:t>
      </w:r>
    </w:p>
    <w:p w14:paraId="71CE9050" w14:textId="52FEA75C" w:rsidR="00B12197" w:rsidRPr="0026514E" w:rsidRDefault="00000000" w:rsidP="00540BF9">
      <w:pPr>
        <w:numPr>
          <w:ilvl w:val="1"/>
          <w:numId w:val="10"/>
        </w:numPr>
        <w:spacing w:line="360" w:lineRule="auto"/>
        <w:ind w:left="567"/>
        <w:rPr>
          <w:rFonts w:ascii="宋体" w:hAnsi="宋体"/>
          <w:b/>
          <w:sz w:val="22"/>
          <w:szCs w:val="22"/>
        </w:rPr>
      </w:pPr>
      <w:r w:rsidRPr="0026514E">
        <w:rPr>
          <w:rFonts w:ascii="宋体" w:hAnsi="宋体" w:hint="eastAsia"/>
          <w:bCs/>
          <w:sz w:val="22"/>
          <w:szCs w:val="22"/>
        </w:rPr>
        <w:t>本文件《</w:t>
      </w:r>
      <w:r w:rsidR="009176C6" w:rsidRPr="0026514E">
        <w:rPr>
          <w:rFonts w:ascii="宋体" w:hAnsi="宋体" w:hint="eastAsia"/>
          <w:bCs/>
          <w:sz w:val="22"/>
          <w:szCs w:val="22"/>
        </w:rPr>
        <w:t>第二部分 应提交的有关格式范例</w:t>
      </w:r>
      <w:r w:rsidRPr="0026514E">
        <w:rPr>
          <w:rFonts w:ascii="宋体" w:hAnsi="宋体" w:hint="eastAsia"/>
          <w:bCs/>
          <w:sz w:val="22"/>
          <w:szCs w:val="22"/>
        </w:rPr>
        <w:t>》中有提供格式的，供应商须</w:t>
      </w:r>
      <w:r w:rsidR="00246F41" w:rsidRPr="0026514E">
        <w:rPr>
          <w:rFonts w:ascii="宋体" w:hAnsi="宋体" w:hint="eastAsia"/>
          <w:bCs/>
          <w:sz w:val="22"/>
          <w:szCs w:val="22"/>
        </w:rPr>
        <w:t>按照</w:t>
      </w:r>
      <w:r w:rsidRPr="0026514E">
        <w:rPr>
          <w:rFonts w:ascii="宋体" w:hAnsi="宋体" w:hint="eastAsia"/>
          <w:bCs/>
          <w:sz w:val="22"/>
          <w:szCs w:val="22"/>
        </w:rPr>
        <w:t>格式进行编制（格式中要求提供相关证明材料的还需后附相关证明材料），</w:t>
      </w:r>
      <w:r w:rsidRPr="0026514E">
        <w:rPr>
          <w:rFonts w:ascii="宋体" w:hAnsi="宋体" w:hint="eastAsia"/>
          <w:b/>
          <w:sz w:val="22"/>
          <w:szCs w:val="22"/>
        </w:rPr>
        <w:t>并按格式要求在指定位置根据要求进行</w:t>
      </w:r>
      <w:r w:rsidRPr="0026514E">
        <w:rPr>
          <w:rFonts w:ascii="宋体" w:hAnsi="宋体"/>
          <w:b/>
          <w:sz w:val="22"/>
          <w:szCs w:val="22"/>
        </w:rPr>
        <w:t>签署</w:t>
      </w:r>
      <w:r w:rsidRPr="0026514E">
        <w:rPr>
          <w:rFonts w:ascii="宋体" w:hAnsi="宋体" w:hint="eastAsia"/>
          <w:b/>
          <w:sz w:val="22"/>
          <w:szCs w:val="22"/>
        </w:rPr>
        <w:t>、盖章，否则视为未提供；</w:t>
      </w:r>
      <w:r w:rsidRPr="0026514E">
        <w:rPr>
          <w:rFonts w:ascii="宋体" w:hAnsi="宋体" w:hint="eastAsia"/>
          <w:bCs/>
          <w:sz w:val="22"/>
          <w:szCs w:val="22"/>
        </w:rPr>
        <w:t>磋商文件未提供格式的，请各供应商自行编写。</w:t>
      </w:r>
    </w:p>
    <w:p w14:paraId="1C8353F0"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hint="eastAsia"/>
          <w:sz w:val="22"/>
          <w:szCs w:val="22"/>
        </w:rPr>
        <w:t>响应文件的签章</w:t>
      </w:r>
    </w:p>
    <w:p w14:paraId="7537CFDD" w14:textId="77777777" w:rsidR="00B12197" w:rsidRPr="0026514E" w:rsidRDefault="00000000"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响应文件</w:t>
      </w:r>
      <w:r w:rsidRPr="0026514E">
        <w:rPr>
          <w:rFonts w:ascii="宋体" w:hAnsi="宋体"/>
          <w:bCs/>
          <w:sz w:val="22"/>
          <w:szCs w:val="22"/>
        </w:rPr>
        <w:t>签</w:t>
      </w:r>
      <w:r w:rsidRPr="0026514E">
        <w:rPr>
          <w:rFonts w:ascii="宋体" w:hAnsi="宋体" w:cs="楷体" w:hint="eastAsia"/>
          <w:kern w:val="0"/>
          <w:sz w:val="22"/>
          <w:szCs w:val="22"/>
        </w:rPr>
        <w:t>章</w:t>
      </w:r>
      <w:r w:rsidRPr="0026514E">
        <w:rPr>
          <w:rFonts w:ascii="宋体" w:hAnsi="宋体" w:hint="eastAsia"/>
          <w:sz w:val="22"/>
          <w:szCs w:val="22"/>
        </w:rPr>
        <w:t>：见供应商须知前附表。</w:t>
      </w:r>
    </w:p>
    <w:p w14:paraId="792E3B88" w14:textId="77777777" w:rsidR="00B12197" w:rsidRPr="0026514E" w:rsidRDefault="00000000"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电子签章操作指南详见“政府采购云平台（www.zcygov.cn）”中供应商项目采购-电子招投标操作指南。</w:t>
      </w:r>
    </w:p>
    <w:p w14:paraId="7DAEC01F" w14:textId="77777777" w:rsidR="00B12197" w:rsidRPr="0026514E" w:rsidRDefault="00000000"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响应文件如有修改和增删必须由供应商代表在修改和增删处旁签署或加盖供应商的单位公章，方才有效。</w:t>
      </w:r>
    </w:p>
    <w:p w14:paraId="340D5EDF"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hint="eastAsia"/>
          <w:sz w:val="22"/>
          <w:szCs w:val="22"/>
        </w:rPr>
        <w:t>响应文件的形式</w:t>
      </w:r>
      <w:r w:rsidRPr="0026514E">
        <w:rPr>
          <w:rFonts w:ascii="宋体" w:hAnsi="宋体" w:hint="eastAsia"/>
          <w:sz w:val="22"/>
          <w:szCs w:val="22"/>
        </w:rPr>
        <w:t>：见供应商须知前附表。</w:t>
      </w:r>
    </w:p>
    <w:p w14:paraId="7FFD635B"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hint="eastAsia"/>
          <w:sz w:val="22"/>
          <w:szCs w:val="22"/>
        </w:rPr>
        <w:t>响应文件的份数</w:t>
      </w:r>
      <w:r w:rsidRPr="0026514E">
        <w:rPr>
          <w:rFonts w:ascii="宋体" w:hAnsi="宋体" w:hint="eastAsia"/>
          <w:sz w:val="22"/>
          <w:szCs w:val="22"/>
        </w:rPr>
        <w:t>：见供应商须知前附表。</w:t>
      </w:r>
    </w:p>
    <w:p w14:paraId="36D98BCD" w14:textId="4D0CBAB4" w:rsidR="00B12197" w:rsidRPr="0026514E" w:rsidRDefault="00066CC5">
      <w:pPr>
        <w:pStyle w:val="20"/>
        <w:spacing w:line="440" w:lineRule="exact"/>
        <w:jc w:val="center"/>
        <w:rPr>
          <w:rFonts w:ascii="宋体" w:eastAsia="宋体" w:hAnsi="宋体" w:cs="Courier New"/>
        </w:rPr>
      </w:pPr>
      <w:bookmarkStart w:id="107" w:name="_Toc222114879"/>
      <w:bookmarkStart w:id="108" w:name="_Toc241404202"/>
      <w:bookmarkStart w:id="109" w:name="_Toc221356951"/>
      <w:bookmarkStart w:id="110" w:name="_Toc223715998"/>
      <w:bookmarkStart w:id="111" w:name="_Toc262105503"/>
      <w:bookmarkStart w:id="112" w:name="_Toc221356887"/>
      <w:bookmarkStart w:id="113" w:name="_Toc249758864"/>
      <w:bookmarkStart w:id="114" w:name="_Toc221374626"/>
      <w:bookmarkStart w:id="115" w:name="_Toc245191314"/>
      <w:bookmarkStart w:id="116" w:name="_Toc246261265"/>
      <w:bookmarkStart w:id="117" w:name="_Toc249758712"/>
      <w:bookmarkStart w:id="118" w:name="_Toc221423619"/>
      <w:bookmarkStart w:id="119" w:name="_Toc245722281"/>
      <w:bookmarkStart w:id="120" w:name="_Toc262049418"/>
      <w:bookmarkStart w:id="121" w:name="_Toc239145354"/>
      <w:bookmarkStart w:id="122" w:name="_Toc163391594"/>
      <w:r w:rsidRPr="0026514E">
        <w:rPr>
          <w:rFonts w:ascii="宋体" w:eastAsia="宋体" w:hAnsi="宋体" w:cs="Courier New" w:hint="eastAsia"/>
        </w:rPr>
        <w:lastRenderedPageBreak/>
        <w:t>六</w:t>
      </w:r>
      <w:r w:rsidRPr="0026514E">
        <w:rPr>
          <w:rFonts w:ascii="宋体" w:eastAsia="宋体" w:hAnsi="宋体" w:cs="Courier New"/>
        </w:rPr>
        <w:t>、响应文件的递交</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52D5071F"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hint="eastAsia"/>
          <w:sz w:val="22"/>
          <w:szCs w:val="22"/>
        </w:rPr>
        <w:t>响应文件的上传、递交</w:t>
      </w:r>
      <w:r w:rsidRPr="0026514E">
        <w:rPr>
          <w:rFonts w:ascii="宋体" w:hAnsi="宋体" w:hint="eastAsia"/>
          <w:bCs/>
          <w:sz w:val="22"/>
          <w:szCs w:val="22"/>
        </w:rPr>
        <w:t>：见供应商须知前附表。</w:t>
      </w:r>
    </w:p>
    <w:p w14:paraId="517F0D52" w14:textId="77777777" w:rsidR="00B12197" w:rsidRPr="0026514E" w:rsidRDefault="00000000" w:rsidP="00540BF9">
      <w:pPr>
        <w:numPr>
          <w:ilvl w:val="0"/>
          <w:numId w:val="10"/>
        </w:numPr>
        <w:spacing w:line="360" w:lineRule="auto"/>
        <w:ind w:left="567" w:hanging="567"/>
        <w:rPr>
          <w:rFonts w:ascii="宋体" w:hAnsi="宋体"/>
          <w:bCs/>
          <w:sz w:val="22"/>
          <w:szCs w:val="22"/>
        </w:rPr>
      </w:pPr>
      <w:r w:rsidRPr="0026514E">
        <w:rPr>
          <w:rFonts w:ascii="宋体" w:hAnsi="宋体" w:hint="eastAsia"/>
          <w:bCs/>
          <w:sz w:val="22"/>
          <w:szCs w:val="22"/>
        </w:rPr>
        <w:t>电子加密响应文件解密和异常情况处理：见供应商须知前附表。</w:t>
      </w:r>
    </w:p>
    <w:p w14:paraId="122EF38F" w14:textId="77777777" w:rsidR="00B12197" w:rsidRPr="0026514E" w:rsidRDefault="00000000" w:rsidP="00540BF9">
      <w:pPr>
        <w:numPr>
          <w:ilvl w:val="0"/>
          <w:numId w:val="10"/>
        </w:numPr>
        <w:spacing w:line="360" w:lineRule="auto"/>
        <w:ind w:left="567" w:hanging="567"/>
        <w:rPr>
          <w:rFonts w:ascii="宋体" w:hAnsi="宋体"/>
          <w:bCs/>
          <w:sz w:val="22"/>
          <w:szCs w:val="22"/>
        </w:rPr>
      </w:pPr>
      <w:r w:rsidRPr="0026514E">
        <w:rPr>
          <w:rFonts w:ascii="宋体" w:hAnsi="宋体" w:hint="eastAsia"/>
          <w:bCs/>
          <w:sz w:val="22"/>
          <w:szCs w:val="22"/>
        </w:rPr>
        <w:t>响应文件的补充、修改或撤回</w:t>
      </w:r>
    </w:p>
    <w:p w14:paraId="2E427696" w14:textId="77777777" w:rsidR="00B12197" w:rsidRPr="0026514E" w:rsidRDefault="00000000" w:rsidP="00540BF9">
      <w:pPr>
        <w:numPr>
          <w:ilvl w:val="1"/>
          <w:numId w:val="10"/>
        </w:numPr>
        <w:spacing w:line="360" w:lineRule="auto"/>
        <w:ind w:left="567"/>
        <w:rPr>
          <w:rFonts w:ascii="宋体" w:hAnsi="宋体"/>
          <w:b/>
          <w:sz w:val="22"/>
          <w:szCs w:val="22"/>
        </w:rPr>
      </w:pPr>
      <w:r w:rsidRPr="0026514E">
        <w:rPr>
          <w:rFonts w:ascii="宋体" w:hAnsi="宋体" w:hint="eastAsia"/>
          <w:bCs/>
          <w:sz w:val="22"/>
          <w:szCs w:val="22"/>
        </w:rPr>
        <w:t>供应商应当在响应文件递交截止时间前完成响应文件的上传、递交，并可以补充、修改或者撤回响应文件。补充或者修改响应文件的，应当先行撤回原文件，补充、修改后重新上传、递交。响应文件递交截止时间前未完成上传、递交的，视为撤回响应文件。</w:t>
      </w:r>
    </w:p>
    <w:p w14:paraId="46CC36D4" w14:textId="77777777" w:rsidR="00B12197" w:rsidRPr="0026514E" w:rsidRDefault="00000000" w:rsidP="00540BF9">
      <w:pPr>
        <w:numPr>
          <w:ilvl w:val="1"/>
          <w:numId w:val="10"/>
        </w:numPr>
        <w:spacing w:line="360" w:lineRule="auto"/>
        <w:ind w:left="567"/>
        <w:rPr>
          <w:rFonts w:ascii="宋体" w:hAnsi="宋体"/>
          <w:b/>
          <w:sz w:val="22"/>
          <w:szCs w:val="22"/>
        </w:rPr>
      </w:pPr>
      <w:r w:rsidRPr="0026514E">
        <w:rPr>
          <w:rFonts w:ascii="宋体" w:hAnsi="宋体" w:hint="eastAsia"/>
          <w:b/>
          <w:sz w:val="22"/>
          <w:szCs w:val="22"/>
        </w:rPr>
        <w:t>响应文件递交截止时间后递交的响应文件，“政府采购云平台”将予以拒收。</w:t>
      </w:r>
    </w:p>
    <w:p w14:paraId="236030CB" w14:textId="77777777" w:rsidR="00B12197" w:rsidRPr="0026514E" w:rsidRDefault="00000000" w:rsidP="00540BF9">
      <w:pPr>
        <w:numPr>
          <w:ilvl w:val="1"/>
          <w:numId w:val="10"/>
        </w:numPr>
        <w:spacing w:line="360" w:lineRule="auto"/>
        <w:ind w:left="567"/>
        <w:rPr>
          <w:rFonts w:ascii="宋体" w:hAnsi="宋体"/>
          <w:bCs/>
          <w:sz w:val="22"/>
          <w:szCs w:val="22"/>
        </w:rPr>
      </w:pPr>
      <w:r w:rsidRPr="0026514E">
        <w:rPr>
          <w:rFonts w:ascii="宋体" w:hAnsi="宋体" w:hint="eastAsia"/>
          <w:bCs/>
          <w:sz w:val="22"/>
          <w:szCs w:val="22"/>
        </w:rPr>
        <w:t>响应文件递交截止时间后，供应商不得撤回、修改响应文件。</w:t>
      </w:r>
    </w:p>
    <w:p w14:paraId="3C3CA40D" w14:textId="77777777" w:rsidR="00B12197" w:rsidRPr="0026514E" w:rsidRDefault="00000000" w:rsidP="00540BF9">
      <w:pPr>
        <w:numPr>
          <w:ilvl w:val="0"/>
          <w:numId w:val="10"/>
        </w:numPr>
        <w:spacing w:line="360" w:lineRule="auto"/>
        <w:ind w:left="567" w:hanging="567"/>
        <w:rPr>
          <w:rFonts w:ascii="宋体" w:hAnsi="宋体"/>
          <w:bCs/>
          <w:sz w:val="22"/>
          <w:szCs w:val="22"/>
        </w:rPr>
      </w:pPr>
      <w:r w:rsidRPr="0026514E">
        <w:rPr>
          <w:rFonts w:ascii="宋体" w:hAnsi="宋体" w:hint="eastAsia"/>
          <w:bCs/>
          <w:sz w:val="22"/>
          <w:szCs w:val="22"/>
        </w:rPr>
        <w:t>响应文件的备选方案</w:t>
      </w:r>
    </w:p>
    <w:p w14:paraId="7D6E6B6C" w14:textId="77777777" w:rsidR="00B12197" w:rsidRPr="0026514E" w:rsidRDefault="00000000" w:rsidP="00540BF9">
      <w:pPr>
        <w:numPr>
          <w:ilvl w:val="1"/>
          <w:numId w:val="10"/>
        </w:numPr>
        <w:spacing w:line="360" w:lineRule="auto"/>
        <w:ind w:left="567"/>
        <w:rPr>
          <w:rFonts w:ascii="宋体" w:hAnsi="宋体" w:cs="Courier New"/>
          <w:sz w:val="22"/>
          <w:szCs w:val="22"/>
        </w:rPr>
      </w:pPr>
      <w:r w:rsidRPr="0026514E">
        <w:rPr>
          <w:rFonts w:ascii="宋体" w:hAnsi="宋体" w:cs="Courier New" w:hint="eastAsia"/>
          <w:sz w:val="22"/>
          <w:szCs w:val="22"/>
        </w:rPr>
        <w:t>供应商不得递交任何的响应备选（替代）方案，否则其响应文件将作无效响应处理。与“电子加密响应文件”同时生成的</w:t>
      </w:r>
      <w:r w:rsidRPr="0026514E">
        <w:rPr>
          <w:rFonts w:ascii="宋体" w:hAnsi="宋体" w:hint="eastAsia"/>
          <w:bCs/>
          <w:sz w:val="22"/>
          <w:szCs w:val="22"/>
        </w:rPr>
        <w:t>“备份响应文件”</w:t>
      </w:r>
      <w:r w:rsidRPr="0026514E">
        <w:rPr>
          <w:rFonts w:ascii="宋体" w:hAnsi="宋体" w:cs="Courier New" w:hint="eastAsia"/>
          <w:sz w:val="22"/>
          <w:szCs w:val="22"/>
        </w:rPr>
        <w:t>不是响应备选（替代）方案。</w:t>
      </w:r>
    </w:p>
    <w:p w14:paraId="101C133C" w14:textId="33894644" w:rsidR="00B12197" w:rsidRPr="0026514E" w:rsidRDefault="00066CC5">
      <w:pPr>
        <w:pStyle w:val="20"/>
        <w:spacing w:line="400" w:lineRule="exact"/>
        <w:jc w:val="center"/>
        <w:rPr>
          <w:rFonts w:ascii="宋体" w:eastAsia="宋体" w:hAnsi="宋体" w:cs="Courier New"/>
        </w:rPr>
      </w:pPr>
      <w:bookmarkStart w:id="123" w:name="_Toc223933225"/>
      <w:bookmarkStart w:id="124" w:name="_Toc219538617"/>
      <w:bookmarkStart w:id="125" w:name="_Toc205005290"/>
      <w:bookmarkStart w:id="126" w:name="_Toc227056850"/>
      <w:bookmarkStart w:id="127" w:name="_Toc209261369"/>
      <w:bookmarkStart w:id="128" w:name="_Toc218041730"/>
      <w:bookmarkStart w:id="129" w:name="_Toc209251131"/>
      <w:bookmarkStart w:id="130" w:name="_Toc205877456"/>
      <w:bookmarkStart w:id="131" w:name="_Toc205703106"/>
      <w:bookmarkStart w:id="132" w:name="_Toc223717608"/>
      <w:bookmarkStart w:id="133" w:name="_Toc457249657"/>
      <w:bookmarkStart w:id="134" w:name="_Toc216667824"/>
      <w:bookmarkStart w:id="135" w:name="_Toc214365794"/>
      <w:bookmarkStart w:id="136" w:name="_Toc207609185"/>
      <w:bookmarkStart w:id="137" w:name="_Toc227489891"/>
      <w:bookmarkStart w:id="138" w:name="_Toc204578579"/>
      <w:bookmarkStart w:id="139" w:name="_Toc205004972"/>
      <w:bookmarkStart w:id="140" w:name="_Toc209261436"/>
      <w:bookmarkStart w:id="141" w:name="_Toc205877561"/>
      <w:bookmarkStart w:id="142" w:name="_Toc210879712"/>
      <w:bookmarkStart w:id="143" w:name="_Toc204491321"/>
      <w:bookmarkStart w:id="144" w:name="_Toc209250723"/>
      <w:bookmarkStart w:id="145" w:name="_Toc217460689"/>
      <w:bookmarkStart w:id="146" w:name="_Toc227057037"/>
      <w:bookmarkStart w:id="147" w:name="_Toc215415534"/>
      <w:bookmarkStart w:id="148" w:name="_Toc209332637"/>
      <w:bookmarkStart w:id="149" w:name="_Toc163391595"/>
      <w:r w:rsidRPr="0026514E">
        <w:rPr>
          <w:rFonts w:ascii="宋体" w:eastAsia="宋体" w:hAnsi="宋体" w:cs="Courier New" w:hint="eastAsia"/>
        </w:rPr>
        <w:t>七、</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26514E">
        <w:rPr>
          <w:rFonts w:ascii="宋体" w:eastAsia="宋体" w:hAnsi="宋体" w:cs="Courier New" w:hint="eastAsia"/>
        </w:rPr>
        <w:t>电子化开启</w:t>
      </w:r>
      <w:bookmarkEnd w:id="149"/>
    </w:p>
    <w:p w14:paraId="201AA829"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hint="eastAsia"/>
          <w:sz w:val="22"/>
          <w:szCs w:val="22"/>
        </w:rPr>
        <w:t>电子化开启及评审程序</w:t>
      </w:r>
    </w:p>
    <w:p w14:paraId="39B1EBAF" w14:textId="77777777" w:rsidR="00B12197" w:rsidRPr="0026514E" w:rsidRDefault="00000000" w:rsidP="00540BF9">
      <w:pPr>
        <w:numPr>
          <w:ilvl w:val="0"/>
          <w:numId w:val="14"/>
        </w:numPr>
        <w:spacing w:line="360" w:lineRule="auto"/>
        <w:ind w:firstLine="0"/>
        <w:rPr>
          <w:rFonts w:ascii="宋体" w:hAnsi="宋体"/>
          <w:sz w:val="22"/>
          <w:szCs w:val="22"/>
        </w:rPr>
      </w:pPr>
      <w:r w:rsidRPr="0026514E">
        <w:rPr>
          <w:rFonts w:ascii="宋体" w:hAnsi="宋体" w:hint="eastAsia"/>
          <w:sz w:val="22"/>
          <w:szCs w:val="22"/>
        </w:rPr>
        <w:t>采购组织单位将按照磋商文件规定的时间通过“政府采购云平台”组织开标、开启响应文件，供应商应准时在线参加。供应商如不参加开标的，视同认可开标结果，事后不得对采购相关人员、开标过程和开标结果提出异议，</w:t>
      </w:r>
      <w:r w:rsidRPr="0026514E">
        <w:rPr>
          <w:rFonts w:ascii="宋体" w:hAnsi="宋体" w:hint="eastAsia"/>
          <w:bCs/>
          <w:sz w:val="22"/>
          <w:szCs w:val="22"/>
        </w:rPr>
        <w:t>同时供应商因未在线参加开标而导致响应文件无法按时解密等一切后果由供应商自己承担。</w:t>
      </w:r>
    </w:p>
    <w:p w14:paraId="79AB7AA7" w14:textId="77777777" w:rsidR="00B12197" w:rsidRPr="0026514E" w:rsidRDefault="00000000" w:rsidP="00540BF9">
      <w:pPr>
        <w:numPr>
          <w:ilvl w:val="0"/>
          <w:numId w:val="14"/>
        </w:numPr>
        <w:tabs>
          <w:tab w:val="clear" w:pos="420"/>
        </w:tabs>
        <w:spacing w:line="360" w:lineRule="auto"/>
        <w:ind w:firstLine="0"/>
        <w:rPr>
          <w:rFonts w:ascii="宋体" w:hAnsi="宋体"/>
          <w:sz w:val="22"/>
          <w:szCs w:val="22"/>
        </w:rPr>
      </w:pPr>
      <w:r w:rsidRPr="0026514E">
        <w:rPr>
          <w:rFonts w:ascii="宋体" w:hAnsi="宋体" w:hint="eastAsia"/>
          <w:sz w:val="22"/>
          <w:szCs w:val="22"/>
        </w:rPr>
        <w:t>响应文件递交截止时间后，向各供应商发出电子加密响应文件【开始解密】通知，由供应商按磋商文件规定的时间内自行进行响应文件解密。供应商在规定的时间内无法完成已递交的“电子加密响应文件”解密的，如已按规定递交了备份响应文件的，将由采购代理机构按“政府采购云平台”操作规范将备份响应文件上传至“政府采购云平台”，上传成功后，“电子加密响应文件”自动失效。</w:t>
      </w:r>
    </w:p>
    <w:p w14:paraId="428D4FF4" w14:textId="77777777" w:rsidR="00B12197" w:rsidRPr="0026514E" w:rsidRDefault="00000000" w:rsidP="00540BF9">
      <w:pPr>
        <w:numPr>
          <w:ilvl w:val="0"/>
          <w:numId w:val="14"/>
        </w:numPr>
        <w:tabs>
          <w:tab w:val="clear" w:pos="420"/>
        </w:tabs>
        <w:spacing w:line="360" w:lineRule="auto"/>
        <w:ind w:firstLine="0"/>
        <w:rPr>
          <w:rFonts w:ascii="宋体" w:hAnsi="宋体"/>
          <w:sz w:val="22"/>
          <w:szCs w:val="22"/>
        </w:rPr>
      </w:pPr>
      <w:r w:rsidRPr="0026514E">
        <w:rPr>
          <w:rFonts w:ascii="宋体" w:hAnsi="宋体" w:hint="eastAsia"/>
          <w:sz w:val="22"/>
          <w:szCs w:val="22"/>
        </w:rPr>
        <w:t>就价格、服务等认为需要磋商的内容进行磋商，供应商逐家回答磋商小组的提问，供应商作出最终承诺和最后报价。</w:t>
      </w:r>
      <w:r w:rsidRPr="0026514E">
        <w:rPr>
          <w:rFonts w:ascii="宋体" w:hAnsi="宋体" w:hint="eastAsia"/>
          <w:b/>
          <w:sz w:val="22"/>
          <w:szCs w:val="22"/>
        </w:rPr>
        <w:t>所有二次（或最后）报价、询标</w:t>
      </w:r>
      <w:r w:rsidRPr="0026514E">
        <w:rPr>
          <w:rFonts w:ascii="宋体" w:hAnsi="宋体"/>
          <w:b/>
          <w:sz w:val="22"/>
          <w:szCs w:val="22"/>
        </w:rPr>
        <w:t>流程</w:t>
      </w:r>
      <w:r w:rsidRPr="0026514E">
        <w:rPr>
          <w:rFonts w:ascii="宋体" w:hAnsi="宋体" w:hint="eastAsia"/>
          <w:b/>
          <w:sz w:val="22"/>
          <w:szCs w:val="22"/>
        </w:rPr>
        <w:t>，均在线上完成，请各供应商务必不要离开电脑太久，并留意手机短信。</w:t>
      </w:r>
      <w:r w:rsidRPr="0026514E">
        <w:rPr>
          <w:rFonts w:ascii="宋体" w:hAnsi="宋体"/>
          <w:sz w:val="22"/>
          <w:szCs w:val="22"/>
        </w:rPr>
        <w:t>（请提前检查“政采云”内，关于‘项目采购’的岗位权限是否已勾选上。如有问题，请致电95763）</w:t>
      </w:r>
      <w:r w:rsidRPr="0026514E">
        <w:rPr>
          <w:rFonts w:ascii="宋体" w:hAnsi="宋体" w:hint="eastAsia"/>
          <w:sz w:val="22"/>
          <w:szCs w:val="22"/>
        </w:rPr>
        <w:t>。</w:t>
      </w:r>
    </w:p>
    <w:p w14:paraId="42412413" w14:textId="77777777" w:rsidR="00B12197" w:rsidRPr="0026514E" w:rsidRDefault="00000000" w:rsidP="00540BF9">
      <w:pPr>
        <w:numPr>
          <w:ilvl w:val="0"/>
          <w:numId w:val="14"/>
        </w:numPr>
        <w:spacing w:line="360" w:lineRule="auto"/>
        <w:ind w:firstLine="0"/>
        <w:rPr>
          <w:rFonts w:ascii="宋体" w:hAnsi="宋体"/>
          <w:sz w:val="22"/>
          <w:szCs w:val="22"/>
        </w:rPr>
      </w:pPr>
      <w:r w:rsidRPr="0026514E">
        <w:rPr>
          <w:rFonts w:ascii="宋体" w:hAnsi="宋体" w:hint="eastAsia"/>
          <w:sz w:val="22"/>
          <w:szCs w:val="22"/>
        </w:rPr>
        <w:t>在系统上录入最后报价情况。</w:t>
      </w:r>
    </w:p>
    <w:p w14:paraId="5811BDF9" w14:textId="77777777" w:rsidR="00B12197" w:rsidRPr="0026514E" w:rsidRDefault="00000000" w:rsidP="00540BF9">
      <w:pPr>
        <w:numPr>
          <w:ilvl w:val="0"/>
          <w:numId w:val="14"/>
        </w:numPr>
        <w:spacing w:line="360" w:lineRule="auto"/>
        <w:ind w:firstLine="0"/>
        <w:rPr>
          <w:rFonts w:ascii="宋体" w:hAnsi="宋体"/>
          <w:sz w:val="22"/>
          <w:szCs w:val="22"/>
        </w:rPr>
      </w:pPr>
      <w:r w:rsidRPr="0026514E">
        <w:rPr>
          <w:rFonts w:ascii="宋体" w:hAnsi="宋体" w:hint="eastAsia"/>
          <w:sz w:val="22"/>
          <w:szCs w:val="22"/>
        </w:rPr>
        <w:t>对供应商的资格进行审查。</w:t>
      </w:r>
    </w:p>
    <w:p w14:paraId="3BB1E7D4" w14:textId="77777777" w:rsidR="00B12197" w:rsidRPr="0026514E" w:rsidRDefault="00000000" w:rsidP="00540BF9">
      <w:pPr>
        <w:numPr>
          <w:ilvl w:val="0"/>
          <w:numId w:val="14"/>
        </w:numPr>
        <w:spacing w:line="360" w:lineRule="auto"/>
        <w:ind w:firstLine="0"/>
        <w:rPr>
          <w:rFonts w:ascii="宋体" w:hAnsi="宋体"/>
          <w:sz w:val="22"/>
          <w:szCs w:val="22"/>
        </w:rPr>
      </w:pPr>
      <w:r w:rsidRPr="0026514E">
        <w:rPr>
          <w:rFonts w:ascii="宋体" w:hAnsi="宋体" w:hint="eastAsia"/>
          <w:sz w:val="22"/>
          <w:szCs w:val="22"/>
        </w:rPr>
        <w:t>对商务技术文件进行评审。</w:t>
      </w:r>
    </w:p>
    <w:p w14:paraId="331778D9" w14:textId="77777777" w:rsidR="00B12197" w:rsidRPr="0026514E" w:rsidRDefault="00000000" w:rsidP="00540BF9">
      <w:pPr>
        <w:numPr>
          <w:ilvl w:val="0"/>
          <w:numId w:val="14"/>
        </w:numPr>
        <w:spacing w:line="360" w:lineRule="auto"/>
        <w:ind w:firstLine="0"/>
        <w:rPr>
          <w:rFonts w:ascii="宋体" w:hAnsi="宋体"/>
          <w:sz w:val="22"/>
          <w:szCs w:val="22"/>
        </w:rPr>
      </w:pPr>
      <w:r w:rsidRPr="0026514E">
        <w:rPr>
          <w:rFonts w:ascii="宋体" w:hAnsi="宋体" w:hint="eastAsia"/>
          <w:sz w:val="22"/>
          <w:szCs w:val="22"/>
        </w:rPr>
        <w:t>对报价情况进行评审。</w:t>
      </w:r>
    </w:p>
    <w:p w14:paraId="2683E597" w14:textId="77777777" w:rsidR="00B12197" w:rsidRPr="0026514E" w:rsidRDefault="00000000" w:rsidP="00540BF9">
      <w:pPr>
        <w:numPr>
          <w:ilvl w:val="0"/>
          <w:numId w:val="14"/>
        </w:numPr>
        <w:spacing w:line="360" w:lineRule="auto"/>
        <w:ind w:firstLine="0"/>
        <w:rPr>
          <w:rFonts w:ascii="宋体" w:hAnsi="宋体"/>
          <w:sz w:val="22"/>
          <w:szCs w:val="22"/>
        </w:rPr>
      </w:pPr>
      <w:r w:rsidRPr="0026514E">
        <w:rPr>
          <w:rFonts w:ascii="宋体" w:hAnsi="宋体" w:hint="eastAsia"/>
          <w:sz w:val="22"/>
          <w:szCs w:val="22"/>
        </w:rPr>
        <w:t>在系统上公布评审结果。</w:t>
      </w:r>
    </w:p>
    <w:p w14:paraId="2D0B93A5" w14:textId="7019F6B9" w:rsidR="00B12197" w:rsidRPr="0026514E" w:rsidRDefault="00000000" w:rsidP="00540BF9">
      <w:pPr>
        <w:tabs>
          <w:tab w:val="left" w:pos="525"/>
        </w:tabs>
        <w:spacing w:line="360" w:lineRule="auto"/>
        <w:ind w:firstLineChars="200" w:firstLine="442"/>
        <w:rPr>
          <w:rFonts w:ascii="宋体" w:hAnsi="宋体"/>
          <w:b/>
          <w:bCs/>
          <w:sz w:val="22"/>
          <w:szCs w:val="22"/>
        </w:rPr>
      </w:pPr>
      <w:r w:rsidRPr="0026514E">
        <w:rPr>
          <w:rFonts w:ascii="宋体" w:hAnsi="宋体" w:hint="eastAsia"/>
          <w:b/>
          <w:bCs/>
          <w:sz w:val="22"/>
          <w:szCs w:val="22"/>
        </w:rPr>
        <w:lastRenderedPageBreak/>
        <w:t>政采云公司如对电子化开启（或开标）或评审程序有调整的，按调整后的程序操作。</w:t>
      </w:r>
    </w:p>
    <w:p w14:paraId="302BE6DA" w14:textId="2DE0B5B1" w:rsidR="00B12197" w:rsidRPr="0026514E" w:rsidRDefault="00066CC5">
      <w:pPr>
        <w:pStyle w:val="20"/>
        <w:spacing w:line="440" w:lineRule="exact"/>
        <w:jc w:val="center"/>
        <w:rPr>
          <w:rFonts w:ascii="宋体" w:eastAsia="宋体" w:hAnsi="宋体" w:cs="Courier New"/>
        </w:rPr>
      </w:pPr>
      <w:bookmarkStart w:id="150" w:name="_Toc239145355"/>
      <w:bookmarkStart w:id="151" w:name="_Toc222114880"/>
      <w:bookmarkStart w:id="152" w:name="_Toc246261266"/>
      <w:bookmarkStart w:id="153" w:name="_Toc249758865"/>
      <w:bookmarkStart w:id="154" w:name="_Toc262105504"/>
      <w:bookmarkStart w:id="155" w:name="_Toc223715999"/>
      <w:bookmarkStart w:id="156" w:name="_Toc221423620"/>
      <w:bookmarkStart w:id="157" w:name="_Toc221374627"/>
      <w:bookmarkStart w:id="158" w:name="_Toc262049419"/>
      <w:bookmarkStart w:id="159" w:name="_Toc221356888"/>
      <w:bookmarkStart w:id="160" w:name="_Toc245722282"/>
      <w:bookmarkStart w:id="161" w:name="_Toc221356952"/>
      <w:bookmarkStart w:id="162" w:name="_Toc245191315"/>
      <w:bookmarkStart w:id="163" w:name="_Toc241404203"/>
      <w:bookmarkStart w:id="164" w:name="_Toc249758713"/>
      <w:bookmarkStart w:id="165" w:name="_Toc163391596"/>
      <w:r w:rsidRPr="0026514E">
        <w:rPr>
          <w:rFonts w:ascii="宋体" w:eastAsia="宋体" w:hAnsi="宋体" w:cs="Courier New" w:hint="eastAsia"/>
        </w:rPr>
        <w:t>八</w:t>
      </w:r>
      <w:r w:rsidRPr="0026514E">
        <w:rPr>
          <w:rFonts w:ascii="宋体" w:eastAsia="宋体" w:hAnsi="宋体" w:cs="Courier New"/>
        </w:rPr>
        <w:t>、</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26514E">
        <w:rPr>
          <w:rFonts w:ascii="宋体" w:eastAsia="宋体" w:hAnsi="宋体" w:cs="Courier New" w:hint="eastAsia"/>
        </w:rPr>
        <w:t>评审</w:t>
      </w:r>
      <w:bookmarkEnd w:id="165"/>
    </w:p>
    <w:p w14:paraId="1F43FEBB" w14:textId="77777777" w:rsidR="00B12197" w:rsidRPr="0026514E" w:rsidRDefault="00000000" w:rsidP="00540BF9">
      <w:pPr>
        <w:numPr>
          <w:ilvl w:val="0"/>
          <w:numId w:val="10"/>
        </w:numPr>
        <w:spacing w:line="360" w:lineRule="auto"/>
        <w:ind w:left="567" w:hanging="567"/>
        <w:rPr>
          <w:rFonts w:ascii="宋体" w:hAnsi="宋体"/>
          <w:bCs/>
          <w:sz w:val="22"/>
          <w:szCs w:val="22"/>
        </w:rPr>
      </w:pPr>
      <w:r w:rsidRPr="0026514E">
        <w:rPr>
          <w:rFonts w:ascii="宋体" w:hAnsi="宋体"/>
          <w:bCs/>
          <w:sz w:val="22"/>
          <w:szCs w:val="22"/>
        </w:rPr>
        <w:t>磋商</w:t>
      </w:r>
      <w:r w:rsidRPr="0026514E">
        <w:rPr>
          <w:rFonts w:ascii="宋体" w:hAnsi="宋体" w:cs="Courier New"/>
          <w:sz w:val="22"/>
          <w:szCs w:val="22"/>
        </w:rPr>
        <w:t>小组</w:t>
      </w:r>
    </w:p>
    <w:p w14:paraId="0E9014FE" w14:textId="77777777" w:rsidR="00B12197" w:rsidRPr="0026514E" w:rsidRDefault="00000000" w:rsidP="00540BF9">
      <w:pPr>
        <w:spacing w:line="360" w:lineRule="auto"/>
        <w:ind w:leftChars="257" w:left="540"/>
        <w:rPr>
          <w:rFonts w:ascii="宋体" w:hAnsi="宋体"/>
          <w:bCs/>
          <w:sz w:val="22"/>
          <w:szCs w:val="22"/>
        </w:rPr>
      </w:pPr>
      <w:r w:rsidRPr="0026514E">
        <w:rPr>
          <w:rFonts w:ascii="宋体" w:hAnsi="宋体"/>
          <w:bCs/>
          <w:sz w:val="22"/>
          <w:szCs w:val="22"/>
        </w:rPr>
        <w:t>采购人依法组建磋商小组。磋商小组的成员在评审过程中必须严格遵守《政府采购法》</w:t>
      </w:r>
      <w:r w:rsidRPr="0026514E">
        <w:rPr>
          <w:rFonts w:ascii="宋体" w:hAnsi="宋体" w:hint="eastAsia"/>
          <w:bCs/>
          <w:sz w:val="22"/>
          <w:szCs w:val="22"/>
        </w:rPr>
        <w:t>、《政府采购竞争性磋商采购方式管理暂行办法》</w:t>
      </w:r>
      <w:r w:rsidRPr="0026514E">
        <w:rPr>
          <w:rFonts w:ascii="宋体" w:hAnsi="宋体"/>
          <w:bCs/>
          <w:sz w:val="22"/>
          <w:szCs w:val="22"/>
        </w:rPr>
        <w:t>等有关法律、法规的规定。</w:t>
      </w:r>
    </w:p>
    <w:p w14:paraId="48820B92" w14:textId="77777777" w:rsidR="00B12197" w:rsidRPr="0026514E" w:rsidRDefault="00000000" w:rsidP="00540BF9">
      <w:pPr>
        <w:numPr>
          <w:ilvl w:val="0"/>
          <w:numId w:val="10"/>
        </w:numPr>
        <w:spacing w:line="360" w:lineRule="auto"/>
        <w:ind w:left="567" w:hanging="567"/>
        <w:rPr>
          <w:rFonts w:ascii="宋体" w:hAnsi="宋体"/>
          <w:bCs/>
          <w:sz w:val="22"/>
          <w:szCs w:val="22"/>
        </w:rPr>
      </w:pPr>
      <w:r w:rsidRPr="0026514E">
        <w:rPr>
          <w:rFonts w:ascii="宋体" w:hAnsi="宋体"/>
          <w:bCs/>
          <w:sz w:val="22"/>
          <w:szCs w:val="22"/>
        </w:rPr>
        <w:t>评审</w:t>
      </w:r>
      <w:r w:rsidRPr="0026514E">
        <w:rPr>
          <w:rFonts w:ascii="宋体" w:hAnsi="宋体" w:cs="Courier New"/>
          <w:sz w:val="22"/>
          <w:szCs w:val="22"/>
        </w:rPr>
        <w:t>过程</w:t>
      </w:r>
      <w:r w:rsidRPr="0026514E">
        <w:rPr>
          <w:rFonts w:ascii="宋体" w:hAnsi="宋体"/>
          <w:bCs/>
          <w:sz w:val="22"/>
          <w:szCs w:val="22"/>
        </w:rPr>
        <w:t>的保密性</w:t>
      </w:r>
    </w:p>
    <w:p w14:paraId="4002BBD4" w14:textId="77777777" w:rsidR="00B12197" w:rsidRPr="0026514E" w:rsidRDefault="00000000" w:rsidP="00540BF9">
      <w:pPr>
        <w:spacing w:line="360" w:lineRule="auto"/>
        <w:ind w:leftChars="257" w:left="540"/>
        <w:rPr>
          <w:rFonts w:ascii="宋体" w:hAnsi="宋体"/>
          <w:bCs/>
          <w:sz w:val="22"/>
          <w:szCs w:val="22"/>
        </w:rPr>
      </w:pPr>
      <w:r w:rsidRPr="0026514E">
        <w:rPr>
          <w:rFonts w:ascii="宋体" w:hAnsi="宋体" w:hint="eastAsia"/>
          <w:bCs/>
          <w:sz w:val="22"/>
          <w:szCs w:val="22"/>
        </w:rPr>
        <w:t>响应文件开启后</w:t>
      </w:r>
      <w:r w:rsidRPr="0026514E">
        <w:rPr>
          <w:rFonts w:ascii="宋体" w:hAnsi="宋体"/>
          <w:bCs/>
          <w:sz w:val="22"/>
          <w:szCs w:val="22"/>
        </w:rPr>
        <w:t>直至向中标（成交）供应商授予合同时止，凡与评审有关的资料均不得向供应商及与评审无关人员透露。如果供应商在评审过程中试图向采购人</w:t>
      </w:r>
      <w:r w:rsidRPr="0026514E">
        <w:rPr>
          <w:rFonts w:ascii="宋体" w:hAnsi="宋体" w:hint="eastAsia"/>
          <w:bCs/>
          <w:sz w:val="22"/>
          <w:szCs w:val="22"/>
        </w:rPr>
        <w:t>、</w:t>
      </w:r>
      <w:r w:rsidRPr="0026514E">
        <w:rPr>
          <w:rFonts w:ascii="宋体" w:hAnsi="宋体"/>
          <w:bCs/>
          <w:sz w:val="22"/>
          <w:szCs w:val="22"/>
        </w:rPr>
        <w:t>采购代理机构或磋商小组施加影响，其</w:t>
      </w:r>
      <w:r w:rsidRPr="0026514E">
        <w:rPr>
          <w:rFonts w:ascii="宋体" w:hAnsi="宋体" w:hint="eastAsia"/>
          <w:bCs/>
          <w:sz w:val="22"/>
          <w:szCs w:val="22"/>
        </w:rPr>
        <w:t>响应</w:t>
      </w:r>
      <w:r w:rsidRPr="0026514E">
        <w:rPr>
          <w:rFonts w:ascii="宋体" w:hAnsi="宋体"/>
          <w:bCs/>
          <w:sz w:val="22"/>
          <w:szCs w:val="22"/>
        </w:rPr>
        <w:t>将被拒绝。</w:t>
      </w:r>
    </w:p>
    <w:p w14:paraId="43EC7B0C" w14:textId="77777777" w:rsidR="00B12197" w:rsidRPr="0026514E" w:rsidRDefault="00000000" w:rsidP="00540BF9">
      <w:pPr>
        <w:numPr>
          <w:ilvl w:val="0"/>
          <w:numId w:val="10"/>
        </w:numPr>
        <w:spacing w:line="360" w:lineRule="auto"/>
        <w:ind w:left="567" w:hanging="567"/>
        <w:rPr>
          <w:rFonts w:ascii="宋体" w:hAnsi="宋体"/>
          <w:bCs/>
          <w:sz w:val="22"/>
          <w:szCs w:val="22"/>
        </w:rPr>
      </w:pPr>
      <w:r w:rsidRPr="0026514E">
        <w:rPr>
          <w:rFonts w:ascii="宋体" w:hAnsi="宋体" w:hint="eastAsia"/>
          <w:bCs/>
          <w:sz w:val="22"/>
          <w:szCs w:val="22"/>
        </w:rPr>
        <w:t>资格审查和符合性审查</w:t>
      </w:r>
    </w:p>
    <w:p w14:paraId="62395CB1" w14:textId="77777777" w:rsidR="00B12197" w:rsidRPr="0026514E" w:rsidRDefault="00000000" w:rsidP="00540BF9">
      <w:pPr>
        <w:numPr>
          <w:ilvl w:val="1"/>
          <w:numId w:val="10"/>
        </w:numPr>
        <w:spacing w:line="360" w:lineRule="auto"/>
        <w:ind w:left="567"/>
        <w:rPr>
          <w:rFonts w:ascii="宋体" w:hAnsi="宋体"/>
          <w:bCs/>
          <w:sz w:val="22"/>
          <w:szCs w:val="22"/>
        </w:rPr>
      </w:pPr>
      <w:r w:rsidRPr="0026514E">
        <w:rPr>
          <w:rFonts w:ascii="宋体" w:hAnsi="宋体" w:hint="eastAsia"/>
          <w:bCs/>
          <w:sz w:val="22"/>
          <w:szCs w:val="22"/>
        </w:rPr>
        <w:t>磋商小组依据法律、法规和磋商文件的规定，对各供应商进行资格性审查，审查各供应商的资格是否符合本项目对供应商资格的实质性要求。</w:t>
      </w:r>
    </w:p>
    <w:p w14:paraId="4DA5CA44" w14:textId="77777777" w:rsidR="00B12197" w:rsidRPr="0026514E" w:rsidRDefault="00000000" w:rsidP="00540BF9">
      <w:pPr>
        <w:numPr>
          <w:ilvl w:val="1"/>
          <w:numId w:val="10"/>
        </w:numPr>
        <w:spacing w:line="360" w:lineRule="auto"/>
        <w:ind w:left="567"/>
        <w:rPr>
          <w:rFonts w:ascii="宋体" w:hAnsi="宋体"/>
          <w:bCs/>
          <w:sz w:val="22"/>
          <w:szCs w:val="22"/>
        </w:rPr>
      </w:pPr>
      <w:r w:rsidRPr="0026514E">
        <w:rPr>
          <w:rFonts w:ascii="宋体" w:hAnsi="宋体" w:hint="eastAsia"/>
          <w:bCs/>
          <w:sz w:val="22"/>
          <w:szCs w:val="22"/>
        </w:rPr>
        <w:t>信用记录查询。根据财库[2016]125号《关于在政府采购活动中查询及使用信用记录有关问题的通知》要求，在资格审查时对供应商信用记录进行查询并甄别。</w:t>
      </w:r>
    </w:p>
    <w:p w14:paraId="6C4D75FB" w14:textId="77777777" w:rsidR="00B12197" w:rsidRPr="0026514E" w:rsidRDefault="00000000" w:rsidP="00540BF9">
      <w:pPr>
        <w:numPr>
          <w:ilvl w:val="0"/>
          <w:numId w:val="15"/>
        </w:numPr>
        <w:tabs>
          <w:tab w:val="left" w:pos="525"/>
        </w:tabs>
        <w:spacing w:line="360" w:lineRule="auto"/>
        <w:ind w:left="777" w:hanging="357"/>
        <w:rPr>
          <w:rFonts w:ascii="宋体" w:hAnsi="宋体"/>
          <w:bCs/>
          <w:sz w:val="22"/>
          <w:szCs w:val="22"/>
        </w:rPr>
      </w:pPr>
      <w:r w:rsidRPr="0026514E">
        <w:rPr>
          <w:rFonts w:ascii="宋体" w:hAnsi="宋体" w:hint="eastAsia"/>
          <w:bCs/>
          <w:sz w:val="22"/>
          <w:szCs w:val="22"/>
        </w:rPr>
        <w:t>供应商信用信息查询的查询渠道：“信用中国”(www.creditchina.gov.cn)；“中国政府采购网”（www.ccgp.gov.cn）。</w:t>
      </w:r>
    </w:p>
    <w:p w14:paraId="72B411DF" w14:textId="77777777" w:rsidR="00B12197" w:rsidRPr="0026514E" w:rsidRDefault="00000000" w:rsidP="00540BF9">
      <w:pPr>
        <w:numPr>
          <w:ilvl w:val="0"/>
          <w:numId w:val="15"/>
        </w:numPr>
        <w:tabs>
          <w:tab w:val="left" w:pos="525"/>
        </w:tabs>
        <w:spacing w:line="360" w:lineRule="auto"/>
        <w:ind w:left="777" w:hanging="357"/>
        <w:rPr>
          <w:rFonts w:ascii="宋体" w:hAnsi="宋体"/>
          <w:bCs/>
          <w:sz w:val="22"/>
          <w:szCs w:val="22"/>
        </w:rPr>
      </w:pPr>
      <w:r w:rsidRPr="0026514E">
        <w:rPr>
          <w:rFonts w:ascii="宋体" w:hAnsi="宋体" w:hint="eastAsia"/>
          <w:bCs/>
          <w:sz w:val="22"/>
          <w:szCs w:val="22"/>
        </w:rPr>
        <w:t>供应商信用信息查询</w:t>
      </w:r>
      <w:r w:rsidRPr="0026514E">
        <w:rPr>
          <w:rFonts w:ascii="宋体" w:hAnsi="宋体"/>
          <w:bCs/>
          <w:sz w:val="22"/>
          <w:szCs w:val="22"/>
        </w:rPr>
        <w:t>截止时点</w:t>
      </w:r>
      <w:r w:rsidRPr="0026514E">
        <w:rPr>
          <w:rFonts w:ascii="宋体" w:hAnsi="宋体" w:hint="eastAsia"/>
          <w:bCs/>
          <w:sz w:val="22"/>
          <w:szCs w:val="22"/>
        </w:rPr>
        <w:t>：响应文件递交截止时间。</w:t>
      </w:r>
    </w:p>
    <w:p w14:paraId="011E833D" w14:textId="77777777" w:rsidR="00B12197" w:rsidRPr="0026514E" w:rsidRDefault="00000000" w:rsidP="00540BF9">
      <w:pPr>
        <w:numPr>
          <w:ilvl w:val="0"/>
          <w:numId w:val="15"/>
        </w:numPr>
        <w:tabs>
          <w:tab w:val="left" w:pos="525"/>
        </w:tabs>
        <w:spacing w:line="360" w:lineRule="auto"/>
        <w:ind w:left="777" w:hanging="357"/>
        <w:rPr>
          <w:rFonts w:ascii="宋体" w:hAnsi="宋体"/>
          <w:bCs/>
          <w:sz w:val="22"/>
          <w:szCs w:val="22"/>
        </w:rPr>
      </w:pPr>
      <w:r w:rsidRPr="0026514E">
        <w:rPr>
          <w:rFonts w:ascii="宋体" w:hAnsi="宋体" w:hint="eastAsia"/>
          <w:bCs/>
          <w:sz w:val="22"/>
          <w:szCs w:val="22"/>
        </w:rPr>
        <w:t>供应商信用信息查询记录和证据留存的具体方式：网页截图打印；</w:t>
      </w:r>
    </w:p>
    <w:p w14:paraId="0A9D6BF1" w14:textId="77777777" w:rsidR="00B12197" w:rsidRPr="0026514E" w:rsidRDefault="00000000" w:rsidP="00540BF9">
      <w:pPr>
        <w:numPr>
          <w:ilvl w:val="0"/>
          <w:numId w:val="15"/>
        </w:numPr>
        <w:tabs>
          <w:tab w:val="left" w:pos="525"/>
        </w:tabs>
        <w:spacing w:line="360" w:lineRule="auto"/>
        <w:ind w:left="777" w:hanging="357"/>
        <w:rPr>
          <w:rFonts w:ascii="宋体" w:hAnsi="宋体"/>
          <w:bCs/>
          <w:sz w:val="22"/>
          <w:szCs w:val="22"/>
        </w:rPr>
      </w:pPr>
      <w:r w:rsidRPr="0026514E">
        <w:rPr>
          <w:rFonts w:ascii="宋体" w:hAnsi="宋体" w:hint="eastAsia"/>
          <w:bCs/>
          <w:sz w:val="22"/>
          <w:szCs w:val="22"/>
        </w:rPr>
        <w:t>信用信息的使用规则：被“信用中国”网站列入失信被执行人、重大税收违法案件当事人名单，或被“中国政府采购网”列入政府采购严重违法失信行为记录名单中禁止参加政府采购活动期间的，其资格审查不合格。</w:t>
      </w:r>
      <w:r w:rsidRPr="0026514E">
        <w:rPr>
          <w:rFonts w:ascii="宋体" w:hAnsi="宋体" w:hint="eastAsia"/>
          <w:b/>
          <w:sz w:val="22"/>
          <w:szCs w:val="22"/>
        </w:rPr>
        <w:t>如相关失信记录已失效，供应商须提供相关证明资料。</w:t>
      </w:r>
    </w:p>
    <w:p w14:paraId="5442B98B" w14:textId="77777777" w:rsidR="00B12197" w:rsidRPr="0026514E" w:rsidRDefault="00000000" w:rsidP="00540BF9">
      <w:pPr>
        <w:numPr>
          <w:ilvl w:val="1"/>
          <w:numId w:val="10"/>
        </w:numPr>
        <w:spacing w:line="360" w:lineRule="auto"/>
        <w:ind w:left="567"/>
        <w:rPr>
          <w:rFonts w:ascii="宋体" w:hAnsi="宋体"/>
          <w:bCs/>
          <w:sz w:val="22"/>
          <w:szCs w:val="22"/>
        </w:rPr>
      </w:pPr>
      <w:r w:rsidRPr="0026514E">
        <w:rPr>
          <w:rFonts w:ascii="宋体" w:hAnsi="宋体" w:hint="eastAsia"/>
          <w:sz w:val="22"/>
          <w:szCs w:val="22"/>
        </w:rPr>
        <w:t>磋商小组依据磋商文件的实质性要求，对通过资格审查的响应文件进行符合性审查，以确定其是否满足磋商文件的实质性要求。</w:t>
      </w:r>
    </w:p>
    <w:p w14:paraId="1ED4E94B" w14:textId="77777777" w:rsidR="00B12197" w:rsidRPr="0026514E" w:rsidRDefault="00000000" w:rsidP="00540BF9">
      <w:pPr>
        <w:numPr>
          <w:ilvl w:val="1"/>
          <w:numId w:val="10"/>
        </w:numPr>
        <w:spacing w:line="360" w:lineRule="auto"/>
        <w:ind w:left="567"/>
        <w:rPr>
          <w:rFonts w:ascii="宋体" w:hAnsi="宋体"/>
          <w:bCs/>
          <w:sz w:val="22"/>
          <w:szCs w:val="22"/>
        </w:rPr>
      </w:pPr>
      <w:r w:rsidRPr="0026514E">
        <w:rPr>
          <w:rFonts w:ascii="宋体" w:hAnsi="宋体" w:hint="eastAsia"/>
          <w:sz w:val="22"/>
          <w:szCs w:val="22"/>
        </w:rPr>
        <w:t>满足</w:t>
      </w:r>
      <w:r w:rsidRPr="0026514E">
        <w:rPr>
          <w:rFonts w:ascii="宋体" w:hAnsi="宋体" w:hint="eastAsia"/>
          <w:bCs/>
          <w:sz w:val="22"/>
          <w:szCs w:val="22"/>
        </w:rPr>
        <w:t>磋商文件的实质性要求指响应文件对磋商文件实质性要求的响应不存在重大偏差或保留。</w:t>
      </w:r>
      <w:r w:rsidRPr="0026514E">
        <w:rPr>
          <w:rFonts w:ascii="宋体" w:hAnsi="宋体"/>
          <w:bCs/>
          <w:sz w:val="22"/>
          <w:szCs w:val="22"/>
        </w:rPr>
        <w:t>重大偏差或保留指影响到磋商文件规定的合同范围、合同履行及影响关键质量和性能，或限制了</w:t>
      </w:r>
      <w:r w:rsidRPr="0026514E">
        <w:rPr>
          <w:rFonts w:ascii="宋体" w:hAnsi="宋体" w:hint="eastAsia"/>
          <w:bCs/>
          <w:sz w:val="22"/>
          <w:szCs w:val="22"/>
        </w:rPr>
        <w:t>采购人</w:t>
      </w:r>
      <w:r w:rsidRPr="0026514E">
        <w:rPr>
          <w:rFonts w:ascii="宋体" w:hAnsi="宋体"/>
          <w:bCs/>
          <w:sz w:val="22"/>
          <w:szCs w:val="22"/>
        </w:rPr>
        <w:t>的权利，或反对、减少供应商的义务，而纠正这些重大偏差或保留将影响到其他提交实质性响应的供应商的公平竞争地位。</w:t>
      </w:r>
    </w:p>
    <w:p w14:paraId="6906B1AB" w14:textId="77777777" w:rsidR="00B12197" w:rsidRPr="0026514E" w:rsidRDefault="00000000" w:rsidP="00540BF9">
      <w:pPr>
        <w:numPr>
          <w:ilvl w:val="1"/>
          <w:numId w:val="10"/>
        </w:numPr>
        <w:spacing w:line="360" w:lineRule="auto"/>
        <w:ind w:left="567"/>
        <w:rPr>
          <w:rFonts w:ascii="宋体" w:hAnsi="宋体"/>
          <w:bCs/>
          <w:sz w:val="22"/>
          <w:szCs w:val="22"/>
        </w:rPr>
      </w:pPr>
      <w:r w:rsidRPr="0026514E">
        <w:rPr>
          <w:rFonts w:ascii="宋体" w:hAnsi="宋体" w:hint="eastAsia"/>
          <w:b/>
          <w:bCs/>
          <w:sz w:val="22"/>
          <w:szCs w:val="22"/>
        </w:rPr>
        <w:t>磋商小组审查判断响应文件是否满足磋商文件的实质性要求仅基于响应文件本身</w:t>
      </w:r>
      <w:bookmarkStart w:id="166" w:name="_Hlk37698907"/>
      <w:r w:rsidRPr="0026514E">
        <w:rPr>
          <w:rFonts w:ascii="宋体" w:hAnsi="宋体" w:hint="eastAsia"/>
          <w:b/>
          <w:bCs/>
          <w:sz w:val="22"/>
          <w:szCs w:val="22"/>
        </w:rPr>
        <w:t>（通过“政府采购云平台”下载的响应文件）</w:t>
      </w:r>
      <w:bookmarkEnd w:id="166"/>
      <w:r w:rsidRPr="0026514E">
        <w:rPr>
          <w:rFonts w:ascii="宋体" w:hAnsi="宋体" w:hint="eastAsia"/>
          <w:b/>
          <w:bCs/>
          <w:sz w:val="22"/>
          <w:szCs w:val="22"/>
        </w:rPr>
        <w:t>而不寻求其他的外部证据。</w:t>
      </w:r>
      <w:r w:rsidRPr="0026514E">
        <w:rPr>
          <w:rFonts w:ascii="宋体" w:hAnsi="宋体" w:hint="eastAsia"/>
          <w:bCs/>
          <w:sz w:val="22"/>
          <w:szCs w:val="22"/>
        </w:rPr>
        <w:t>未满足磋商文件实质性要求的响应文件将被磋商小组否决，被否决的响应文件不能通过补充、修改（澄清、说明或补正）等方式重新成为满足磋商文件实质性要求的响应文件。</w:t>
      </w:r>
    </w:p>
    <w:p w14:paraId="40DADBA4" w14:textId="77777777" w:rsidR="00B12197" w:rsidRPr="0026514E" w:rsidRDefault="00000000" w:rsidP="00540BF9">
      <w:pPr>
        <w:numPr>
          <w:ilvl w:val="1"/>
          <w:numId w:val="10"/>
        </w:numPr>
        <w:spacing w:line="360" w:lineRule="auto"/>
        <w:ind w:left="567"/>
        <w:rPr>
          <w:rFonts w:ascii="宋体" w:hAnsi="宋体"/>
          <w:b/>
          <w:sz w:val="22"/>
          <w:szCs w:val="22"/>
        </w:rPr>
      </w:pPr>
      <w:r w:rsidRPr="0026514E">
        <w:rPr>
          <w:rFonts w:ascii="宋体" w:hAnsi="宋体" w:hint="eastAsia"/>
          <w:b/>
          <w:sz w:val="22"/>
          <w:szCs w:val="22"/>
        </w:rPr>
        <w:t>有下列情形之一的，</w:t>
      </w:r>
      <w:r w:rsidRPr="0026514E">
        <w:rPr>
          <w:rFonts w:ascii="宋体" w:hAnsi="宋体"/>
          <w:b/>
          <w:sz w:val="22"/>
          <w:szCs w:val="22"/>
        </w:rPr>
        <w:t>磋商小组将否决其响应文件，按无效</w:t>
      </w:r>
      <w:r w:rsidRPr="0026514E">
        <w:rPr>
          <w:rFonts w:ascii="宋体" w:hAnsi="宋体" w:hint="eastAsia"/>
          <w:b/>
          <w:sz w:val="22"/>
          <w:szCs w:val="22"/>
        </w:rPr>
        <w:t>响应</w:t>
      </w:r>
      <w:r w:rsidRPr="0026514E">
        <w:rPr>
          <w:rFonts w:ascii="宋体" w:hAnsi="宋体"/>
          <w:b/>
          <w:sz w:val="22"/>
          <w:szCs w:val="22"/>
        </w:rPr>
        <w:t>处理：</w:t>
      </w:r>
    </w:p>
    <w:p w14:paraId="2728F959" w14:textId="77777777" w:rsidR="00B12197" w:rsidRPr="0026514E" w:rsidRDefault="00000000" w:rsidP="00540BF9">
      <w:pPr>
        <w:numPr>
          <w:ilvl w:val="0"/>
          <w:numId w:val="16"/>
        </w:numPr>
        <w:tabs>
          <w:tab w:val="left" w:pos="525"/>
        </w:tabs>
        <w:spacing w:line="360" w:lineRule="auto"/>
        <w:rPr>
          <w:rFonts w:ascii="宋体" w:hAnsi="宋体"/>
          <w:bCs/>
          <w:sz w:val="22"/>
          <w:szCs w:val="22"/>
        </w:rPr>
      </w:pPr>
      <w:r w:rsidRPr="0026514E">
        <w:rPr>
          <w:rFonts w:ascii="宋体" w:hAnsi="宋体" w:hint="eastAsia"/>
          <w:bCs/>
          <w:sz w:val="22"/>
          <w:szCs w:val="22"/>
        </w:rPr>
        <w:t>不具备磋商文件中规定的资格要求；</w:t>
      </w:r>
    </w:p>
    <w:p w14:paraId="69F28BD8" w14:textId="77777777" w:rsidR="00B12197" w:rsidRPr="0026514E" w:rsidRDefault="00000000" w:rsidP="00540BF9">
      <w:pPr>
        <w:numPr>
          <w:ilvl w:val="0"/>
          <w:numId w:val="16"/>
        </w:numPr>
        <w:tabs>
          <w:tab w:val="left" w:pos="525"/>
        </w:tabs>
        <w:spacing w:line="360" w:lineRule="auto"/>
        <w:ind w:left="777" w:hanging="357"/>
        <w:rPr>
          <w:rFonts w:ascii="宋体" w:hAnsi="宋体"/>
          <w:bCs/>
          <w:sz w:val="22"/>
          <w:szCs w:val="22"/>
        </w:rPr>
      </w:pPr>
      <w:r w:rsidRPr="0026514E">
        <w:rPr>
          <w:rFonts w:ascii="宋体" w:hAnsi="宋体" w:hint="eastAsia"/>
          <w:bCs/>
          <w:sz w:val="22"/>
          <w:szCs w:val="22"/>
        </w:rPr>
        <w:lastRenderedPageBreak/>
        <w:t>未按照磋商文件规定提交供应商的资格文件或提供的资格文件不全的；</w:t>
      </w:r>
    </w:p>
    <w:p w14:paraId="18EBC65F" w14:textId="77777777" w:rsidR="00B12197" w:rsidRPr="0026514E" w:rsidRDefault="00000000" w:rsidP="00540BF9">
      <w:pPr>
        <w:numPr>
          <w:ilvl w:val="0"/>
          <w:numId w:val="16"/>
        </w:numPr>
        <w:tabs>
          <w:tab w:val="left" w:pos="525"/>
        </w:tabs>
        <w:spacing w:line="360" w:lineRule="auto"/>
        <w:ind w:left="777" w:hanging="357"/>
        <w:rPr>
          <w:rFonts w:ascii="宋体" w:hAnsi="宋体"/>
          <w:bCs/>
          <w:sz w:val="22"/>
          <w:szCs w:val="22"/>
        </w:rPr>
      </w:pPr>
      <w:r w:rsidRPr="0026514E">
        <w:rPr>
          <w:rFonts w:ascii="宋体" w:hAnsi="宋体" w:hint="eastAsia"/>
          <w:bCs/>
          <w:sz w:val="22"/>
          <w:szCs w:val="22"/>
        </w:rPr>
        <w:t>违反磋商文件中载明“</w:t>
      </w:r>
      <w:r w:rsidRPr="0026514E">
        <w:rPr>
          <w:rFonts w:ascii="宋体" w:hAnsi="宋体" w:hint="eastAsia"/>
          <w:b/>
          <w:bCs/>
          <w:sz w:val="22"/>
          <w:szCs w:val="22"/>
        </w:rPr>
        <w:t>响应无效</w:t>
      </w:r>
      <w:r w:rsidRPr="0026514E">
        <w:rPr>
          <w:rFonts w:ascii="宋体" w:hAnsi="宋体" w:hint="eastAsia"/>
          <w:bCs/>
          <w:sz w:val="22"/>
          <w:szCs w:val="22"/>
        </w:rPr>
        <w:t>”条款的规定；</w:t>
      </w:r>
    </w:p>
    <w:p w14:paraId="2825E961" w14:textId="77777777" w:rsidR="00B12197" w:rsidRPr="0026514E" w:rsidRDefault="00000000" w:rsidP="00540BF9">
      <w:pPr>
        <w:numPr>
          <w:ilvl w:val="0"/>
          <w:numId w:val="16"/>
        </w:numPr>
        <w:tabs>
          <w:tab w:val="left" w:pos="525"/>
        </w:tabs>
        <w:spacing w:line="360" w:lineRule="auto"/>
        <w:ind w:left="777" w:hanging="357"/>
        <w:rPr>
          <w:rFonts w:ascii="宋体" w:hAnsi="宋体"/>
          <w:bCs/>
          <w:sz w:val="22"/>
          <w:szCs w:val="22"/>
        </w:rPr>
      </w:pPr>
      <w:r w:rsidRPr="0026514E">
        <w:rPr>
          <w:rFonts w:ascii="宋体" w:hAnsi="宋体" w:hint="eastAsia"/>
          <w:bCs/>
          <w:sz w:val="22"/>
          <w:szCs w:val="22"/>
        </w:rPr>
        <w:t>响应文件</w:t>
      </w:r>
      <w:r w:rsidRPr="0026514E">
        <w:rPr>
          <w:rFonts w:ascii="宋体" w:hAnsi="宋体"/>
          <w:bCs/>
          <w:sz w:val="22"/>
          <w:szCs w:val="22"/>
        </w:rPr>
        <w:t>未按磋商文件要求签署、盖章的</w:t>
      </w:r>
      <w:r w:rsidRPr="0026514E">
        <w:rPr>
          <w:rFonts w:ascii="宋体" w:hAnsi="宋体" w:hint="eastAsia"/>
          <w:bCs/>
          <w:sz w:val="22"/>
          <w:szCs w:val="22"/>
        </w:rPr>
        <w:t>；</w:t>
      </w:r>
    </w:p>
    <w:p w14:paraId="5176F0EC" w14:textId="3213CB9E" w:rsidR="00B12197" w:rsidRPr="0026514E" w:rsidRDefault="00000000" w:rsidP="00540BF9">
      <w:pPr>
        <w:numPr>
          <w:ilvl w:val="0"/>
          <w:numId w:val="16"/>
        </w:numPr>
        <w:tabs>
          <w:tab w:val="left" w:pos="525"/>
        </w:tabs>
        <w:spacing w:line="360" w:lineRule="auto"/>
        <w:ind w:left="777" w:hanging="357"/>
        <w:rPr>
          <w:rFonts w:ascii="宋体" w:hAnsi="宋体"/>
          <w:bCs/>
          <w:sz w:val="22"/>
          <w:szCs w:val="22"/>
        </w:rPr>
      </w:pPr>
      <w:r w:rsidRPr="0026514E">
        <w:rPr>
          <w:rFonts w:ascii="宋体" w:hAnsi="宋体" w:hint="eastAsia"/>
          <w:bCs/>
          <w:sz w:val="22"/>
          <w:szCs w:val="22"/>
        </w:rPr>
        <w:t>明显不符合磋商文件中</w:t>
      </w:r>
      <w:r w:rsidR="00EA7647" w:rsidRPr="0026514E">
        <w:rPr>
          <w:rFonts w:ascii="宋体" w:hAnsi="宋体" w:hint="eastAsia"/>
          <w:bCs/>
          <w:sz w:val="22"/>
          <w:szCs w:val="22"/>
        </w:rPr>
        <w:t>主要采购内容、采购标准或采购要求的</w:t>
      </w:r>
      <w:r w:rsidRPr="0026514E">
        <w:rPr>
          <w:rFonts w:ascii="宋体" w:hAnsi="宋体" w:hint="eastAsia"/>
          <w:bCs/>
          <w:sz w:val="22"/>
          <w:szCs w:val="22"/>
        </w:rPr>
        <w:t>；</w:t>
      </w:r>
    </w:p>
    <w:p w14:paraId="5B0580E6" w14:textId="77777777" w:rsidR="00B12197" w:rsidRPr="0026514E" w:rsidRDefault="00000000" w:rsidP="00540BF9">
      <w:pPr>
        <w:numPr>
          <w:ilvl w:val="0"/>
          <w:numId w:val="16"/>
        </w:numPr>
        <w:tabs>
          <w:tab w:val="left" w:pos="525"/>
        </w:tabs>
        <w:spacing w:line="360" w:lineRule="auto"/>
        <w:ind w:left="777" w:hanging="357"/>
        <w:rPr>
          <w:rFonts w:ascii="宋体" w:hAnsi="宋体"/>
          <w:bCs/>
          <w:sz w:val="22"/>
          <w:szCs w:val="22"/>
        </w:rPr>
      </w:pPr>
      <w:r w:rsidRPr="0026514E">
        <w:rPr>
          <w:rFonts w:ascii="宋体" w:hAnsi="宋体" w:hint="eastAsia"/>
          <w:bCs/>
          <w:sz w:val="22"/>
          <w:szCs w:val="22"/>
        </w:rPr>
        <w:t>响应文件内容不全或关键字迹模糊无法辨认的；</w:t>
      </w:r>
    </w:p>
    <w:p w14:paraId="7D2ED85C" w14:textId="23790B53" w:rsidR="00B12197" w:rsidRPr="0026514E" w:rsidRDefault="00000000" w:rsidP="00540BF9">
      <w:pPr>
        <w:numPr>
          <w:ilvl w:val="0"/>
          <w:numId w:val="16"/>
        </w:numPr>
        <w:tabs>
          <w:tab w:val="left" w:pos="525"/>
        </w:tabs>
        <w:spacing w:line="360" w:lineRule="auto"/>
        <w:ind w:left="777" w:hanging="357"/>
        <w:rPr>
          <w:rFonts w:ascii="宋体" w:hAnsi="宋体"/>
          <w:bCs/>
          <w:sz w:val="22"/>
          <w:szCs w:val="22"/>
        </w:rPr>
      </w:pPr>
      <w:r w:rsidRPr="0026514E">
        <w:rPr>
          <w:rFonts w:ascii="宋体" w:hAnsi="宋体" w:hint="eastAsia"/>
          <w:bCs/>
          <w:sz w:val="22"/>
          <w:szCs w:val="22"/>
        </w:rPr>
        <w:t>报价（含一次报价、二次报价或最后报价）超过</w:t>
      </w:r>
      <w:r w:rsidRPr="0026514E">
        <w:rPr>
          <w:rFonts w:ascii="宋体" w:hAnsi="宋体" w:hint="eastAsia"/>
          <w:sz w:val="22"/>
          <w:szCs w:val="22"/>
        </w:rPr>
        <w:t>采购预算</w:t>
      </w:r>
      <w:r w:rsidRPr="0026514E">
        <w:rPr>
          <w:rFonts w:ascii="宋体" w:hAnsi="宋体" w:hint="eastAsia"/>
          <w:bCs/>
          <w:sz w:val="22"/>
          <w:szCs w:val="22"/>
        </w:rPr>
        <w:t>的；</w:t>
      </w:r>
    </w:p>
    <w:p w14:paraId="092F3557" w14:textId="77777777" w:rsidR="00B12197" w:rsidRPr="0026514E" w:rsidRDefault="00000000" w:rsidP="00540BF9">
      <w:pPr>
        <w:numPr>
          <w:ilvl w:val="0"/>
          <w:numId w:val="16"/>
        </w:numPr>
        <w:tabs>
          <w:tab w:val="left" w:pos="525"/>
        </w:tabs>
        <w:spacing w:line="360" w:lineRule="auto"/>
        <w:ind w:left="777" w:hanging="357"/>
        <w:rPr>
          <w:rFonts w:ascii="宋体" w:hAnsi="宋体"/>
          <w:bCs/>
          <w:sz w:val="22"/>
          <w:szCs w:val="22"/>
        </w:rPr>
      </w:pPr>
      <w:r w:rsidRPr="0026514E">
        <w:rPr>
          <w:rFonts w:ascii="宋体" w:hAnsi="宋体" w:hint="eastAsia"/>
          <w:bCs/>
          <w:sz w:val="22"/>
          <w:szCs w:val="22"/>
        </w:rPr>
        <w:t>未在规定时间内通过“政府采购云平台”进行二次（或最后）报价的；</w:t>
      </w:r>
    </w:p>
    <w:p w14:paraId="60A93D4D" w14:textId="77777777" w:rsidR="00B12197" w:rsidRPr="0026514E" w:rsidRDefault="00000000" w:rsidP="00540BF9">
      <w:pPr>
        <w:numPr>
          <w:ilvl w:val="0"/>
          <w:numId w:val="16"/>
        </w:numPr>
        <w:tabs>
          <w:tab w:val="left" w:pos="525"/>
        </w:tabs>
        <w:spacing w:line="360" w:lineRule="auto"/>
        <w:rPr>
          <w:rFonts w:ascii="宋体" w:hAnsi="宋体"/>
          <w:bCs/>
          <w:sz w:val="22"/>
          <w:szCs w:val="22"/>
        </w:rPr>
      </w:pPr>
      <w:r w:rsidRPr="0026514E">
        <w:rPr>
          <w:rFonts w:ascii="宋体" w:hAnsi="宋体" w:hint="eastAsia"/>
          <w:bCs/>
          <w:sz w:val="22"/>
          <w:szCs w:val="22"/>
        </w:rPr>
        <w:t>响应文件附有采购人不能接受的条件；</w:t>
      </w:r>
    </w:p>
    <w:p w14:paraId="57A18C83" w14:textId="77777777" w:rsidR="00B12197" w:rsidRPr="0026514E" w:rsidRDefault="00000000" w:rsidP="00540BF9">
      <w:pPr>
        <w:numPr>
          <w:ilvl w:val="0"/>
          <w:numId w:val="16"/>
        </w:numPr>
        <w:tabs>
          <w:tab w:val="left" w:pos="525"/>
        </w:tabs>
        <w:spacing w:line="360" w:lineRule="auto"/>
        <w:rPr>
          <w:rFonts w:ascii="宋体" w:hAnsi="宋体"/>
          <w:bCs/>
          <w:sz w:val="22"/>
          <w:szCs w:val="22"/>
        </w:rPr>
      </w:pPr>
      <w:r w:rsidRPr="0026514E">
        <w:rPr>
          <w:rFonts w:ascii="宋体" w:hAnsi="宋体" w:hint="eastAsia"/>
          <w:bCs/>
          <w:sz w:val="22"/>
          <w:szCs w:val="22"/>
        </w:rPr>
        <w:t>授权代表没有单位负责人合法、有效委托的；</w:t>
      </w:r>
    </w:p>
    <w:p w14:paraId="6B9859C0" w14:textId="77777777" w:rsidR="00B12197" w:rsidRPr="0026514E" w:rsidRDefault="00000000" w:rsidP="00540BF9">
      <w:pPr>
        <w:numPr>
          <w:ilvl w:val="0"/>
          <w:numId w:val="16"/>
        </w:numPr>
        <w:tabs>
          <w:tab w:val="left" w:pos="525"/>
        </w:tabs>
        <w:spacing w:line="360" w:lineRule="auto"/>
        <w:rPr>
          <w:rFonts w:ascii="宋体" w:hAnsi="宋体"/>
          <w:bCs/>
          <w:sz w:val="22"/>
          <w:szCs w:val="22"/>
        </w:rPr>
      </w:pPr>
      <w:r w:rsidRPr="0026514E">
        <w:rPr>
          <w:rFonts w:ascii="宋体" w:hAnsi="宋体" w:hint="eastAsia"/>
          <w:bCs/>
          <w:sz w:val="22"/>
          <w:szCs w:val="22"/>
        </w:rPr>
        <w:t>电子响应文件解密失败或未按时解密的，且未在规定时间内提交备份响应文件的；</w:t>
      </w:r>
    </w:p>
    <w:p w14:paraId="4EB804A0" w14:textId="77777777" w:rsidR="00B12197" w:rsidRPr="0026514E" w:rsidRDefault="00000000" w:rsidP="00540BF9">
      <w:pPr>
        <w:numPr>
          <w:ilvl w:val="0"/>
          <w:numId w:val="16"/>
        </w:numPr>
        <w:tabs>
          <w:tab w:val="left" w:pos="525"/>
        </w:tabs>
        <w:spacing w:line="360" w:lineRule="auto"/>
        <w:rPr>
          <w:rFonts w:ascii="宋体" w:hAnsi="宋体"/>
          <w:bCs/>
          <w:sz w:val="22"/>
          <w:szCs w:val="22"/>
        </w:rPr>
      </w:pPr>
      <w:r w:rsidRPr="0026514E">
        <w:rPr>
          <w:rFonts w:ascii="宋体" w:hAnsi="宋体" w:hint="eastAsia"/>
          <w:bCs/>
          <w:sz w:val="22"/>
          <w:szCs w:val="22"/>
        </w:rPr>
        <w:t>供应商提供虚假材料投标的；</w:t>
      </w:r>
    </w:p>
    <w:p w14:paraId="04963AEE" w14:textId="77777777" w:rsidR="00B12197" w:rsidRPr="0026514E" w:rsidRDefault="00000000" w:rsidP="00540BF9">
      <w:pPr>
        <w:numPr>
          <w:ilvl w:val="0"/>
          <w:numId w:val="16"/>
        </w:numPr>
        <w:tabs>
          <w:tab w:val="left" w:pos="525"/>
        </w:tabs>
        <w:spacing w:line="360" w:lineRule="auto"/>
        <w:rPr>
          <w:rFonts w:ascii="宋体" w:hAnsi="宋体"/>
          <w:bCs/>
          <w:sz w:val="22"/>
          <w:szCs w:val="22"/>
        </w:rPr>
      </w:pPr>
      <w:r w:rsidRPr="0026514E">
        <w:rPr>
          <w:rFonts w:ascii="宋体" w:hAnsi="宋体" w:hint="eastAsia"/>
          <w:bCs/>
          <w:sz w:val="22"/>
          <w:szCs w:val="22"/>
        </w:rPr>
        <w:t>供应商有恶意串通、妨碍其他供应商的竞争行为、损害采购人或者其他供应商的合法权益情形的；</w:t>
      </w:r>
    </w:p>
    <w:p w14:paraId="125F76E8" w14:textId="77777777" w:rsidR="00B12197" w:rsidRPr="0026514E" w:rsidRDefault="00000000" w:rsidP="00540BF9">
      <w:pPr>
        <w:numPr>
          <w:ilvl w:val="0"/>
          <w:numId w:val="16"/>
        </w:numPr>
        <w:tabs>
          <w:tab w:val="left" w:pos="525"/>
        </w:tabs>
        <w:spacing w:line="360" w:lineRule="auto"/>
        <w:rPr>
          <w:rFonts w:ascii="宋体" w:hAnsi="宋体"/>
          <w:bCs/>
          <w:sz w:val="22"/>
          <w:szCs w:val="22"/>
        </w:rPr>
      </w:pPr>
      <w:r w:rsidRPr="0026514E">
        <w:rPr>
          <w:rFonts w:ascii="宋体" w:hAnsi="宋体" w:hint="eastAsia"/>
          <w:bCs/>
          <w:sz w:val="22"/>
          <w:szCs w:val="22"/>
        </w:rPr>
        <w:t>磋商小组认定不符合法律、法规和磋商文件中规定的其他实质性要求的。</w:t>
      </w:r>
    </w:p>
    <w:p w14:paraId="73616FD4" w14:textId="77777777" w:rsidR="00B12197" w:rsidRPr="0026514E" w:rsidRDefault="00000000" w:rsidP="00540BF9">
      <w:pPr>
        <w:numPr>
          <w:ilvl w:val="1"/>
          <w:numId w:val="10"/>
        </w:numPr>
        <w:spacing w:line="360" w:lineRule="auto"/>
        <w:ind w:left="567"/>
        <w:rPr>
          <w:rFonts w:ascii="宋体" w:hAnsi="宋体"/>
          <w:b/>
          <w:sz w:val="22"/>
          <w:szCs w:val="22"/>
        </w:rPr>
      </w:pPr>
      <w:r w:rsidRPr="0026514E">
        <w:rPr>
          <w:rFonts w:ascii="宋体" w:hAnsi="宋体" w:hint="eastAsia"/>
          <w:b/>
          <w:sz w:val="22"/>
          <w:szCs w:val="22"/>
        </w:rPr>
        <w:t>有下列情形之一的，视为供应商串通响应，其</w:t>
      </w:r>
      <w:r w:rsidRPr="0026514E">
        <w:rPr>
          <w:rFonts w:ascii="宋体" w:hAnsi="宋体" w:hint="eastAsia"/>
          <w:b/>
          <w:bCs/>
          <w:sz w:val="22"/>
          <w:szCs w:val="22"/>
        </w:rPr>
        <w:t>响应无效</w:t>
      </w:r>
      <w:r w:rsidRPr="0026514E">
        <w:rPr>
          <w:rFonts w:ascii="宋体" w:hAnsi="宋体" w:hint="eastAsia"/>
          <w:b/>
          <w:sz w:val="22"/>
          <w:szCs w:val="22"/>
        </w:rPr>
        <w:t>：</w:t>
      </w:r>
    </w:p>
    <w:p w14:paraId="7C0C1824" w14:textId="77777777" w:rsidR="00B12197" w:rsidRPr="0026514E" w:rsidRDefault="00000000" w:rsidP="00540BF9">
      <w:pPr>
        <w:numPr>
          <w:ilvl w:val="0"/>
          <w:numId w:val="17"/>
        </w:numPr>
        <w:tabs>
          <w:tab w:val="left" w:pos="525"/>
        </w:tabs>
        <w:spacing w:line="360" w:lineRule="auto"/>
        <w:rPr>
          <w:rFonts w:ascii="宋体" w:hAnsi="宋体"/>
          <w:bCs/>
          <w:sz w:val="22"/>
          <w:szCs w:val="22"/>
        </w:rPr>
      </w:pPr>
      <w:r w:rsidRPr="0026514E">
        <w:rPr>
          <w:rFonts w:ascii="宋体" w:hAnsi="宋体" w:hint="eastAsia"/>
          <w:bCs/>
          <w:sz w:val="22"/>
          <w:szCs w:val="22"/>
        </w:rPr>
        <w:t>不同供应商的响应文件由同一单位或个人编制；</w:t>
      </w:r>
    </w:p>
    <w:p w14:paraId="77070E4B" w14:textId="77777777" w:rsidR="00B12197" w:rsidRPr="0026514E" w:rsidRDefault="00000000" w:rsidP="00540BF9">
      <w:pPr>
        <w:numPr>
          <w:ilvl w:val="0"/>
          <w:numId w:val="17"/>
        </w:numPr>
        <w:tabs>
          <w:tab w:val="left" w:pos="525"/>
        </w:tabs>
        <w:spacing w:line="360" w:lineRule="auto"/>
        <w:ind w:left="777" w:hanging="357"/>
        <w:rPr>
          <w:rFonts w:ascii="宋体" w:hAnsi="宋体"/>
          <w:bCs/>
          <w:sz w:val="22"/>
          <w:szCs w:val="22"/>
        </w:rPr>
      </w:pPr>
      <w:r w:rsidRPr="0026514E">
        <w:rPr>
          <w:rFonts w:ascii="宋体" w:hAnsi="宋体" w:hint="eastAsia"/>
          <w:bCs/>
          <w:sz w:val="22"/>
          <w:szCs w:val="22"/>
        </w:rPr>
        <w:t>不同供应商委托同一单位或个人办理响应事宜；</w:t>
      </w:r>
    </w:p>
    <w:p w14:paraId="64BC3EC4" w14:textId="77777777" w:rsidR="00B12197" w:rsidRPr="0026514E" w:rsidRDefault="00000000" w:rsidP="00540BF9">
      <w:pPr>
        <w:numPr>
          <w:ilvl w:val="0"/>
          <w:numId w:val="17"/>
        </w:numPr>
        <w:tabs>
          <w:tab w:val="left" w:pos="525"/>
        </w:tabs>
        <w:spacing w:line="360" w:lineRule="auto"/>
        <w:ind w:left="777" w:hanging="357"/>
        <w:rPr>
          <w:rFonts w:ascii="宋体" w:hAnsi="宋体"/>
          <w:bCs/>
          <w:sz w:val="22"/>
          <w:szCs w:val="22"/>
        </w:rPr>
      </w:pPr>
      <w:r w:rsidRPr="0026514E">
        <w:rPr>
          <w:rFonts w:ascii="宋体" w:hAnsi="宋体" w:hint="eastAsia"/>
          <w:bCs/>
          <w:sz w:val="22"/>
          <w:szCs w:val="22"/>
        </w:rPr>
        <w:t>不同供应商的响应文件载明的项目管理成员或联系人员为同一人；</w:t>
      </w:r>
    </w:p>
    <w:p w14:paraId="24C0D838" w14:textId="77777777" w:rsidR="00B12197" w:rsidRPr="0026514E" w:rsidRDefault="00000000" w:rsidP="00540BF9">
      <w:pPr>
        <w:numPr>
          <w:ilvl w:val="0"/>
          <w:numId w:val="17"/>
        </w:numPr>
        <w:tabs>
          <w:tab w:val="left" w:pos="525"/>
        </w:tabs>
        <w:spacing w:line="360" w:lineRule="auto"/>
        <w:ind w:left="777" w:hanging="357"/>
        <w:rPr>
          <w:rFonts w:ascii="宋体" w:hAnsi="宋体"/>
          <w:bCs/>
          <w:sz w:val="22"/>
          <w:szCs w:val="22"/>
        </w:rPr>
      </w:pPr>
      <w:r w:rsidRPr="0026514E">
        <w:rPr>
          <w:rFonts w:ascii="宋体" w:hAnsi="宋体" w:hint="eastAsia"/>
          <w:bCs/>
          <w:sz w:val="22"/>
          <w:szCs w:val="22"/>
        </w:rPr>
        <w:t>不同供应商的响应文件异常一致或报价呈规律性差异；</w:t>
      </w:r>
    </w:p>
    <w:p w14:paraId="1533AF38" w14:textId="77777777" w:rsidR="00B12197" w:rsidRPr="0026514E" w:rsidRDefault="00000000" w:rsidP="00540BF9">
      <w:pPr>
        <w:numPr>
          <w:ilvl w:val="0"/>
          <w:numId w:val="17"/>
        </w:numPr>
        <w:tabs>
          <w:tab w:val="left" w:pos="525"/>
        </w:tabs>
        <w:spacing w:line="360" w:lineRule="auto"/>
        <w:ind w:left="777" w:hanging="357"/>
        <w:rPr>
          <w:rFonts w:ascii="宋体" w:hAnsi="宋体"/>
          <w:bCs/>
          <w:sz w:val="22"/>
          <w:szCs w:val="22"/>
        </w:rPr>
      </w:pPr>
      <w:r w:rsidRPr="0026514E">
        <w:rPr>
          <w:rFonts w:ascii="宋体" w:hAnsi="宋体" w:hint="eastAsia"/>
          <w:bCs/>
          <w:sz w:val="22"/>
          <w:szCs w:val="22"/>
        </w:rPr>
        <w:t>不同供应商的响应文件相互混装；</w:t>
      </w:r>
    </w:p>
    <w:p w14:paraId="7AD5A6C5" w14:textId="77777777" w:rsidR="00B12197" w:rsidRPr="0026514E" w:rsidRDefault="00000000" w:rsidP="00540BF9">
      <w:pPr>
        <w:numPr>
          <w:ilvl w:val="0"/>
          <w:numId w:val="17"/>
        </w:numPr>
        <w:tabs>
          <w:tab w:val="left" w:pos="525"/>
        </w:tabs>
        <w:spacing w:line="360" w:lineRule="auto"/>
        <w:ind w:left="777" w:hanging="357"/>
        <w:rPr>
          <w:rFonts w:ascii="宋体" w:hAnsi="宋体"/>
          <w:bCs/>
          <w:sz w:val="22"/>
          <w:szCs w:val="22"/>
        </w:rPr>
      </w:pPr>
      <w:r w:rsidRPr="0026514E">
        <w:rPr>
          <w:rFonts w:ascii="宋体" w:hAnsi="宋体" w:hint="eastAsia"/>
          <w:bCs/>
          <w:sz w:val="22"/>
          <w:szCs w:val="22"/>
        </w:rPr>
        <w:t>有关法律、法规和规章及磋商文件规定的其他串通投标情形。</w:t>
      </w:r>
    </w:p>
    <w:p w14:paraId="716BD2F1" w14:textId="77777777" w:rsidR="00B12197" w:rsidRPr="0026514E" w:rsidRDefault="00000000" w:rsidP="00540BF9">
      <w:pPr>
        <w:numPr>
          <w:ilvl w:val="0"/>
          <w:numId w:val="10"/>
        </w:numPr>
        <w:spacing w:line="360" w:lineRule="auto"/>
        <w:ind w:left="567" w:hanging="567"/>
        <w:rPr>
          <w:rFonts w:ascii="宋体" w:hAnsi="宋体"/>
          <w:bCs/>
          <w:sz w:val="22"/>
          <w:szCs w:val="22"/>
        </w:rPr>
      </w:pPr>
      <w:r w:rsidRPr="0026514E">
        <w:rPr>
          <w:rFonts w:ascii="宋体" w:hAnsi="宋体" w:hint="eastAsia"/>
          <w:bCs/>
          <w:sz w:val="22"/>
          <w:szCs w:val="22"/>
        </w:rPr>
        <w:t>澄清</w:t>
      </w:r>
      <w:r w:rsidRPr="0026514E">
        <w:rPr>
          <w:rFonts w:ascii="宋体" w:hAnsi="宋体" w:cs="Courier New" w:hint="eastAsia"/>
          <w:sz w:val="22"/>
          <w:szCs w:val="22"/>
        </w:rPr>
        <w:t>有关问题</w:t>
      </w:r>
    </w:p>
    <w:p w14:paraId="50885FA9" w14:textId="77777777" w:rsidR="00B12197" w:rsidRPr="0026514E" w:rsidRDefault="00000000" w:rsidP="00540BF9">
      <w:pPr>
        <w:numPr>
          <w:ilvl w:val="0"/>
          <w:numId w:val="18"/>
        </w:numPr>
        <w:spacing w:line="360" w:lineRule="auto"/>
        <w:ind w:firstLine="0"/>
        <w:rPr>
          <w:rFonts w:ascii="宋体" w:hAnsi="宋体"/>
          <w:sz w:val="22"/>
          <w:szCs w:val="22"/>
        </w:rPr>
      </w:pPr>
      <w:r w:rsidRPr="0026514E">
        <w:rPr>
          <w:rFonts w:ascii="宋体" w:hAnsi="宋体" w:hint="eastAsia"/>
          <w:sz w:val="22"/>
          <w:szCs w:val="22"/>
        </w:rPr>
        <w:t>响应文件中有含义不明确、同类问题表述不一致或有明显文字和计算错误的内容，磋商小组将以书面形式（或通过“政府采购云平台”在线询标）要求供应商作出必要的澄清、说明或补正。</w:t>
      </w:r>
    </w:p>
    <w:p w14:paraId="1ACAB6D4" w14:textId="77777777" w:rsidR="00B12197" w:rsidRPr="0026514E" w:rsidRDefault="00000000" w:rsidP="00540BF9">
      <w:pPr>
        <w:numPr>
          <w:ilvl w:val="0"/>
          <w:numId w:val="18"/>
        </w:numPr>
        <w:spacing w:line="360" w:lineRule="auto"/>
        <w:ind w:firstLine="0"/>
        <w:rPr>
          <w:rFonts w:ascii="宋体" w:hAnsi="宋体"/>
          <w:sz w:val="22"/>
          <w:szCs w:val="22"/>
        </w:rPr>
      </w:pPr>
      <w:r w:rsidRPr="0026514E">
        <w:rPr>
          <w:rFonts w:ascii="宋体" w:hAnsi="宋体" w:hint="eastAsia"/>
          <w:sz w:val="22"/>
          <w:szCs w:val="22"/>
        </w:rPr>
        <w:t>供应商的澄清、说明或补正应由供应商代表在磋商小组规定的时间内（一般在半个小时左右，具体要求将根据实际情况约定）以书面形式（或通过“政府采购云平台”在线询标）向磋商小组提交，前述澄清、说明或补正不得超出响应文件的范围或改变响应文件的实质性内容。若供应商未按照前述规定向磋商小组提交书面澄清、说明或补正，则磋商小组将按照不利于供应商的内容进行认定。</w:t>
      </w:r>
    </w:p>
    <w:p w14:paraId="6DD4B416" w14:textId="77777777" w:rsidR="00B12197" w:rsidRPr="0026514E" w:rsidRDefault="00000000" w:rsidP="00540BF9">
      <w:pPr>
        <w:numPr>
          <w:ilvl w:val="0"/>
          <w:numId w:val="18"/>
        </w:numPr>
        <w:spacing w:line="360" w:lineRule="auto"/>
        <w:ind w:firstLine="0"/>
        <w:rPr>
          <w:rFonts w:ascii="宋体" w:hAnsi="宋体"/>
          <w:sz w:val="22"/>
          <w:szCs w:val="22"/>
        </w:rPr>
      </w:pPr>
      <w:r w:rsidRPr="0026514E">
        <w:rPr>
          <w:rFonts w:ascii="宋体" w:hAnsi="宋体" w:hint="eastAsia"/>
          <w:sz w:val="22"/>
          <w:szCs w:val="22"/>
        </w:rPr>
        <w:t>报价出现前后不一致的，按照下列规定修正：</w:t>
      </w:r>
    </w:p>
    <w:p w14:paraId="140D9E5D" w14:textId="77777777" w:rsidR="00B12197" w:rsidRPr="0026514E" w:rsidRDefault="00000000" w:rsidP="00540BF9">
      <w:pPr>
        <w:numPr>
          <w:ilvl w:val="0"/>
          <w:numId w:val="19"/>
        </w:numPr>
        <w:tabs>
          <w:tab w:val="left" w:pos="525"/>
        </w:tabs>
        <w:spacing w:line="360" w:lineRule="auto"/>
        <w:rPr>
          <w:rFonts w:ascii="宋体" w:hAnsi="宋体"/>
          <w:bCs/>
          <w:sz w:val="22"/>
          <w:szCs w:val="22"/>
        </w:rPr>
      </w:pPr>
      <w:r w:rsidRPr="0026514E">
        <w:rPr>
          <w:rFonts w:ascii="宋体" w:hAnsi="宋体" w:hint="eastAsia"/>
          <w:bCs/>
          <w:sz w:val="22"/>
          <w:szCs w:val="22"/>
        </w:rPr>
        <w:t>报价一览表内容与响应文件中相应内容不一致的，以报价一览表为准；</w:t>
      </w:r>
    </w:p>
    <w:p w14:paraId="69811EB0" w14:textId="77777777" w:rsidR="00B12197" w:rsidRPr="0026514E" w:rsidRDefault="00000000" w:rsidP="00540BF9">
      <w:pPr>
        <w:numPr>
          <w:ilvl w:val="0"/>
          <w:numId w:val="19"/>
        </w:numPr>
        <w:tabs>
          <w:tab w:val="left" w:pos="525"/>
        </w:tabs>
        <w:spacing w:line="360" w:lineRule="auto"/>
        <w:rPr>
          <w:rFonts w:ascii="宋体" w:hAnsi="宋体"/>
          <w:bCs/>
          <w:sz w:val="22"/>
          <w:szCs w:val="22"/>
        </w:rPr>
      </w:pPr>
      <w:r w:rsidRPr="0026514E">
        <w:rPr>
          <w:rFonts w:ascii="宋体" w:hAnsi="宋体" w:hint="eastAsia"/>
          <w:bCs/>
          <w:sz w:val="22"/>
          <w:szCs w:val="22"/>
        </w:rPr>
        <w:t>大写金额和小写金额不一致的，以大写金额为准；</w:t>
      </w:r>
    </w:p>
    <w:p w14:paraId="19833C07" w14:textId="77777777" w:rsidR="00B12197" w:rsidRPr="0026514E" w:rsidRDefault="00000000" w:rsidP="00540BF9">
      <w:pPr>
        <w:numPr>
          <w:ilvl w:val="0"/>
          <w:numId w:val="19"/>
        </w:numPr>
        <w:tabs>
          <w:tab w:val="left" w:pos="525"/>
        </w:tabs>
        <w:spacing w:line="360" w:lineRule="auto"/>
        <w:rPr>
          <w:rFonts w:ascii="宋体" w:hAnsi="宋体"/>
          <w:bCs/>
          <w:sz w:val="22"/>
          <w:szCs w:val="22"/>
        </w:rPr>
      </w:pPr>
      <w:r w:rsidRPr="0026514E">
        <w:rPr>
          <w:rFonts w:ascii="宋体" w:hAnsi="宋体" w:hint="eastAsia"/>
          <w:bCs/>
          <w:sz w:val="22"/>
          <w:szCs w:val="22"/>
        </w:rPr>
        <w:t>单价金额小数点或百分比有明显错位的，以报价一览表的总价为准，并修改单价；</w:t>
      </w:r>
    </w:p>
    <w:p w14:paraId="5AA29635" w14:textId="77777777" w:rsidR="00B12197" w:rsidRPr="0026514E" w:rsidRDefault="00000000" w:rsidP="00540BF9">
      <w:pPr>
        <w:numPr>
          <w:ilvl w:val="0"/>
          <w:numId w:val="19"/>
        </w:numPr>
        <w:tabs>
          <w:tab w:val="left" w:pos="525"/>
        </w:tabs>
        <w:spacing w:line="360" w:lineRule="auto"/>
        <w:rPr>
          <w:rFonts w:ascii="宋体" w:hAnsi="宋体"/>
          <w:bCs/>
          <w:sz w:val="22"/>
          <w:szCs w:val="22"/>
        </w:rPr>
      </w:pPr>
      <w:r w:rsidRPr="0026514E">
        <w:rPr>
          <w:rFonts w:ascii="宋体" w:hAnsi="宋体" w:hint="eastAsia"/>
          <w:bCs/>
          <w:sz w:val="22"/>
          <w:szCs w:val="22"/>
        </w:rPr>
        <w:t>总价金额与按照单价汇总金额不一致的，以单价金额计算结果为准。</w:t>
      </w:r>
    </w:p>
    <w:p w14:paraId="2A695BE7" w14:textId="556E65CC" w:rsidR="00B12197" w:rsidRPr="0026514E" w:rsidRDefault="0037184A" w:rsidP="00540BF9">
      <w:pPr>
        <w:tabs>
          <w:tab w:val="left" w:pos="540"/>
        </w:tabs>
        <w:spacing w:line="360" w:lineRule="auto"/>
        <w:ind w:firstLineChars="200" w:firstLine="442"/>
        <w:rPr>
          <w:rFonts w:ascii="宋体" w:hAnsi="宋体"/>
          <w:b/>
          <w:bCs/>
          <w:sz w:val="22"/>
          <w:szCs w:val="22"/>
          <w:u w:val="single"/>
        </w:rPr>
      </w:pPr>
      <w:r w:rsidRPr="0026514E">
        <w:rPr>
          <w:rFonts w:ascii="宋体" w:hAnsi="宋体" w:cs="Courier New" w:hint="eastAsia"/>
          <w:b/>
          <w:bCs/>
          <w:sz w:val="22"/>
          <w:szCs w:val="22"/>
          <w:u w:val="single"/>
        </w:rPr>
        <w:lastRenderedPageBreak/>
        <w:t>▲</w:t>
      </w:r>
      <w:r w:rsidRPr="0026514E">
        <w:rPr>
          <w:rFonts w:ascii="宋体" w:hAnsi="宋体" w:hint="eastAsia"/>
          <w:b/>
          <w:bCs/>
          <w:sz w:val="22"/>
          <w:szCs w:val="22"/>
          <w:u w:val="single"/>
        </w:rPr>
        <w:t>同时出现两种以上不一致的，按照本款规定的顺序修正。修正后的报价应按照本条中第1）、2）款规定经供应商确认后产生约束力，供应商不确认的，其响应无效。</w:t>
      </w:r>
    </w:p>
    <w:p w14:paraId="26F76EEF" w14:textId="77777777" w:rsidR="00B12197" w:rsidRPr="0026514E" w:rsidRDefault="00000000" w:rsidP="00540BF9">
      <w:pPr>
        <w:numPr>
          <w:ilvl w:val="0"/>
          <w:numId w:val="18"/>
        </w:numPr>
        <w:spacing w:line="360" w:lineRule="auto"/>
        <w:ind w:firstLine="0"/>
        <w:rPr>
          <w:rFonts w:ascii="宋体" w:hAnsi="宋体"/>
          <w:b/>
          <w:bCs/>
          <w:sz w:val="22"/>
          <w:szCs w:val="22"/>
        </w:rPr>
      </w:pPr>
      <w:bookmarkStart w:id="167" w:name="_Hlk38443182"/>
      <w:r w:rsidRPr="0026514E">
        <w:rPr>
          <w:rFonts w:ascii="宋体" w:hAnsi="宋体" w:hint="eastAsia"/>
          <w:b/>
          <w:bCs/>
          <w:sz w:val="22"/>
          <w:szCs w:val="22"/>
        </w:rPr>
        <w:t>供应商在“政府采购云平台”进行标书关联时单独填报的报价与加密的报价文件中所列的报价不一致时以加密的报价文件中的金额为准进行修正。</w:t>
      </w:r>
      <w:bookmarkEnd w:id="167"/>
    </w:p>
    <w:p w14:paraId="7D677B45" w14:textId="77777777" w:rsidR="00B12197" w:rsidRPr="0026514E" w:rsidRDefault="00000000" w:rsidP="00540BF9">
      <w:pPr>
        <w:numPr>
          <w:ilvl w:val="0"/>
          <w:numId w:val="18"/>
        </w:numPr>
        <w:spacing w:line="360" w:lineRule="auto"/>
        <w:ind w:firstLine="0"/>
        <w:rPr>
          <w:rFonts w:ascii="宋体" w:hAnsi="宋体"/>
          <w:sz w:val="22"/>
          <w:szCs w:val="22"/>
        </w:rPr>
      </w:pPr>
      <w:r w:rsidRPr="0026514E">
        <w:rPr>
          <w:rFonts w:ascii="宋体" w:hAnsi="宋体"/>
          <w:sz w:val="22"/>
          <w:szCs w:val="22"/>
        </w:rPr>
        <w:t>若</w:t>
      </w:r>
      <w:r w:rsidRPr="0026514E">
        <w:rPr>
          <w:rFonts w:ascii="宋体" w:hAnsi="宋体" w:hint="eastAsia"/>
          <w:sz w:val="22"/>
          <w:szCs w:val="22"/>
        </w:rPr>
        <w:t>中标（成交）供应商</w:t>
      </w:r>
      <w:r w:rsidRPr="0026514E">
        <w:rPr>
          <w:rFonts w:ascii="宋体" w:hAnsi="宋体"/>
          <w:sz w:val="22"/>
          <w:szCs w:val="22"/>
        </w:rPr>
        <w:t>的</w:t>
      </w:r>
      <w:r w:rsidRPr="0026514E">
        <w:rPr>
          <w:rFonts w:ascii="宋体" w:hAnsi="宋体" w:hint="eastAsia"/>
          <w:sz w:val="22"/>
          <w:szCs w:val="22"/>
        </w:rPr>
        <w:t>响应</w:t>
      </w:r>
      <w:r w:rsidRPr="0026514E">
        <w:rPr>
          <w:rFonts w:ascii="宋体" w:hAnsi="宋体"/>
          <w:sz w:val="22"/>
          <w:szCs w:val="22"/>
        </w:rPr>
        <w:t>描述（即</w:t>
      </w:r>
      <w:r w:rsidRPr="0026514E">
        <w:rPr>
          <w:rFonts w:ascii="宋体" w:hAnsi="宋体" w:hint="eastAsia"/>
          <w:sz w:val="22"/>
          <w:szCs w:val="22"/>
        </w:rPr>
        <w:t>响应</w:t>
      </w:r>
      <w:r w:rsidRPr="0026514E">
        <w:rPr>
          <w:rFonts w:ascii="宋体" w:hAnsi="宋体"/>
          <w:sz w:val="22"/>
          <w:szCs w:val="22"/>
        </w:rPr>
        <w:t>文件中描述的内容）存在前后不一致、与证明材料不一致或多份证明材料之间不一致情形之一</w:t>
      </w:r>
      <w:r w:rsidRPr="0026514E">
        <w:rPr>
          <w:rFonts w:ascii="宋体" w:hAnsi="宋体" w:hint="eastAsia"/>
          <w:sz w:val="22"/>
          <w:szCs w:val="22"/>
        </w:rPr>
        <w:t>，</w:t>
      </w:r>
      <w:r w:rsidRPr="0026514E">
        <w:rPr>
          <w:rFonts w:ascii="宋体" w:hAnsi="宋体"/>
          <w:sz w:val="22"/>
          <w:szCs w:val="22"/>
        </w:rPr>
        <w:t>但在</w:t>
      </w:r>
      <w:r w:rsidRPr="0026514E">
        <w:rPr>
          <w:rFonts w:ascii="宋体" w:hAnsi="宋体" w:hint="eastAsia"/>
          <w:sz w:val="22"/>
          <w:szCs w:val="22"/>
        </w:rPr>
        <w:t>评审</w:t>
      </w:r>
      <w:r w:rsidRPr="0026514E">
        <w:rPr>
          <w:rFonts w:ascii="宋体" w:hAnsi="宋体"/>
          <w:sz w:val="22"/>
          <w:szCs w:val="22"/>
        </w:rPr>
        <w:t>中未能发现，则采购人将以</w:t>
      </w:r>
      <w:r w:rsidRPr="0026514E">
        <w:rPr>
          <w:rFonts w:ascii="宋体" w:hAnsi="宋体" w:hint="eastAsia"/>
          <w:sz w:val="22"/>
          <w:szCs w:val="22"/>
        </w:rPr>
        <w:t>响应</w:t>
      </w:r>
      <w:r w:rsidRPr="0026514E">
        <w:rPr>
          <w:rFonts w:ascii="宋体" w:hAnsi="宋体"/>
          <w:sz w:val="22"/>
          <w:szCs w:val="22"/>
        </w:rPr>
        <w:t>描述或证明材料中有利于采购人的内容进行验收，中标（成交）供应商应自行承担由此产生的风险及费用。</w:t>
      </w:r>
    </w:p>
    <w:p w14:paraId="0B64CCFD"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hint="eastAsia"/>
          <w:b/>
          <w:sz w:val="22"/>
          <w:szCs w:val="22"/>
        </w:rPr>
        <w:t>在磋商过程中，磋商小组可以根据磋商文件和磋商情况实质性变动采购需求中的技术、服务要求以及合同草案条款，但不得变动磋商文件中的其他内容。实质性变动的内容，须经采购人代表确认。</w:t>
      </w:r>
      <w:r w:rsidRPr="0026514E">
        <w:rPr>
          <w:rFonts w:ascii="宋体" w:hAnsi="宋体" w:cs="Courier New"/>
          <w:sz w:val="22"/>
          <w:szCs w:val="22"/>
        </w:rPr>
        <w:t>对磋商文件作出的实质性变动是磋商文件的有效组成部分</w:t>
      </w:r>
      <w:r w:rsidRPr="0026514E">
        <w:rPr>
          <w:rFonts w:ascii="宋体" w:hAnsi="宋体" w:cs="Courier New" w:hint="eastAsia"/>
          <w:sz w:val="22"/>
          <w:szCs w:val="22"/>
        </w:rPr>
        <w:t>。</w:t>
      </w:r>
    </w:p>
    <w:p w14:paraId="3518B99D"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hint="eastAsia"/>
          <w:b/>
          <w:sz w:val="22"/>
          <w:szCs w:val="22"/>
        </w:rPr>
        <w:t>根</w:t>
      </w:r>
      <w:r w:rsidRPr="0026514E">
        <w:rPr>
          <w:rFonts w:ascii="宋体" w:hAnsi="宋体" w:cs="Courier New" w:hint="eastAsia"/>
          <w:b/>
          <w:sz w:val="22"/>
          <w:szCs w:val="22"/>
        </w:rPr>
        <w:t>据磋商结果要</w:t>
      </w:r>
      <w:r w:rsidRPr="0026514E">
        <w:rPr>
          <w:rFonts w:ascii="宋体" w:hAnsi="宋体" w:hint="eastAsia"/>
          <w:b/>
          <w:sz w:val="22"/>
          <w:szCs w:val="22"/>
        </w:rPr>
        <w:t>求各供应商在规定时间内给出最后报价</w:t>
      </w:r>
      <w:bookmarkStart w:id="168" w:name="_Hlk527836836"/>
      <w:r w:rsidRPr="0026514E">
        <w:rPr>
          <w:rFonts w:ascii="宋体" w:hAnsi="宋体" w:cs="宋体" w:hint="eastAsia"/>
          <w:b/>
          <w:sz w:val="22"/>
          <w:szCs w:val="22"/>
        </w:rPr>
        <w:t>（不得高于第一次磋商报价，否则取其报价中最低的报价作为其最后报价，另有决议的除外）</w:t>
      </w:r>
      <w:bookmarkEnd w:id="168"/>
      <w:r w:rsidRPr="0026514E">
        <w:rPr>
          <w:rFonts w:ascii="宋体" w:hAnsi="宋体" w:hint="eastAsia"/>
          <w:b/>
          <w:sz w:val="22"/>
          <w:szCs w:val="22"/>
        </w:rPr>
        <w:t>。</w:t>
      </w:r>
      <w:r w:rsidRPr="0026514E">
        <w:rPr>
          <w:rFonts w:ascii="宋体" w:hAnsi="宋体" w:cs="Courier New" w:hint="eastAsia"/>
          <w:sz w:val="22"/>
          <w:szCs w:val="22"/>
        </w:rPr>
        <w:t>最后报价是供应商响应文件的有效组成部分。</w:t>
      </w:r>
      <w:r w:rsidRPr="0026514E">
        <w:rPr>
          <w:rFonts w:ascii="宋体" w:hAnsi="宋体" w:cs="Courier New" w:hint="eastAsia"/>
          <w:b/>
          <w:sz w:val="22"/>
          <w:szCs w:val="22"/>
        </w:rPr>
        <w:t>磋商小组认为供应商的最后报价明显低于其他有效供应商的最后报价，有可能影响产品质量或不能诚信履约的，应要求其在评审现场合理的时间内提供书面说明（或通过“政府采购云平台”提供线上说明），必要时还应要求其一并提交有关证明材料；供应商代表不能在规定的合理时间内证明其报价合理性的，磋商小组将其作为</w:t>
      </w:r>
      <w:r w:rsidRPr="0026514E">
        <w:rPr>
          <w:rFonts w:ascii="宋体" w:hAnsi="宋体" w:cs="Courier New" w:hint="eastAsia"/>
          <w:b/>
          <w:bCs/>
          <w:sz w:val="22"/>
          <w:szCs w:val="22"/>
        </w:rPr>
        <w:t>响应无效</w:t>
      </w:r>
      <w:r w:rsidRPr="0026514E">
        <w:rPr>
          <w:rFonts w:ascii="宋体" w:hAnsi="宋体" w:cs="Courier New" w:hint="eastAsia"/>
          <w:b/>
          <w:sz w:val="22"/>
          <w:szCs w:val="22"/>
        </w:rPr>
        <w:t>处理。</w:t>
      </w:r>
    </w:p>
    <w:p w14:paraId="10957C40"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sz w:val="22"/>
          <w:szCs w:val="22"/>
        </w:rPr>
        <w:t>磋商</w:t>
      </w:r>
      <w:r w:rsidRPr="0026514E">
        <w:rPr>
          <w:rFonts w:ascii="宋体" w:hAnsi="宋体"/>
          <w:bCs/>
          <w:sz w:val="22"/>
          <w:szCs w:val="22"/>
        </w:rPr>
        <w:t>小组</w:t>
      </w:r>
      <w:r w:rsidRPr="0026514E">
        <w:rPr>
          <w:rFonts w:ascii="宋体" w:hAnsi="宋体" w:cs="Courier New"/>
          <w:sz w:val="22"/>
          <w:szCs w:val="22"/>
        </w:rPr>
        <w:t>采用综合评分法对提交最后报价的供应商的响应文件和最后报价进行综合评分</w:t>
      </w:r>
      <w:r w:rsidRPr="0026514E">
        <w:rPr>
          <w:rFonts w:ascii="宋体" w:hAnsi="宋体" w:cs="Courier New" w:hint="eastAsia"/>
          <w:sz w:val="22"/>
          <w:szCs w:val="22"/>
        </w:rPr>
        <w:t>。</w:t>
      </w:r>
    </w:p>
    <w:p w14:paraId="51CC7047"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hint="eastAsia"/>
          <w:sz w:val="22"/>
          <w:szCs w:val="22"/>
        </w:rPr>
        <w:t>评委对需要共同认定的事项存在争议的，应按照少数服从多数的原则进行认定。持不同意见的评委应在评审报告上签署不同意见及理由，否则视为同意评审报告。</w:t>
      </w:r>
    </w:p>
    <w:p w14:paraId="2AFC2325"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hint="eastAsia"/>
          <w:sz w:val="22"/>
          <w:szCs w:val="22"/>
        </w:rPr>
        <w:t>评审原则和评审办法详见本磋商文件《评审原则及办法》。</w:t>
      </w:r>
    </w:p>
    <w:p w14:paraId="25DD03A2" w14:textId="5BCB71B7" w:rsidR="00B12197" w:rsidRPr="0026514E" w:rsidRDefault="00000000" w:rsidP="00540BF9">
      <w:pPr>
        <w:numPr>
          <w:ilvl w:val="0"/>
          <w:numId w:val="10"/>
        </w:numPr>
        <w:spacing w:line="360" w:lineRule="auto"/>
        <w:ind w:left="567" w:hanging="567"/>
        <w:rPr>
          <w:rFonts w:ascii="宋体" w:hAnsi="宋体" w:cs="宋体"/>
          <w:sz w:val="22"/>
          <w:szCs w:val="22"/>
        </w:rPr>
      </w:pPr>
      <w:bookmarkStart w:id="169" w:name="_Hlk98837644"/>
      <w:r w:rsidRPr="0026514E">
        <w:rPr>
          <w:rFonts w:ascii="宋体" w:hAnsi="宋体" w:cs="宋体" w:hint="eastAsia"/>
          <w:sz w:val="22"/>
          <w:szCs w:val="22"/>
        </w:rPr>
        <w:t>除法律、法规</w:t>
      </w:r>
      <w:r w:rsidR="00892A27" w:rsidRPr="0026514E">
        <w:rPr>
          <w:rFonts w:ascii="宋体" w:hAnsi="宋体" w:cs="宋体" w:hint="eastAsia"/>
          <w:sz w:val="22"/>
          <w:szCs w:val="22"/>
        </w:rPr>
        <w:t>另有</w:t>
      </w:r>
      <w:r w:rsidRPr="0026514E">
        <w:rPr>
          <w:rFonts w:ascii="宋体" w:hAnsi="宋体" w:cs="宋体" w:hint="eastAsia"/>
          <w:sz w:val="22"/>
          <w:szCs w:val="22"/>
        </w:rPr>
        <w:t>规定外，</w:t>
      </w:r>
      <w:r w:rsidRPr="0026514E">
        <w:rPr>
          <w:rFonts w:ascii="宋体" w:hAnsi="宋体" w:cs="宋体"/>
          <w:sz w:val="22"/>
          <w:szCs w:val="22"/>
        </w:rPr>
        <w:t>评标过程中，有下列情形之一的，应予废标：</w:t>
      </w:r>
    </w:p>
    <w:p w14:paraId="2AE11261" w14:textId="77777777" w:rsidR="00B12197" w:rsidRPr="0026514E" w:rsidRDefault="00000000" w:rsidP="00540BF9">
      <w:pPr>
        <w:numPr>
          <w:ilvl w:val="0"/>
          <w:numId w:val="20"/>
        </w:numPr>
        <w:tabs>
          <w:tab w:val="left" w:pos="525"/>
        </w:tabs>
        <w:spacing w:line="360" w:lineRule="auto"/>
        <w:rPr>
          <w:rFonts w:ascii="宋体" w:hAnsi="宋体"/>
          <w:bCs/>
          <w:sz w:val="22"/>
          <w:szCs w:val="22"/>
        </w:rPr>
      </w:pPr>
      <w:r w:rsidRPr="0026514E">
        <w:rPr>
          <w:rFonts w:ascii="宋体" w:hAnsi="宋体"/>
          <w:bCs/>
          <w:sz w:val="22"/>
          <w:szCs w:val="22"/>
        </w:rPr>
        <w:t>符合性审查合格的</w:t>
      </w:r>
      <w:r w:rsidRPr="0026514E">
        <w:rPr>
          <w:rFonts w:ascii="宋体" w:hAnsi="宋体" w:hint="eastAsia"/>
          <w:bCs/>
          <w:sz w:val="22"/>
          <w:szCs w:val="22"/>
        </w:rPr>
        <w:t>供应商</w:t>
      </w:r>
      <w:r w:rsidRPr="0026514E">
        <w:rPr>
          <w:rFonts w:ascii="宋体" w:hAnsi="宋体"/>
          <w:bCs/>
          <w:sz w:val="22"/>
          <w:szCs w:val="22"/>
        </w:rPr>
        <w:t>不足三家的；</w:t>
      </w:r>
    </w:p>
    <w:p w14:paraId="178AD361" w14:textId="77777777" w:rsidR="00B12197" w:rsidRPr="0026514E" w:rsidRDefault="00000000" w:rsidP="00540BF9">
      <w:pPr>
        <w:numPr>
          <w:ilvl w:val="0"/>
          <w:numId w:val="20"/>
        </w:numPr>
        <w:tabs>
          <w:tab w:val="left" w:pos="525"/>
        </w:tabs>
        <w:spacing w:line="360" w:lineRule="auto"/>
        <w:rPr>
          <w:rFonts w:ascii="宋体" w:hAnsi="宋体"/>
          <w:bCs/>
          <w:sz w:val="22"/>
          <w:szCs w:val="22"/>
        </w:rPr>
      </w:pPr>
      <w:r w:rsidRPr="0026514E">
        <w:rPr>
          <w:rFonts w:ascii="宋体" w:hAnsi="宋体"/>
          <w:bCs/>
          <w:sz w:val="22"/>
          <w:szCs w:val="22"/>
        </w:rPr>
        <w:t>对</w:t>
      </w:r>
      <w:r w:rsidRPr="0026514E">
        <w:rPr>
          <w:rFonts w:ascii="宋体" w:hAnsi="宋体" w:hint="eastAsia"/>
          <w:bCs/>
          <w:sz w:val="22"/>
          <w:szCs w:val="22"/>
        </w:rPr>
        <w:t>磋商</w:t>
      </w:r>
      <w:r w:rsidRPr="0026514E">
        <w:rPr>
          <w:rFonts w:ascii="宋体" w:hAnsi="宋体"/>
          <w:bCs/>
          <w:sz w:val="22"/>
          <w:szCs w:val="22"/>
        </w:rPr>
        <w:t>文件作实质响应的</w:t>
      </w:r>
      <w:r w:rsidRPr="0026514E">
        <w:rPr>
          <w:rFonts w:ascii="宋体" w:hAnsi="宋体" w:hint="eastAsia"/>
          <w:bCs/>
          <w:sz w:val="22"/>
          <w:szCs w:val="22"/>
        </w:rPr>
        <w:t>供应商</w:t>
      </w:r>
      <w:r w:rsidRPr="0026514E">
        <w:rPr>
          <w:rFonts w:ascii="宋体" w:hAnsi="宋体"/>
          <w:bCs/>
          <w:sz w:val="22"/>
          <w:szCs w:val="22"/>
        </w:rPr>
        <w:t>不足三家的；</w:t>
      </w:r>
    </w:p>
    <w:p w14:paraId="43DBF64C" w14:textId="77777777" w:rsidR="00B12197" w:rsidRPr="0026514E" w:rsidRDefault="00000000" w:rsidP="00540BF9">
      <w:pPr>
        <w:numPr>
          <w:ilvl w:val="0"/>
          <w:numId w:val="20"/>
        </w:numPr>
        <w:tabs>
          <w:tab w:val="left" w:pos="540"/>
        </w:tabs>
        <w:spacing w:line="360" w:lineRule="auto"/>
        <w:rPr>
          <w:rFonts w:ascii="宋体" w:hAnsi="宋体"/>
          <w:bCs/>
          <w:sz w:val="22"/>
          <w:szCs w:val="22"/>
        </w:rPr>
      </w:pPr>
      <w:r w:rsidRPr="0026514E">
        <w:rPr>
          <w:rFonts w:ascii="宋体" w:hAnsi="宋体"/>
          <w:bCs/>
          <w:sz w:val="22"/>
          <w:szCs w:val="22"/>
        </w:rPr>
        <w:t>有关法律、法规和规章规定废标的情形。</w:t>
      </w:r>
    </w:p>
    <w:p w14:paraId="71EC13A1" w14:textId="43EC3FB3" w:rsidR="00246F41" w:rsidRPr="0026514E" w:rsidRDefault="00246F41" w:rsidP="00246F41">
      <w:pPr>
        <w:tabs>
          <w:tab w:val="left" w:pos="525"/>
        </w:tabs>
        <w:spacing w:line="360" w:lineRule="auto"/>
        <w:ind w:firstLineChars="200" w:firstLine="442"/>
        <w:rPr>
          <w:rFonts w:ascii="宋体" w:hAnsi="宋体"/>
          <w:b/>
          <w:sz w:val="22"/>
          <w:szCs w:val="22"/>
        </w:rPr>
      </w:pPr>
      <w:r w:rsidRPr="0026514E">
        <w:rPr>
          <w:rFonts w:ascii="宋体" w:hAnsi="宋体" w:hint="eastAsia"/>
          <w:b/>
          <w:sz w:val="22"/>
          <w:szCs w:val="22"/>
        </w:rPr>
        <w:t>法律、法规另有规定指：采用竞争性磋商采购方式采购的政府购买服务项目（含政府和社会资本合作项目），根据《</w:t>
      </w:r>
      <w:r w:rsidRPr="0026514E">
        <w:rPr>
          <w:rFonts w:ascii="宋体" w:hAnsi="宋体"/>
          <w:b/>
          <w:sz w:val="22"/>
          <w:szCs w:val="22"/>
        </w:rPr>
        <w:t>关于政府采购竞争性磋商采购方式管理暂行办法有关问题的补充通知</w:t>
      </w:r>
      <w:r w:rsidRPr="0026514E">
        <w:rPr>
          <w:rFonts w:ascii="宋体" w:hAnsi="宋体" w:hint="eastAsia"/>
          <w:b/>
          <w:sz w:val="22"/>
          <w:szCs w:val="22"/>
        </w:rPr>
        <w:t>》，在采购过程中符合要求的供应商（社会资本）只有</w:t>
      </w:r>
      <w:r w:rsidRPr="0026514E">
        <w:rPr>
          <w:rFonts w:ascii="宋体" w:hAnsi="宋体"/>
          <w:b/>
          <w:sz w:val="22"/>
          <w:szCs w:val="22"/>
        </w:rPr>
        <w:t>2</w:t>
      </w:r>
      <w:r w:rsidRPr="0026514E">
        <w:rPr>
          <w:rFonts w:ascii="宋体" w:hAnsi="宋体" w:hint="eastAsia"/>
          <w:b/>
          <w:sz w:val="22"/>
          <w:szCs w:val="22"/>
        </w:rPr>
        <w:t>家的，竞争性磋商采购活动可以继续进行。</w:t>
      </w:r>
    </w:p>
    <w:bookmarkEnd w:id="169"/>
    <w:p w14:paraId="68849514" w14:textId="77777777" w:rsidR="00B12197" w:rsidRPr="0026514E" w:rsidRDefault="00000000"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hint="eastAsia"/>
          <w:sz w:val="22"/>
          <w:szCs w:val="22"/>
        </w:rPr>
        <w:t>采购</w:t>
      </w:r>
      <w:r w:rsidRPr="0026514E">
        <w:rPr>
          <w:rFonts w:ascii="宋体" w:hAnsi="宋体" w:hint="eastAsia"/>
          <w:bCs/>
          <w:sz w:val="22"/>
          <w:szCs w:val="22"/>
        </w:rPr>
        <w:t>过程</w:t>
      </w:r>
      <w:r w:rsidRPr="0026514E">
        <w:rPr>
          <w:rFonts w:ascii="宋体" w:hAnsi="宋体" w:cs="Courier New" w:hint="eastAsia"/>
          <w:sz w:val="22"/>
          <w:szCs w:val="22"/>
        </w:rPr>
        <w:t>中出现以下情形，导致电子交易平台无法正常运行，或者无法保证电子交易的公平、公正和安全时，采购组织单位可中止电子交易活动：</w:t>
      </w:r>
    </w:p>
    <w:p w14:paraId="41580771" w14:textId="77777777" w:rsidR="00B12197" w:rsidRPr="0026514E" w:rsidRDefault="00000000" w:rsidP="00540BF9">
      <w:pPr>
        <w:numPr>
          <w:ilvl w:val="0"/>
          <w:numId w:val="21"/>
        </w:numPr>
        <w:tabs>
          <w:tab w:val="left" w:pos="525"/>
        </w:tabs>
        <w:spacing w:line="360" w:lineRule="auto"/>
        <w:rPr>
          <w:rFonts w:ascii="宋体" w:hAnsi="宋体"/>
          <w:bCs/>
          <w:sz w:val="22"/>
          <w:szCs w:val="22"/>
        </w:rPr>
      </w:pPr>
      <w:r w:rsidRPr="0026514E">
        <w:rPr>
          <w:rFonts w:ascii="宋体" w:hAnsi="宋体" w:hint="eastAsia"/>
          <w:bCs/>
          <w:sz w:val="22"/>
          <w:szCs w:val="22"/>
        </w:rPr>
        <w:t>电子交易平台发生故障而无法登录访问的；</w:t>
      </w:r>
    </w:p>
    <w:p w14:paraId="69225875" w14:textId="77777777" w:rsidR="00B12197" w:rsidRPr="0026514E" w:rsidRDefault="00000000" w:rsidP="00540BF9">
      <w:pPr>
        <w:numPr>
          <w:ilvl w:val="0"/>
          <w:numId w:val="21"/>
        </w:numPr>
        <w:tabs>
          <w:tab w:val="left" w:pos="525"/>
        </w:tabs>
        <w:spacing w:line="360" w:lineRule="auto"/>
        <w:rPr>
          <w:rFonts w:ascii="宋体" w:hAnsi="宋体"/>
          <w:bCs/>
          <w:sz w:val="22"/>
          <w:szCs w:val="22"/>
        </w:rPr>
      </w:pPr>
      <w:r w:rsidRPr="0026514E">
        <w:rPr>
          <w:rFonts w:ascii="宋体" w:hAnsi="宋体" w:hint="eastAsia"/>
          <w:bCs/>
          <w:sz w:val="22"/>
          <w:szCs w:val="22"/>
        </w:rPr>
        <w:t>电子交易平台应用或数据库出现错误，不能进行正常操作的；</w:t>
      </w:r>
    </w:p>
    <w:p w14:paraId="65A87B9C" w14:textId="77777777" w:rsidR="00B12197" w:rsidRPr="0026514E" w:rsidRDefault="00000000" w:rsidP="00540BF9">
      <w:pPr>
        <w:numPr>
          <w:ilvl w:val="0"/>
          <w:numId w:val="21"/>
        </w:numPr>
        <w:tabs>
          <w:tab w:val="left" w:pos="525"/>
        </w:tabs>
        <w:spacing w:line="360" w:lineRule="auto"/>
        <w:rPr>
          <w:rFonts w:ascii="宋体" w:hAnsi="宋体"/>
          <w:bCs/>
          <w:sz w:val="22"/>
          <w:szCs w:val="22"/>
        </w:rPr>
      </w:pPr>
      <w:r w:rsidRPr="0026514E">
        <w:rPr>
          <w:rFonts w:ascii="宋体" w:hAnsi="宋体" w:hint="eastAsia"/>
          <w:bCs/>
          <w:sz w:val="22"/>
          <w:szCs w:val="22"/>
        </w:rPr>
        <w:t>电子交易平台发现严重安全漏洞，有潜在泄密危险的；</w:t>
      </w:r>
    </w:p>
    <w:p w14:paraId="0B9AFA39" w14:textId="77777777" w:rsidR="00B12197" w:rsidRPr="0026514E" w:rsidRDefault="00000000" w:rsidP="00540BF9">
      <w:pPr>
        <w:numPr>
          <w:ilvl w:val="0"/>
          <w:numId w:val="21"/>
        </w:numPr>
        <w:tabs>
          <w:tab w:val="left" w:pos="525"/>
        </w:tabs>
        <w:spacing w:line="360" w:lineRule="auto"/>
        <w:rPr>
          <w:rFonts w:ascii="宋体" w:hAnsi="宋体"/>
          <w:bCs/>
          <w:sz w:val="22"/>
          <w:szCs w:val="22"/>
        </w:rPr>
      </w:pPr>
      <w:r w:rsidRPr="0026514E">
        <w:rPr>
          <w:rFonts w:ascii="宋体" w:hAnsi="宋体" w:hint="eastAsia"/>
          <w:bCs/>
          <w:sz w:val="22"/>
          <w:szCs w:val="22"/>
        </w:rPr>
        <w:t>病毒发作导致不能进行正常操作的；</w:t>
      </w:r>
    </w:p>
    <w:p w14:paraId="537E1B6C" w14:textId="77777777" w:rsidR="00B12197" w:rsidRPr="0026514E" w:rsidRDefault="00000000" w:rsidP="00540BF9">
      <w:pPr>
        <w:numPr>
          <w:ilvl w:val="0"/>
          <w:numId w:val="21"/>
        </w:numPr>
        <w:tabs>
          <w:tab w:val="left" w:pos="525"/>
        </w:tabs>
        <w:spacing w:line="360" w:lineRule="auto"/>
        <w:rPr>
          <w:rFonts w:ascii="宋体" w:hAnsi="宋体"/>
          <w:bCs/>
          <w:sz w:val="22"/>
          <w:szCs w:val="22"/>
        </w:rPr>
      </w:pPr>
      <w:r w:rsidRPr="0026514E">
        <w:rPr>
          <w:rFonts w:ascii="宋体" w:hAnsi="宋体" w:hint="eastAsia"/>
          <w:bCs/>
          <w:sz w:val="22"/>
          <w:szCs w:val="22"/>
        </w:rPr>
        <w:lastRenderedPageBreak/>
        <w:t>其他无法保证电子交易的公平、公正和安全的情况。</w:t>
      </w:r>
    </w:p>
    <w:p w14:paraId="27EED959" w14:textId="21F3C3CB" w:rsidR="00B12197" w:rsidRPr="0026514E" w:rsidRDefault="0037184A" w:rsidP="00540BF9">
      <w:pPr>
        <w:tabs>
          <w:tab w:val="left" w:pos="540"/>
        </w:tabs>
        <w:spacing w:line="360" w:lineRule="auto"/>
        <w:ind w:firstLineChars="200" w:firstLine="442"/>
        <w:rPr>
          <w:rFonts w:ascii="宋体" w:hAnsi="宋体"/>
          <w:b/>
          <w:bCs/>
          <w:sz w:val="22"/>
          <w:szCs w:val="22"/>
          <w:u w:val="single"/>
        </w:rPr>
      </w:pPr>
      <w:r w:rsidRPr="0026514E">
        <w:rPr>
          <w:rFonts w:ascii="宋体" w:hAnsi="宋体" w:cs="Courier New" w:hint="eastAsia"/>
          <w:b/>
          <w:bCs/>
          <w:sz w:val="22"/>
          <w:szCs w:val="22"/>
          <w:u w:val="single"/>
        </w:rPr>
        <w:t>▲</w:t>
      </w:r>
      <w:r w:rsidRPr="0026514E">
        <w:rPr>
          <w:rFonts w:ascii="宋体" w:hAnsi="宋体" w:hint="eastAsia"/>
          <w:b/>
          <w:bCs/>
          <w:sz w:val="22"/>
          <w:szCs w:val="22"/>
          <w:u w:val="single"/>
        </w:rPr>
        <w:t>出现前款规定情形，不影响采购公平、公正性的，采购组织单位可以待上述情形消除后继续组织电子交易活动；影响或可能影响采购公平、公正性的，应当重新采购。</w:t>
      </w:r>
    </w:p>
    <w:p w14:paraId="11150061" w14:textId="77777777" w:rsidR="00B12197" w:rsidRPr="0026514E" w:rsidRDefault="00000000" w:rsidP="00540BF9">
      <w:pPr>
        <w:numPr>
          <w:ilvl w:val="0"/>
          <w:numId w:val="10"/>
        </w:numPr>
        <w:spacing w:line="360" w:lineRule="auto"/>
        <w:ind w:left="567" w:hanging="567"/>
        <w:rPr>
          <w:rFonts w:ascii="宋体" w:hAnsi="宋体"/>
          <w:sz w:val="22"/>
          <w:szCs w:val="22"/>
        </w:rPr>
      </w:pPr>
      <w:r w:rsidRPr="0026514E">
        <w:rPr>
          <w:rFonts w:ascii="宋体" w:hAnsi="宋体"/>
          <w:bCs/>
          <w:sz w:val="22"/>
          <w:szCs w:val="22"/>
        </w:rPr>
        <w:t>确定中标</w:t>
      </w:r>
      <w:r w:rsidRPr="0026514E">
        <w:rPr>
          <w:rFonts w:ascii="宋体" w:hAnsi="宋体" w:cs="Courier New"/>
          <w:sz w:val="22"/>
          <w:szCs w:val="22"/>
        </w:rPr>
        <w:t>候选人</w:t>
      </w:r>
    </w:p>
    <w:p w14:paraId="6DBC42EE" w14:textId="77777777" w:rsidR="00B12197" w:rsidRPr="0026514E" w:rsidRDefault="00000000" w:rsidP="00540BF9">
      <w:pPr>
        <w:numPr>
          <w:ilvl w:val="1"/>
          <w:numId w:val="10"/>
        </w:numPr>
        <w:spacing w:line="360" w:lineRule="auto"/>
        <w:ind w:left="567"/>
        <w:rPr>
          <w:rFonts w:ascii="宋体" w:hAnsi="宋体"/>
          <w:sz w:val="22"/>
          <w:szCs w:val="22"/>
        </w:rPr>
      </w:pPr>
      <w:r w:rsidRPr="0026514E">
        <w:rPr>
          <w:rFonts w:ascii="宋体" w:hAnsi="宋体"/>
          <w:sz w:val="22"/>
          <w:szCs w:val="22"/>
        </w:rPr>
        <w:t>本次</w:t>
      </w:r>
      <w:r w:rsidRPr="0026514E">
        <w:rPr>
          <w:rFonts w:ascii="宋体" w:hAnsi="宋体" w:hint="eastAsia"/>
          <w:sz w:val="22"/>
          <w:szCs w:val="22"/>
        </w:rPr>
        <w:t>采购</w:t>
      </w:r>
      <w:r w:rsidRPr="0026514E">
        <w:rPr>
          <w:rFonts w:ascii="宋体" w:hAnsi="宋体"/>
          <w:sz w:val="22"/>
          <w:szCs w:val="22"/>
        </w:rPr>
        <w:t>由磋商小组</w:t>
      </w:r>
      <w:r w:rsidRPr="0026514E">
        <w:rPr>
          <w:rFonts w:ascii="宋体" w:hAnsi="宋体" w:hint="eastAsia"/>
          <w:sz w:val="22"/>
          <w:szCs w:val="22"/>
        </w:rPr>
        <w:t>推荐</w:t>
      </w:r>
      <w:r w:rsidRPr="0026514E">
        <w:rPr>
          <w:rFonts w:ascii="宋体" w:hAnsi="宋体"/>
          <w:sz w:val="22"/>
          <w:szCs w:val="22"/>
        </w:rPr>
        <w:t>中标候选人</w:t>
      </w:r>
      <w:r w:rsidRPr="0026514E">
        <w:rPr>
          <w:rFonts w:ascii="宋体" w:hAnsi="宋体" w:hint="eastAsia"/>
          <w:sz w:val="22"/>
          <w:szCs w:val="22"/>
        </w:rPr>
        <w:t>，采购人根据磋商小组的推荐结果进行最终确认</w:t>
      </w:r>
      <w:r w:rsidRPr="0026514E">
        <w:rPr>
          <w:rFonts w:ascii="宋体" w:hAnsi="宋体"/>
          <w:sz w:val="22"/>
          <w:szCs w:val="22"/>
        </w:rPr>
        <w:t>。</w:t>
      </w:r>
    </w:p>
    <w:p w14:paraId="6A609F6A" w14:textId="77777777" w:rsidR="00B12197" w:rsidRPr="0026514E" w:rsidRDefault="00000000" w:rsidP="00540BF9">
      <w:pPr>
        <w:numPr>
          <w:ilvl w:val="1"/>
          <w:numId w:val="10"/>
        </w:numPr>
        <w:spacing w:line="360" w:lineRule="auto"/>
        <w:ind w:left="567"/>
        <w:rPr>
          <w:rFonts w:ascii="宋体" w:hAnsi="宋体"/>
          <w:sz w:val="22"/>
          <w:szCs w:val="22"/>
        </w:rPr>
      </w:pPr>
      <w:r w:rsidRPr="0026514E">
        <w:rPr>
          <w:rFonts w:ascii="宋体" w:hAnsi="宋体"/>
          <w:sz w:val="22"/>
          <w:szCs w:val="22"/>
        </w:rPr>
        <w:t>中标</w:t>
      </w:r>
      <w:r w:rsidRPr="0026514E">
        <w:rPr>
          <w:rFonts w:ascii="宋体" w:hAnsi="宋体" w:hint="eastAsia"/>
          <w:sz w:val="22"/>
          <w:szCs w:val="22"/>
        </w:rPr>
        <w:t>（或成交）</w:t>
      </w:r>
      <w:r w:rsidRPr="0026514E">
        <w:rPr>
          <w:rFonts w:ascii="宋体" w:hAnsi="宋体"/>
          <w:sz w:val="22"/>
          <w:szCs w:val="22"/>
        </w:rPr>
        <w:t>公告同时作为</w:t>
      </w:r>
      <w:r w:rsidRPr="0026514E">
        <w:rPr>
          <w:rFonts w:ascii="宋体" w:hAnsi="宋体" w:hint="eastAsia"/>
          <w:sz w:val="22"/>
          <w:szCs w:val="22"/>
        </w:rPr>
        <w:t>采购人、采购代理机构或磋商小组</w:t>
      </w:r>
      <w:r w:rsidRPr="0026514E">
        <w:rPr>
          <w:rFonts w:ascii="宋体" w:hAnsi="宋体"/>
          <w:sz w:val="22"/>
          <w:szCs w:val="22"/>
        </w:rPr>
        <w:t>通知除</w:t>
      </w:r>
      <w:r w:rsidRPr="0026514E">
        <w:rPr>
          <w:rFonts w:ascii="宋体" w:hAnsi="宋体" w:hint="eastAsia"/>
          <w:sz w:val="22"/>
          <w:szCs w:val="22"/>
        </w:rPr>
        <w:t>中标（成交）供应商</w:t>
      </w:r>
      <w:r w:rsidRPr="0026514E">
        <w:rPr>
          <w:rFonts w:ascii="宋体" w:hAnsi="宋体"/>
          <w:sz w:val="22"/>
          <w:szCs w:val="22"/>
        </w:rPr>
        <w:t>外的其他供应商没有中标</w:t>
      </w:r>
      <w:r w:rsidRPr="0026514E">
        <w:rPr>
          <w:rFonts w:ascii="宋体" w:hAnsi="宋体" w:hint="eastAsia"/>
          <w:sz w:val="22"/>
          <w:szCs w:val="22"/>
        </w:rPr>
        <w:t>（或成交）</w:t>
      </w:r>
      <w:r w:rsidRPr="0026514E">
        <w:rPr>
          <w:rFonts w:ascii="宋体" w:hAnsi="宋体"/>
          <w:sz w:val="22"/>
          <w:szCs w:val="22"/>
        </w:rPr>
        <w:t>的书面形式。</w:t>
      </w:r>
    </w:p>
    <w:p w14:paraId="17D0A88F" w14:textId="77777777" w:rsidR="00B12197" w:rsidRPr="0026514E" w:rsidRDefault="00000000" w:rsidP="00540BF9">
      <w:pPr>
        <w:numPr>
          <w:ilvl w:val="0"/>
          <w:numId w:val="10"/>
        </w:numPr>
        <w:spacing w:line="360" w:lineRule="auto"/>
        <w:ind w:left="567" w:hanging="567"/>
        <w:rPr>
          <w:rFonts w:ascii="宋体" w:hAnsi="宋体"/>
          <w:sz w:val="22"/>
          <w:szCs w:val="22"/>
        </w:rPr>
      </w:pPr>
      <w:r w:rsidRPr="0026514E">
        <w:rPr>
          <w:rFonts w:ascii="宋体" w:hAnsi="宋体"/>
          <w:sz w:val="22"/>
          <w:szCs w:val="22"/>
        </w:rPr>
        <w:t>采购人或采购代理机构对决标结果不做任何解释。</w:t>
      </w:r>
    </w:p>
    <w:p w14:paraId="3ADF43E0" w14:textId="77777777" w:rsidR="00B12197" w:rsidRPr="0026514E" w:rsidRDefault="00000000" w:rsidP="00540BF9">
      <w:pPr>
        <w:numPr>
          <w:ilvl w:val="0"/>
          <w:numId w:val="10"/>
        </w:numPr>
        <w:spacing w:line="360" w:lineRule="auto"/>
        <w:ind w:left="567" w:hanging="567"/>
        <w:rPr>
          <w:rFonts w:ascii="宋体" w:hAnsi="宋体"/>
          <w:bCs/>
          <w:sz w:val="22"/>
          <w:szCs w:val="22"/>
        </w:rPr>
      </w:pPr>
      <w:r w:rsidRPr="0026514E">
        <w:rPr>
          <w:rFonts w:ascii="宋体" w:hAnsi="宋体" w:hint="eastAsia"/>
          <w:bCs/>
          <w:sz w:val="22"/>
          <w:szCs w:val="22"/>
        </w:rPr>
        <w:t>未尽</w:t>
      </w:r>
      <w:r w:rsidRPr="0026514E">
        <w:rPr>
          <w:rFonts w:ascii="宋体" w:hAnsi="宋体" w:cs="Courier New" w:hint="eastAsia"/>
          <w:sz w:val="22"/>
          <w:szCs w:val="22"/>
        </w:rPr>
        <w:t>事宜遵循</w:t>
      </w:r>
      <w:r w:rsidRPr="0026514E">
        <w:rPr>
          <w:rFonts w:ascii="宋体" w:hAnsi="宋体" w:hint="eastAsia"/>
          <w:bCs/>
          <w:sz w:val="22"/>
          <w:szCs w:val="22"/>
        </w:rPr>
        <w:t>相关法律法规及规范性文件执行。</w:t>
      </w:r>
    </w:p>
    <w:p w14:paraId="223BBE9F" w14:textId="23AD51F4" w:rsidR="00B12197" w:rsidRPr="0026514E" w:rsidRDefault="00066CC5">
      <w:pPr>
        <w:pStyle w:val="20"/>
        <w:spacing w:line="440" w:lineRule="exact"/>
        <w:jc w:val="center"/>
        <w:rPr>
          <w:rFonts w:ascii="宋体" w:eastAsia="宋体" w:hAnsi="宋体" w:cs="Courier New"/>
        </w:rPr>
      </w:pPr>
      <w:bookmarkStart w:id="170" w:name="_Toc249758866"/>
      <w:bookmarkStart w:id="171" w:name="_Toc245191316"/>
      <w:bookmarkStart w:id="172" w:name="_Toc262049420"/>
      <w:bookmarkStart w:id="173" w:name="_Toc222114881"/>
      <w:bookmarkStart w:id="174" w:name="_Toc246261267"/>
      <w:bookmarkStart w:id="175" w:name="_Toc239145356"/>
      <w:bookmarkStart w:id="176" w:name="_Toc245722283"/>
      <w:bookmarkStart w:id="177" w:name="_Toc221356953"/>
      <w:bookmarkStart w:id="178" w:name="_Toc241404204"/>
      <w:bookmarkStart w:id="179" w:name="_Toc249758714"/>
      <w:bookmarkStart w:id="180" w:name="_Toc223716000"/>
      <w:bookmarkStart w:id="181" w:name="_Toc221423621"/>
      <w:bookmarkStart w:id="182" w:name="_Toc262105505"/>
      <w:bookmarkStart w:id="183" w:name="_Toc221356889"/>
      <w:bookmarkStart w:id="184" w:name="_Toc221374628"/>
      <w:bookmarkStart w:id="185" w:name="_Toc163391597"/>
      <w:r w:rsidRPr="0026514E">
        <w:rPr>
          <w:rFonts w:ascii="宋体" w:eastAsia="宋体" w:hAnsi="宋体" w:cs="Courier New" w:hint="eastAsia"/>
        </w:rPr>
        <w:t>九</w:t>
      </w:r>
      <w:r w:rsidRPr="0026514E">
        <w:rPr>
          <w:rFonts w:ascii="宋体" w:eastAsia="宋体" w:hAnsi="宋体" w:cs="Courier New"/>
        </w:rPr>
        <w:t>、</w:t>
      </w:r>
      <w:r w:rsidRPr="0026514E">
        <w:rPr>
          <w:rFonts w:ascii="宋体" w:eastAsia="宋体" w:hAnsi="宋体" w:cs="Courier New" w:hint="eastAsia"/>
        </w:rPr>
        <w:t>定标及</w:t>
      </w:r>
      <w:r w:rsidRPr="0026514E">
        <w:rPr>
          <w:rFonts w:ascii="宋体" w:eastAsia="宋体" w:hAnsi="宋体" w:cs="Courier New"/>
        </w:rPr>
        <w:t>合同</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26514E">
        <w:rPr>
          <w:rFonts w:ascii="宋体" w:eastAsia="宋体" w:hAnsi="宋体" w:cs="Courier New"/>
        </w:rPr>
        <w:t>授予</w:t>
      </w:r>
      <w:bookmarkEnd w:id="185"/>
    </w:p>
    <w:p w14:paraId="690C8FDC" w14:textId="77777777" w:rsidR="00B12197" w:rsidRPr="0026514E" w:rsidRDefault="00000000" w:rsidP="00540BF9">
      <w:pPr>
        <w:numPr>
          <w:ilvl w:val="0"/>
          <w:numId w:val="10"/>
        </w:numPr>
        <w:spacing w:line="360" w:lineRule="auto"/>
        <w:ind w:left="567" w:hanging="567"/>
        <w:rPr>
          <w:rFonts w:ascii="宋体" w:hAnsi="宋体"/>
          <w:bCs/>
          <w:sz w:val="22"/>
          <w:szCs w:val="22"/>
        </w:rPr>
      </w:pPr>
      <w:r w:rsidRPr="0026514E">
        <w:rPr>
          <w:rFonts w:ascii="宋体" w:hAnsi="宋体" w:hint="eastAsia"/>
          <w:bCs/>
          <w:sz w:val="22"/>
          <w:szCs w:val="22"/>
        </w:rPr>
        <w:t>确认</w:t>
      </w:r>
      <w:r w:rsidRPr="0026514E">
        <w:rPr>
          <w:rFonts w:ascii="宋体" w:hAnsi="宋体" w:cs="Courier New" w:hint="eastAsia"/>
          <w:sz w:val="22"/>
          <w:szCs w:val="22"/>
        </w:rPr>
        <w:t>中标（成交）供应商</w:t>
      </w:r>
    </w:p>
    <w:p w14:paraId="21F7CA4F" w14:textId="77777777" w:rsidR="00B12197" w:rsidRPr="0026514E" w:rsidRDefault="00000000"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采购人自收到评审报告之日起5个工作日内，从评审报告提出的</w:t>
      </w:r>
      <w:r w:rsidRPr="0026514E">
        <w:rPr>
          <w:rFonts w:ascii="宋体" w:hAnsi="宋体" w:cs="Courier New" w:hint="eastAsia"/>
          <w:sz w:val="22"/>
          <w:szCs w:val="22"/>
        </w:rPr>
        <w:t>中标（成交）</w:t>
      </w:r>
      <w:r w:rsidRPr="0026514E">
        <w:rPr>
          <w:rFonts w:ascii="宋体" w:hAnsi="宋体" w:hint="eastAsia"/>
          <w:sz w:val="22"/>
          <w:szCs w:val="22"/>
        </w:rPr>
        <w:t>候选供应商中，按照排序由高到低的原则确定中标（成交）供应商。采购人逾期未确定中标（成交）供应商且不提出异议的，视为确定评审报告提出的排序第一的供应商为中标（成交）供应商。</w:t>
      </w:r>
    </w:p>
    <w:p w14:paraId="3A18F4F1" w14:textId="77777777" w:rsidR="00B12197" w:rsidRPr="0026514E" w:rsidRDefault="00000000"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中标（成交）供应商确定之日起2个工作日内，在磋商文件载明的指定媒体上公示中标结果，中标公告期限为1个工作日。</w:t>
      </w:r>
    </w:p>
    <w:p w14:paraId="6A799CE3" w14:textId="77777777" w:rsidR="00B12197" w:rsidRPr="0026514E" w:rsidRDefault="00000000" w:rsidP="00540BF9">
      <w:pPr>
        <w:numPr>
          <w:ilvl w:val="0"/>
          <w:numId w:val="10"/>
        </w:numPr>
        <w:spacing w:line="360" w:lineRule="auto"/>
        <w:ind w:left="567" w:hanging="567"/>
        <w:rPr>
          <w:rFonts w:ascii="宋体" w:hAnsi="宋体"/>
          <w:bCs/>
          <w:sz w:val="22"/>
          <w:szCs w:val="22"/>
        </w:rPr>
      </w:pPr>
      <w:r w:rsidRPr="0026514E">
        <w:rPr>
          <w:rFonts w:ascii="宋体" w:hAnsi="宋体" w:cs="Courier New"/>
          <w:sz w:val="22"/>
          <w:szCs w:val="22"/>
        </w:rPr>
        <w:t>中标（成交）通知书</w:t>
      </w:r>
      <w:r w:rsidRPr="0026514E">
        <w:rPr>
          <w:rFonts w:ascii="宋体" w:hAnsi="宋体" w:hint="eastAsia"/>
          <w:sz w:val="22"/>
          <w:szCs w:val="22"/>
        </w:rPr>
        <w:t>（以纸质形式进行）</w:t>
      </w:r>
    </w:p>
    <w:p w14:paraId="56849A6A" w14:textId="77777777" w:rsidR="00B12197" w:rsidRPr="0026514E" w:rsidRDefault="00000000" w:rsidP="00540BF9">
      <w:pPr>
        <w:numPr>
          <w:ilvl w:val="1"/>
          <w:numId w:val="10"/>
        </w:numPr>
        <w:spacing w:line="360" w:lineRule="auto"/>
        <w:ind w:left="567"/>
        <w:rPr>
          <w:rFonts w:ascii="宋体" w:hAnsi="宋体"/>
          <w:sz w:val="22"/>
          <w:szCs w:val="22"/>
        </w:rPr>
      </w:pPr>
      <w:r w:rsidRPr="0026514E">
        <w:rPr>
          <w:rFonts w:ascii="宋体" w:hAnsi="宋体"/>
          <w:bCs/>
          <w:sz w:val="22"/>
          <w:szCs w:val="22"/>
        </w:rPr>
        <w:t>中标（成交）供应商确定后，采购人将向中标（成交）供应商发出中标（成交）通知书。</w:t>
      </w:r>
    </w:p>
    <w:p w14:paraId="3824A834" w14:textId="3C6195E2" w:rsidR="00B12197" w:rsidRPr="0026514E" w:rsidRDefault="00000000" w:rsidP="00540BF9">
      <w:pPr>
        <w:numPr>
          <w:ilvl w:val="1"/>
          <w:numId w:val="10"/>
        </w:numPr>
        <w:spacing w:line="360" w:lineRule="auto"/>
        <w:ind w:left="567"/>
        <w:rPr>
          <w:rFonts w:ascii="宋体" w:hAnsi="宋体"/>
          <w:sz w:val="22"/>
          <w:szCs w:val="22"/>
        </w:rPr>
      </w:pPr>
      <w:r w:rsidRPr="0026514E">
        <w:rPr>
          <w:rFonts w:ascii="宋体" w:hAnsi="宋体"/>
          <w:sz w:val="22"/>
          <w:szCs w:val="22"/>
        </w:rPr>
        <w:t>中标（成交）通知书是合同的一个组成部分,对采购人</w:t>
      </w:r>
      <w:r w:rsidR="00E26533" w:rsidRPr="0026514E">
        <w:rPr>
          <w:rFonts w:ascii="宋体" w:hAnsi="宋体" w:hint="eastAsia"/>
          <w:sz w:val="22"/>
          <w:szCs w:val="22"/>
        </w:rPr>
        <w:t>、学校和</w:t>
      </w:r>
      <w:r w:rsidRPr="0026514E">
        <w:rPr>
          <w:rFonts w:ascii="宋体" w:hAnsi="宋体"/>
          <w:sz w:val="22"/>
          <w:szCs w:val="22"/>
        </w:rPr>
        <w:t>中标（成交）供应商均具有同等法律效力。</w:t>
      </w:r>
    </w:p>
    <w:p w14:paraId="7155A89B" w14:textId="77777777" w:rsidR="00B12197" w:rsidRPr="0026514E" w:rsidRDefault="00000000" w:rsidP="00540BF9">
      <w:pPr>
        <w:numPr>
          <w:ilvl w:val="0"/>
          <w:numId w:val="10"/>
        </w:numPr>
        <w:spacing w:line="360" w:lineRule="auto"/>
        <w:ind w:left="567" w:hanging="567"/>
        <w:rPr>
          <w:rFonts w:ascii="宋体" w:hAnsi="宋体"/>
          <w:b/>
          <w:bCs/>
          <w:sz w:val="22"/>
          <w:szCs w:val="22"/>
        </w:rPr>
      </w:pPr>
      <w:r w:rsidRPr="0026514E">
        <w:rPr>
          <w:rFonts w:ascii="宋体" w:hAnsi="宋体" w:hint="eastAsia"/>
          <w:b/>
          <w:bCs/>
          <w:sz w:val="22"/>
          <w:szCs w:val="22"/>
        </w:rPr>
        <w:t>授标时更改采购内容数量的权力</w:t>
      </w:r>
    </w:p>
    <w:p w14:paraId="7E323AB7" w14:textId="77777777" w:rsidR="00B12197" w:rsidRPr="0026514E" w:rsidRDefault="00000000" w:rsidP="00540BF9">
      <w:pPr>
        <w:numPr>
          <w:ilvl w:val="1"/>
          <w:numId w:val="10"/>
        </w:numPr>
        <w:spacing w:line="360" w:lineRule="auto"/>
        <w:ind w:left="567"/>
        <w:rPr>
          <w:rFonts w:ascii="宋体" w:hAnsi="宋体"/>
          <w:b/>
          <w:sz w:val="22"/>
          <w:szCs w:val="22"/>
        </w:rPr>
      </w:pPr>
      <w:r w:rsidRPr="0026514E">
        <w:rPr>
          <w:rFonts w:ascii="宋体" w:hAnsi="宋体" w:hint="eastAsia"/>
          <w:b/>
          <w:sz w:val="22"/>
          <w:szCs w:val="22"/>
        </w:rPr>
        <w:t>采购人在授予合同时有权对采购内容的数量和服务在一定幅度范围内予以增加或减少,但不得对单价和其他实质性内容的条款作任何改变。</w:t>
      </w:r>
    </w:p>
    <w:p w14:paraId="68037AC9" w14:textId="77777777" w:rsidR="00B12197" w:rsidRPr="0026514E" w:rsidRDefault="00000000" w:rsidP="00540BF9">
      <w:pPr>
        <w:numPr>
          <w:ilvl w:val="0"/>
          <w:numId w:val="10"/>
        </w:numPr>
        <w:spacing w:line="360" w:lineRule="auto"/>
        <w:ind w:left="567" w:hanging="567"/>
        <w:rPr>
          <w:rFonts w:ascii="宋体" w:hAnsi="宋体"/>
          <w:sz w:val="22"/>
          <w:szCs w:val="22"/>
        </w:rPr>
      </w:pPr>
      <w:r w:rsidRPr="0026514E">
        <w:rPr>
          <w:rFonts w:ascii="宋体" w:hAnsi="宋体" w:cs="Courier New"/>
          <w:sz w:val="22"/>
          <w:szCs w:val="22"/>
        </w:rPr>
        <w:t>签订</w:t>
      </w:r>
      <w:r w:rsidRPr="0026514E">
        <w:rPr>
          <w:rFonts w:ascii="宋体" w:hAnsi="宋体"/>
          <w:bCs/>
          <w:sz w:val="22"/>
          <w:szCs w:val="22"/>
        </w:rPr>
        <w:t>合同</w:t>
      </w:r>
      <w:r w:rsidRPr="0026514E">
        <w:rPr>
          <w:rFonts w:ascii="宋体" w:hAnsi="宋体" w:hint="eastAsia"/>
          <w:sz w:val="22"/>
          <w:szCs w:val="22"/>
        </w:rPr>
        <w:t>（以纸质形式进行）</w:t>
      </w:r>
    </w:p>
    <w:p w14:paraId="457F4179" w14:textId="193F4928" w:rsidR="009176C6" w:rsidRPr="0026514E" w:rsidRDefault="009176C6" w:rsidP="00540BF9">
      <w:pPr>
        <w:numPr>
          <w:ilvl w:val="1"/>
          <w:numId w:val="10"/>
        </w:numPr>
        <w:spacing w:line="360" w:lineRule="auto"/>
        <w:ind w:left="567"/>
        <w:rPr>
          <w:rFonts w:ascii="宋体" w:hAnsi="宋体"/>
          <w:sz w:val="22"/>
          <w:szCs w:val="22"/>
        </w:rPr>
      </w:pPr>
      <w:bookmarkStart w:id="186" w:name="_Hlk135337933"/>
      <w:r w:rsidRPr="0026514E">
        <w:rPr>
          <w:rFonts w:ascii="宋体" w:hAnsi="宋体" w:hint="eastAsia"/>
          <w:sz w:val="22"/>
          <w:szCs w:val="22"/>
        </w:rPr>
        <w:t>合同条款详见第三部分拟签订的合同文本。</w:t>
      </w:r>
    </w:p>
    <w:bookmarkEnd w:id="186"/>
    <w:p w14:paraId="688A580B" w14:textId="2DF9069B" w:rsidR="00B12197" w:rsidRPr="0026514E" w:rsidRDefault="00000000"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签订政府采购合同应遵守政府采购法及实施条例的规定，不得对磋商文件确定的事项和中标（成交）供应商的响应文件作实质性修改。</w:t>
      </w:r>
    </w:p>
    <w:p w14:paraId="1E6094D6" w14:textId="77777777" w:rsidR="00B12197" w:rsidRPr="0026514E" w:rsidRDefault="00000000"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签订时限：自中标（成交）通知书发出之日起30日内。</w:t>
      </w:r>
    </w:p>
    <w:p w14:paraId="7A3A8C5D" w14:textId="77777777" w:rsidR="00B12197" w:rsidRPr="0026514E" w:rsidRDefault="00000000" w:rsidP="00540BF9">
      <w:pPr>
        <w:numPr>
          <w:ilvl w:val="1"/>
          <w:numId w:val="10"/>
        </w:numPr>
        <w:spacing w:line="360" w:lineRule="auto"/>
        <w:ind w:left="567"/>
        <w:rPr>
          <w:rFonts w:ascii="宋体" w:hAnsi="宋体"/>
          <w:sz w:val="22"/>
          <w:szCs w:val="22"/>
        </w:rPr>
      </w:pPr>
      <w:r w:rsidRPr="0026514E">
        <w:rPr>
          <w:rFonts w:ascii="宋体" w:hAnsi="宋体"/>
          <w:sz w:val="22"/>
          <w:szCs w:val="22"/>
        </w:rPr>
        <w:t>在签订合同前，采购人有权在中标总价不变的前提下要求中标（成交）供应商对商务报价中的不平衡报价和缺漏项进行调整，如果中标（成交）供应商无合理理由拒绝调整，其中标资格将被取消，且将导致其它进一步的赔偿和处罚。</w:t>
      </w:r>
    </w:p>
    <w:p w14:paraId="3327B596" w14:textId="77777777" w:rsidR="00B12197" w:rsidRPr="0026514E" w:rsidRDefault="00000000"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中标（成交）供应商拒绝与采购人签订合同的，采购人可以按照评标报告推荐的中标候选人名单排序，确定下一候选人为中标（成交）供应商，也可以重新开展政府采购活动。</w:t>
      </w:r>
    </w:p>
    <w:p w14:paraId="156E0141" w14:textId="77777777" w:rsidR="00B12197" w:rsidRPr="0026514E" w:rsidRDefault="00000000" w:rsidP="00540BF9">
      <w:pPr>
        <w:numPr>
          <w:ilvl w:val="1"/>
          <w:numId w:val="10"/>
        </w:numPr>
        <w:spacing w:line="360" w:lineRule="auto"/>
        <w:ind w:left="567"/>
        <w:rPr>
          <w:rFonts w:ascii="宋体" w:hAnsi="宋体"/>
          <w:sz w:val="22"/>
          <w:szCs w:val="22"/>
        </w:rPr>
      </w:pPr>
      <w:r w:rsidRPr="0026514E">
        <w:rPr>
          <w:rFonts w:ascii="宋体" w:hAnsi="宋体"/>
          <w:sz w:val="22"/>
          <w:szCs w:val="22"/>
        </w:rPr>
        <w:lastRenderedPageBreak/>
        <w:t>磋商文件、中标（成交）供应商的响应文件、修改文件、评审过程中有关澄清文件及经供应商和磋商小组双方签字的询标纪要和中标（成交）通知书均作为签订采购合同的依据和组成部分。</w:t>
      </w:r>
    </w:p>
    <w:p w14:paraId="1ED94EB8" w14:textId="77777777" w:rsidR="00066CC5" w:rsidRPr="0026514E" w:rsidRDefault="00066CC5" w:rsidP="00540BF9">
      <w:pPr>
        <w:numPr>
          <w:ilvl w:val="0"/>
          <w:numId w:val="10"/>
        </w:numPr>
        <w:spacing w:line="360" w:lineRule="auto"/>
        <w:ind w:left="567" w:hanging="567"/>
        <w:rPr>
          <w:rFonts w:ascii="宋体" w:hAnsi="宋体" w:cs="Courier New"/>
          <w:sz w:val="22"/>
          <w:szCs w:val="22"/>
        </w:rPr>
      </w:pPr>
      <w:bookmarkStart w:id="187" w:name="_Hlk135338006"/>
      <w:r w:rsidRPr="0026514E">
        <w:rPr>
          <w:rFonts w:ascii="宋体" w:hAnsi="宋体" w:cs="Courier New" w:hint="eastAsia"/>
          <w:sz w:val="22"/>
          <w:szCs w:val="22"/>
        </w:rPr>
        <w:t>履约保证金</w:t>
      </w:r>
    </w:p>
    <w:p w14:paraId="11ADA28B" w14:textId="77777777" w:rsidR="00066CC5" w:rsidRPr="0026514E" w:rsidRDefault="00066CC5" w:rsidP="00540BF9">
      <w:pPr>
        <w:spacing w:line="360" w:lineRule="auto"/>
        <w:ind w:leftChars="257" w:left="540"/>
        <w:rPr>
          <w:rFonts w:ascii="宋体" w:hAnsi="宋体"/>
          <w:bCs/>
          <w:sz w:val="22"/>
          <w:szCs w:val="22"/>
        </w:rPr>
      </w:pPr>
      <w:r w:rsidRPr="0026514E">
        <w:rPr>
          <w:rFonts w:ascii="宋体" w:hAnsi="宋体" w:hint="eastAsia"/>
          <w:bCs/>
          <w:sz w:val="22"/>
          <w:szCs w:val="22"/>
        </w:rPr>
        <w:t>拟签订的合同文本要求中标（成交）供应商提交履约保证金的，中标（成交）供应商应当以支票、汇票、本票或者金融机构、担保机构出具的保函等非现金形式提交。履约保证金用于中标（成交）供应商在履行本合同过程中发生违约行为应支付采购人的违约金、赔偿金等费用。</w:t>
      </w:r>
    </w:p>
    <w:p w14:paraId="4D415CBA" w14:textId="77777777" w:rsidR="00066CC5" w:rsidRPr="0026514E" w:rsidRDefault="00066CC5" w:rsidP="00540BF9">
      <w:pPr>
        <w:numPr>
          <w:ilvl w:val="0"/>
          <w:numId w:val="10"/>
        </w:numPr>
        <w:spacing w:line="360" w:lineRule="auto"/>
        <w:ind w:left="567" w:hanging="567"/>
        <w:rPr>
          <w:rFonts w:ascii="宋体" w:hAnsi="宋体" w:cs="Courier New"/>
          <w:sz w:val="22"/>
          <w:szCs w:val="22"/>
        </w:rPr>
      </w:pPr>
      <w:r w:rsidRPr="0026514E">
        <w:rPr>
          <w:rFonts w:ascii="宋体" w:hAnsi="宋体" w:cs="Courier New"/>
          <w:sz w:val="22"/>
          <w:szCs w:val="22"/>
        </w:rPr>
        <w:t>预付款</w:t>
      </w:r>
    </w:p>
    <w:p w14:paraId="5F8F282E" w14:textId="63C1C4CE" w:rsidR="00066CC5" w:rsidRPr="0026514E" w:rsidRDefault="00066CC5" w:rsidP="00540BF9">
      <w:pPr>
        <w:spacing w:line="360" w:lineRule="auto"/>
        <w:ind w:leftChars="257" w:left="540"/>
        <w:rPr>
          <w:rFonts w:ascii="宋体" w:hAnsi="宋体"/>
          <w:bCs/>
          <w:sz w:val="22"/>
          <w:szCs w:val="22"/>
        </w:rPr>
      </w:pPr>
      <w:r w:rsidRPr="0026514E">
        <w:rPr>
          <w:rFonts w:ascii="宋体" w:hAnsi="宋体"/>
          <w:bCs/>
          <w:sz w:val="22"/>
          <w:szCs w:val="22"/>
        </w:rPr>
        <w:t>在签订合同时，</w:t>
      </w:r>
      <w:r w:rsidRPr="0026514E">
        <w:rPr>
          <w:rFonts w:ascii="宋体" w:hAnsi="宋体" w:hint="eastAsia"/>
          <w:bCs/>
          <w:sz w:val="22"/>
          <w:szCs w:val="22"/>
        </w:rPr>
        <w:t>中标（成交）供应商</w:t>
      </w:r>
      <w:r w:rsidRPr="0026514E">
        <w:rPr>
          <w:rFonts w:ascii="宋体" w:hAnsi="宋体"/>
          <w:bCs/>
          <w:sz w:val="22"/>
          <w:szCs w:val="22"/>
        </w:rPr>
        <w:t>明确表示无需预付款或者主动要求降低预付款比例的</w:t>
      </w:r>
      <w:r w:rsidR="00ED3A15" w:rsidRPr="0026514E">
        <w:rPr>
          <w:rFonts w:ascii="宋体" w:hAnsi="宋体"/>
          <w:bCs/>
          <w:sz w:val="22"/>
          <w:szCs w:val="22"/>
        </w:rPr>
        <w:t>，合同中可另行约定</w:t>
      </w:r>
      <w:r w:rsidRPr="0026514E">
        <w:rPr>
          <w:rFonts w:ascii="宋体" w:hAnsi="宋体"/>
          <w:bCs/>
          <w:sz w:val="22"/>
          <w:szCs w:val="22"/>
        </w:rPr>
        <w:t>。</w:t>
      </w:r>
      <w:r w:rsidRPr="0026514E">
        <w:rPr>
          <w:rFonts w:ascii="宋体" w:hAnsi="宋体" w:hint="eastAsia"/>
          <w:bCs/>
          <w:sz w:val="22"/>
          <w:szCs w:val="22"/>
        </w:rPr>
        <w:t>采购单位</w:t>
      </w:r>
      <w:r w:rsidRPr="0026514E">
        <w:rPr>
          <w:rFonts w:ascii="宋体" w:hAnsi="宋体"/>
          <w:bCs/>
          <w:sz w:val="22"/>
          <w:szCs w:val="22"/>
        </w:rPr>
        <w:t>根据项目特点、供应商诚信等因素，可以要求</w:t>
      </w:r>
      <w:r w:rsidRPr="0026514E">
        <w:rPr>
          <w:rFonts w:ascii="宋体" w:hAnsi="宋体" w:hint="eastAsia"/>
          <w:bCs/>
          <w:sz w:val="22"/>
          <w:szCs w:val="22"/>
        </w:rPr>
        <w:t>供应商</w:t>
      </w:r>
      <w:r w:rsidRPr="0026514E">
        <w:rPr>
          <w:rFonts w:ascii="宋体" w:hAnsi="宋体"/>
          <w:bCs/>
          <w:sz w:val="22"/>
          <w:szCs w:val="22"/>
        </w:rPr>
        <w:t>提交银行、保险公司等金融机构出具的预付款保函或其他担保措施。</w:t>
      </w:r>
      <w:bookmarkStart w:id="188" w:name="_Hlk107997584"/>
    </w:p>
    <w:p w14:paraId="12055A09" w14:textId="77777777" w:rsidR="00066CC5" w:rsidRPr="0026514E" w:rsidRDefault="00066CC5" w:rsidP="009176C6">
      <w:pPr>
        <w:pStyle w:val="20"/>
        <w:spacing w:line="400" w:lineRule="exact"/>
        <w:jc w:val="center"/>
        <w:rPr>
          <w:rFonts w:ascii="宋体" w:eastAsia="宋体" w:hAnsi="宋体" w:cs="Courier New"/>
        </w:rPr>
      </w:pPr>
      <w:bookmarkStart w:id="189" w:name="_Toc134877127"/>
      <w:bookmarkStart w:id="190" w:name="_Toc163391598"/>
      <w:bookmarkStart w:id="191" w:name="_Hlk135338046"/>
      <w:r w:rsidRPr="0026514E">
        <w:rPr>
          <w:rFonts w:ascii="宋体" w:eastAsia="宋体" w:hAnsi="宋体" w:cs="Courier New" w:hint="eastAsia"/>
        </w:rPr>
        <w:t>十、验收</w:t>
      </w:r>
      <w:bookmarkEnd w:id="189"/>
      <w:bookmarkEnd w:id="190"/>
    </w:p>
    <w:p w14:paraId="725BBF44" w14:textId="77777777" w:rsidR="00066CC5" w:rsidRPr="0026514E" w:rsidRDefault="00066CC5" w:rsidP="00540BF9">
      <w:pPr>
        <w:numPr>
          <w:ilvl w:val="0"/>
          <w:numId w:val="10"/>
        </w:numPr>
        <w:spacing w:line="360" w:lineRule="auto"/>
        <w:ind w:left="567" w:hanging="567"/>
        <w:rPr>
          <w:rFonts w:ascii="宋体" w:hAnsi="宋体"/>
          <w:b/>
          <w:bCs/>
          <w:sz w:val="22"/>
          <w:szCs w:val="22"/>
        </w:rPr>
      </w:pPr>
      <w:r w:rsidRPr="0026514E">
        <w:rPr>
          <w:rFonts w:ascii="宋体" w:hAnsi="宋体" w:cs="Courier New" w:hint="eastAsia"/>
          <w:sz w:val="22"/>
          <w:szCs w:val="22"/>
        </w:rPr>
        <w:t>验收</w:t>
      </w:r>
    </w:p>
    <w:p w14:paraId="44C59627" w14:textId="77777777" w:rsidR="00066CC5" w:rsidRPr="0026514E" w:rsidRDefault="00066CC5"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采购人组织对中标（成交）供应商履约的验收。如果发现与合同中要求不符，中标（成交）供应商须承担由此发生的一切损失和费用，并接受相应的处理。</w:t>
      </w:r>
    </w:p>
    <w:p w14:paraId="6B1E3925" w14:textId="77777777" w:rsidR="00066CC5" w:rsidRPr="0026514E" w:rsidRDefault="00066CC5"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采购人可以邀请参加本项目的其他供应商或者第三方机构参与验收。参与验收的供应商或者第三方机构的意见作为验收书的参考资料一并存档。</w:t>
      </w:r>
    </w:p>
    <w:p w14:paraId="01833EA0" w14:textId="77777777" w:rsidR="00066CC5" w:rsidRPr="0026514E" w:rsidRDefault="00066CC5" w:rsidP="00540BF9">
      <w:pPr>
        <w:numPr>
          <w:ilvl w:val="1"/>
          <w:numId w:val="10"/>
        </w:numPr>
        <w:spacing w:line="360" w:lineRule="auto"/>
        <w:ind w:left="567"/>
        <w:rPr>
          <w:rFonts w:ascii="宋体" w:hAnsi="宋体"/>
          <w:sz w:val="22"/>
          <w:szCs w:val="22"/>
        </w:rPr>
      </w:pPr>
      <w:r w:rsidRPr="0026514E">
        <w:rPr>
          <w:rFonts w:ascii="宋体" w:hAnsi="宋体" w:hint="eastAsia"/>
          <w:sz w:val="22"/>
          <w:szCs w:val="22"/>
        </w:rPr>
        <w:t>采购合同的履行、违约责任和解决争议的方式等适用《中华人民共和国民法典》。中标（成交）供应商在履约过程中有政府采购法律法规规定的违法违规情形的，采购人应当及时报告本级财政部门。</w:t>
      </w:r>
    </w:p>
    <w:p w14:paraId="23062F1B" w14:textId="77777777" w:rsidR="00066CC5" w:rsidRPr="0026514E" w:rsidRDefault="00066CC5" w:rsidP="00540BF9">
      <w:pPr>
        <w:numPr>
          <w:ilvl w:val="1"/>
          <w:numId w:val="10"/>
        </w:numPr>
        <w:spacing w:line="360" w:lineRule="auto"/>
        <w:ind w:left="567"/>
        <w:rPr>
          <w:rFonts w:ascii="宋体" w:hAnsi="宋体"/>
          <w:sz w:val="22"/>
          <w:szCs w:val="22"/>
        </w:rPr>
      </w:pPr>
      <w:bookmarkStart w:id="192" w:name="_Hlt68072990"/>
      <w:bookmarkStart w:id="193" w:name="_Hlt75236290"/>
      <w:bookmarkStart w:id="194" w:name="_Hlt68073093"/>
      <w:bookmarkStart w:id="195" w:name="_Hlt74707468"/>
      <w:bookmarkStart w:id="196" w:name="_Hlt74730295"/>
      <w:bookmarkStart w:id="197" w:name="_Hlt68072998"/>
      <w:bookmarkStart w:id="198" w:name="_Hlt75236011"/>
      <w:bookmarkStart w:id="199" w:name="_Hlt68057669"/>
      <w:bookmarkStart w:id="200" w:name="_Hlt74714665"/>
      <w:bookmarkStart w:id="201" w:name="_Hlt74729768"/>
      <w:bookmarkStart w:id="202" w:name="_Hlt75236101"/>
      <w:bookmarkStart w:id="203" w:name="_Hlt68403820"/>
      <w:bookmarkStart w:id="204" w:name="_Hlk135340054"/>
      <w:bookmarkEnd w:id="192"/>
      <w:bookmarkEnd w:id="193"/>
      <w:bookmarkEnd w:id="194"/>
      <w:bookmarkEnd w:id="195"/>
      <w:bookmarkEnd w:id="196"/>
      <w:bookmarkEnd w:id="197"/>
      <w:bookmarkEnd w:id="198"/>
      <w:bookmarkEnd w:id="199"/>
      <w:bookmarkEnd w:id="200"/>
      <w:bookmarkEnd w:id="201"/>
      <w:bookmarkEnd w:id="202"/>
      <w:bookmarkEnd w:id="203"/>
      <w:r w:rsidRPr="0026514E">
        <w:rPr>
          <w:rFonts w:ascii="宋体" w:hAnsi="宋体" w:hint="eastAsia"/>
          <w:sz w:val="22"/>
          <w:szCs w:val="22"/>
        </w:rPr>
        <w:t>履约验收费用由中标（成交）供应商承担，因中标（成交）供应商原因造成验收不通过的，再次验收的费用仍由中标（成交）供应商承担。</w:t>
      </w:r>
    </w:p>
    <w:p w14:paraId="1CDC6FB9" w14:textId="77777777" w:rsidR="007245E1" w:rsidRPr="0026514E" w:rsidRDefault="007245E1" w:rsidP="007245E1">
      <w:pPr>
        <w:numPr>
          <w:ilvl w:val="1"/>
          <w:numId w:val="10"/>
        </w:numPr>
        <w:spacing w:line="360" w:lineRule="auto"/>
        <w:ind w:left="567"/>
        <w:rPr>
          <w:rFonts w:ascii="宋体" w:hAnsi="宋体"/>
          <w:bCs/>
          <w:sz w:val="22"/>
          <w:szCs w:val="22"/>
        </w:rPr>
      </w:pPr>
      <w:r w:rsidRPr="0026514E">
        <w:rPr>
          <w:rFonts w:ascii="宋体" w:hAnsi="宋体" w:hint="eastAsia"/>
          <w:sz w:val="22"/>
          <w:szCs w:val="22"/>
        </w:rPr>
        <w:t>本项目履约验收按照《温州市政府采购履约验收办法》(温财采[2020]6号)相关规定。</w:t>
      </w:r>
      <w:r w:rsidRPr="0026514E">
        <w:rPr>
          <w:rFonts w:ascii="宋体" w:hAnsi="宋体"/>
          <w:sz w:val="22"/>
          <w:szCs w:val="22"/>
        </w:rPr>
        <w:t>验收小组应包含相关专业人员，中标单</w:t>
      </w:r>
      <w:r w:rsidRPr="0026514E">
        <w:rPr>
          <w:rFonts w:ascii="宋体" w:hAnsi="宋体"/>
          <w:bCs/>
          <w:sz w:val="22"/>
          <w:szCs w:val="22"/>
        </w:rPr>
        <w:t>位工作人员不得参加验收小组。验收结束后，验收小组应当出具验收报告。</w:t>
      </w:r>
    </w:p>
    <w:p w14:paraId="4FB6DF9A" w14:textId="77777777" w:rsidR="007245E1" w:rsidRPr="0026514E" w:rsidRDefault="007245E1" w:rsidP="007245E1">
      <w:pPr>
        <w:numPr>
          <w:ilvl w:val="1"/>
          <w:numId w:val="10"/>
        </w:numPr>
        <w:spacing w:line="360" w:lineRule="auto"/>
        <w:ind w:left="567"/>
        <w:rPr>
          <w:rFonts w:ascii="宋体" w:hAnsi="宋体"/>
          <w:sz w:val="22"/>
          <w:szCs w:val="22"/>
        </w:rPr>
      </w:pPr>
      <w:r w:rsidRPr="0026514E">
        <w:rPr>
          <w:rFonts w:ascii="宋体" w:hAnsi="宋体" w:hint="eastAsia"/>
          <w:sz w:val="22"/>
          <w:szCs w:val="22"/>
        </w:rPr>
        <w:t>政府采购合同履约验收情况应在“政采云”平台履约验收管理系统留痕和记录。</w:t>
      </w:r>
    </w:p>
    <w:bookmarkEnd w:id="187"/>
    <w:bookmarkEnd w:id="188"/>
    <w:bookmarkEnd w:id="191"/>
    <w:bookmarkEnd w:id="204"/>
    <w:p w14:paraId="3A8D8DC3" w14:textId="77777777" w:rsidR="009176C6" w:rsidRPr="0026514E" w:rsidRDefault="009176C6" w:rsidP="009176C6">
      <w:pPr>
        <w:pStyle w:val="a1"/>
      </w:pPr>
    </w:p>
    <w:p w14:paraId="0F9B2754" w14:textId="0C6CE42D" w:rsidR="00B12197" w:rsidRPr="0026514E" w:rsidRDefault="00000000">
      <w:pPr>
        <w:pStyle w:val="20"/>
        <w:spacing w:line="440" w:lineRule="exact"/>
        <w:jc w:val="center"/>
        <w:rPr>
          <w:rFonts w:ascii="宋体" w:eastAsia="宋体" w:hAnsi="宋体" w:cs="Courier New"/>
        </w:rPr>
      </w:pPr>
      <w:bookmarkStart w:id="205" w:name="_Toc163391599"/>
      <w:r w:rsidRPr="0026514E">
        <w:rPr>
          <w:rFonts w:ascii="宋体" w:eastAsia="宋体" w:hAnsi="宋体" w:cs="Courier New" w:hint="eastAsia"/>
        </w:rPr>
        <w:t>十</w:t>
      </w:r>
      <w:r w:rsidR="009176C6" w:rsidRPr="0026514E">
        <w:rPr>
          <w:rFonts w:ascii="宋体" w:eastAsia="宋体" w:hAnsi="宋体" w:cs="Courier New" w:hint="eastAsia"/>
        </w:rPr>
        <w:t>一</w:t>
      </w:r>
      <w:r w:rsidRPr="0026514E">
        <w:rPr>
          <w:rFonts w:ascii="宋体" w:eastAsia="宋体" w:hAnsi="宋体" w:cs="Courier New" w:hint="eastAsia"/>
        </w:rPr>
        <w:t>、其他</w:t>
      </w:r>
      <w:bookmarkEnd w:id="205"/>
    </w:p>
    <w:p w14:paraId="4E40694D" w14:textId="77777777" w:rsidR="00B12197" w:rsidRPr="0026514E" w:rsidRDefault="00000000" w:rsidP="00540BF9">
      <w:pPr>
        <w:numPr>
          <w:ilvl w:val="0"/>
          <w:numId w:val="10"/>
        </w:numPr>
        <w:spacing w:line="360" w:lineRule="auto"/>
        <w:ind w:left="567" w:hanging="567"/>
        <w:rPr>
          <w:rFonts w:ascii="宋体" w:hAnsi="宋体"/>
          <w:bCs/>
          <w:sz w:val="22"/>
          <w:szCs w:val="22"/>
        </w:rPr>
      </w:pPr>
      <w:r w:rsidRPr="0026514E">
        <w:rPr>
          <w:rFonts w:ascii="宋体" w:hAnsi="宋体" w:hint="eastAsia"/>
          <w:bCs/>
          <w:sz w:val="22"/>
          <w:szCs w:val="22"/>
        </w:rPr>
        <w:t>采购代理</w:t>
      </w:r>
      <w:r w:rsidRPr="0026514E">
        <w:rPr>
          <w:rFonts w:ascii="宋体" w:hAnsi="宋体" w:cs="Courier New" w:hint="eastAsia"/>
          <w:sz w:val="22"/>
          <w:szCs w:val="22"/>
        </w:rPr>
        <w:t>服务费</w:t>
      </w:r>
    </w:p>
    <w:p w14:paraId="18149A1F" w14:textId="556753A0" w:rsidR="00B12197" w:rsidRPr="0026514E" w:rsidRDefault="00461420" w:rsidP="00540BF9">
      <w:pPr>
        <w:numPr>
          <w:ilvl w:val="1"/>
          <w:numId w:val="10"/>
        </w:numPr>
        <w:spacing w:line="360" w:lineRule="auto"/>
        <w:ind w:left="567"/>
        <w:rPr>
          <w:rFonts w:ascii="宋体" w:hAnsi="宋体" w:cs="Arial"/>
          <w:sz w:val="22"/>
          <w:szCs w:val="22"/>
        </w:rPr>
      </w:pPr>
      <w:r w:rsidRPr="0026514E">
        <w:rPr>
          <w:rFonts w:ascii="宋体" w:hAnsi="宋体" w:cs="Arial" w:hint="eastAsia"/>
          <w:sz w:val="22"/>
          <w:szCs w:val="22"/>
        </w:rPr>
        <w:t>本次</w:t>
      </w:r>
      <w:r w:rsidR="00D44C2A" w:rsidRPr="0026514E">
        <w:rPr>
          <w:rFonts w:ascii="宋体" w:hAnsi="宋体" w:cs="Arial" w:hint="eastAsia"/>
          <w:sz w:val="22"/>
          <w:szCs w:val="22"/>
        </w:rPr>
        <w:t>采购</w:t>
      </w:r>
      <w:r w:rsidRPr="0026514E">
        <w:rPr>
          <w:rFonts w:ascii="宋体" w:hAnsi="宋体" w:cs="Arial" w:hint="eastAsia"/>
          <w:sz w:val="22"/>
          <w:szCs w:val="22"/>
        </w:rPr>
        <w:t>代理服务费</w:t>
      </w:r>
      <w:r w:rsidR="00B06EA3" w:rsidRPr="0026514E">
        <w:rPr>
          <w:rFonts w:ascii="宋体" w:hAnsi="宋体" w:cs="Arial" w:hint="eastAsia"/>
          <w:sz w:val="22"/>
          <w:szCs w:val="22"/>
        </w:rPr>
        <w:t>按</w:t>
      </w:r>
      <w:r w:rsidRPr="0026514E">
        <w:rPr>
          <w:rFonts w:ascii="宋体" w:hAnsi="宋体" w:cs="Arial" w:hint="eastAsia"/>
          <w:sz w:val="22"/>
          <w:szCs w:val="22"/>
        </w:rPr>
        <w:t>国家计委计价格</w:t>
      </w:r>
      <w:r w:rsidR="00303C2E" w:rsidRPr="0026514E">
        <w:rPr>
          <w:rFonts w:ascii="宋体" w:hAnsi="宋体" w:hint="eastAsia"/>
          <w:sz w:val="22"/>
          <w:szCs w:val="22"/>
        </w:rPr>
        <w:t>[2002]1980号</w:t>
      </w:r>
      <w:r w:rsidRPr="0026514E">
        <w:rPr>
          <w:rFonts w:ascii="宋体" w:hAnsi="宋体" w:cs="Arial" w:hint="eastAsia"/>
          <w:sz w:val="22"/>
          <w:szCs w:val="22"/>
        </w:rPr>
        <w:t>规定的</w:t>
      </w:r>
      <w:r w:rsidR="00B86FF3" w:rsidRPr="0026514E">
        <w:rPr>
          <w:rFonts w:ascii="宋体" w:hAnsi="宋体" w:cs="Arial" w:hint="eastAsia"/>
          <w:sz w:val="22"/>
          <w:szCs w:val="22"/>
        </w:rPr>
        <w:t>货物</w:t>
      </w:r>
      <w:r w:rsidRPr="0026514E">
        <w:rPr>
          <w:rFonts w:ascii="宋体" w:hAnsi="宋体" w:cs="Arial" w:hint="eastAsia"/>
          <w:sz w:val="22"/>
          <w:szCs w:val="22"/>
        </w:rPr>
        <w:t>类标准的</w:t>
      </w:r>
      <w:r w:rsidR="007352A9" w:rsidRPr="0026514E">
        <w:rPr>
          <w:rFonts w:ascii="宋体" w:hAnsi="宋体" w:cs="Arial" w:hint="eastAsia"/>
          <w:sz w:val="22"/>
          <w:szCs w:val="22"/>
        </w:rPr>
        <w:t>9</w:t>
      </w:r>
      <w:r w:rsidR="00F4228F" w:rsidRPr="0026514E">
        <w:rPr>
          <w:rFonts w:ascii="宋体" w:hAnsi="宋体" w:cs="Arial" w:hint="eastAsia"/>
          <w:sz w:val="22"/>
          <w:szCs w:val="22"/>
        </w:rPr>
        <w:t>5</w:t>
      </w:r>
      <w:r w:rsidR="007352A9" w:rsidRPr="0026514E">
        <w:rPr>
          <w:rFonts w:ascii="宋体" w:hAnsi="宋体" w:cs="Arial" w:hint="eastAsia"/>
          <w:sz w:val="22"/>
          <w:szCs w:val="22"/>
        </w:rPr>
        <w:t>%</w:t>
      </w:r>
      <w:r w:rsidRPr="0026514E">
        <w:rPr>
          <w:rFonts w:ascii="宋体" w:hAnsi="宋体" w:cs="Arial" w:hint="eastAsia"/>
          <w:sz w:val="22"/>
          <w:szCs w:val="22"/>
        </w:rPr>
        <w:t>收取</w:t>
      </w:r>
      <w:r w:rsidR="00B86FF3" w:rsidRPr="0026514E">
        <w:rPr>
          <w:rFonts w:ascii="宋体" w:hAnsi="宋体" w:cs="Arial" w:hint="eastAsia"/>
          <w:sz w:val="22"/>
          <w:szCs w:val="22"/>
        </w:rPr>
        <w:t>（如低于</w:t>
      </w:r>
      <w:r w:rsidR="007352A9" w:rsidRPr="0026514E">
        <w:rPr>
          <w:rFonts w:ascii="宋体" w:hAnsi="宋体" w:cs="Arial" w:hint="eastAsia"/>
          <w:sz w:val="22"/>
          <w:szCs w:val="22"/>
        </w:rPr>
        <w:t>1</w:t>
      </w:r>
      <w:r w:rsidR="00F4228F" w:rsidRPr="0026514E">
        <w:rPr>
          <w:rFonts w:ascii="宋体" w:hAnsi="宋体" w:cs="Arial" w:hint="eastAsia"/>
          <w:sz w:val="22"/>
          <w:szCs w:val="22"/>
        </w:rPr>
        <w:t>30</w:t>
      </w:r>
      <w:r w:rsidR="00B86FF3" w:rsidRPr="0026514E">
        <w:rPr>
          <w:rFonts w:ascii="宋体" w:hAnsi="宋体" w:cs="Arial"/>
          <w:sz w:val="22"/>
          <w:szCs w:val="22"/>
        </w:rPr>
        <w:t>00</w:t>
      </w:r>
      <w:r w:rsidR="00B86FF3" w:rsidRPr="0026514E">
        <w:rPr>
          <w:rFonts w:ascii="宋体" w:hAnsi="宋体" w:cs="Arial" w:hint="eastAsia"/>
          <w:sz w:val="22"/>
          <w:szCs w:val="22"/>
        </w:rPr>
        <w:t>元，按</w:t>
      </w:r>
      <w:r w:rsidR="007352A9" w:rsidRPr="0026514E">
        <w:rPr>
          <w:rFonts w:ascii="宋体" w:hAnsi="宋体" w:cs="Arial" w:hint="eastAsia"/>
          <w:sz w:val="22"/>
          <w:szCs w:val="22"/>
        </w:rPr>
        <w:t>1</w:t>
      </w:r>
      <w:r w:rsidR="00F4228F" w:rsidRPr="0026514E">
        <w:rPr>
          <w:rFonts w:ascii="宋体" w:hAnsi="宋体" w:cs="Arial" w:hint="eastAsia"/>
          <w:sz w:val="22"/>
          <w:szCs w:val="22"/>
        </w:rPr>
        <w:t>30</w:t>
      </w:r>
      <w:r w:rsidR="00B86FF3" w:rsidRPr="0026514E">
        <w:rPr>
          <w:rFonts w:ascii="宋体" w:hAnsi="宋体" w:cs="Arial"/>
          <w:sz w:val="22"/>
          <w:szCs w:val="22"/>
        </w:rPr>
        <w:t>00</w:t>
      </w:r>
      <w:r w:rsidR="00B86FF3" w:rsidRPr="0026514E">
        <w:rPr>
          <w:rFonts w:ascii="宋体" w:hAnsi="宋体" w:cs="Arial" w:hint="eastAsia"/>
          <w:sz w:val="22"/>
          <w:szCs w:val="22"/>
        </w:rPr>
        <w:t>元收取）</w:t>
      </w:r>
      <w:r w:rsidRPr="0026514E">
        <w:rPr>
          <w:rFonts w:ascii="宋体" w:hAnsi="宋体" w:cs="Arial" w:hint="eastAsia"/>
          <w:sz w:val="22"/>
          <w:szCs w:val="22"/>
        </w:rPr>
        <w:t>，由中标（成交）供应商在领取中标（成交）通知书之前将代理服务费用支付给</w:t>
      </w:r>
      <w:r w:rsidR="00D120F1" w:rsidRPr="0026514E">
        <w:rPr>
          <w:rFonts w:ascii="宋体" w:hAnsi="宋体" w:cs="Arial" w:hint="eastAsia"/>
          <w:sz w:val="22"/>
          <w:szCs w:val="22"/>
        </w:rPr>
        <w:t>温州云信招标代理有限公司</w:t>
      </w:r>
      <w:r w:rsidRPr="0026514E">
        <w:rPr>
          <w:rFonts w:ascii="宋体" w:hAnsi="宋体" w:cs="Arial" w:hint="eastAsia"/>
          <w:sz w:val="22"/>
          <w:szCs w:val="22"/>
        </w:rPr>
        <w:t>。供应商在报价中综合考虑，今后采购人不再另行支付。</w:t>
      </w:r>
    </w:p>
    <w:p w14:paraId="496B9290" w14:textId="77777777" w:rsidR="00D353D4" w:rsidRPr="0026514E" w:rsidRDefault="00D353D4" w:rsidP="00D353D4">
      <w:pPr>
        <w:pStyle w:val="afffa"/>
        <w:spacing w:line="360" w:lineRule="auto"/>
        <w:ind w:left="567" w:firstLineChars="0" w:firstLine="0"/>
        <w:jc w:val="center"/>
        <w:rPr>
          <w:rFonts w:ascii="宋体" w:hAnsi="宋体"/>
          <w:b/>
          <w:bCs/>
          <w:sz w:val="22"/>
          <w:szCs w:val="22"/>
        </w:rPr>
      </w:pPr>
      <w:r w:rsidRPr="0026514E">
        <w:rPr>
          <w:rFonts w:ascii="宋体" w:hAnsi="宋体" w:hint="eastAsia"/>
          <w:b/>
          <w:bCs/>
          <w:sz w:val="22"/>
          <w:szCs w:val="22"/>
        </w:rPr>
        <w:lastRenderedPageBreak/>
        <w:t>采购代理服务收费标准</w:t>
      </w:r>
    </w:p>
    <w:tbl>
      <w:tblPr>
        <w:tblW w:w="9708" w:type="dxa"/>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854"/>
        <w:gridCol w:w="4854"/>
      </w:tblGrid>
      <w:tr w:rsidR="0026514E" w:rsidRPr="0026514E" w14:paraId="31303E37" w14:textId="77777777" w:rsidTr="00A00047">
        <w:trPr>
          <w:trHeight w:val="390"/>
          <w:tblCellSpacing w:w="15" w:type="dxa"/>
        </w:trPr>
        <w:tc>
          <w:tcPr>
            <w:tcW w:w="4809" w:type="dxa"/>
            <w:vAlign w:val="center"/>
          </w:tcPr>
          <w:p w14:paraId="5DE29D1F" w14:textId="77777777" w:rsidR="007352A9" w:rsidRPr="0026514E" w:rsidRDefault="007352A9" w:rsidP="00A00047">
            <w:pPr>
              <w:widowControl/>
              <w:jc w:val="center"/>
              <w:rPr>
                <w:rFonts w:ascii="宋体" w:hAnsi="宋体" w:cs="宋体"/>
                <w:kern w:val="0"/>
                <w:sz w:val="22"/>
                <w:szCs w:val="22"/>
              </w:rPr>
            </w:pPr>
            <w:r w:rsidRPr="0026514E">
              <w:rPr>
                <w:rFonts w:ascii="宋体" w:hAnsi="宋体" w:hint="eastAsia"/>
                <w:sz w:val="22"/>
                <w:szCs w:val="22"/>
              </w:rPr>
              <w:t xml:space="preserve">     </w:t>
            </w:r>
            <w:r w:rsidRPr="0026514E">
              <w:rPr>
                <w:rFonts w:ascii="宋体" w:hAnsi="宋体" w:cs="宋体" w:hint="eastAsia"/>
                <w:kern w:val="0"/>
                <w:sz w:val="22"/>
                <w:szCs w:val="22"/>
              </w:rPr>
              <w:t>金额（万元）</w:t>
            </w:r>
          </w:p>
        </w:tc>
        <w:tc>
          <w:tcPr>
            <w:tcW w:w="4809" w:type="dxa"/>
            <w:vAlign w:val="center"/>
          </w:tcPr>
          <w:p w14:paraId="59B288A0" w14:textId="77777777" w:rsidR="007352A9" w:rsidRPr="0026514E" w:rsidRDefault="007352A9" w:rsidP="00A00047">
            <w:pPr>
              <w:widowControl/>
              <w:jc w:val="center"/>
              <w:rPr>
                <w:rFonts w:ascii="宋体" w:hAnsi="宋体" w:cs="宋体"/>
                <w:kern w:val="0"/>
                <w:sz w:val="22"/>
                <w:szCs w:val="22"/>
              </w:rPr>
            </w:pPr>
            <w:r w:rsidRPr="0026514E">
              <w:rPr>
                <w:rFonts w:ascii="宋体" w:hAnsi="宋体" w:cs="宋体" w:hint="eastAsia"/>
                <w:kern w:val="0"/>
                <w:sz w:val="22"/>
                <w:szCs w:val="22"/>
              </w:rPr>
              <w:t>货物采购</w:t>
            </w:r>
          </w:p>
        </w:tc>
      </w:tr>
      <w:tr w:rsidR="0026514E" w:rsidRPr="0026514E" w14:paraId="5E7DC581" w14:textId="77777777" w:rsidTr="00A00047">
        <w:trPr>
          <w:trHeight w:val="390"/>
          <w:tblCellSpacing w:w="15" w:type="dxa"/>
        </w:trPr>
        <w:tc>
          <w:tcPr>
            <w:tcW w:w="4809" w:type="dxa"/>
            <w:vAlign w:val="center"/>
          </w:tcPr>
          <w:p w14:paraId="22CF8086" w14:textId="77777777" w:rsidR="007352A9" w:rsidRPr="0026514E" w:rsidRDefault="007352A9" w:rsidP="00A00047">
            <w:pPr>
              <w:widowControl/>
              <w:jc w:val="center"/>
              <w:rPr>
                <w:rFonts w:ascii="宋体" w:hAnsi="宋体" w:cs="宋体"/>
                <w:kern w:val="0"/>
                <w:sz w:val="22"/>
                <w:szCs w:val="22"/>
              </w:rPr>
            </w:pPr>
            <w:r w:rsidRPr="0026514E">
              <w:rPr>
                <w:rFonts w:ascii="宋体" w:hAnsi="宋体" w:cs="宋体" w:hint="eastAsia"/>
                <w:kern w:val="0"/>
                <w:sz w:val="22"/>
                <w:szCs w:val="22"/>
              </w:rPr>
              <w:t>100及以下</w:t>
            </w:r>
          </w:p>
        </w:tc>
        <w:tc>
          <w:tcPr>
            <w:tcW w:w="4809" w:type="dxa"/>
            <w:vAlign w:val="center"/>
          </w:tcPr>
          <w:p w14:paraId="0D826588" w14:textId="77777777" w:rsidR="007352A9" w:rsidRPr="0026514E" w:rsidRDefault="007352A9" w:rsidP="00A00047">
            <w:pPr>
              <w:widowControl/>
              <w:jc w:val="center"/>
              <w:rPr>
                <w:rFonts w:ascii="宋体" w:hAnsi="宋体" w:cs="宋体"/>
                <w:kern w:val="0"/>
                <w:sz w:val="22"/>
                <w:szCs w:val="22"/>
              </w:rPr>
            </w:pPr>
            <w:r w:rsidRPr="0026514E">
              <w:rPr>
                <w:rFonts w:ascii="宋体" w:hAnsi="宋体" w:cs="宋体" w:hint="eastAsia"/>
                <w:kern w:val="0"/>
                <w:sz w:val="22"/>
                <w:szCs w:val="22"/>
              </w:rPr>
              <w:t>1.50%</w:t>
            </w:r>
          </w:p>
        </w:tc>
      </w:tr>
      <w:tr w:rsidR="0026514E" w:rsidRPr="0026514E" w14:paraId="12031801" w14:textId="77777777" w:rsidTr="00A00047">
        <w:trPr>
          <w:trHeight w:val="390"/>
          <w:tblCellSpacing w:w="15" w:type="dxa"/>
        </w:trPr>
        <w:tc>
          <w:tcPr>
            <w:tcW w:w="4809" w:type="dxa"/>
            <w:vAlign w:val="center"/>
          </w:tcPr>
          <w:p w14:paraId="1A0EE16C" w14:textId="77777777" w:rsidR="007352A9" w:rsidRPr="0026514E" w:rsidRDefault="007352A9" w:rsidP="00A00047">
            <w:pPr>
              <w:widowControl/>
              <w:jc w:val="center"/>
              <w:rPr>
                <w:rFonts w:ascii="宋体" w:hAnsi="宋体" w:cs="宋体"/>
                <w:kern w:val="0"/>
                <w:sz w:val="22"/>
                <w:szCs w:val="22"/>
              </w:rPr>
            </w:pPr>
            <w:r w:rsidRPr="0026514E">
              <w:rPr>
                <w:rFonts w:ascii="宋体" w:hAnsi="宋体" w:cs="宋体" w:hint="eastAsia"/>
                <w:kern w:val="0"/>
                <w:sz w:val="22"/>
                <w:szCs w:val="22"/>
              </w:rPr>
              <w:t>1</w:t>
            </w:r>
            <w:r w:rsidRPr="0026514E">
              <w:rPr>
                <w:rFonts w:ascii="宋体" w:hAnsi="宋体" w:cs="宋体"/>
                <w:kern w:val="0"/>
                <w:sz w:val="22"/>
                <w:szCs w:val="22"/>
              </w:rPr>
              <w:t>00-500</w:t>
            </w:r>
          </w:p>
        </w:tc>
        <w:tc>
          <w:tcPr>
            <w:tcW w:w="4809" w:type="dxa"/>
            <w:vAlign w:val="center"/>
          </w:tcPr>
          <w:p w14:paraId="47EAB3DE" w14:textId="77777777" w:rsidR="007352A9" w:rsidRPr="0026514E" w:rsidRDefault="007352A9" w:rsidP="00A00047">
            <w:pPr>
              <w:widowControl/>
              <w:jc w:val="center"/>
              <w:rPr>
                <w:rFonts w:ascii="宋体" w:hAnsi="宋体" w:cs="宋体"/>
                <w:kern w:val="0"/>
                <w:sz w:val="22"/>
                <w:szCs w:val="22"/>
              </w:rPr>
            </w:pPr>
            <w:r w:rsidRPr="0026514E">
              <w:rPr>
                <w:rFonts w:ascii="宋体" w:hAnsi="宋体" w:cs="宋体"/>
                <w:kern w:val="0"/>
                <w:sz w:val="22"/>
                <w:szCs w:val="22"/>
              </w:rPr>
              <w:t>1.10</w:t>
            </w:r>
            <w:r w:rsidRPr="0026514E">
              <w:rPr>
                <w:rFonts w:ascii="宋体" w:hAnsi="宋体" w:cs="宋体" w:hint="eastAsia"/>
                <w:kern w:val="0"/>
                <w:sz w:val="22"/>
                <w:szCs w:val="22"/>
              </w:rPr>
              <w:t>%</w:t>
            </w:r>
          </w:p>
        </w:tc>
      </w:tr>
    </w:tbl>
    <w:p w14:paraId="24A65410" w14:textId="77777777" w:rsidR="007352A9" w:rsidRPr="0026514E" w:rsidRDefault="007352A9" w:rsidP="007352A9">
      <w:pPr>
        <w:pStyle w:val="afffa"/>
        <w:spacing w:line="360" w:lineRule="auto"/>
        <w:ind w:left="567" w:firstLineChars="0" w:firstLine="0"/>
        <w:rPr>
          <w:rFonts w:ascii="宋体" w:hAnsi="宋体"/>
          <w:sz w:val="22"/>
          <w:szCs w:val="22"/>
        </w:rPr>
      </w:pPr>
      <w:r w:rsidRPr="0026514E">
        <w:rPr>
          <w:rFonts w:ascii="宋体" w:hAnsi="宋体" w:hint="eastAsia"/>
          <w:sz w:val="22"/>
          <w:szCs w:val="22"/>
        </w:rPr>
        <w:t>例：某货物项目中标金额为1</w:t>
      </w:r>
      <w:r w:rsidRPr="0026514E">
        <w:rPr>
          <w:rFonts w:ascii="宋体" w:hAnsi="宋体"/>
          <w:sz w:val="22"/>
          <w:szCs w:val="22"/>
        </w:rPr>
        <w:t>50</w:t>
      </w:r>
      <w:r w:rsidRPr="0026514E">
        <w:rPr>
          <w:rFonts w:ascii="宋体" w:hAnsi="宋体" w:hint="eastAsia"/>
          <w:sz w:val="22"/>
          <w:szCs w:val="22"/>
        </w:rPr>
        <w:t>万元，计算采购代理服务收费额如下：</w:t>
      </w:r>
    </w:p>
    <w:p w14:paraId="1BF3AA07" w14:textId="77777777" w:rsidR="007352A9" w:rsidRPr="0026514E" w:rsidRDefault="007352A9" w:rsidP="007352A9">
      <w:pPr>
        <w:spacing w:line="360" w:lineRule="auto"/>
        <w:ind w:firstLineChars="400" w:firstLine="880"/>
        <w:rPr>
          <w:rFonts w:ascii="宋体" w:hAnsi="宋体"/>
          <w:sz w:val="22"/>
          <w:szCs w:val="22"/>
        </w:rPr>
      </w:pPr>
      <w:r w:rsidRPr="0026514E">
        <w:rPr>
          <w:rFonts w:ascii="宋体" w:hAnsi="宋体"/>
          <w:sz w:val="22"/>
          <w:szCs w:val="22"/>
        </w:rPr>
        <w:t>100</w:t>
      </w:r>
      <w:r w:rsidRPr="0026514E">
        <w:rPr>
          <w:rFonts w:ascii="宋体" w:hAnsi="宋体" w:hint="eastAsia"/>
          <w:sz w:val="22"/>
          <w:szCs w:val="22"/>
        </w:rPr>
        <w:t>万元×1.5%＝</w:t>
      </w:r>
      <w:r w:rsidRPr="0026514E">
        <w:rPr>
          <w:rFonts w:ascii="宋体" w:hAnsi="宋体"/>
          <w:sz w:val="22"/>
          <w:szCs w:val="22"/>
        </w:rPr>
        <w:t>1.5</w:t>
      </w:r>
      <w:r w:rsidRPr="0026514E">
        <w:rPr>
          <w:rFonts w:ascii="宋体" w:hAnsi="宋体" w:hint="eastAsia"/>
          <w:sz w:val="22"/>
          <w:szCs w:val="22"/>
        </w:rPr>
        <w:t>万元</w:t>
      </w:r>
    </w:p>
    <w:p w14:paraId="6DCE9B91" w14:textId="77777777" w:rsidR="007352A9" w:rsidRPr="0026514E" w:rsidRDefault="007352A9" w:rsidP="007352A9">
      <w:pPr>
        <w:spacing w:line="360" w:lineRule="auto"/>
        <w:ind w:firstLineChars="400" w:firstLine="880"/>
        <w:rPr>
          <w:rFonts w:ascii="宋体" w:hAnsi="宋体"/>
          <w:sz w:val="22"/>
          <w:szCs w:val="22"/>
        </w:rPr>
      </w:pPr>
      <w:r w:rsidRPr="0026514E">
        <w:rPr>
          <w:rFonts w:ascii="宋体" w:hAnsi="宋体" w:hint="eastAsia"/>
          <w:sz w:val="22"/>
          <w:szCs w:val="22"/>
        </w:rPr>
        <w:t>5</w:t>
      </w:r>
      <w:r w:rsidRPr="0026514E">
        <w:rPr>
          <w:rFonts w:ascii="宋体" w:hAnsi="宋体"/>
          <w:sz w:val="22"/>
          <w:szCs w:val="22"/>
        </w:rPr>
        <w:t>0</w:t>
      </w:r>
      <w:r w:rsidRPr="0026514E">
        <w:rPr>
          <w:rFonts w:ascii="宋体" w:hAnsi="宋体" w:hint="eastAsia"/>
          <w:sz w:val="22"/>
          <w:szCs w:val="22"/>
        </w:rPr>
        <w:t>万元×</w:t>
      </w:r>
      <w:r w:rsidRPr="0026514E">
        <w:rPr>
          <w:rFonts w:ascii="宋体" w:hAnsi="宋体"/>
          <w:sz w:val="22"/>
          <w:szCs w:val="22"/>
        </w:rPr>
        <w:t>1.1</w:t>
      </w:r>
      <w:r w:rsidRPr="0026514E">
        <w:rPr>
          <w:rFonts w:ascii="宋体" w:hAnsi="宋体" w:hint="eastAsia"/>
          <w:sz w:val="22"/>
          <w:szCs w:val="22"/>
        </w:rPr>
        <w:t>%＝</w:t>
      </w:r>
      <w:r w:rsidRPr="0026514E">
        <w:rPr>
          <w:rFonts w:ascii="宋体" w:hAnsi="宋体"/>
          <w:sz w:val="22"/>
          <w:szCs w:val="22"/>
        </w:rPr>
        <w:t>0.55</w:t>
      </w:r>
      <w:r w:rsidRPr="0026514E">
        <w:rPr>
          <w:rFonts w:ascii="宋体" w:hAnsi="宋体" w:hint="eastAsia"/>
          <w:sz w:val="22"/>
          <w:szCs w:val="22"/>
        </w:rPr>
        <w:t>万元</w:t>
      </w:r>
    </w:p>
    <w:p w14:paraId="279B1A7C" w14:textId="7D47C1B1" w:rsidR="00D353D4" w:rsidRPr="0026514E" w:rsidRDefault="007352A9" w:rsidP="007352A9">
      <w:pPr>
        <w:spacing w:line="360" w:lineRule="auto"/>
        <w:ind w:firstLineChars="400" w:firstLine="880"/>
        <w:rPr>
          <w:rFonts w:ascii="宋体" w:hAnsi="宋体"/>
          <w:sz w:val="22"/>
          <w:szCs w:val="22"/>
        </w:rPr>
      </w:pPr>
      <w:r w:rsidRPr="0026514E">
        <w:rPr>
          <w:rFonts w:ascii="宋体" w:hAnsi="宋体" w:hint="eastAsia"/>
          <w:sz w:val="22"/>
          <w:szCs w:val="22"/>
        </w:rPr>
        <w:t>合计</w:t>
      </w:r>
      <w:r w:rsidRPr="0026514E">
        <w:rPr>
          <w:rFonts w:ascii="宋体" w:hAnsi="宋体"/>
          <w:sz w:val="22"/>
          <w:szCs w:val="22"/>
        </w:rPr>
        <w:t>2.05</w:t>
      </w:r>
      <w:r w:rsidRPr="0026514E">
        <w:rPr>
          <w:rFonts w:ascii="宋体" w:hAnsi="宋体" w:hint="eastAsia"/>
          <w:sz w:val="22"/>
          <w:szCs w:val="22"/>
        </w:rPr>
        <w:t>万元，折后为</w:t>
      </w:r>
      <w:r w:rsidRPr="0026514E">
        <w:rPr>
          <w:rFonts w:ascii="宋体" w:hAnsi="宋体"/>
          <w:sz w:val="22"/>
          <w:szCs w:val="22"/>
        </w:rPr>
        <w:t>1.</w:t>
      </w:r>
      <w:r w:rsidR="007129AE" w:rsidRPr="0026514E">
        <w:rPr>
          <w:rFonts w:ascii="宋体" w:hAnsi="宋体" w:hint="eastAsia"/>
          <w:sz w:val="22"/>
          <w:szCs w:val="22"/>
        </w:rPr>
        <w:t>9475</w:t>
      </w:r>
      <w:r w:rsidRPr="0026514E">
        <w:rPr>
          <w:rFonts w:ascii="宋体" w:hAnsi="宋体" w:hint="eastAsia"/>
          <w:sz w:val="22"/>
          <w:szCs w:val="22"/>
        </w:rPr>
        <w:t>万元</w:t>
      </w:r>
      <w:r w:rsidR="004653F4" w:rsidRPr="0026514E">
        <w:rPr>
          <w:rFonts w:ascii="宋体" w:hAnsi="宋体" w:hint="eastAsia"/>
          <w:sz w:val="22"/>
          <w:szCs w:val="22"/>
        </w:rPr>
        <w:t>。</w:t>
      </w:r>
    </w:p>
    <w:p w14:paraId="444736CC" w14:textId="16586644" w:rsidR="00466E10" w:rsidRPr="0026514E" w:rsidRDefault="00000000" w:rsidP="00466E10">
      <w:pPr>
        <w:numPr>
          <w:ilvl w:val="1"/>
          <w:numId w:val="10"/>
        </w:numPr>
        <w:spacing w:line="360" w:lineRule="auto"/>
        <w:ind w:left="567"/>
        <w:rPr>
          <w:rFonts w:ascii="宋体" w:hAnsi="宋体"/>
          <w:sz w:val="22"/>
          <w:szCs w:val="22"/>
        </w:rPr>
      </w:pPr>
      <w:r w:rsidRPr="0026514E">
        <w:rPr>
          <w:rFonts w:ascii="宋体" w:hAnsi="宋体" w:hint="eastAsia"/>
          <w:sz w:val="22"/>
          <w:szCs w:val="22"/>
        </w:rPr>
        <w:t>采购代理服务费可以是现金、转账。</w:t>
      </w:r>
      <w:r w:rsidR="00466E10" w:rsidRPr="0026514E">
        <w:rPr>
          <w:rFonts w:ascii="宋体" w:hAnsi="宋体" w:hint="eastAsia"/>
          <w:sz w:val="22"/>
          <w:szCs w:val="22"/>
        </w:rPr>
        <w:t>中标（成交）供应商逾期支付代理服务费，须承担代理服务费每日百分之三的违约金，逾期三十日未支付的，采购代理机构有权向温州仲裁委员会对中标（成交）供应商提起仲裁，仲裁费用（包括仲裁受理费和仲裁处理费）均由中标（成交）供应商承担。</w:t>
      </w:r>
    </w:p>
    <w:p w14:paraId="0C83C369" w14:textId="57572B05" w:rsidR="00B12197" w:rsidRPr="0026514E" w:rsidRDefault="00466E10" w:rsidP="00466E10">
      <w:pPr>
        <w:numPr>
          <w:ilvl w:val="1"/>
          <w:numId w:val="10"/>
        </w:numPr>
        <w:spacing w:line="360" w:lineRule="auto"/>
        <w:ind w:left="567"/>
        <w:rPr>
          <w:rFonts w:ascii="宋体" w:hAnsi="宋体"/>
          <w:sz w:val="22"/>
          <w:szCs w:val="22"/>
        </w:rPr>
      </w:pPr>
      <w:r w:rsidRPr="0026514E">
        <w:rPr>
          <w:rFonts w:ascii="宋体" w:hAnsi="宋体" w:hint="eastAsia"/>
          <w:sz w:val="22"/>
          <w:szCs w:val="22"/>
        </w:rPr>
        <w:t>中标（成交）供应商确定后，中标（成交）供应商拒绝签订合同的，或因自身原因被取消中标资格或放弃中标的，已收取的采购代理服务费不予退还，未支付的采购代理服务费从中标（成交）供应商的赔偿款中扣缴。</w:t>
      </w:r>
    </w:p>
    <w:p w14:paraId="35EC4ABE" w14:textId="77777777" w:rsidR="00B12197" w:rsidRPr="0026514E" w:rsidRDefault="00000000" w:rsidP="00540BF9">
      <w:pPr>
        <w:numPr>
          <w:ilvl w:val="1"/>
          <w:numId w:val="10"/>
        </w:numPr>
        <w:spacing w:line="360" w:lineRule="auto"/>
        <w:ind w:left="567"/>
        <w:rPr>
          <w:rFonts w:ascii="宋体" w:hAnsi="宋体"/>
          <w:sz w:val="22"/>
          <w:szCs w:val="22"/>
        </w:rPr>
      </w:pPr>
      <w:bookmarkStart w:id="206" w:name="_Hlk8894256"/>
      <w:r w:rsidRPr="0026514E">
        <w:rPr>
          <w:rFonts w:ascii="宋体" w:hAnsi="宋体" w:hint="eastAsia"/>
          <w:sz w:val="22"/>
          <w:szCs w:val="22"/>
        </w:rPr>
        <w:t>账号信息</w:t>
      </w:r>
      <w:bookmarkEnd w:id="206"/>
    </w:p>
    <w:p w14:paraId="0D003054" w14:textId="77777777" w:rsidR="0037184A" w:rsidRPr="0026514E" w:rsidRDefault="0037184A" w:rsidP="00540BF9">
      <w:pPr>
        <w:tabs>
          <w:tab w:val="left" w:pos="540"/>
        </w:tabs>
        <w:spacing w:line="360" w:lineRule="auto"/>
        <w:ind w:left="540"/>
        <w:rPr>
          <w:rFonts w:ascii="宋体" w:hAnsi="宋体" w:cs="Arial"/>
          <w:sz w:val="22"/>
          <w:szCs w:val="22"/>
        </w:rPr>
      </w:pPr>
      <w:r w:rsidRPr="0026514E">
        <w:rPr>
          <w:rFonts w:ascii="宋体" w:hAnsi="宋体" w:cs="Arial" w:hint="eastAsia"/>
          <w:sz w:val="22"/>
          <w:szCs w:val="22"/>
        </w:rPr>
        <w:t>户名：温州云信招标代理有限公司</w:t>
      </w:r>
    </w:p>
    <w:p w14:paraId="5B4AC11C" w14:textId="77777777" w:rsidR="0037184A" w:rsidRPr="0026514E" w:rsidRDefault="0037184A" w:rsidP="00540BF9">
      <w:pPr>
        <w:tabs>
          <w:tab w:val="left" w:pos="540"/>
        </w:tabs>
        <w:spacing w:line="360" w:lineRule="auto"/>
        <w:ind w:left="540"/>
        <w:rPr>
          <w:rFonts w:ascii="宋体" w:hAnsi="宋体" w:cs="Arial"/>
          <w:sz w:val="22"/>
          <w:szCs w:val="22"/>
        </w:rPr>
      </w:pPr>
      <w:r w:rsidRPr="0026514E">
        <w:rPr>
          <w:rFonts w:ascii="宋体" w:hAnsi="宋体" w:cs="Arial" w:hint="eastAsia"/>
          <w:sz w:val="22"/>
          <w:szCs w:val="22"/>
        </w:rPr>
        <w:t>开户行：浙江温州瓯海农村商业银行股份有限公司区府支行</w:t>
      </w:r>
    </w:p>
    <w:p w14:paraId="5DDF2AA8" w14:textId="77777777" w:rsidR="0037184A" w:rsidRPr="0026514E" w:rsidRDefault="0037184A" w:rsidP="00540BF9">
      <w:pPr>
        <w:tabs>
          <w:tab w:val="left" w:pos="540"/>
        </w:tabs>
        <w:spacing w:line="360" w:lineRule="auto"/>
        <w:ind w:left="540"/>
        <w:rPr>
          <w:rFonts w:ascii="宋体" w:hAnsi="宋体" w:cs="Arial"/>
          <w:sz w:val="22"/>
          <w:szCs w:val="22"/>
        </w:rPr>
      </w:pPr>
      <w:r w:rsidRPr="0026514E">
        <w:rPr>
          <w:rFonts w:ascii="宋体" w:hAnsi="宋体" w:cs="Arial" w:hint="eastAsia"/>
          <w:sz w:val="22"/>
          <w:szCs w:val="22"/>
        </w:rPr>
        <w:t>账号：201000318425844</w:t>
      </w:r>
    </w:p>
    <w:p w14:paraId="03FC9A24" w14:textId="6E9096A1" w:rsidR="00326930" w:rsidRPr="0026514E" w:rsidRDefault="00326930" w:rsidP="00326930">
      <w:pPr>
        <w:tabs>
          <w:tab w:val="left" w:pos="540"/>
        </w:tabs>
        <w:spacing w:line="360" w:lineRule="auto"/>
        <w:ind w:left="540"/>
        <w:rPr>
          <w:rFonts w:ascii="宋体" w:hAnsi="宋体" w:cs="Arial"/>
          <w:sz w:val="22"/>
          <w:szCs w:val="22"/>
        </w:rPr>
      </w:pPr>
      <w:r w:rsidRPr="0026514E">
        <w:rPr>
          <w:rFonts w:ascii="宋体" w:hAnsi="宋体" w:cs="Arial" w:hint="eastAsia"/>
          <w:sz w:val="22"/>
          <w:szCs w:val="22"/>
        </w:rPr>
        <w:t>银联号：</w:t>
      </w:r>
      <w:r w:rsidRPr="0026514E">
        <w:rPr>
          <w:rFonts w:ascii="宋体" w:hAnsi="宋体" w:cs="Arial"/>
          <w:sz w:val="22"/>
          <w:szCs w:val="22"/>
        </w:rPr>
        <w:t>402333043512</w:t>
      </w:r>
    </w:p>
    <w:p w14:paraId="314DF6AE" w14:textId="77777777" w:rsidR="00466E10" w:rsidRPr="0026514E" w:rsidRDefault="00466E10">
      <w:pPr>
        <w:widowControl/>
        <w:jc w:val="left"/>
        <w:rPr>
          <w:rFonts w:ascii="宋体" w:hAnsi="宋体"/>
          <w:bCs/>
          <w:sz w:val="36"/>
          <w:szCs w:val="36"/>
        </w:rPr>
      </w:pPr>
      <w:r w:rsidRPr="0026514E">
        <w:rPr>
          <w:rFonts w:ascii="宋体" w:hAnsi="宋体"/>
          <w:b/>
          <w:sz w:val="36"/>
          <w:szCs w:val="36"/>
        </w:rPr>
        <w:br w:type="page"/>
      </w:r>
    </w:p>
    <w:p w14:paraId="21B91C6A" w14:textId="23B35198" w:rsidR="00B12197" w:rsidRPr="0026514E" w:rsidRDefault="009176C6">
      <w:pPr>
        <w:pStyle w:val="1"/>
        <w:rPr>
          <w:rFonts w:ascii="宋体" w:eastAsia="宋体" w:hAnsi="宋体"/>
          <w:b w:val="0"/>
          <w:sz w:val="36"/>
          <w:szCs w:val="36"/>
        </w:rPr>
      </w:pPr>
      <w:bookmarkStart w:id="207" w:name="_Toc163391600"/>
      <w:r w:rsidRPr="0026514E">
        <w:rPr>
          <w:rFonts w:ascii="宋体" w:eastAsia="宋体" w:hAnsi="宋体"/>
          <w:b w:val="0"/>
          <w:sz w:val="36"/>
          <w:szCs w:val="36"/>
        </w:rPr>
        <w:lastRenderedPageBreak/>
        <w:t>第二部分 应提交的有关格式范例</w:t>
      </w:r>
      <w:bookmarkEnd w:id="207"/>
    </w:p>
    <w:p w14:paraId="5583CA26" w14:textId="77777777" w:rsidR="00B12197" w:rsidRPr="0026514E" w:rsidRDefault="00B12197">
      <w:pPr>
        <w:rPr>
          <w:rFonts w:ascii="宋体" w:hAnsi="宋体"/>
        </w:rPr>
      </w:pPr>
      <w:bookmarkStart w:id="208" w:name="_Hlk9437101"/>
    </w:p>
    <w:p w14:paraId="3BEF041F" w14:textId="77777777" w:rsidR="00B12197" w:rsidRPr="0026514E" w:rsidRDefault="00000000">
      <w:pPr>
        <w:snapToGrid w:val="0"/>
        <w:spacing w:line="360" w:lineRule="auto"/>
        <w:rPr>
          <w:rFonts w:ascii="宋体" w:hAnsi="宋体" w:cs="宋体"/>
          <w:b/>
          <w:sz w:val="24"/>
        </w:rPr>
      </w:pPr>
      <w:r w:rsidRPr="0026514E">
        <w:rPr>
          <w:rFonts w:ascii="宋体" w:hAnsi="宋体" w:cs="宋体" w:hint="eastAsia"/>
          <w:b/>
          <w:sz w:val="24"/>
        </w:rPr>
        <w:t>供应商提交响应文件须知：</w:t>
      </w:r>
    </w:p>
    <w:p w14:paraId="5B7DFDD0" w14:textId="77777777" w:rsidR="00B12197" w:rsidRPr="0026514E" w:rsidRDefault="00000000">
      <w:pPr>
        <w:snapToGrid w:val="0"/>
        <w:spacing w:line="360" w:lineRule="auto"/>
        <w:ind w:firstLineChars="200" w:firstLine="480"/>
        <w:rPr>
          <w:rFonts w:ascii="宋体" w:hAnsi="宋体" w:cs="宋体"/>
          <w:sz w:val="24"/>
        </w:rPr>
      </w:pPr>
      <w:r w:rsidRPr="0026514E">
        <w:rPr>
          <w:rFonts w:ascii="宋体" w:hAnsi="宋体" w:cs="宋体" w:hint="eastAsia"/>
          <w:sz w:val="24"/>
        </w:rPr>
        <w:t>1、供应商应按照磋商文件要求提交下述规定的全部格式文件以及其他有关资料，混乱的编排</w:t>
      </w:r>
      <w:bookmarkStart w:id="209" w:name="_Hlk37856135"/>
      <w:r w:rsidRPr="0026514E">
        <w:rPr>
          <w:rFonts w:ascii="宋体" w:hAnsi="宋体" w:cs="宋体" w:hint="eastAsia"/>
          <w:sz w:val="24"/>
        </w:rPr>
        <w:t>或未关联定位</w:t>
      </w:r>
      <w:bookmarkEnd w:id="209"/>
      <w:r w:rsidRPr="0026514E">
        <w:rPr>
          <w:rFonts w:ascii="宋体" w:hAnsi="宋体" w:cs="宋体" w:hint="eastAsia"/>
          <w:sz w:val="24"/>
        </w:rPr>
        <w:t>导致响应文件被误读或磋商小组查找不到有效文件是供应商的风险。</w:t>
      </w:r>
    </w:p>
    <w:p w14:paraId="0B7F0BA1" w14:textId="77777777" w:rsidR="00B12197" w:rsidRPr="0026514E" w:rsidRDefault="00000000">
      <w:pPr>
        <w:snapToGrid w:val="0"/>
        <w:spacing w:line="360" w:lineRule="auto"/>
        <w:ind w:firstLineChars="200" w:firstLine="480"/>
        <w:rPr>
          <w:rFonts w:ascii="宋体" w:hAnsi="宋体" w:cs="宋体"/>
          <w:sz w:val="24"/>
        </w:rPr>
      </w:pPr>
      <w:r w:rsidRPr="0026514E">
        <w:rPr>
          <w:rFonts w:ascii="宋体" w:hAnsi="宋体" w:cs="宋体" w:hint="eastAsia"/>
          <w:sz w:val="24"/>
        </w:rPr>
        <w:t>2、所附表格中要求回答的全部问题和/或信息都必须正面回答。</w:t>
      </w:r>
    </w:p>
    <w:p w14:paraId="23EDC4A8" w14:textId="77777777" w:rsidR="00B12197" w:rsidRPr="0026514E" w:rsidRDefault="00000000">
      <w:pPr>
        <w:snapToGrid w:val="0"/>
        <w:spacing w:line="360" w:lineRule="auto"/>
        <w:ind w:firstLineChars="200" w:firstLine="480"/>
        <w:rPr>
          <w:rFonts w:ascii="宋体" w:hAnsi="宋体" w:cs="宋体"/>
          <w:sz w:val="24"/>
        </w:rPr>
      </w:pPr>
      <w:r w:rsidRPr="0026514E">
        <w:rPr>
          <w:rFonts w:ascii="宋体" w:hAnsi="宋体" w:cs="宋体" w:hint="eastAsia"/>
          <w:sz w:val="24"/>
        </w:rPr>
        <w:t>3、签字人应保证全部声明和问题的回答是真实的和准确的。</w:t>
      </w:r>
    </w:p>
    <w:p w14:paraId="739E181A" w14:textId="77777777" w:rsidR="00B12197" w:rsidRPr="0026514E" w:rsidRDefault="00000000">
      <w:pPr>
        <w:snapToGrid w:val="0"/>
        <w:spacing w:line="360" w:lineRule="auto"/>
        <w:ind w:firstLineChars="200" w:firstLine="480"/>
        <w:rPr>
          <w:rFonts w:ascii="宋体" w:hAnsi="宋体" w:cs="宋体"/>
          <w:sz w:val="24"/>
        </w:rPr>
      </w:pPr>
      <w:r w:rsidRPr="0026514E">
        <w:rPr>
          <w:rFonts w:ascii="宋体" w:hAnsi="宋体" w:cs="宋体" w:hint="eastAsia"/>
          <w:sz w:val="24"/>
        </w:rPr>
        <w:t>4、磋商小组将应用供应商提交的资料作出自己的判断。</w:t>
      </w:r>
    </w:p>
    <w:p w14:paraId="130F8AB2" w14:textId="77777777" w:rsidR="00B12197" w:rsidRPr="0026514E" w:rsidRDefault="00000000">
      <w:pPr>
        <w:snapToGrid w:val="0"/>
        <w:spacing w:line="360" w:lineRule="auto"/>
        <w:ind w:firstLineChars="200" w:firstLine="480"/>
        <w:rPr>
          <w:rFonts w:ascii="宋体" w:hAnsi="宋体" w:cs="宋体"/>
          <w:sz w:val="24"/>
        </w:rPr>
      </w:pPr>
      <w:r w:rsidRPr="0026514E">
        <w:rPr>
          <w:rFonts w:ascii="宋体" w:hAnsi="宋体" w:cs="宋体" w:hint="eastAsia"/>
          <w:sz w:val="24"/>
        </w:rPr>
        <w:t>5、供应商提交的材料将在一定期限内被保密保存，但不退还。</w:t>
      </w:r>
    </w:p>
    <w:p w14:paraId="56487BD8" w14:textId="77777777" w:rsidR="00B12197" w:rsidRPr="0026514E" w:rsidRDefault="00000000">
      <w:pPr>
        <w:snapToGrid w:val="0"/>
        <w:spacing w:line="360" w:lineRule="auto"/>
        <w:ind w:firstLineChars="200" w:firstLine="480"/>
        <w:rPr>
          <w:rFonts w:ascii="宋体" w:hAnsi="宋体" w:cs="宋体"/>
          <w:b/>
          <w:sz w:val="24"/>
        </w:rPr>
      </w:pPr>
      <w:r w:rsidRPr="0026514E">
        <w:rPr>
          <w:rFonts w:ascii="宋体" w:hAnsi="宋体" w:cs="宋体" w:hint="eastAsia"/>
          <w:sz w:val="24"/>
        </w:rPr>
        <w:t>6、全部文件应按供应商须知中规定的语言和份数提交。响应文件组成漏项或未按规定的格式编制，内容不全或内容字迹模糊辨认不清的情况，</w:t>
      </w:r>
      <w:r w:rsidRPr="0026514E">
        <w:rPr>
          <w:rFonts w:ascii="宋体" w:hAnsi="宋体" w:cs="宋体" w:hint="eastAsia"/>
          <w:b/>
          <w:sz w:val="24"/>
        </w:rPr>
        <w:t>将有可能被磋商小组认定为</w:t>
      </w:r>
      <w:r w:rsidRPr="0026514E">
        <w:rPr>
          <w:rFonts w:ascii="宋体" w:hAnsi="宋体" w:cs="宋体" w:hint="eastAsia"/>
          <w:b/>
          <w:bCs/>
          <w:sz w:val="24"/>
        </w:rPr>
        <w:t>响应无效</w:t>
      </w:r>
      <w:r w:rsidRPr="0026514E">
        <w:rPr>
          <w:rFonts w:ascii="宋体" w:hAnsi="宋体" w:cs="宋体" w:hint="eastAsia"/>
          <w:b/>
          <w:sz w:val="24"/>
        </w:rPr>
        <w:t>。</w:t>
      </w:r>
    </w:p>
    <w:p w14:paraId="35C3FB9D" w14:textId="77777777" w:rsidR="00B12197" w:rsidRPr="0026514E" w:rsidRDefault="00000000">
      <w:pPr>
        <w:snapToGrid w:val="0"/>
        <w:spacing w:line="360" w:lineRule="auto"/>
        <w:ind w:firstLineChars="200" w:firstLine="482"/>
        <w:rPr>
          <w:rFonts w:ascii="宋体" w:hAnsi="宋体" w:cs="宋体"/>
          <w:b/>
          <w:sz w:val="24"/>
          <w:u w:val="single"/>
        </w:rPr>
      </w:pPr>
      <w:r w:rsidRPr="0026514E">
        <w:rPr>
          <w:rFonts w:ascii="宋体" w:hAnsi="宋体" w:cs="宋体" w:hint="eastAsia"/>
          <w:b/>
          <w:sz w:val="24"/>
          <w:u w:val="single"/>
        </w:rPr>
        <w:t>7、要求中涉及提供证明（或材料）复印件的，也可提供扫描件制作进响应文件内。</w:t>
      </w:r>
    </w:p>
    <w:p w14:paraId="724A63D3" w14:textId="416E8C53" w:rsidR="00760471" w:rsidRPr="0026514E" w:rsidRDefault="00760471" w:rsidP="00760471">
      <w:pPr>
        <w:snapToGrid w:val="0"/>
        <w:spacing w:line="360" w:lineRule="auto"/>
        <w:ind w:firstLineChars="200" w:firstLine="482"/>
        <w:rPr>
          <w:rFonts w:ascii="宋体" w:hAnsi="宋体" w:cs="宋体"/>
          <w:b/>
          <w:sz w:val="24"/>
          <w:u w:val="single"/>
        </w:rPr>
      </w:pPr>
      <w:r w:rsidRPr="0026514E">
        <w:rPr>
          <w:rFonts w:ascii="宋体" w:hAnsi="宋体" w:cs="宋体"/>
          <w:b/>
          <w:sz w:val="24"/>
          <w:u w:val="single"/>
        </w:rPr>
        <w:t>8</w:t>
      </w:r>
      <w:r w:rsidRPr="0026514E">
        <w:rPr>
          <w:rFonts w:ascii="宋体" w:hAnsi="宋体" w:cs="宋体" w:hint="eastAsia"/>
          <w:b/>
          <w:sz w:val="24"/>
          <w:u w:val="single"/>
        </w:rPr>
        <w:t>、供应商可在响应文件中对“采购内容及要求”中涉及到的服务要求、标准选用替代，但这些替代的标准要优于或相当于项目采购需求中要求的标准，并满足采购人的需要，同时在偏离表中作出详细说明。</w:t>
      </w:r>
    </w:p>
    <w:p w14:paraId="2A1E9517" w14:textId="719DB8C4" w:rsidR="00760471" w:rsidRPr="0026514E" w:rsidRDefault="00760471" w:rsidP="00760471">
      <w:pPr>
        <w:snapToGrid w:val="0"/>
        <w:spacing w:line="360" w:lineRule="auto"/>
        <w:ind w:firstLineChars="200" w:firstLine="482"/>
        <w:rPr>
          <w:rFonts w:ascii="宋体" w:hAnsi="宋体" w:cs="宋体"/>
          <w:b/>
          <w:sz w:val="24"/>
          <w:u w:val="single"/>
        </w:rPr>
      </w:pPr>
      <w:r w:rsidRPr="0026514E">
        <w:rPr>
          <w:rFonts w:ascii="宋体" w:hAnsi="宋体" w:cs="宋体"/>
          <w:b/>
          <w:sz w:val="24"/>
          <w:u w:val="single"/>
        </w:rPr>
        <w:t>9</w:t>
      </w:r>
      <w:r w:rsidRPr="0026514E">
        <w:rPr>
          <w:rFonts w:ascii="宋体" w:hAnsi="宋体" w:cs="宋体" w:hint="eastAsia"/>
          <w:b/>
          <w:sz w:val="24"/>
          <w:u w:val="single"/>
        </w:rPr>
        <w:t>、磋商文件“采购内容及要求”中提供的可能涉及到的工艺、材料、设备、商标、样本、技术规范、参数规格、品牌等，仅作为说明并没有限制性，供应商在响应时可以选用替代，但这些替代的品牌、产品技术标准要优于或相当于项目采购需求中要求的标准，以满足采购人的需要。</w:t>
      </w:r>
    </w:p>
    <w:p w14:paraId="0DCE1AB3" w14:textId="0EBD17B2" w:rsidR="00AC5D4F" w:rsidRPr="0026514E" w:rsidRDefault="00AC5D4F" w:rsidP="00AC5D4F">
      <w:pPr>
        <w:snapToGrid w:val="0"/>
        <w:spacing w:line="360" w:lineRule="auto"/>
        <w:ind w:firstLineChars="200" w:firstLine="482"/>
        <w:rPr>
          <w:rFonts w:ascii="宋体" w:hAnsi="宋体" w:cs="宋体"/>
          <w:b/>
          <w:sz w:val="24"/>
          <w:u w:val="single"/>
        </w:rPr>
      </w:pPr>
      <w:r w:rsidRPr="0026514E">
        <w:rPr>
          <w:rFonts w:ascii="宋体" w:hAnsi="宋体" w:cs="宋体" w:hint="eastAsia"/>
          <w:b/>
          <w:sz w:val="24"/>
          <w:u w:val="single"/>
        </w:rPr>
        <w:t>1</w:t>
      </w:r>
      <w:r w:rsidRPr="0026514E">
        <w:rPr>
          <w:rFonts w:ascii="宋体" w:hAnsi="宋体" w:cs="宋体"/>
          <w:b/>
          <w:sz w:val="24"/>
          <w:u w:val="single"/>
        </w:rPr>
        <w:t>0</w:t>
      </w:r>
      <w:r w:rsidRPr="0026514E">
        <w:rPr>
          <w:rFonts w:ascii="宋体" w:hAnsi="宋体" w:cs="宋体" w:hint="eastAsia"/>
          <w:b/>
          <w:sz w:val="24"/>
          <w:u w:val="single"/>
        </w:rPr>
        <w:t>、如果投标</w:t>
      </w:r>
      <w:r w:rsidR="00306117" w:rsidRPr="0026514E">
        <w:rPr>
          <w:rFonts w:ascii="宋体" w:hAnsi="宋体" w:cs="宋体" w:hint="eastAsia"/>
          <w:b/>
          <w:sz w:val="24"/>
          <w:u w:val="single"/>
        </w:rPr>
        <w:t>（响应）</w:t>
      </w:r>
      <w:r w:rsidRPr="0026514E">
        <w:rPr>
          <w:rFonts w:ascii="宋体" w:hAnsi="宋体" w:cs="宋体" w:hint="eastAsia"/>
          <w:b/>
          <w:sz w:val="24"/>
          <w:u w:val="single"/>
        </w:rPr>
        <w:t>产品的功能与采购需求存在差异，但供应商能够提供合理的解释和证明，说明其产品的功能与采购需求的本意相符，或者具有同等或更高的性能和效果，那么磋商小组将根据实际情况给予同等或更优的评分。</w:t>
      </w:r>
    </w:p>
    <w:p w14:paraId="09E59546" w14:textId="79232BD0" w:rsidR="00B12197" w:rsidRPr="0026514E" w:rsidRDefault="00760471">
      <w:pPr>
        <w:snapToGrid w:val="0"/>
        <w:spacing w:line="360" w:lineRule="auto"/>
        <w:ind w:firstLineChars="200" w:firstLine="442"/>
        <w:rPr>
          <w:rFonts w:ascii="宋体" w:hAnsi="宋体" w:cs="楷体"/>
          <w:b/>
          <w:kern w:val="0"/>
          <w:sz w:val="22"/>
          <w:szCs w:val="22"/>
          <w:u w:val="single"/>
        </w:rPr>
      </w:pPr>
      <w:r w:rsidRPr="0026514E">
        <w:rPr>
          <w:rFonts w:ascii="宋体" w:hAnsi="宋体" w:cs="楷体"/>
          <w:b/>
          <w:kern w:val="0"/>
          <w:sz w:val="22"/>
          <w:szCs w:val="22"/>
          <w:u w:val="single"/>
        </w:rPr>
        <w:t>1</w:t>
      </w:r>
      <w:r w:rsidR="009343F1" w:rsidRPr="0026514E">
        <w:rPr>
          <w:rFonts w:ascii="宋体" w:hAnsi="宋体" w:cs="楷体" w:hint="eastAsia"/>
          <w:b/>
          <w:kern w:val="0"/>
          <w:sz w:val="22"/>
          <w:szCs w:val="22"/>
          <w:u w:val="single"/>
        </w:rPr>
        <w:t>1</w:t>
      </w:r>
      <w:r w:rsidRPr="0026514E">
        <w:rPr>
          <w:rFonts w:ascii="宋体" w:hAnsi="宋体" w:cs="楷体" w:hint="eastAsia"/>
          <w:b/>
          <w:kern w:val="0"/>
          <w:sz w:val="22"/>
          <w:szCs w:val="22"/>
          <w:u w:val="single"/>
        </w:rPr>
        <w:t>、响应文件目录格式自行拟定。</w:t>
      </w:r>
    </w:p>
    <w:p w14:paraId="479C5F18" w14:textId="77777777" w:rsidR="00B12197" w:rsidRPr="0026514E" w:rsidRDefault="00B12197">
      <w:pPr>
        <w:rPr>
          <w:rFonts w:ascii="宋体" w:hAnsi="宋体"/>
        </w:rPr>
      </w:pPr>
    </w:p>
    <w:p w14:paraId="54F8EC31" w14:textId="77777777" w:rsidR="00B12197" w:rsidRPr="0026514E" w:rsidRDefault="00B12197">
      <w:pPr>
        <w:rPr>
          <w:rFonts w:ascii="宋体" w:hAnsi="宋体"/>
        </w:rPr>
      </w:pPr>
    </w:p>
    <w:p w14:paraId="6C89F0C9" w14:textId="77777777" w:rsidR="00B12197" w:rsidRPr="0026514E" w:rsidRDefault="00000000">
      <w:pPr>
        <w:pStyle w:val="3"/>
        <w:jc w:val="center"/>
      </w:pPr>
      <w:bookmarkStart w:id="210" w:name="_Toc33194403"/>
      <w:r w:rsidRPr="0026514E">
        <w:br w:type="page"/>
      </w:r>
    </w:p>
    <w:p w14:paraId="02E738D3" w14:textId="77777777" w:rsidR="00B12197" w:rsidRPr="0026514E" w:rsidRDefault="00B12197"/>
    <w:p w14:paraId="7B7B960B" w14:textId="77777777" w:rsidR="00B12197" w:rsidRPr="0026514E" w:rsidRDefault="00000000">
      <w:pPr>
        <w:pStyle w:val="3"/>
        <w:jc w:val="center"/>
        <w:rPr>
          <w:rFonts w:cs="Arial"/>
          <w:kern w:val="0"/>
          <w:sz w:val="44"/>
          <w:szCs w:val="26"/>
        </w:rPr>
      </w:pPr>
      <w:bookmarkStart w:id="211" w:name="_Toc163391601"/>
      <w:r w:rsidRPr="0026514E">
        <w:rPr>
          <w:rFonts w:cs="Arial" w:hint="eastAsia"/>
          <w:kern w:val="0"/>
          <w:sz w:val="44"/>
          <w:szCs w:val="26"/>
        </w:rPr>
        <w:t>资格文件</w:t>
      </w:r>
      <w:bookmarkEnd w:id="210"/>
      <w:bookmarkEnd w:id="211"/>
    </w:p>
    <w:p w14:paraId="4F382852" w14:textId="77777777" w:rsidR="00B12197" w:rsidRPr="0026514E" w:rsidRDefault="00B12197"/>
    <w:p w14:paraId="386FBA2A" w14:textId="77777777" w:rsidR="00B12197" w:rsidRPr="0026514E" w:rsidRDefault="00000000">
      <w:pPr>
        <w:tabs>
          <w:tab w:val="left" w:pos="0"/>
          <w:tab w:val="left" w:pos="600"/>
        </w:tabs>
        <w:spacing w:line="400" w:lineRule="exact"/>
        <w:jc w:val="center"/>
        <w:rPr>
          <w:rFonts w:ascii="宋体" w:hAnsi="宋体"/>
          <w:b/>
          <w:bCs/>
          <w:sz w:val="28"/>
          <w:szCs w:val="28"/>
        </w:rPr>
      </w:pPr>
      <w:r w:rsidRPr="0026514E">
        <w:rPr>
          <w:rFonts w:ascii="宋体" w:hAnsi="宋体"/>
          <w:b/>
          <w:bCs/>
          <w:sz w:val="28"/>
          <w:szCs w:val="28"/>
        </w:rPr>
        <w:t>一、</w:t>
      </w:r>
      <w:r w:rsidRPr="0026514E">
        <w:rPr>
          <w:rFonts w:ascii="宋体" w:hAnsi="宋体" w:hint="eastAsia"/>
          <w:b/>
          <w:bCs/>
          <w:sz w:val="28"/>
          <w:szCs w:val="28"/>
        </w:rPr>
        <w:t>资格声明书</w:t>
      </w:r>
    </w:p>
    <w:p w14:paraId="3145B812" w14:textId="1688E39D" w:rsidR="00B12197" w:rsidRPr="0026514E" w:rsidRDefault="00E00497">
      <w:pPr>
        <w:pStyle w:val="af2"/>
        <w:spacing w:line="360" w:lineRule="auto"/>
        <w:rPr>
          <w:rFonts w:hAnsi="宋体" w:cs="Courier New"/>
          <w:sz w:val="22"/>
          <w:szCs w:val="22"/>
        </w:rPr>
      </w:pPr>
      <w:r w:rsidRPr="0026514E">
        <w:rPr>
          <w:rFonts w:hAnsi="宋体" w:cs="Courier New" w:hint="eastAsia"/>
          <w:sz w:val="22"/>
          <w:szCs w:val="22"/>
        </w:rPr>
        <w:t>温州市教育系统政府采购工作委员会办公室</w:t>
      </w:r>
      <w:r w:rsidR="00482313" w:rsidRPr="0026514E">
        <w:rPr>
          <w:rFonts w:hAnsi="宋体" w:cs="Courier New" w:hint="eastAsia"/>
          <w:sz w:val="22"/>
          <w:szCs w:val="22"/>
        </w:rPr>
        <w:t>：</w:t>
      </w:r>
    </w:p>
    <w:p w14:paraId="5AB36A12" w14:textId="3407B1E4" w:rsidR="00B12197" w:rsidRPr="0026514E" w:rsidRDefault="00D120F1">
      <w:pPr>
        <w:pStyle w:val="af2"/>
        <w:spacing w:line="360" w:lineRule="auto"/>
        <w:rPr>
          <w:rFonts w:hAnsi="宋体" w:cs="Courier New"/>
          <w:sz w:val="22"/>
          <w:szCs w:val="22"/>
        </w:rPr>
      </w:pPr>
      <w:r w:rsidRPr="0026514E">
        <w:rPr>
          <w:rFonts w:hAnsi="宋体" w:cs="Courier New" w:hint="eastAsia"/>
          <w:sz w:val="22"/>
          <w:szCs w:val="22"/>
        </w:rPr>
        <w:t>温州云信招标代理有限公司：</w:t>
      </w:r>
    </w:p>
    <w:p w14:paraId="2FF92515" w14:textId="77777777" w:rsidR="00B12197" w:rsidRPr="0026514E" w:rsidRDefault="00000000">
      <w:pPr>
        <w:pStyle w:val="af2"/>
        <w:spacing w:line="360" w:lineRule="auto"/>
        <w:ind w:firstLineChars="200" w:firstLine="440"/>
        <w:rPr>
          <w:rFonts w:hAnsi="宋体" w:cs="Courier New"/>
          <w:sz w:val="22"/>
          <w:szCs w:val="22"/>
        </w:rPr>
      </w:pPr>
      <w:r w:rsidRPr="0026514E">
        <w:rPr>
          <w:rFonts w:hAnsi="宋体" w:cs="Courier New" w:hint="eastAsia"/>
          <w:sz w:val="22"/>
          <w:szCs w:val="22"/>
        </w:rPr>
        <w:t>我方此次参加本项目采购活动，郑重承诺：</w:t>
      </w:r>
    </w:p>
    <w:p w14:paraId="041069BA" w14:textId="77777777" w:rsidR="00B12197" w:rsidRPr="0026514E" w:rsidRDefault="00000000">
      <w:pPr>
        <w:pStyle w:val="af2"/>
        <w:spacing w:line="360" w:lineRule="auto"/>
        <w:ind w:firstLineChars="200" w:firstLine="440"/>
        <w:rPr>
          <w:rFonts w:hAnsi="宋体" w:cs="Courier New"/>
          <w:sz w:val="22"/>
          <w:szCs w:val="22"/>
        </w:rPr>
      </w:pPr>
      <w:r w:rsidRPr="0026514E">
        <w:rPr>
          <w:rFonts w:hAnsi="宋体" w:cs="Courier New" w:hint="eastAsia"/>
          <w:sz w:val="22"/>
          <w:szCs w:val="22"/>
        </w:rPr>
        <w:t>（一）满足《中华人民共和国政府采购法》第二十二条第一款规定的条件：</w:t>
      </w:r>
    </w:p>
    <w:p w14:paraId="04B4C8E9" w14:textId="77777777" w:rsidR="00B12197" w:rsidRPr="0026514E" w:rsidRDefault="00000000">
      <w:pPr>
        <w:pStyle w:val="af2"/>
        <w:spacing w:line="360" w:lineRule="auto"/>
        <w:ind w:firstLineChars="200" w:firstLine="440"/>
        <w:rPr>
          <w:rFonts w:hAnsi="宋体" w:cs="Courier New"/>
          <w:sz w:val="22"/>
          <w:szCs w:val="22"/>
        </w:rPr>
      </w:pPr>
      <w:r w:rsidRPr="0026514E">
        <w:rPr>
          <w:rFonts w:hAnsi="宋体" w:cs="Courier New" w:hint="eastAsia"/>
          <w:sz w:val="22"/>
          <w:szCs w:val="22"/>
        </w:rPr>
        <w:t>1、</w:t>
      </w:r>
      <w:r w:rsidRPr="0026514E">
        <w:rPr>
          <w:rFonts w:hAnsi="宋体" w:cs="Courier New"/>
          <w:sz w:val="22"/>
          <w:szCs w:val="22"/>
        </w:rPr>
        <w:t>具有独立承担民事责任的能力；</w:t>
      </w:r>
    </w:p>
    <w:p w14:paraId="268C38EF" w14:textId="77777777" w:rsidR="00B12197" w:rsidRPr="0026514E" w:rsidRDefault="00000000">
      <w:pPr>
        <w:pStyle w:val="af2"/>
        <w:spacing w:line="360" w:lineRule="auto"/>
        <w:ind w:firstLineChars="200" w:firstLine="440"/>
        <w:rPr>
          <w:rFonts w:hAnsi="宋体" w:cs="Courier New"/>
          <w:sz w:val="22"/>
          <w:szCs w:val="22"/>
        </w:rPr>
      </w:pPr>
      <w:r w:rsidRPr="0026514E">
        <w:rPr>
          <w:rFonts w:hAnsi="宋体" w:cs="Courier New" w:hint="eastAsia"/>
          <w:sz w:val="22"/>
          <w:szCs w:val="22"/>
        </w:rPr>
        <w:t>2、</w:t>
      </w:r>
      <w:r w:rsidRPr="0026514E">
        <w:rPr>
          <w:rFonts w:hAnsi="宋体" w:cs="Courier New"/>
          <w:sz w:val="22"/>
          <w:szCs w:val="22"/>
        </w:rPr>
        <w:t xml:space="preserve">具有良好的商业信誉和健全的财务会计制度； </w:t>
      </w:r>
    </w:p>
    <w:p w14:paraId="6C70FBB1" w14:textId="77777777" w:rsidR="00B12197" w:rsidRPr="0026514E" w:rsidRDefault="00000000">
      <w:pPr>
        <w:pStyle w:val="af2"/>
        <w:spacing w:line="360" w:lineRule="auto"/>
        <w:ind w:firstLineChars="200" w:firstLine="440"/>
        <w:rPr>
          <w:rFonts w:hAnsi="宋体" w:cs="Courier New"/>
          <w:sz w:val="22"/>
          <w:szCs w:val="22"/>
        </w:rPr>
      </w:pPr>
      <w:r w:rsidRPr="0026514E">
        <w:rPr>
          <w:rFonts w:hAnsi="宋体" w:cs="Courier New" w:hint="eastAsia"/>
          <w:sz w:val="22"/>
          <w:szCs w:val="22"/>
        </w:rPr>
        <w:t>3、</w:t>
      </w:r>
      <w:r w:rsidRPr="0026514E">
        <w:rPr>
          <w:rFonts w:hAnsi="宋体" w:cs="Courier New"/>
          <w:sz w:val="22"/>
          <w:szCs w:val="22"/>
        </w:rPr>
        <w:t>具有履行合同所必需的设备和专业技术能力；</w:t>
      </w:r>
    </w:p>
    <w:p w14:paraId="4574B175" w14:textId="77777777" w:rsidR="00B12197" w:rsidRPr="0026514E" w:rsidRDefault="00000000">
      <w:pPr>
        <w:pStyle w:val="af2"/>
        <w:spacing w:line="360" w:lineRule="auto"/>
        <w:ind w:firstLineChars="200" w:firstLine="440"/>
        <w:rPr>
          <w:rFonts w:hAnsi="宋体" w:cs="Courier New"/>
          <w:sz w:val="22"/>
          <w:szCs w:val="22"/>
        </w:rPr>
      </w:pPr>
      <w:r w:rsidRPr="0026514E">
        <w:rPr>
          <w:rFonts w:hAnsi="宋体" w:cs="Courier New" w:hint="eastAsia"/>
          <w:sz w:val="22"/>
          <w:szCs w:val="22"/>
        </w:rPr>
        <w:t>4、</w:t>
      </w:r>
      <w:r w:rsidRPr="0026514E">
        <w:rPr>
          <w:rFonts w:hAnsi="宋体" w:cs="Courier New"/>
          <w:sz w:val="22"/>
          <w:szCs w:val="22"/>
        </w:rPr>
        <w:t>有依法缴纳税收和社会保障资金的良好记录；</w:t>
      </w:r>
    </w:p>
    <w:p w14:paraId="28C8AE98" w14:textId="77777777" w:rsidR="00B12197" w:rsidRPr="0026514E" w:rsidRDefault="00000000">
      <w:pPr>
        <w:pStyle w:val="af2"/>
        <w:spacing w:line="360" w:lineRule="auto"/>
        <w:ind w:firstLineChars="200" w:firstLine="440"/>
        <w:rPr>
          <w:rFonts w:hAnsi="宋体" w:cs="Courier New"/>
          <w:sz w:val="22"/>
          <w:szCs w:val="22"/>
        </w:rPr>
      </w:pPr>
      <w:r w:rsidRPr="0026514E">
        <w:rPr>
          <w:rFonts w:hAnsi="宋体" w:cs="Courier New" w:hint="eastAsia"/>
          <w:sz w:val="22"/>
          <w:szCs w:val="22"/>
        </w:rPr>
        <w:t>5、</w:t>
      </w:r>
      <w:r w:rsidRPr="0026514E">
        <w:rPr>
          <w:rFonts w:hAnsi="宋体" w:cs="Courier New"/>
          <w:sz w:val="22"/>
          <w:szCs w:val="22"/>
        </w:rPr>
        <w:t>参加政府采购活动前三年内，在经营活动中没有重大违法记录；</w:t>
      </w:r>
    </w:p>
    <w:p w14:paraId="35DED5EF" w14:textId="77777777" w:rsidR="00B12197" w:rsidRPr="0026514E" w:rsidRDefault="00000000">
      <w:pPr>
        <w:pStyle w:val="af2"/>
        <w:spacing w:line="360" w:lineRule="auto"/>
        <w:ind w:firstLineChars="200" w:firstLine="440"/>
        <w:rPr>
          <w:rFonts w:hAnsi="宋体" w:cs="Courier New"/>
          <w:sz w:val="22"/>
          <w:szCs w:val="22"/>
        </w:rPr>
      </w:pPr>
      <w:r w:rsidRPr="0026514E">
        <w:rPr>
          <w:rFonts w:hAnsi="宋体" w:cs="Courier New" w:hint="eastAsia"/>
          <w:sz w:val="22"/>
          <w:szCs w:val="22"/>
        </w:rPr>
        <w:t>6、</w:t>
      </w:r>
      <w:r w:rsidRPr="0026514E">
        <w:rPr>
          <w:rFonts w:hAnsi="宋体" w:cs="Courier New"/>
          <w:sz w:val="22"/>
          <w:szCs w:val="22"/>
        </w:rPr>
        <w:t>具有法律、行政法规规定的其他条件。</w:t>
      </w:r>
    </w:p>
    <w:p w14:paraId="40C20E10" w14:textId="77777777" w:rsidR="00B12197" w:rsidRPr="0026514E" w:rsidRDefault="00000000">
      <w:pPr>
        <w:pStyle w:val="af2"/>
        <w:spacing w:line="360" w:lineRule="auto"/>
        <w:ind w:firstLineChars="200" w:firstLine="440"/>
        <w:rPr>
          <w:rFonts w:hAnsi="宋体" w:cs="Courier New"/>
          <w:sz w:val="22"/>
          <w:szCs w:val="22"/>
        </w:rPr>
      </w:pPr>
      <w:r w:rsidRPr="0026514E">
        <w:rPr>
          <w:rFonts w:hAnsi="宋体" w:cs="Courier New" w:hint="eastAsia"/>
          <w:sz w:val="22"/>
          <w:szCs w:val="22"/>
        </w:rPr>
        <w:t>（二）未被信用中国（</w:t>
      </w:r>
      <w:r w:rsidRPr="0026514E">
        <w:rPr>
          <w:rFonts w:hAnsi="宋体" w:cs="Courier New"/>
          <w:sz w:val="22"/>
          <w:szCs w:val="22"/>
        </w:rPr>
        <w:t>www.creditchina.gov.cn)、中国政府采购网（www.ccgp.gov.cn）列入失信被执行人、重大税收违法案件当事人名单、政府采购严重违法失信行为记录名单。</w:t>
      </w:r>
      <w:r w:rsidRPr="0026514E">
        <w:rPr>
          <w:rFonts w:hAnsi="宋体" w:hint="eastAsia"/>
          <w:kern w:val="2"/>
          <w:sz w:val="22"/>
          <w:szCs w:val="24"/>
        </w:rPr>
        <w:t>如相关失信记录已失效，我方后附相关证明资料。</w:t>
      </w:r>
    </w:p>
    <w:p w14:paraId="6FA2464A" w14:textId="77777777" w:rsidR="00B12197" w:rsidRPr="0026514E" w:rsidRDefault="00000000">
      <w:pPr>
        <w:pStyle w:val="af2"/>
        <w:spacing w:line="360" w:lineRule="auto"/>
        <w:ind w:firstLineChars="200" w:firstLine="440"/>
        <w:rPr>
          <w:rFonts w:hAnsi="宋体" w:cs="Courier New"/>
          <w:sz w:val="22"/>
          <w:szCs w:val="22"/>
        </w:rPr>
      </w:pPr>
      <w:r w:rsidRPr="0026514E">
        <w:rPr>
          <w:rFonts w:hAnsi="宋体" w:cs="Courier New" w:hint="eastAsia"/>
          <w:sz w:val="22"/>
          <w:szCs w:val="22"/>
        </w:rPr>
        <w:t>（三）不存在以下情况：</w:t>
      </w:r>
    </w:p>
    <w:p w14:paraId="3F6F73DA" w14:textId="77777777" w:rsidR="00B12197" w:rsidRPr="0026514E" w:rsidRDefault="00000000">
      <w:pPr>
        <w:pStyle w:val="af2"/>
        <w:spacing w:line="360" w:lineRule="auto"/>
        <w:ind w:firstLineChars="200" w:firstLine="440"/>
        <w:rPr>
          <w:rFonts w:hAnsi="宋体" w:cs="Courier New"/>
          <w:sz w:val="22"/>
          <w:szCs w:val="22"/>
        </w:rPr>
      </w:pPr>
      <w:r w:rsidRPr="0026514E">
        <w:rPr>
          <w:rFonts w:hAnsi="宋体" w:cs="Courier New" w:hint="eastAsia"/>
          <w:sz w:val="22"/>
          <w:szCs w:val="22"/>
        </w:rPr>
        <w:t>1、</w:t>
      </w:r>
      <w:r w:rsidRPr="0026514E">
        <w:rPr>
          <w:rFonts w:hAnsi="宋体" w:cs="Courier New"/>
          <w:sz w:val="22"/>
          <w:szCs w:val="22"/>
        </w:rPr>
        <w:t>单位负责人为同一人或者存在直接控股、管理关系的不同供应商参加同一合同项下的政府采购活动的；</w:t>
      </w:r>
    </w:p>
    <w:p w14:paraId="31BC4C7C" w14:textId="77777777" w:rsidR="00B12197" w:rsidRPr="0026514E" w:rsidRDefault="00000000">
      <w:pPr>
        <w:pStyle w:val="af2"/>
        <w:spacing w:line="360" w:lineRule="auto"/>
        <w:ind w:firstLineChars="200" w:firstLine="440"/>
        <w:rPr>
          <w:rFonts w:hAnsi="宋体" w:cs="Courier New"/>
          <w:sz w:val="22"/>
          <w:szCs w:val="22"/>
        </w:rPr>
      </w:pPr>
      <w:r w:rsidRPr="0026514E">
        <w:rPr>
          <w:rFonts w:hAnsi="宋体" w:cs="Courier New" w:hint="eastAsia"/>
          <w:sz w:val="22"/>
          <w:szCs w:val="22"/>
        </w:rPr>
        <w:t>2、</w:t>
      </w:r>
      <w:r w:rsidRPr="0026514E">
        <w:rPr>
          <w:rFonts w:hAnsi="宋体" w:cs="Courier New"/>
          <w:sz w:val="22"/>
          <w:szCs w:val="22"/>
        </w:rPr>
        <w:t>为采购项目提供整体设计、规范编制或者项目管理、监理、检测等服务后再参加该采购项目的其他采购活动的</w:t>
      </w:r>
      <w:r w:rsidRPr="0026514E">
        <w:rPr>
          <w:rFonts w:hAnsi="宋体" w:cs="Courier New" w:hint="eastAsia"/>
          <w:sz w:val="22"/>
          <w:szCs w:val="22"/>
        </w:rPr>
        <w:t>；</w:t>
      </w:r>
    </w:p>
    <w:p w14:paraId="1FCF062B" w14:textId="3BDEE82D" w:rsidR="00B12197" w:rsidRPr="0026514E" w:rsidRDefault="00B86FF3">
      <w:pPr>
        <w:pStyle w:val="af2"/>
        <w:spacing w:line="360" w:lineRule="auto"/>
        <w:ind w:firstLineChars="200" w:firstLine="440"/>
        <w:rPr>
          <w:rFonts w:hAnsi="宋体" w:cs="Courier New"/>
          <w:sz w:val="22"/>
          <w:szCs w:val="22"/>
        </w:rPr>
      </w:pPr>
      <w:r w:rsidRPr="0026514E">
        <w:rPr>
          <w:rFonts w:hAnsi="宋体" w:cs="Courier New"/>
          <w:sz w:val="22"/>
          <w:szCs w:val="22"/>
        </w:rPr>
        <w:t>3</w:t>
      </w:r>
      <w:r w:rsidR="00B41D01" w:rsidRPr="0026514E">
        <w:rPr>
          <w:rFonts w:hAnsi="宋体" w:cs="Courier New" w:hint="eastAsia"/>
          <w:sz w:val="22"/>
          <w:szCs w:val="22"/>
        </w:rPr>
        <w:t>、恶意串通、妨碍其他供应商的竞争行为、损害采购人或者其他供应商的合法权益情形的；</w:t>
      </w:r>
    </w:p>
    <w:p w14:paraId="642C6048" w14:textId="04594B43" w:rsidR="00B12197" w:rsidRPr="0026514E" w:rsidRDefault="00B86FF3">
      <w:pPr>
        <w:pStyle w:val="af2"/>
        <w:spacing w:line="360" w:lineRule="auto"/>
        <w:ind w:firstLineChars="200" w:firstLine="440"/>
        <w:rPr>
          <w:rFonts w:hAnsi="宋体" w:cs="Courier New"/>
          <w:sz w:val="22"/>
          <w:szCs w:val="22"/>
        </w:rPr>
      </w:pPr>
      <w:r w:rsidRPr="0026514E">
        <w:rPr>
          <w:rFonts w:hAnsi="宋体" w:cs="Courier New"/>
          <w:sz w:val="22"/>
          <w:szCs w:val="22"/>
        </w:rPr>
        <w:t>4</w:t>
      </w:r>
      <w:r w:rsidR="00B41D01" w:rsidRPr="0026514E">
        <w:rPr>
          <w:rFonts w:hAnsi="宋体" w:cs="Courier New" w:hint="eastAsia"/>
          <w:sz w:val="22"/>
          <w:szCs w:val="22"/>
        </w:rPr>
        <w:t>、磋商文件第一部分供应商须知</w:t>
      </w:r>
      <w:r w:rsidR="00A42FBD" w:rsidRPr="0026514E">
        <w:rPr>
          <w:rFonts w:hAnsi="宋体" w:cs="Courier New"/>
          <w:sz w:val="22"/>
          <w:szCs w:val="22"/>
        </w:rPr>
        <w:t>3</w:t>
      </w:r>
      <w:r w:rsidR="00EF786A" w:rsidRPr="0026514E">
        <w:rPr>
          <w:rFonts w:hAnsi="宋体" w:cs="Courier New"/>
          <w:sz w:val="22"/>
          <w:szCs w:val="22"/>
        </w:rPr>
        <w:t>5</w:t>
      </w:r>
      <w:r w:rsidR="00A42FBD" w:rsidRPr="0026514E">
        <w:rPr>
          <w:rFonts w:hAnsi="宋体" w:cs="Courier New"/>
          <w:sz w:val="22"/>
          <w:szCs w:val="22"/>
        </w:rPr>
        <w:t>.7</w:t>
      </w:r>
      <w:r w:rsidR="00B41D01" w:rsidRPr="0026514E">
        <w:rPr>
          <w:rFonts w:hAnsi="宋体" w:cs="Courier New" w:hint="eastAsia"/>
          <w:sz w:val="22"/>
          <w:szCs w:val="22"/>
        </w:rPr>
        <w:t>款 “供应商串通响应”中任意情形之一。</w:t>
      </w:r>
    </w:p>
    <w:p w14:paraId="030B0D43" w14:textId="77777777" w:rsidR="00B12197" w:rsidRPr="0026514E" w:rsidRDefault="00000000">
      <w:pPr>
        <w:spacing w:line="360" w:lineRule="auto"/>
        <w:rPr>
          <w:rFonts w:ascii="宋体" w:hAnsi="宋体" w:cs="Courier New"/>
          <w:b/>
          <w:sz w:val="22"/>
          <w:szCs w:val="22"/>
        </w:rPr>
      </w:pPr>
      <w:r w:rsidRPr="0026514E">
        <w:rPr>
          <w:rFonts w:ascii="宋体" w:hAnsi="宋体" w:cs="Courier New" w:hint="eastAsia"/>
          <w:b/>
          <w:sz w:val="22"/>
          <w:szCs w:val="22"/>
        </w:rPr>
        <w:t>说明：</w:t>
      </w:r>
    </w:p>
    <w:p w14:paraId="5A0886C6" w14:textId="77777777" w:rsidR="00B12197" w:rsidRPr="0026514E" w:rsidRDefault="00000000">
      <w:pPr>
        <w:spacing w:line="360" w:lineRule="auto"/>
        <w:rPr>
          <w:rFonts w:ascii="宋体" w:hAnsi="宋体" w:cs="Courier New"/>
          <w:b/>
          <w:sz w:val="22"/>
          <w:szCs w:val="22"/>
        </w:rPr>
      </w:pPr>
      <w:r w:rsidRPr="0026514E">
        <w:rPr>
          <w:rFonts w:ascii="宋体" w:hAnsi="宋体" w:cs="Courier New"/>
          <w:b/>
          <w:sz w:val="22"/>
          <w:szCs w:val="22"/>
        </w:rPr>
        <w:t>1</w:t>
      </w:r>
      <w:r w:rsidRPr="0026514E">
        <w:rPr>
          <w:rFonts w:ascii="宋体" w:hAnsi="宋体" w:cs="Courier New" w:hint="eastAsia"/>
          <w:b/>
          <w:sz w:val="22"/>
          <w:szCs w:val="22"/>
        </w:rPr>
        <w:t>、</w:t>
      </w:r>
      <w:r w:rsidRPr="0026514E">
        <w:rPr>
          <w:rFonts w:ascii="宋体" w:hAnsi="宋体" w:cs="Courier New"/>
          <w:b/>
          <w:sz w:val="22"/>
          <w:szCs w:val="22"/>
        </w:rPr>
        <w:t>重大违法记录指因违法经营受到刑事处罚或者责令停产停业、吊销许可证或者执照、较大数额罚款等行政处罚，不包括因违法经营被禁止在一定期限内参加政府采购活动，但期限已经届满的情形</w:t>
      </w:r>
      <w:r w:rsidRPr="0026514E">
        <w:rPr>
          <w:rFonts w:ascii="宋体" w:hAnsi="宋体" w:cs="Courier New" w:hint="eastAsia"/>
          <w:b/>
          <w:sz w:val="22"/>
          <w:szCs w:val="22"/>
        </w:rPr>
        <w:t>。</w:t>
      </w:r>
    </w:p>
    <w:p w14:paraId="1427460E" w14:textId="77777777" w:rsidR="00B12197" w:rsidRPr="0026514E" w:rsidRDefault="00000000">
      <w:pPr>
        <w:spacing w:line="360" w:lineRule="auto"/>
        <w:rPr>
          <w:rFonts w:ascii="宋体" w:hAnsi="宋体" w:cs="Courier New"/>
          <w:b/>
          <w:sz w:val="22"/>
          <w:szCs w:val="22"/>
        </w:rPr>
      </w:pPr>
      <w:r w:rsidRPr="0026514E">
        <w:rPr>
          <w:rFonts w:ascii="宋体" w:hAnsi="宋体" w:cs="Courier New" w:hint="eastAsia"/>
          <w:b/>
          <w:sz w:val="22"/>
          <w:szCs w:val="22"/>
        </w:rPr>
        <w:t>2、供应商承诺不实的，依据《政府采购法》第七十七条“提供虚假材料谋取中标、成交的”有关规定予以处理</w:t>
      </w:r>
      <w:r w:rsidRPr="0026514E">
        <w:rPr>
          <w:rFonts w:ascii="宋体" w:hAnsi="宋体" w:cs="Courier New"/>
          <w:b/>
          <w:sz w:val="22"/>
          <w:szCs w:val="22"/>
        </w:rPr>
        <w:t>。</w:t>
      </w:r>
    </w:p>
    <w:p w14:paraId="41B755B0" w14:textId="44B44DE7" w:rsidR="00B12197" w:rsidRPr="0026514E" w:rsidRDefault="0037184A">
      <w:pPr>
        <w:tabs>
          <w:tab w:val="left" w:pos="840"/>
        </w:tabs>
        <w:adjustRightInd w:val="0"/>
        <w:snapToGrid w:val="0"/>
        <w:spacing w:line="360" w:lineRule="auto"/>
        <w:ind w:leftChars="200" w:left="420" w:firstLineChars="150" w:firstLine="330"/>
        <w:rPr>
          <w:rFonts w:ascii="宋体" w:hAnsi="宋体" w:cs="Courier New"/>
          <w:bCs/>
          <w:sz w:val="22"/>
          <w:szCs w:val="22"/>
        </w:rPr>
      </w:pPr>
      <w:r w:rsidRPr="0026514E">
        <w:rPr>
          <w:rFonts w:ascii="宋体" w:hAnsi="宋体" w:cs="Courier New" w:hint="eastAsia"/>
          <w:bCs/>
          <w:sz w:val="22"/>
          <w:szCs w:val="22"/>
        </w:rPr>
        <w:t>供应商全称（盖公章）：</w:t>
      </w:r>
    </w:p>
    <w:p w14:paraId="315F092B" w14:textId="77777777" w:rsidR="00B12197" w:rsidRPr="0026514E" w:rsidRDefault="00000000">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hint="eastAsia"/>
          <w:sz w:val="22"/>
          <w:szCs w:val="22"/>
        </w:rPr>
        <w:t>日          期：  年  月  日</w:t>
      </w:r>
    </w:p>
    <w:p w14:paraId="25EF945C" w14:textId="77777777" w:rsidR="00B12197" w:rsidRPr="0026514E" w:rsidRDefault="00000000">
      <w:pPr>
        <w:widowControl/>
        <w:jc w:val="left"/>
      </w:pPr>
      <w:r w:rsidRPr="0026514E">
        <w:br w:type="page"/>
      </w:r>
    </w:p>
    <w:p w14:paraId="731B49D0" w14:textId="77777777" w:rsidR="00B12197" w:rsidRPr="0026514E" w:rsidRDefault="00B12197">
      <w:pPr>
        <w:pStyle w:val="a1"/>
      </w:pPr>
    </w:p>
    <w:p w14:paraId="78EB99D5" w14:textId="77777777" w:rsidR="00B12197" w:rsidRPr="0026514E" w:rsidRDefault="00B12197">
      <w:bookmarkStart w:id="212" w:name="_Hlk533617509"/>
      <w:bookmarkStart w:id="213" w:name="_Toc245722287"/>
      <w:bookmarkStart w:id="214" w:name="_Toc221356894"/>
      <w:bookmarkStart w:id="215" w:name="_Toc221423625"/>
      <w:bookmarkStart w:id="216" w:name="_Toc221374632"/>
      <w:bookmarkStart w:id="217" w:name="_Toc223716004"/>
      <w:bookmarkStart w:id="218" w:name="_Toc246261271"/>
      <w:bookmarkStart w:id="219" w:name="_Toc221356957"/>
      <w:bookmarkStart w:id="220" w:name="_Toc245191320"/>
      <w:bookmarkStart w:id="221" w:name="_Toc239145360"/>
      <w:bookmarkStart w:id="222" w:name="_Toc222114885"/>
      <w:bookmarkStart w:id="223" w:name="_Toc241404208"/>
      <w:bookmarkEnd w:id="208"/>
    </w:p>
    <w:p w14:paraId="01798887" w14:textId="77777777" w:rsidR="00B12197" w:rsidRPr="0026514E" w:rsidRDefault="00000000">
      <w:pPr>
        <w:tabs>
          <w:tab w:val="left" w:pos="0"/>
          <w:tab w:val="left" w:pos="600"/>
        </w:tabs>
        <w:spacing w:line="400" w:lineRule="exact"/>
        <w:jc w:val="center"/>
        <w:rPr>
          <w:rFonts w:ascii="宋体" w:hAnsi="宋体"/>
          <w:b/>
          <w:sz w:val="26"/>
          <w:szCs w:val="28"/>
        </w:rPr>
      </w:pPr>
      <w:r w:rsidRPr="0026514E">
        <w:rPr>
          <w:rFonts w:ascii="宋体" w:hAnsi="宋体" w:hint="eastAsia"/>
          <w:b/>
          <w:sz w:val="28"/>
          <w:szCs w:val="28"/>
        </w:rPr>
        <w:t>二、供应商有效的</w:t>
      </w:r>
      <w:r w:rsidRPr="0026514E">
        <w:rPr>
          <w:rFonts w:ascii="宋体" w:hAnsi="宋体"/>
          <w:b/>
          <w:sz w:val="28"/>
          <w:szCs w:val="28"/>
        </w:rPr>
        <w:t>营业执照等证明文件</w:t>
      </w:r>
    </w:p>
    <w:p w14:paraId="2E77582B" w14:textId="77777777" w:rsidR="00B12197" w:rsidRPr="0026514E" w:rsidRDefault="00000000">
      <w:pPr>
        <w:spacing w:line="460" w:lineRule="exact"/>
        <w:rPr>
          <w:rFonts w:ascii="宋体" w:hAnsi="宋体" w:cs="Courier New"/>
          <w:b/>
          <w:sz w:val="22"/>
          <w:szCs w:val="22"/>
        </w:rPr>
      </w:pPr>
      <w:r w:rsidRPr="0026514E">
        <w:rPr>
          <w:rFonts w:ascii="宋体" w:hAnsi="宋体" w:cs="Courier New" w:hint="eastAsia"/>
          <w:b/>
          <w:sz w:val="22"/>
          <w:szCs w:val="22"/>
        </w:rPr>
        <w:t>说明：</w:t>
      </w:r>
    </w:p>
    <w:p w14:paraId="337E3B25" w14:textId="77777777" w:rsidR="00B12197" w:rsidRPr="0026514E" w:rsidRDefault="00000000">
      <w:pPr>
        <w:spacing w:line="460" w:lineRule="exact"/>
        <w:rPr>
          <w:rFonts w:ascii="宋体" w:hAnsi="宋体" w:cs="Courier New"/>
          <w:b/>
          <w:sz w:val="22"/>
          <w:szCs w:val="22"/>
        </w:rPr>
      </w:pPr>
      <w:r w:rsidRPr="0026514E">
        <w:rPr>
          <w:rFonts w:ascii="宋体" w:hAnsi="宋体" w:cs="Courier New"/>
          <w:b/>
          <w:sz w:val="22"/>
          <w:szCs w:val="22"/>
        </w:rPr>
        <w:t>1</w:t>
      </w:r>
      <w:r w:rsidRPr="0026514E">
        <w:rPr>
          <w:rFonts w:ascii="宋体" w:hAnsi="宋体" w:cs="Courier New" w:hint="eastAsia"/>
          <w:b/>
          <w:sz w:val="22"/>
          <w:szCs w:val="22"/>
        </w:rPr>
        <w:t>、</w:t>
      </w:r>
      <w:r w:rsidRPr="0026514E">
        <w:rPr>
          <w:rFonts w:ascii="宋体" w:hAnsi="宋体" w:cs="Courier New"/>
          <w:b/>
          <w:sz w:val="22"/>
          <w:szCs w:val="22"/>
        </w:rPr>
        <w:t>供应商为企业的，提供有效的营业执照复印件；其他供应商应按照有关法律、法规和规章规定，提供有效的相应具体证照复印件。</w:t>
      </w:r>
    </w:p>
    <w:p w14:paraId="0CAFD166" w14:textId="77777777" w:rsidR="00B12197" w:rsidRPr="0026514E" w:rsidRDefault="00000000">
      <w:pPr>
        <w:spacing w:line="460" w:lineRule="exact"/>
        <w:rPr>
          <w:rFonts w:ascii="宋体" w:hAnsi="宋体" w:cs="Courier New"/>
          <w:b/>
          <w:sz w:val="22"/>
          <w:szCs w:val="22"/>
        </w:rPr>
      </w:pPr>
      <w:r w:rsidRPr="0026514E">
        <w:rPr>
          <w:rFonts w:ascii="宋体" w:hAnsi="宋体" w:cs="Courier New"/>
          <w:b/>
          <w:sz w:val="22"/>
          <w:szCs w:val="22"/>
        </w:rPr>
        <w:t>2、供应商提供的相应证明材料复印件均应符合：内容完整、清晰、整洁。</w:t>
      </w:r>
    </w:p>
    <w:p w14:paraId="5000F4CE" w14:textId="77777777" w:rsidR="00B12197" w:rsidRPr="0026514E" w:rsidRDefault="00B12197">
      <w:pPr>
        <w:pStyle w:val="43"/>
        <w:ind w:firstLineChars="149" w:firstLine="419"/>
        <w:rPr>
          <w:rFonts w:ascii="宋体" w:hAnsi="宋体"/>
          <w:b/>
          <w:sz w:val="28"/>
          <w:szCs w:val="28"/>
        </w:rPr>
      </w:pPr>
    </w:p>
    <w:p w14:paraId="4FBC749D" w14:textId="77777777" w:rsidR="00B12197" w:rsidRPr="0026514E" w:rsidRDefault="00B12197">
      <w:pPr>
        <w:pStyle w:val="43"/>
        <w:ind w:firstLineChars="149" w:firstLine="419"/>
        <w:rPr>
          <w:rFonts w:ascii="宋体" w:hAnsi="宋体"/>
          <w:b/>
          <w:sz w:val="28"/>
          <w:szCs w:val="28"/>
        </w:rPr>
      </w:pPr>
    </w:p>
    <w:p w14:paraId="0BD2913E" w14:textId="77777777" w:rsidR="00B12197" w:rsidRPr="0026514E" w:rsidRDefault="00B12197">
      <w:pPr>
        <w:pStyle w:val="43"/>
        <w:ind w:firstLineChars="149" w:firstLine="419"/>
        <w:rPr>
          <w:rFonts w:ascii="宋体" w:hAnsi="宋体"/>
          <w:b/>
          <w:sz w:val="28"/>
          <w:szCs w:val="28"/>
        </w:rPr>
      </w:pPr>
    </w:p>
    <w:p w14:paraId="281AA1B6" w14:textId="77777777" w:rsidR="00B12197" w:rsidRPr="0026514E" w:rsidRDefault="00000000">
      <w:pPr>
        <w:widowControl/>
        <w:jc w:val="center"/>
        <w:rPr>
          <w:rFonts w:ascii="宋体" w:hAnsi="宋体"/>
          <w:b/>
          <w:sz w:val="28"/>
          <w:szCs w:val="28"/>
        </w:rPr>
      </w:pPr>
      <w:r w:rsidRPr="0026514E">
        <w:rPr>
          <w:rFonts w:ascii="宋体" w:hAnsi="宋体"/>
          <w:b/>
          <w:sz w:val="28"/>
          <w:szCs w:val="28"/>
        </w:rPr>
        <w:br w:type="page"/>
      </w:r>
    </w:p>
    <w:bookmarkEnd w:id="212"/>
    <w:p w14:paraId="06008918" w14:textId="77777777" w:rsidR="00B12197" w:rsidRPr="0026514E" w:rsidRDefault="00B12197">
      <w:pPr>
        <w:pStyle w:val="aff4"/>
        <w:ind w:firstLine="210"/>
      </w:pPr>
    </w:p>
    <w:p w14:paraId="3736D7C8" w14:textId="35407D49" w:rsidR="00D22045" w:rsidRPr="0026514E" w:rsidRDefault="00D22045" w:rsidP="00D22045">
      <w:pPr>
        <w:tabs>
          <w:tab w:val="left" w:pos="0"/>
          <w:tab w:val="left" w:pos="600"/>
        </w:tabs>
        <w:spacing w:line="400" w:lineRule="exact"/>
        <w:jc w:val="center"/>
        <w:rPr>
          <w:rFonts w:ascii="宋体" w:hAnsi="宋体"/>
          <w:b/>
          <w:bCs/>
          <w:sz w:val="28"/>
          <w:szCs w:val="28"/>
        </w:rPr>
      </w:pPr>
      <w:r w:rsidRPr="0026514E">
        <w:rPr>
          <w:rFonts w:ascii="宋体" w:hAnsi="宋体" w:hint="eastAsia"/>
          <w:b/>
          <w:bCs/>
          <w:sz w:val="28"/>
          <w:szCs w:val="28"/>
        </w:rPr>
        <w:t>三、落实政府采购政策需满足的资格要求</w:t>
      </w:r>
    </w:p>
    <w:p w14:paraId="4E00D72B" w14:textId="77777777" w:rsidR="00D22045" w:rsidRPr="0026514E" w:rsidRDefault="00D22045" w:rsidP="00D22045"/>
    <w:p w14:paraId="293BC6E1" w14:textId="77777777" w:rsidR="00762EDF" w:rsidRPr="0026514E" w:rsidRDefault="00762EDF" w:rsidP="00762EDF">
      <w:pPr>
        <w:spacing w:line="460" w:lineRule="exact"/>
        <w:rPr>
          <w:rFonts w:ascii="宋体" w:hAnsi="宋体" w:cs="Courier New"/>
          <w:b/>
          <w:sz w:val="22"/>
          <w:szCs w:val="22"/>
        </w:rPr>
      </w:pPr>
      <w:r w:rsidRPr="0026514E">
        <w:rPr>
          <w:rFonts w:ascii="宋体" w:hAnsi="宋体" w:hint="eastAsia"/>
          <w:b/>
          <w:sz w:val="22"/>
          <w:szCs w:val="22"/>
        </w:rPr>
        <w:t>说明：</w:t>
      </w:r>
      <w:r w:rsidRPr="0026514E">
        <w:rPr>
          <w:rFonts w:ascii="宋体" w:hAnsi="宋体" w:cs="Courier New" w:hint="eastAsia"/>
          <w:b/>
          <w:sz w:val="22"/>
          <w:szCs w:val="22"/>
        </w:rPr>
        <w:t>未要求的，无需提供。</w:t>
      </w:r>
    </w:p>
    <w:p w14:paraId="49F0BAEE" w14:textId="77777777" w:rsidR="00762EDF" w:rsidRPr="0026514E" w:rsidRDefault="00762EDF" w:rsidP="00762EDF">
      <w:pPr>
        <w:pStyle w:val="a1"/>
      </w:pPr>
    </w:p>
    <w:p w14:paraId="3FCEF52D" w14:textId="77777777" w:rsidR="00762EDF" w:rsidRPr="0026514E" w:rsidRDefault="00762EDF" w:rsidP="00762EDF">
      <w:pPr>
        <w:pStyle w:val="a1"/>
      </w:pPr>
    </w:p>
    <w:p w14:paraId="12AF852D" w14:textId="77777777" w:rsidR="00D22045" w:rsidRPr="0026514E" w:rsidRDefault="00D22045" w:rsidP="00D22045">
      <w:pPr>
        <w:pStyle w:val="a1"/>
      </w:pPr>
    </w:p>
    <w:p w14:paraId="7294BAA7" w14:textId="77777777" w:rsidR="00D22045" w:rsidRPr="0026514E" w:rsidRDefault="00D22045" w:rsidP="00D22045">
      <w:pPr>
        <w:tabs>
          <w:tab w:val="left" w:pos="0"/>
          <w:tab w:val="left" w:pos="600"/>
        </w:tabs>
        <w:spacing w:line="400" w:lineRule="exact"/>
        <w:jc w:val="center"/>
        <w:rPr>
          <w:rFonts w:ascii="宋体" w:hAnsi="宋体"/>
          <w:b/>
          <w:bCs/>
          <w:sz w:val="28"/>
          <w:szCs w:val="28"/>
        </w:rPr>
      </w:pPr>
      <w:r w:rsidRPr="0026514E">
        <w:rPr>
          <w:rFonts w:ascii="宋体" w:hAnsi="宋体" w:hint="eastAsia"/>
          <w:b/>
          <w:bCs/>
          <w:sz w:val="28"/>
          <w:szCs w:val="28"/>
        </w:rPr>
        <w:t>四、本项目的特定资格要求</w:t>
      </w:r>
    </w:p>
    <w:p w14:paraId="4EC9986C" w14:textId="77777777" w:rsidR="00D22045" w:rsidRPr="0026514E" w:rsidRDefault="00D22045" w:rsidP="00D22045">
      <w:pPr>
        <w:spacing w:line="460" w:lineRule="exact"/>
        <w:rPr>
          <w:rFonts w:ascii="宋体" w:hAnsi="宋体" w:cs="Courier New"/>
          <w:b/>
          <w:sz w:val="22"/>
          <w:szCs w:val="22"/>
        </w:rPr>
      </w:pPr>
      <w:r w:rsidRPr="0026514E">
        <w:rPr>
          <w:rFonts w:ascii="宋体" w:hAnsi="宋体" w:cs="Courier New" w:hint="eastAsia"/>
          <w:b/>
          <w:sz w:val="22"/>
          <w:szCs w:val="22"/>
        </w:rPr>
        <w:t>说明：</w:t>
      </w:r>
    </w:p>
    <w:p w14:paraId="26E93589" w14:textId="53A423C8" w:rsidR="00D22045" w:rsidRPr="0026514E" w:rsidRDefault="00D22045" w:rsidP="009C3072">
      <w:pPr>
        <w:spacing w:line="460" w:lineRule="exact"/>
        <w:rPr>
          <w:rFonts w:ascii="宋体" w:hAnsi="宋体" w:cs="Courier New"/>
          <w:b/>
          <w:sz w:val="22"/>
          <w:szCs w:val="22"/>
        </w:rPr>
      </w:pPr>
      <w:r w:rsidRPr="0026514E">
        <w:rPr>
          <w:rFonts w:ascii="宋体" w:hAnsi="宋体" w:cs="Courier New" w:hint="eastAsia"/>
          <w:b/>
          <w:sz w:val="22"/>
          <w:szCs w:val="22"/>
        </w:rPr>
        <w:t>1、根据本项目特定资格要求提供相应的材料</w:t>
      </w:r>
      <w:r w:rsidR="00241520" w:rsidRPr="0026514E">
        <w:rPr>
          <w:rFonts w:ascii="宋体" w:hAnsi="宋体" w:cs="Courier New" w:hint="eastAsia"/>
          <w:b/>
          <w:sz w:val="22"/>
          <w:szCs w:val="22"/>
        </w:rPr>
        <w:t>；</w:t>
      </w:r>
      <w:r w:rsidRPr="0026514E">
        <w:rPr>
          <w:rFonts w:ascii="宋体" w:hAnsi="宋体" w:cs="Courier New" w:hint="eastAsia"/>
          <w:b/>
          <w:sz w:val="22"/>
          <w:szCs w:val="22"/>
        </w:rPr>
        <w:t>未要求的，无需提供。</w:t>
      </w:r>
    </w:p>
    <w:p w14:paraId="5BB79B7D" w14:textId="77777777" w:rsidR="00D22045" w:rsidRPr="0026514E" w:rsidRDefault="00D22045" w:rsidP="009C3072">
      <w:pPr>
        <w:spacing w:line="460" w:lineRule="exact"/>
        <w:rPr>
          <w:rFonts w:ascii="宋体" w:hAnsi="宋体" w:cs="Courier New"/>
          <w:b/>
          <w:sz w:val="22"/>
          <w:szCs w:val="22"/>
        </w:rPr>
      </w:pPr>
      <w:r w:rsidRPr="0026514E">
        <w:rPr>
          <w:rFonts w:ascii="宋体" w:hAnsi="宋体" w:cs="Courier New"/>
          <w:b/>
          <w:sz w:val="22"/>
          <w:szCs w:val="22"/>
        </w:rPr>
        <w:t>2</w:t>
      </w:r>
      <w:r w:rsidRPr="0026514E">
        <w:rPr>
          <w:rFonts w:ascii="宋体" w:hAnsi="宋体" w:cs="Courier New" w:hint="eastAsia"/>
          <w:b/>
          <w:sz w:val="22"/>
          <w:szCs w:val="22"/>
        </w:rPr>
        <w:t>、供应商</w:t>
      </w:r>
      <w:r w:rsidRPr="0026514E">
        <w:rPr>
          <w:rFonts w:ascii="宋体" w:hAnsi="宋体" w:cs="Courier New"/>
          <w:b/>
          <w:sz w:val="22"/>
          <w:szCs w:val="22"/>
        </w:rPr>
        <w:t>提供的相应证明材料复印件均应符合：内容完整、清晰、整洁。</w:t>
      </w:r>
    </w:p>
    <w:p w14:paraId="6F53604A" w14:textId="77777777" w:rsidR="00B12197" w:rsidRPr="0026514E" w:rsidRDefault="00B12197">
      <w:pPr>
        <w:pStyle w:val="a1"/>
      </w:pPr>
    </w:p>
    <w:p w14:paraId="6CA1E912" w14:textId="77777777" w:rsidR="00B12197" w:rsidRPr="0026514E" w:rsidRDefault="00B12197"/>
    <w:p w14:paraId="1A7750DA" w14:textId="77777777" w:rsidR="00B12197" w:rsidRPr="0026514E" w:rsidRDefault="00000000">
      <w:pPr>
        <w:pStyle w:val="3"/>
        <w:jc w:val="center"/>
        <w:rPr>
          <w:rFonts w:cs="宋体"/>
          <w:sz w:val="24"/>
        </w:rPr>
      </w:pPr>
      <w:r w:rsidRPr="0026514E">
        <w:rPr>
          <w:rFonts w:cs="宋体"/>
          <w:sz w:val="24"/>
        </w:rPr>
        <w:br w:type="page"/>
      </w:r>
    </w:p>
    <w:p w14:paraId="6E6571AA" w14:textId="77777777" w:rsidR="00B12197" w:rsidRPr="0026514E" w:rsidRDefault="00B12197"/>
    <w:p w14:paraId="2AF935D0" w14:textId="77777777" w:rsidR="00066CC5" w:rsidRPr="0026514E" w:rsidRDefault="00066CC5" w:rsidP="00066CC5">
      <w:pPr>
        <w:pStyle w:val="3"/>
        <w:jc w:val="center"/>
        <w:rPr>
          <w:rFonts w:cs="Arial"/>
          <w:kern w:val="0"/>
          <w:sz w:val="44"/>
          <w:szCs w:val="26"/>
        </w:rPr>
      </w:pPr>
      <w:bookmarkStart w:id="224" w:name="_Toc163391602"/>
      <w:r w:rsidRPr="0026514E">
        <w:rPr>
          <w:rFonts w:cs="Arial" w:hint="eastAsia"/>
          <w:kern w:val="0"/>
          <w:sz w:val="44"/>
          <w:szCs w:val="26"/>
        </w:rPr>
        <w:t>商务技术文件</w:t>
      </w:r>
      <w:bookmarkEnd w:id="224"/>
    </w:p>
    <w:p w14:paraId="35923877" w14:textId="77777777" w:rsidR="00066CC5" w:rsidRPr="0026514E" w:rsidRDefault="00066CC5" w:rsidP="00066CC5"/>
    <w:p w14:paraId="458D0725" w14:textId="77777777" w:rsidR="00066CC5" w:rsidRPr="0026514E" w:rsidRDefault="00066CC5" w:rsidP="00066CC5">
      <w:pPr>
        <w:spacing w:line="460" w:lineRule="exact"/>
        <w:jc w:val="center"/>
        <w:rPr>
          <w:rFonts w:ascii="宋体" w:hAnsi="宋体"/>
          <w:b/>
          <w:bCs/>
          <w:sz w:val="30"/>
          <w:szCs w:val="30"/>
        </w:rPr>
      </w:pPr>
      <w:r w:rsidRPr="0026514E">
        <w:rPr>
          <w:rFonts w:ascii="宋体" w:hAnsi="宋体" w:hint="eastAsia"/>
          <w:b/>
          <w:bCs/>
          <w:sz w:val="30"/>
          <w:szCs w:val="30"/>
        </w:rPr>
        <w:t>一、磋商响应函</w:t>
      </w:r>
    </w:p>
    <w:p w14:paraId="4E57EF15" w14:textId="781EA76E" w:rsidR="00066CC5" w:rsidRPr="0026514E" w:rsidRDefault="00E00497" w:rsidP="00066CC5">
      <w:pPr>
        <w:pStyle w:val="af2"/>
        <w:spacing w:line="360" w:lineRule="auto"/>
        <w:rPr>
          <w:rFonts w:hAnsi="宋体" w:cs="Courier New"/>
          <w:sz w:val="22"/>
          <w:szCs w:val="22"/>
        </w:rPr>
      </w:pPr>
      <w:r w:rsidRPr="0026514E">
        <w:rPr>
          <w:rFonts w:hAnsi="宋体" w:cs="Courier New" w:hint="eastAsia"/>
          <w:sz w:val="22"/>
          <w:szCs w:val="22"/>
        </w:rPr>
        <w:t>温州市教育系统政府采购工作委员会办公室</w:t>
      </w:r>
      <w:r w:rsidR="00066CC5" w:rsidRPr="0026514E">
        <w:rPr>
          <w:rFonts w:hAnsi="宋体" w:cs="Courier New" w:hint="eastAsia"/>
          <w:sz w:val="22"/>
          <w:szCs w:val="22"/>
        </w:rPr>
        <w:t>：</w:t>
      </w:r>
    </w:p>
    <w:p w14:paraId="1E7BCDE6" w14:textId="77777777" w:rsidR="00066CC5" w:rsidRPr="0026514E" w:rsidRDefault="00066CC5" w:rsidP="00066CC5">
      <w:pPr>
        <w:pStyle w:val="af2"/>
        <w:spacing w:line="360" w:lineRule="auto"/>
        <w:rPr>
          <w:rFonts w:hAnsi="宋体" w:cs="Courier New"/>
          <w:sz w:val="22"/>
          <w:szCs w:val="22"/>
        </w:rPr>
      </w:pPr>
      <w:r w:rsidRPr="0026514E">
        <w:rPr>
          <w:rFonts w:hAnsi="宋体" w:cs="Courier New" w:hint="eastAsia"/>
          <w:sz w:val="22"/>
          <w:szCs w:val="22"/>
        </w:rPr>
        <w:t>温州云信招标代理有限公司：</w:t>
      </w:r>
    </w:p>
    <w:p w14:paraId="0E96BF28" w14:textId="77777777" w:rsidR="00066CC5" w:rsidRPr="0026514E" w:rsidRDefault="00066CC5" w:rsidP="00066CC5">
      <w:pPr>
        <w:spacing w:line="360" w:lineRule="auto"/>
        <w:ind w:firstLineChars="200" w:firstLine="440"/>
        <w:rPr>
          <w:rFonts w:ascii="宋体" w:hAnsi="宋体" w:cs="Courier New"/>
          <w:sz w:val="22"/>
          <w:szCs w:val="22"/>
        </w:rPr>
      </w:pPr>
      <w:bookmarkStart w:id="225" w:name="_Hlk100435608"/>
      <w:r w:rsidRPr="0026514E">
        <w:rPr>
          <w:rFonts w:ascii="宋体" w:hAnsi="宋体" w:cs="Courier New" w:hint="eastAsia"/>
          <w:sz w:val="22"/>
          <w:szCs w:val="22"/>
        </w:rPr>
        <w:t>我方参加你方组织的</w:t>
      </w:r>
      <w:bookmarkStart w:id="226" w:name="_Hlk100435740"/>
      <w:r w:rsidRPr="0026514E">
        <w:rPr>
          <w:rFonts w:ascii="宋体" w:hAnsi="宋体" w:cs="Courier New" w:hint="eastAsia"/>
          <w:sz w:val="22"/>
          <w:szCs w:val="22"/>
          <w:u w:val="single"/>
        </w:rPr>
        <w:t xml:space="preserve">      项目名称 </w:t>
      </w:r>
      <w:r w:rsidRPr="0026514E">
        <w:rPr>
          <w:rFonts w:ascii="宋体" w:hAnsi="宋体" w:cs="Courier New"/>
          <w:sz w:val="22"/>
          <w:szCs w:val="22"/>
          <w:u w:val="single"/>
        </w:rPr>
        <w:t xml:space="preserve">      </w:t>
      </w:r>
      <w:r w:rsidRPr="0026514E">
        <w:rPr>
          <w:rFonts w:ascii="宋体" w:hAnsi="宋体" w:cs="Courier New" w:hint="eastAsia"/>
          <w:sz w:val="22"/>
          <w:szCs w:val="22"/>
        </w:rPr>
        <w:t>（项目编号：</w:t>
      </w:r>
      <w:r w:rsidRPr="0026514E">
        <w:rPr>
          <w:rFonts w:ascii="宋体" w:hAnsi="宋体" w:cs="Courier New" w:hint="eastAsia"/>
          <w:b/>
          <w:sz w:val="22"/>
          <w:szCs w:val="22"/>
          <w:u w:val="single"/>
        </w:rPr>
        <w:t xml:space="preserve">     </w:t>
      </w:r>
      <w:r w:rsidRPr="0026514E">
        <w:rPr>
          <w:rFonts w:ascii="宋体" w:hAnsi="宋体" w:cs="Courier New" w:hint="eastAsia"/>
          <w:sz w:val="22"/>
          <w:szCs w:val="22"/>
        </w:rPr>
        <w:t>）</w:t>
      </w:r>
      <w:bookmarkEnd w:id="226"/>
      <w:r w:rsidRPr="0026514E">
        <w:rPr>
          <w:rFonts w:ascii="宋体" w:hAnsi="宋体" w:cs="Courier New" w:hint="eastAsia"/>
          <w:sz w:val="22"/>
          <w:szCs w:val="22"/>
        </w:rPr>
        <w:t>的政府采购活动，并对此项目进行响应。</w:t>
      </w:r>
    </w:p>
    <w:bookmarkEnd w:id="225"/>
    <w:p w14:paraId="483029C3" w14:textId="77777777" w:rsidR="00066CC5" w:rsidRPr="0026514E" w:rsidRDefault="00066CC5" w:rsidP="00066CC5">
      <w:pPr>
        <w:spacing w:line="360" w:lineRule="auto"/>
        <w:ind w:firstLineChars="200" w:firstLine="440"/>
        <w:rPr>
          <w:rFonts w:ascii="宋体" w:hAnsi="宋体" w:cs="Courier New"/>
          <w:sz w:val="22"/>
          <w:szCs w:val="22"/>
        </w:rPr>
      </w:pPr>
      <w:r w:rsidRPr="0026514E">
        <w:rPr>
          <w:rFonts w:ascii="宋体" w:hAnsi="宋体" w:cs="Courier New" w:hint="eastAsia"/>
          <w:sz w:val="22"/>
          <w:szCs w:val="22"/>
        </w:rPr>
        <w:t>我方己完全明白磋商文件的所有条款要求，并重申以下几点：</w:t>
      </w:r>
    </w:p>
    <w:p w14:paraId="7ABEFB92" w14:textId="77777777" w:rsidR="00066CC5" w:rsidRPr="0026514E" w:rsidRDefault="00066CC5">
      <w:pPr>
        <w:numPr>
          <w:ilvl w:val="0"/>
          <w:numId w:val="22"/>
        </w:numPr>
        <w:spacing w:line="360" w:lineRule="auto"/>
        <w:rPr>
          <w:rFonts w:ascii="宋体" w:hAnsi="宋体" w:cs="Courier New"/>
          <w:sz w:val="22"/>
          <w:szCs w:val="22"/>
        </w:rPr>
      </w:pPr>
      <w:r w:rsidRPr="0026514E">
        <w:rPr>
          <w:rFonts w:ascii="宋体" w:hAnsi="宋体" w:cs="Courier New" w:hint="eastAsia"/>
          <w:sz w:val="22"/>
          <w:szCs w:val="22"/>
        </w:rPr>
        <w:t>本响应文件的有效期自响应文件递交截止时间起90天内有效，如成交，有效期将延至合同终止日为止。</w:t>
      </w:r>
    </w:p>
    <w:p w14:paraId="0BC61929" w14:textId="77777777" w:rsidR="00066CC5" w:rsidRPr="0026514E" w:rsidRDefault="00066CC5">
      <w:pPr>
        <w:numPr>
          <w:ilvl w:val="0"/>
          <w:numId w:val="22"/>
        </w:numPr>
        <w:spacing w:line="360" w:lineRule="auto"/>
        <w:rPr>
          <w:rFonts w:ascii="宋体" w:hAnsi="宋体" w:cs="Courier New"/>
          <w:sz w:val="22"/>
          <w:szCs w:val="22"/>
        </w:rPr>
      </w:pPr>
      <w:r w:rsidRPr="0026514E">
        <w:rPr>
          <w:rFonts w:ascii="宋体" w:hAnsi="宋体" w:cs="Courier New" w:hint="eastAsia"/>
          <w:sz w:val="22"/>
          <w:szCs w:val="22"/>
        </w:rPr>
        <w:t>我方已详细研究了磋商文件的所有内容包括修改书（如有）和所有已提供的参考资料以及有关附件，我方完全理解并同意放弃在此方面提出含糊意见或误解的一切权力。</w:t>
      </w:r>
    </w:p>
    <w:p w14:paraId="49BFFCF5" w14:textId="77777777" w:rsidR="00066CC5" w:rsidRPr="0026514E" w:rsidRDefault="00066CC5">
      <w:pPr>
        <w:numPr>
          <w:ilvl w:val="0"/>
          <w:numId w:val="22"/>
        </w:numPr>
        <w:spacing w:line="360" w:lineRule="auto"/>
        <w:rPr>
          <w:rFonts w:ascii="宋体" w:hAnsi="宋体" w:cs="Courier New"/>
          <w:sz w:val="22"/>
          <w:szCs w:val="22"/>
        </w:rPr>
      </w:pPr>
      <w:bookmarkStart w:id="227" w:name="_Hlk100429510"/>
      <w:r w:rsidRPr="0026514E">
        <w:rPr>
          <w:rFonts w:ascii="宋体" w:hAnsi="宋体" w:cs="Courier New"/>
          <w:sz w:val="22"/>
          <w:szCs w:val="22"/>
        </w:rPr>
        <w:t>我方向贵方提交的所有</w:t>
      </w:r>
      <w:r w:rsidRPr="0026514E">
        <w:rPr>
          <w:rFonts w:ascii="宋体" w:hAnsi="宋体" w:cs="Courier New" w:hint="eastAsia"/>
          <w:sz w:val="22"/>
          <w:szCs w:val="22"/>
        </w:rPr>
        <w:t>响应文件</w:t>
      </w:r>
      <w:r w:rsidRPr="0026514E">
        <w:rPr>
          <w:rFonts w:ascii="宋体" w:hAnsi="宋体" w:cs="Courier New"/>
          <w:sz w:val="22"/>
          <w:szCs w:val="22"/>
        </w:rPr>
        <w:t>、资料都是准确的和真实的</w:t>
      </w:r>
      <w:bookmarkEnd w:id="227"/>
      <w:r w:rsidRPr="0026514E">
        <w:rPr>
          <w:rFonts w:ascii="宋体" w:hAnsi="宋体" w:cs="Courier New" w:hint="eastAsia"/>
          <w:sz w:val="22"/>
          <w:szCs w:val="22"/>
        </w:rPr>
        <w:t>。</w:t>
      </w:r>
    </w:p>
    <w:p w14:paraId="65580C48" w14:textId="77777777" w:rsidR="00066CC5" w:rsidRPr="0026514E" w:rsidRDefault="00066CC5">
      <w:pPr>
        <w:numPr>
          <w:ilvl w:val="0"/>
          <w:numId w:val="22"/>
        </w:numPr>
        <w:spacing w:line="360" w:lineRule="auto"/>
        <w:rPr>
          <w:rFonts w:ascii="宋体" w:hAnsi="宋体" w:cs="Courier New"/>
          <w:sz w:val="22"/>
          <w:szCs w:val="22"/>
        </w:rPr>
      </w:pPr>
      <w:r w:rsidRPr="0026514E">
        <w:rPr>
          <w:rFonts w:ascii="宋体" w:hAnsi="宋体" w:cs="Courier New" w:hint="eastAsia"/>
          <w:sz w:val="22"/>
          <w:szCs w:val="22"/>
        </w:rPr>
        <w:t>我方同意提供按照贵方可能要求的与本次采购活动有关的一切数据或资料；若贵方需要，我方愿意提供我方作出的一切承诺的证明材料。</w:t>
      </w:r>
    </w:p>
    <w:p w14:paraId="7DDC18B8" w14:textId="77777777" w:rsidR="00066CC5" w:rsidRPr="0026514E" w:rsidRDefault="00066CC5">
      <w:pPr>
        <w:numPr>
          <w:ilvl w:val="0"/>
          <w:numId w:val="22"/>
        </w:numPr>
        <w:spacing w:line="360" w:lineRule="auto"/>
        <w:rPr>
          <w:rFonts w:ascii="宋体" w:hAnsi="宋体" w:cs="Courier New"/>
          <w:sz w:val="22"/>
          <w:szCs w:val="22"/>
        </w:rPr>
      </w:pPr>
      <w:r w:rsidRPr="0026514E">
        <w:rPr>
          <w:rFonts w:ascii="宋体" w:hAnsi="宋体" w:cs="Courier New"/>
          <w:sz w:val="22"/>
          <w:szCs w:val="22"/>
        </w:rPr>
        <w:t>若成交后，将按照规定及时与采购人签订采购合同，不与采购人订立有悖于采购结果的合同或协议；严格按照磋商文件和</w:t>
      </w:r>
      <w:r w:rsidRPr="0026514E">
        <w:rPr>
          <w:rFonts w:ascii="宋体" w:hAnsi="宋体" w:cs="Courier New" w:hint="eastAsia"/>
          <w:sz w:val="22"/>
          <w:szCs w:val="22"/>
        </w:rPr>
        <w:t>响应文件</w:t>
      </w:r>
      <w:r w:rsidRPr="0026514E">
        <w:rPr>
          <w:rFonts w:ascii="宋体" w:hAnsi="宋体" w:cs="Courier New"/>
          <w:sz w:val="22"/>
          <w:szCs w:val="22"/>
        </w:rPr>
        <w:t>的规定履行采购合同，不降低合同约定的产品质量及相关服务，不擅自变更、中止、终止合同，或者拒绝履行合同义务。</w:t>
      </w:r>
    </w:p>
    <w:p w14:paraId="7FAD40A1" w14:textId="77777777" w:rsidR="00066CC5" w:rsidRPr="0026514E" w:rsidRDefault="00066CC5">
      <w:pPr>
        <w:numPr>
          <w:ilvl w:val="0"/>
          <w:numId w:val="22"/>
        </w:numPr>
        <w:spacing w:line="360" w:lineRule="auto"/>
        <w:rPr>
          <w:rFonts w:ascii="宋体" w:hAnsi="宋体" w:cs="Courier New"/>
          <w:sz w:val="22"/>
          <w:szCs w:val="22"/>
        </w:rPr>
      </w:pPr>
      <w:r w:rsidRPr="0026514E">
        <w:rPr>
          <w:rFonts w:ascii="宋体" w:hAnsi="宋体" w:cs="Courier New" w:hint="eastAsia"/>
          <w:sz w:val="22"/>
          <w:szCs w:val="22"/>
        </w:rPr>
        <w:t>如有下列情形之一的，我方愿意被取消中标资格（如中标），并可向我方收取</w:t>
      </w:r>
      <w:r w:rsidRPr="0026514E">
        <w:rPr>
          <w:rFonts w:ascii="宋体" w:hAnsi="宋体" w:cs="楷体" w:hint="eastAsia"/>
          <w:kern w:val="0"/>
          <w:sz w:val="22"/>
          <w:szCs w:val="22"/>
        </w:rPr>
        <w:t>赔偿损失金</w:t>
      </w:r>
      <w:r w:rsidRPr="0026514E">
        <w:rPr>
          <w:rFonts w:ascii="宋体" w:hAnsi="宋体" w:cs="Courier New" w:hint="eastAsia"/>
          <w:sz w:val="22"/>
          <w:szCs w:val="22"/>
        </w:rPr>
        <w:t>，同时继续承担其他一切法律后果，并不再寻求任何旨在减轻或免除法律责任的解释：</w:t>
      </w:r>
    </w:p>
    <w:p w14:paraId="34954F02" w14:textId="77777777" w:rsidR="00066CC5" w:rsidRPr="0026514E" w:rsidRDefault="00066CC5" w:rsidP="00066CC5">
      <w:pPr>
        <w:spacing w:line="360" w:lineRule="auto"/>
        <w:ind w:left="1079"/>
        <w:rPr>
          <w:rFonts w:ascii="宋体" w:hAnsi="宋体" w:cs="Courier New"/>
          <w:sz w:val="22"/>
          <w:szCs w:val="22"/>
        </w:rPr>
      </w:pPr>
      <w:r w:rsidRPr="0026514E">
        <w:rPr>
          <w:rFonts w:ascii="宋体" w:hAnsi="宋体" w:cs="Courier New" w:hint="eastAsia"/>
          <w:sz w:val="22"/>
          <w:szCs w:val="22"/>
        </w:rPr>
        <w:t>(1)提供虚假材料或通过虚假响应、虚假陈述、虚假承诺谋取中标（成交）资格的；</w:t>
      </w:r>
    </w:p>
    <w:p w14:paraId="5F04D691" w14:textId="77777777" w:rsidR="00066CC5" w:rsidRPr="0026514E" w:rsidRDefault="00066CC5" w:rsidP="00066CC5">
      <w:pPr>
        <w:spacing w:line="360" w:lineRule="auto"/>
        <w:ind w:left="1079"/>
        <w:rPr>
          <w:rFonts w:ascii="宋体" w:hAnsi="宋体" w:cs="Courier New"/>
          <w:sz w:val="22"/>
          <w:szCs w:val="22"/>
        </w:rPr>
      </w:pPr>
      <w:r w:rsidRPr="0026514E">
        <w:rPr>
          <w:rFonts w:ascii="宋体" w:hAnsi="宋体" w:cs="Courier New" w:hint="eastAsia"/>
          <w:sz w:val="22"/>
          <w:szCs w:val="22"/>
        </w:rPr>
        <w:t>(2)采取不正当手段诋毁、排挤其他供应商的；</w:t>
      </w:r>
    </w:p>
    <w:p w14:paraId="57A86685" w14:textId="77777777" w:rsidR="00066CC5" w:rsidRPr="0026514E" w:rsidRDefault="00066CC5" w:rsidP="00066CC5">
      <w:pPr>
        <w:spacing w:line="360" w:lineRule="auto"/>
        <w:ind w:left="1079"/>
        <w:rPr>
          <w:rFonts w:ascii="宋体" w:hAnsi="宋体" w:cs="Courier New"/>
          <w:sz w:val="22"/>
          <w:szCs w:val="22"/>
        </w:rPr>
      </w:pPr>
      <w:r w:rsidRPr="0026514E">
        <w:rPr>
          <w:rFonts w:ascii="宋体" w:hAnsi="宋体" w:cs="Courier New" w:hint="eastAsia"/>
          <w:sz w:val="22"/>
          <w:szCs w:val="22"/>
        </w:rPr>
        <w:t>(3)与采购人、其它供应商或者采购代理机构恶意串通的；</w:t>
      </w:r>
    </w:p>
    <w:p w14:paraId="7271E118" w14:textId="77777777" w:rsidR="00066CC5" w:rsidRPr="0026514E" w:rsidRDefault="00066CC5" w:rsidP="00066CC5">
      <w:pPr>
        <w:spacing w:line="360" w:lineRule="auto"/>
        <w:ind w:left="1079"/>
        <w:rPr>
          <w:rFonts w:ascii="宋体" w:hAnsi="宋体" w:cs="Courier New"/>
          <w:sz w:val="22"/>
          <w:szCs w:val="22"/>
        </w:rPr>
      </w:pPr>
      <w:r w:rsidRPr="0026514E">
        <w:rPr>
          <w:rFonts w:ascii="宋体" w:hAnsi="宋体" w:cs="Courier New" w:hint="eastAsia"/>
          <w:sz w:val="22"/>
          <w:szCs w:val="22"/>
        </w:rPr>
        <w:t>(4)向采购人、采购代理机构行贿或者提供其他不正当利益的；</w:t>
      </w:r>
    </w:p>
    <w:p w14:paraId="15D53B53" w14:textId="77777777" w:rsidR="00066CC5" w:rsidRPr="0026514E" w:rsidRDefault="00066CC5" w:rsidP="00066CC5">
      <w:pPr>
        <w:spacing w:line="360" w:lineRule="auto"/>
        <w:ind w:left="1079"/>
        <w:rPr>
          <w:rFonts w:ascii="宋体" w:hAnsi="宋体" w:cs="Courier New"/>
          <w:sz w:val="22"/>
          <w:szCs w:val="22"/>
        </w:rPr>
      </w:pPr>
      <w:r w:rsidRPr="0026514E">
        <w:rPr>
          <w:rFonts w:ascii="宋体" w:hAnsi="宋体" w:cs="Courier New" w:hint="eastAsia"/>
          <w:sz w:val="22"/>
          <w:szCs w:val="22"/>
        </w:rPr>
        <w:t>(5)在招标采购过程中与采购人进行协商谈判的；</w:t>
      </w:r>
    </w:p>
    <w:p w14:paraId="30519E51" w14:textId="77777777" w:rsidR="00066CC5" w:rsidRPr="0026514E" w:rsidRDefault="00066CC5" w:rsidP="00066CC5">
      <w:pPr>
        <w:spacing w:line="360" w:lineRule="auto"/>
        <w:ind w:left="1079"/>
        <w:rPr>
          <w:rFonts w:ascii="宋体" w:hAnsi="宋体" w:cs="Courier New"/>
          <w:sz w:val="22"/>
          <w:szCs w:val="22"/>
        </w:rPr>
      </w:pPr>
      <w:r w:rsidRPr="0026514E">
        <w:rPr>
          <w:rFonts w:ascii="宋体" w:hAnsi="宋体" w:cs="Courier New" w:hint="eastAsia"/>
          <w:sz w:val="22"/>
          <w:szCs w:val="22"/>
        </w:rPr>
        <w:t>(</w:t>
      </w:r>
      <w:r w:rsidRPr="0026514E">
        <w:rPr>
          <w:rFonts w:ascii="宋体" w:hAnsi="宋体" w:cs="Courier New"/>
          <w:sz w:val="22"/>
          <w:szCs w:val="22"/>
        </w:rPr>
        <w:t>6</w:t>
      </w:r>
      <w:r w:rsidRPr="0026514E">
        <w:rPr>
          <w:rFonts w:ascii="宋体" w:hAnsi="宋体" w:cs="Courier New" w:hint="eastAsia"/>
          <w:sz w:val="22"/>
          <w:szCs w:val="22"/>
        </w:rPr>
        <w:t>)在磋商文件规定的磋商有效期内撤回响应；</w:t>
      </w:r>
    </w:p>
    <w:p w14:paraId="463367FC" w14:textId="77777777" w:rsidR="00066CC5" w:rsidRPr="0026514E" w:rsidRDefault="00066CC5" w:rsidP="00066CC5">
      <w:pPr>
        <w:spacing w:line="360" w:lineRule="auto"/>
        <w:ind w:left="1079"/>
        <w:rPr>
          <w:rFonts w:ascii="宋体" w:hAnsi="宋体" w:cs="Courier New"/>
          <w:sz w:val="22"/>
          <w:szCs w:val="22"/>
        </w:rPr>
      </w:pPr>
      <w:r w:rsidRPr="0026514E">
        <w:rPr>
          <w:rFonts w:ascii="宋体" w:hAnsi="宋体" w:cs="Courier New" w:hint="eastAsia"/>
          <w:sz w:val="22"/>
          <w:szCs w:val="22"/>
        </w:rPr>
        <w:t>(</w:t>
      </w:r>
      <w:r w:rsidRPr="0026514E">
        <w:rPr>
          <w:rFonts w:ascii="宋体" w:hAnsi="宋体" w:cs="Courier New"/>
          <w:sz w:val="22"/>
          <w:szCs w:val="22"/>
        </w:rPr>
        <w:t>7</w:t>
      </w:r>
      <w:r w:rsidRPr="0026514E">
        <w:rPr>
          <w:rFonts w:ascii="宋体" w:hAnsi="宋体" w:cs="Courier New" w:hint="eastAsia"/>
          <w:sz w:val="22"/>
          <w:szCs w:val="22"/>
        </w:rPr>
        <w:t>)未按中标（成交）通知书中规定的时间与采购人签订合同；</w:t>
      </w:r>
    </w:p>
    <w:p w14:paraId="3D29113A" w14:textId="77777777" w:rsidR="00066CC5" w:rsidRPr="0026514E" w:rsidRDefault="00066CC5" w:rsidP="00066CC5">
      <w:pPr>
        <w:tabs>
          <w:tab w:val="left" w:pos="425"/>
        </w:tabs>
        <w:spacing w:line="360" w:lineRule="auto"/>
        <w:ind w:left="1079"/>
        <w:rPr>
          <w:rFonts w:ascii="宋体" w:hAnsi="宋体" w:cs="Courier New"/>
          <w:sz w:val="22"/>
          <w:szCs w:val="22"/>
        </w:rPr>
      </w:pPr>
      <w:r w:rsidRPr="0026514E">
        <w:rPr>
          <w:rFonts w:ascii="宋体" w:hAnsi="宋体" w:cs="Courier New" w:hint="eastAsia"/>
          <w:sz w:val="22"/>
          <w:szCs w:val="22"/>
        </w:rPr>
        <w:t>(</w:t>
      </w:r>
      <w:r w:rsidRPr="0026514E">
        <w:rPr>
          <w:rFonts w:ascii="宋体" w:hAnsi="宋体" w:cs="Courier New"/>
          <w:sz w:val="22"/>
          <w:szCs w:val="22"/>
        </w:rPr>
        <w:t>8</w:t>
      </w:r>
      <w:r w:rsidRPr="0026514E">
        <w:rPr>
          <w:rFonts w:ascii="宋体" w:hAnsi="宋体" w:cs="Courier New" w:hint="eastAsia"/>
          <w:sz w:val="22"/>
          <w:szCs w:val="22"/>
        </w:rPr>
        <w:t>)拒绝有关部门监督检查或提供虚假情况的。</w:t>
      </w:r>
    </w:p>
    <w:p w14:paraId="6B86C060" w14:textId="77777777" w:rsidR="00066CC5" w:rsidRPr="0026514E" w:rsidRDefault="00066CC5" w:rsidP="00066CC5">
      <w:pPr>
        <w:spacing w:line="360" w:lineRule="auto"/>
        <w:ind w:firstLine="435"/>
        <w:rPr>
          <w:rFonts w:ascii="宋体" w:hAnsi="宋体" w:cs="Courier New"/>
          <w:sz w:val="22"/>
          <w:szCs w:val="22"/>
        </w:rPr>
      </w:pPr>
      <w:r w:rsidRPr="0026514E">
        <w:rPr>
          <w:rFonts w:ascii="宋体" w:hAnsi="宋体" w:cs="Courier New" w:hint="eastAsia"/>
          <w:sz w:val="22"/>
          <w:szCs w:val="22"/>
        </w:rPr>
        <w:t xml:space="preserve">                                   供应商全称（盖公章）：</w:t>
      </w:r>
      <w:r w:rsidRPr="0026514E">
        <w:rPr>
          <w:rFonts w:ascii="宋体" w:hAnsi="宋体" w:cs="Courier New" w:hint="eastAsia"/>
          <w:sz w:val="22"/>
          <w:szCs w:val="22"/>
          <w:u w:val="single"/>
        </w:rPr>
        <w:t xml:space="preserve">               </w:t>
      </w:r>
    </w:p>
    <w:p w14:paraId="2B8F08B4" w14:textId="77777777" w:rsidR="00066CC5" w:rsidRPr="0026514E" w:rsidRDefault="00066CC5" w:rsidP="00066CC5">
      <w:pPr>
        <w:spacing w:line="360" w:lineRule="auto"/>
        <w:ind w:firstLine="435"/>
        <w:rPr>
          <w:rFonts w:ascii="宋体" w:hAnsi="宋体" w:cs="Courier New"/>
          <w:sz w:val="22"/>
          <w:szCs w:val="22"/>
        </w:rPr>
      </w:pPr>
      <w:r w:rsidRPr="0026514E">
        <w:rPr>
          <w:rFonts w:ascii="宋体" w:hAnsi="宋体" w:cs="Courier New" w:hint="eastAsia"/>
          <w:sz w:val="22"/>
          <w:szCs w:val="22"/>
        </w:rPr>
        <w:t xml:space="preserve">                                   单位负责人或授权代表（签字或盖章）：</w:t>
      </w:r>
      <w:r w:rsidRPr="0026514E">
        <w:rPr>
          <w:rFonts w:ascii="宋体" w:hAnsi="宋体" w:cs="Courier New" w:hint="eastAsia"/>
          <w:sz w:val="22"/>
          <w:szCs w:val="22"/>
          <w:u w:val="single"/>
        </w:rPr>
        <w:t xml:space="preserve">         </w:t>
      </w:r>
    </w:p>
    <w:p w14:paraId="294DB589" w14:textId="77777777" w:rsidR="00066CC5" w:rsidRPr="0026514E" w:rsidRDefault="00066CC5" w:rsidP="00066CC5">
      <w:pPr>
        <w:spacing w:line="360" w:lineRule="auto"/>
        <w:ind w:firstLine="435"/>
        <w:rPr>
          <w:rFonts w:ascii="宋体" w:hAnsi="宋体"/>
          <w:sz w:val="22"/>
          <w:szCs w:val="22"/>
        </w:rPr>
      </w:pPr>
      <w:r w:rsidRPr="0026514E">
        <w:rPr>
          <w:rFonts w:ascii="宋体" w:hAnsi="宋体" w:cs="Courier New" w:hint="eastAsia"/>
          <w:sz w:val="22"/>
          <w:szCs w:val="22"/>
        </w:rPr>
        <w:t xml:space="preserve">                                   </w:t>
      </w:r>
      <w:r w:rsidRPr="0026514E">
        <w:rPr>
          <w:rFonts w:ascii="宋体" w:hAnsi="宋体" w:hint="eastAsia"/>
          <w:sz w:val="22"/>
          <w:szCs w:val="22"/>
        </w:rPr>
        <w:t>日          期：  年  月  日</w:t>
      </w:r>
    </w:p>
    <w:p w14:paraId="253A21F0" w14:textId="77777777" w:rsidR="00066CC5" w:rsidRPr="0026514E" w:rsidRDefault="00066CC5" w:rsidP="00124114">
      <w:pPr>
        <w:spacing w:line="360" w:lineRule="auto"/>
        <w:rPr>
          <w:rFonts w:ascii="宋体" w:hAnsi="宋体" w:cs="Courier New"/>
          <w:b/>
          <w:sz w:val="22"/>
          <w:szCs w:val="22"/>
          <w:u w:val="single"/>
        </w:rPr>
      </w:pPr>
      <w:r w:rsidRPr="0026514E">
        <w:rPr>
          <w:rFonts w:ascii="宋体" w:hAnsi="宋体" w:cs="Courier New" w:hint="eastAsia"/>
          <w:b/>
          <w:bCs/>
          <w:sz w:val="22"/>
          <w:szCs w:val="22"/>
          <w:u w:val="single"/>
        </w:rPr>
        <w:t>▲</w:t>
      </w:r>
      <w:r w:rsidRPr="0026514E">
        <w:rPr>
          <w:rFonts w:ascii="宋体" w:hAnsi="宋体" w:cs="Courier New" w:hint="eastAsia"/>
          <w:b/>
          <w:sz w:val="22"/>
          <w:szCs w:val="22"/>
          <w:u w:val="single"/>
        </w:rPr>
        <w:t>不提供此函的响应文件将被视为未实质性响应磋商文件，其</w:t>
      </w:r>
      <w:r w:rsidRPr="0026514E">
        <w:rPr>
          <w:rFonts w:ascii="宋体" w:hAnsi="宋体" w:cs="Courier New" w:hint="eastAsia"/>
          <w:b/>
          <w:bCs/>
          <w:sz w:val="22"/>
          <w:szCs w:val="22"/>
          <w:u w:val="single"/>
        </w:rPr>
        <w:t>响应无效</w:t>
      </w:r>
      <w:r w:rsidRPr="0026514E">
        <w:rPr>
          <w:rFonts w:ascii="宋体" w:hAnsi="宋体" w:cs="Courier New" w:hint="eastAsia"/>
          <w:b/>
          <w:sz w:val="22"/>
          <w:szCs w:val="22"/>
          <w:u w:val="single"/>
        </w:rPr>
        <w:t>。</w:t>
      </w:r>
    </w:p>
    <w:p w14:paraId="4234AD82" w14:textId="77777777" w:rsidR="00066CC5" w:rsidRPr="0026514E" w:rsidRDefault="00066CC5" w:rsidP="00066CC5">
      <w:pPr>
        <w:widowControl/>
        <w:jc w:val="left"/>
      </w:pPr>
      <w:r w:rsidRPr="0026514E">
        <w:br w:type="page"/>
      </w:r>
    </w:p>
    <w:p w14:paraId="79F12C57" w14:textId="77777777" w:rsidR="00066CC5" w:rsidRPr="0026514E" w:rsidRDefault="00066CC5" w:rsidP="00066CC5"/>
    <w:p w14:paraId="343EF6D3" w14:textId="77777777" w:rsidR="00066CC5" w:rsidRPr="0026514E" w:rsidRDefault="00066CC5" w:rsidP="00066CC5">
      <w:pPr>
        <w:spacing w:line="360" w:lineRule="auto"/>
        <w:jc w:val="center"/>
        <w:rPr>
          <w:rFonts w:ascii="宋体" w:hAnsi="宋体"/>
          <w:b/>
          <w:bCs/>
          <w:sz w:val="30"/>
          <w:szCs w:val="30"/>
        </w:rPr>
      </w:pPr>
      <w:r w:rsidRPr="0026514E">
        <w:rPr>
          <w:rFonts w:ascii="宋体" w:hAnsi="宋体" w:hint="eastAsia"/>
          <w:b/>
          <w:bCs/>
          <w:sz w:val="30"/>
          <w:szCs w:val="30"/>
        </w:rPr>
        <w:t>二、单位负责人授权书</w:t>
      </w:r>
    </w:p>
    <w:p w14:paraId="6E8FC1CF" w14:textId="77777777" w:rsidR="00066CC5" w:rsidRPr="0026514E" w:rsidRDefault="00066CC5" w:rsidP="00066CC5">
      <w:pPr>
        <w:spacing w:line="420" w:lineRule="exact"/>
        <w:rPr>
          <w:rFonts w:ascii="宋体" w:hAnsi="宋体"/>
          <w:sz w:val="22"/>
          <w:szCs w:val="22"/>
        </w:rPr>
      </w:pPr>
    </w:p>
    <w:p w14:paraId="1C0B1524" w14:textId="5BE4322A" w:rsidR="00066CC5" w:rsidRPr="0026514E" w:rsidRDefault="00E00497" w:rsidP="00066CC5">
      <w:pPr>
        <w:spacing w:line="420" w:lineRule="exact"/>
        <w:rPr>
          <w:rFonts w:ascii="宋体" w:hAnsi="宋体"/>
          <w:sz w:val="22"/>
          <w:szCs w:val="22"/>
        </w:rPr>
      </w:pPr>
      <w:r w:rsidRPr="0026514E">
        <w:rPr>
          <w:rFonts w:ascii="宋体" w:hAnsi="宋体" w:hint="eastAsia"/>
          <w:sz w:val="22"/>
          <w:szCs w:val="22"/>
        </w:rPr>
        <w:t>温州市教育系统政府采购工作委员会办公室</w:t>
      </w:r>
    </w:p>
    <w:p w14:paraId="7036D221" w14:textId="77777777" w:rsidR="00066CC5" w:rsidRPr="0026514E" w:rsidRDefault="00066CC5" w:rsidP="00066CC5">
      <w:pPr>
        <w:spacing w:line="420" w:lineRule="exact"/>
        <w:rPr>
          <w:rFonts w:ascii="宋体" w:hAnsi="宋体"/>
          <w:sz w:val="22"/>
          <w:szCs w:val="22"/>
        </w:rPr>
      </w:pPr>
      <w:r w:rsidRPr="0026514E">
        <w:rPr>
          <w:rFonts w:ascii="宋体" w:hAnsi="宋体" w:hint="eastAsia"/>
          <w:sz w:val="22"/>
          <w:szCs w:val="22"/>
        </w:rPr>
        <w:t>温州云信招标代理有限公司：</w:t>
      </w:r>
    </w:p>
    <w:p w14:paraId="022823D8" w14:textId="77777777" w:rsidR="00066CC5" w:rsidRPr="0026514E" w:rsidRDefault="00066CC5" w:rsidP="00066CC5">
      <w:pPr>
        <w:spacing w:line="460" w:lineRule="exact"/>
        <w:ind w:firstLineChars="250" w:firstLine="550"/>
        <w:rPr>
          <w:rFonts w:ascii="宋体" w:hAnsi="宋体"/>
          <w:sz w:val="22"/>
          <w:szCs w:val="22"/>
        </w:rPr>
      </w:pPr>
      <w:r w:rsidRPr="0026514E">
        <w:rPr>
          <w:rFonts w:ascii="宋体" w:hAnsi="宋体" w:hint="eastAsia"/>
          <w:sz w:val="22"/>
          <w:szCs w:val="22"/>
          <w:u w:val="single"/>
        </w:rPr>
        <w:t xml:space="preserve">                   </w:t>
      </w:r>
      <w:r w:rsidRPr="0026514E">
        <w:rPr>
          <w:rFonts w:ascii="宋体" w:hAnsi="宋体" w:hint="eastAsia"/>
          <w:sz w:val="22"/>
          <w:szCs w:val="22"/>
        </w:rPr>
        <w:t>（供应商全称）单位负责人</w:t>
      </w:r>
      <w:r w:rsidRPr="0026514E">
        <w:rPr>
          <w:rFonts w:ascii="宋体" w:hAnsi="宋体" w:hint="eastAsia"/>
          <w:sz w:val="22"/>
          <w:szCs w:val="22"/>
          <w:u w:val="single"/>
        </w:rPr>
        <w:t xml:space="preserve">            </w:t>
      </w:r>
      <w:r w:rsidRPr="0026514E">
        <w:rPr>
          <w:rFonts w:ascii="宋体" w:hAnsi="宋体" w:hint="eastAsia"/>
          <w:sz w:val="22"/>
          <w:szCs w:val="22"/>
        </w:rPr>
        <w:t>授权</w:t>
      </w:r>
      <w:r w:rsidRPr="0026514E">
        <w:rPr>
          <w:rFonts w:ascii="宋体" w:hAnsi="宋体" w:hint="eastAsia"/>
          <w:sz w:val="22"/>
          <w:szCs w:val="22"/>
          <w:u w:val="single"/>
        </w:rPr>
        <w:t xml:space="preserve">           </w:t>
      </w:r>
      <w:r w:rsidRPr="0026514E">
        <w:rPr>
          <w:rFonts w:ascii="宋体" w:hAnsi="宋体" w:hint="eastAsia"/>
          <w:sz w:val="22"/>
          <w:szCs w:val="22"/>
        </w:rPr>
        <w:t>（全权代表姓名）为全权代表，参加贵处组织的</w:t>
      </w:r>
      <w:r w:rsidRPr="0026514E">
        <w:rPr>
          <w:rFonts w:ascii="宋体" w:hAnsi="宋体" w:hint="eastAsia"/>
          <w:sz w:val="22"/>
          <w:szCs w:val="22"/>
          <w:u w:val="single"/>
        </w:rPr>
        <w:t xml:space="preserve">                        </w:t>
      </w:r>
      <w:r w:rsidRPr="0026514E">
        <w:rPr>
          <w:rFonts w:ascii="宋体" w:hAnsi="宋体" w:hint="eastAsia"/>
          <w:sz w:val="22"/>
          <w:szCs w:val="22"/>
        </w:rPr>
        <w:t>（采购项目名称、编号）的采购活动，全权代表我方处理采购活动中的一切事宜</w:t>
      </w:r>
      <w:r w:rsidRPr="0026514E">
        <w:rPr>
          <w:rFonts w:ascii="宋体" w:hAnsi="宋体"/>
          <w:sz w:val="22"/>
          <w:szCs w:val="22"/>
        </w:rPr>
        <w:t>。</w:t>
      </w:r>
      <w:r w:rsidRPr="0026514E">
        <w:rPr>
          <w:rFonts w:ascii="宋体" w:hAnsi="宋体" w:hint="eastAsia"/>
          <w:sz w:val="22"/>
          <w:szCs w:val="22"/>
        </w:rPr>
        <w:t>供应商</w:t>
      </w:r>
      <w:r w:rsidRPr="0026514E">
        <w:rPr>
          <w:rFonts w:ascii="宋体" w:hAnsi="宋体"/>
          <w:sz w:val="22"/>
          <w:szCs w:val="22"/>
        </w:rPr>
        <w:t>代表在</w:t>
      </w:r>
      <w:r w:rsidRPr="0026514E">
        <w:rPr>
          <w:rFonts w:ascii="宋体" w:hAnsi="宋体" w:hint="eastAsia"/>
          <w:sz w:val="22"/>
          <w:szCs w:val="22"/>
        </w:rPr>
        <w:t>响应</w:t>
      </w:r>
      <w:r w:rsidRPr="0026514E">
        <w:rPr>
          <w:rFonts w:ascii="宋体" w:hAnsi="宋体"/>
          <w:sz w:val="22"/>
          <w:szCs w:val="22"/>
        </w:rPr>
        <w:t>过程中所签署的一切文件和处理与之有关的一切事务，我方均予以认可并对此承担责任。</w:t>
      </w:r>
    </w:p>
    <w:p w14:paraId="58F3BFA7" w14:textId="77777777" w:rsidR="00066CC5" w:rsidRPr="0026514E" w:rsidRDefault="00066CC5" w:rsidP="00066CC5">
      <w:pPr>
        <w:spacing w:line="460" w:lineRule="exact"/>
        <w:ind w:firstLine="2955"/>
        <w:rPr>
          <w:rFonts w:ascii="宋体" w:hAnsi="宋体"/>
          <w:sz w:val="22"/>
          <w:szCs w:val="22"/>
        </w:rPr>
      </w:pPr>
    </w:p>
    <w:p w14:paraId="1A0C4DA1" w14:textId="77777777" w:rsidR="00066CC5" w:rsidRPr="0026514E" w:rsidRDefault="00066CC5" w:rsidP="00066CC5">
      <w:pPr>
        <w:spacing w:line="460" w:lineRule="exact"/>
        <w:ind w:firstLine="2955"/>
        <w:rPr>
          <w:rFonts w:ascii="宋体" w:hAnsi="宋体"/>
          <w:sz w:val="22"/>
          <w:szCs w:val="22"/>
        </w:rPr>
      </w:pPr>
    </w:p>
    <w:p w14:paraId="650AC971" w14:textId="77777777" w:rsidR="00066CC5" w:rsidRPr="0026514E" w:rsidRDefault="00066CC5" w:rsidP="00066CC5">
      <w:pPr>
        <w:spacing w:line="460" w:lineRule="exact"/>
        <w:ind w:firstLineChars="1805" w:firstLine="3971"/>
        <w:rPr>
          <w:rFonts w:ascii="宋体" w:hAnsi="宋体"/>
          <w:sz w:val="22"/>
          <w:szCs w:val="22"/>
        </w:rPr>
      </w:pPr>
      <w:r w:rsidRPr="0026514E">
        <w:rPr>
          <w:rFonts w:ascii="宋体" w:hAnsi="宋体" w:hint="eastAsia"/>
          <w:sz w:val="22"/>
          <w:szCs w:val="22"/>
        </w:rPr>
        <w:t>单位负责人(签字或盖章)：</w:t>
      </w:r>
    </w:p>
    <w:p w14:paraId="69DED77A" w14:textId="77777777" w:rsidR="00066CC5" w:rsidRPr="0026514E" w:rsidRDefault="00066CC5" w:rsidP="00066CC5">
      <w:pPr>
        <w:spacing w:line="460" w:lineRule="exact"/>
        <w:ind w:firstLineChars="1805" w:firstLine="3971"/>
        <w:rPr>
          <w:rFonts w:ascii="宋体" w:hAnsi="宋体"/>
          <w:sz w:val="22"/>
          <w:szCs w:val="22"/>
        </w:rPr>
      </w:pPr>
      <w:r w:rsidRPr="0026514E">
        <w:rPr>
          <w:rFonts w:ascii="宋体" w:hAnsi="宋体" w:hint="eastAsia"/>
          <w:sz w:val="22"/>
          <w:szCs w:val="22"/>
        </w:rPr>
        <w:t>供应商全称（盖公章）：</w:t>
      </w:r>
    </w:p>
    <w:p w14:paraId="24FD64F3" w14:textId="77777777" w:rsidR="00066CC5" w:rsidRPr="0026514E" w:rsidRDefault="00066CC5" w:rsidP="00066CC5">
      <w:pPr>
        <w:spacing w:line="460" w:lineRule="exact"/>
        <w:ind w:firstLineChars="1805" w:firstLine="3971"/>
        <w:rPr>
          <w:rFonts w:ascii="宋体" w:hAnsi="宋体"/>
          <w:sz w:val="22"/>
          <w:szCs w:val="22"/>
        </w:rPr>
      </w:pPr>
      <w:r w:rsidRPr="0026514E">
        <w:rPr>
          <w:rFonts w:ascii="宋体" w:hAnsi="宋体" w:hint="eastAsia"/>
          <w:sz w:val="22"/>
          <w:szCs w:val="22"/>
        </w:rPr>
        <w:t>日期：       年     月    日</w:t>
      </w:r>
    </w:p>
    <w:p w14:paraId="28167AE5" w14:textId="77777777" w:rsidR="00066CC5" w:rsidRPr="0026514E" w:rsidRDefault="00066CC5" w:rsidP="00066CC5">
      <w:pPr>
        <w:spacing w:line="460" w:lineRule="exact"/>
        <w:rPr>
          <w:rFonts w:ascii="宋体" w:hAnsi="宋体"/>
          <w:sz w:val="22"/>
          <w:szCs w:val="22"/>
        </w:rPr>
      </w:pPr>
    </w:p>
    <w:p w14:paraId="01757B03" w14:textId="77777777" w:rsidR="00066CC5" w:rsidRPr="0026514E" w:rsidRDefault="00066CC5" w:rsidP="00066CC5">
      <w:pPr>
        <w:spacing w:line="460" w:lineRule="exact"/>
        <w:rPr>
          <w:rFonts w:ascii="宋体" w:hAnsi="宋体"/>
          <w:sz w:val="22"/>
          <w:szCs w:val="22"/>
        </w:rPr>
      </w:pPr>
      <w:r w:rsidRPr="0026514E">
        <w:rPr>
          <w:rFonts w:ascii="宋体" w:hAnsi="宋体" w:hint="eastAsia"/>
          <w:sz w:val="22"/>
          <w:szCs w:val="22"/>
        </w:rPr>
        <w:t>附：</w:t>
      </w:r>
    </w:p>
    <w:p w14:paraId="12FCD113" w14:textId="77777777" w:rsidR="00066CC5" w:rsidRPr="0026514E" w:rsidRDefault="00066CC5" w:rsidP="00066CC5">
      <w:pPr>
        <w:spacing w:line="460" w:lineRule="exact"/>
        <w:ind w:firstLineChars="100" w:firstLine="220"/>
        <w:rPr>
          <w:rFonts w:ascii="宋体" w:hAnsi="宋体"/>
          <w:sz w:val="22"/>
          <w:szCs w:val="22"/>
        </w:rPr>
      </w:pPr>
      <w:r w:rsidRPr="0026514E">
        <w:rPr>
          <w:rFonts w:ascii="宋体" w:hAnsi="宋体" w:hint="eastAsia"/>
          <w:sz w:val="22"/>
          <w:szCs w:val="22"/>
        </w:rPr>
        <w:t>单位负责人有效期内的身份证正反面电子件：</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26514E" w:rsidRPr="0026514E" w14:paraId="0016BFD4" w14:textId="77777777" w:rsidTr="00170A97">
        <w:trPr>
          <w:trHeight w:val="1399"/>
        </w:trPr>
        <w:tc>
          <w:tcPr>
            <w:tcW w:w="4673" w:type="dxa"/>
            <w:tcBorders>
              <w:top w:val="single" w:sz="4" w:space="0" w:color="000000"/>
              <w:left w:val="single" w:sz="4" w:space="0" w:color="000000"/>
              <w:bottom w:val="single" w:sz="4" w:space="0" w:color="000000"/>
              <w:right w:val="single" w:sz="4" w:space="0" w:color="000000"/>
            </w:tcBorders>
          </w:tcPr>
          <w:p w14:paraId="07ED751D" w14:textId="77777777" w:rsidR="00066CC5" w:rsidRPr="0026514E" w:rsidRDefault="00066CC5" w:rsidP="00170A97">
            <w:pPr>
              <w:spacing w:line="360" w:lineRule="auto"/>
              <w:jc w:val="left"/>
              <w:rPr>
                <w:rFonts w:ascii="宋体" w:hAnsi="宋体"/>
                <w:sz w:val="24"/>
              </w:rPr>
            </w:pPr>
          </w:p>
          <w:p w14:paraId="3BB282C9" w14:textId="77777777" w:rsidR="00066CC5" w:rsidRPr="0026514E" w:rsidRDefault="00066CC5" w:rsidP="00170A97">
            <w:pPr>
              <w:spacing w:line="360" w:lineRule="auto"/>
              <w:jc w:val="left"/>
              <w:rPr>
                <w:rFonts w:ascii="宋体" w:hAnsi="宋体"/>
                <w:sz w:val="24"/>
              </w:rPr>
            </w:pPr>
          </w:p>
          <w:p w14:paraId="4A501F6A" w14:textId="77777777" w:rsidR="00066CC5" w:rsidRPr="0026514E" w:rsidRDefault="00066CC5" w:rsidP="00170A97">
            <w:pPr>
              <w:spacing w:line="360" w:lineRule="auto"/>
              <w:jc w:val="left"/>
              <w:rPr>
                <w:rFonts w:ascii="宋体" w:hAnsi="宋体"/>
                <w:sz w:val="24"/>
              </w:rPr>
            </w:pPr>
          </w:p>
        </w:tc>
        <w:tc>
          <w:tcPr>
            <w:tcW w:w="4536" w:type="dxa"/>
            <w:tcBorders>
              <w:top w:val="single" w:sz="4" w:space="0" w:color="000000"/>
              <w:left w:val="nil"/>
              <w:bottom w:val="single" w:sz="4" w:space="0" w:color="000000"/>
              <w:right w:val="single" w:sz="4" w:space="0" w:color="000000"/>
            </w:tcBorders>
          </w:tcPr>
          <w:p w14:paraId="7ED2051D" w14:textId="77777777" w:rsidR="00066CC5" w:rsidRPr="0026514E" w:rsidRDefault="00066CC5" w:rsidP="00170A97">
            <w:pPr>
              <w:spacing w:line="360" w:lineRule="auto"/>
              <w:jc w:val="left"/>
              <w:rPr>
                <w:rFonts w:ascii="宋体" w:hAnsi="宋体"/>
                <w:sz w:val="24"/>
              </w:rPr>
            </w:pPr>
          </w:p>
          <w:p w14:paraId="5A1B210B" w14:textId="77777777" w:rsidR="00066CC5" w:rsidRPr="0026514E" w:rsidRDefault="00066CC5" w:rsidP="00170A97">
            <w:pPr>
              <w:spacing w:line="360" w:lineRule="auto"/>
              <w:jc w:val="left"/>
              <w:rPr>
                <w:rFonts w:ascii="宋体" w:hAnsi="宋体"/>
                <w:sz w:val="24"/>
              </w:rPr>
            </w:pPr>
          </w:p>
          <w:p w14:paraId="5DCF9868" w14:textId="77777777" w:rsidR="00066CC5" w:rsidRPr="0026514E" w:rsidRDefault="00066CC5" w:rsidP="00170A97">
            <w:pPr>
              <w:spacing w:line="360" w:lineRule="auto"/>
              <w:jc w:val="left"/>
              <w:rPr>
                <w:rFonts w:ascii="宋体" w:hAnsi="宋体"/>
                <w:sz w:val="24"/>
              </w:rPr>
            </w:pPr>
          </w:p>
        </w:tc>
      </w:tr>
    </w:tbl>
    <w:p w14:paraId="03C9C6AA" w14:textId="77777777" w:rsidR="00066CC5" w:rsidRPr="0026514E" w:rsidRDefault="00066CC5" w:rsidP="00066CC5">
      <w:pPr>
        <w:spacing w:line="460" w:lineRule="exact"/>
        <w:ind w:firstLineChars="100" w:firstLine="220"/>
        <w:rPr>
          <w:rFonts w:ascii="宋体" w:hAnsi="宋体"/>
          <w:sz w:val="22"/>
          <w:szCs w:val="22"/>
        </w:rPr>
      </w:pPr>
      <w:r w:rsidRPr="0026514E">
        <w:rPr>
          <w:rFonts w:ascii="宋体" w:hAnsi="宋体" w:hint="eastAsia"/>
          <w:sz w:val="22"/>
          <w:szCs w:val="22"/>
        </w:rPr>
        <w:t>全权代表人有效期内的身份证正反面电子件：</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066CC5" w:rsidRPr="0026514E" w14:paraId="749BE2B6" w14:textId="77777777" w:rsidTr="00170A97">
        <w:trPr>
          <w:trHeight w:val="1399"/>
        </w:trPr>
        <w:tc>
          <w:tcPr>
            <w:tcW w:w="4673" w:type="dxa"/>
            <w:tcBorders>
              <w:top w:val="single" w:sz="4" w:space="0" w:color="000000"/>
              <w:left w:val="single" w:sz="4" w:space="0" w:color="000000"/>
              <w:bottom w:val="single" w:sz="4" w:space="0" w:color="000000"/>
              <w:right w:val="single" w:sz="4" w:space="0" w:color="000000"/>
            </w:tcBorders>
          </w:tcPr>
          <w:p w14:paraId="6ED72666" w14:textId="77777777" w:rsidR="00066CC5" w:rsidRPr="0026514E" w:rsidRDefault="00066CC5" w:rsidP="00170A97">
            <w:pPr>
              <w:spacing w:line="360" w:lineRule="auto"/>
              <w:jc w:val="left"/>
              <w:rPr>
                <w:rFonts w:ascii="宋体" w:hAnsi="宋体"/>
                <w:sz w:val="24"/>
              </w:rPr>
            </w:pPr>
          </w:p>
          <w:p w14:paraId="4EE8F8DB" w14:textId="77777777" w:rsidR="00066CC5" w:rsidRPr="0026514E" w:rsidRDefault="00066CC5" w:rsidP="00170A97">
            <w:pPr>
              <w:spacing w:line="360" w:lineRule="auto"/>
              <w:jc w:val="left"/>
              <w:rPr>
                <w:rFonts w:ascii="宋体" w:hAnsi="宋体"/>
                <w:sz w:val="24"/>
              </w:rPr>
            </w:pPr>
          </w:p>
          <w:p w14:paraId="5A9FBD41" w14:textId="77777777" w:rsidR="00066CC5" w:rsidRPr="0026514E" w:rsidRDefault="00066CC5" w:rsidP="00170A97">
            <w:pPr>
              <w:spacing w:line="360" w:lineRule="auto"/>
              <w:jc w:val="left"/>
              <w:rPr>
                <w:rFonts w:ascii="宋体" w:hAnsi="宋体"/>
                <w:sz w:val="24"/>
              </w:rPr>
            </w:pPr>
          </w:p>
        </w:tc>
        <w:tc>
          <w:tcPr>
            <w:tcW w:w="4536" w:type="dxa"/>
            <w:tcBorders>
              <w:top w:val="single" w:sz="4" w:space="0" w:color="000000"/>
              <w:left w:val="nil"/>
              <w:bottom w:val="single" w:sz="4" w:space="0" w:color="000000"/>
              <w:right w:val="single" w:sz="4" w:space="0" w:color="000000"/>
            </w:tcBorders>
          </w:tcPr>
          <w:p w14:paraId="3D2C3C55" w14:textId="77777777" w:rsidR="00066CC5" w:rsidRPr="0026514E" w:rsidRDefault="00066CC5" w:rsidP="00170A97">
            <w:pPr>
              <w:spacing w:line="360" w:lineRule="auto"/>
              <w:jc w:val="left"/>
              <w:rPr>
                <w:rFonts w:ascii="宋体" w:hAnsi="宋体"/>
                <w:sz w:val="24"/>
              </w:rPr>
            </w:pPr>
          </w:p>
          <w:p w14:paraId="65135AEC" w14:textId="77777777" w:rsidR="00066CC5" w:rsidRPr="0026514E" w:rsidRDefault="00066CC5" w:rsidP="00170A97">
            <w:pPr>
              <w:spacing w:line="360" w:lineRule="auto"/>
              <w:jc w:val="left"/>
              <w:rPr>
                <w:rFonts w:ascii="宋体" w:hAnsi="宋体"/>
                <w:sz w:val="24"/>
              </w:rPr>
            </w:pPr>
          </w:p>
          <w:p w14:paraId="32940BF7" w14:textId="77777777" w:rsidR="00066CC5" w:rsidRPr="0026514E" w:rsidRDefault="00066CC5" w:rsidP="00170A97">
            <w:pPr>
              <w:spacing w:line="360" w:lineRule="auto"/>
              <w:jc w:val="left"/>
              <w:rPr>
                <w:rFonts w:ascii="宋体" w:hAnsi="宋体"/>
                <w:sz w:val="24"/>
              </w:rPr>
            </w:pPr>
          </w:p>
        </w:tc>
      </w:tr>
    </w:tbl>
    <w:p w14:paraId="1B55541C" w14:textId="77777777" w:rsidR="00066CC5" w:rsidRPr="0026514E" w:rsidRDefault="00066CC5" w:rsidP="00066CC5">
      <w:pPr>
        <w:spacing w:line="460" w:lineRule="exact"/>
        <w:rPr>
          <w:rFonts w:ascii="宋体" w:hAnsi="宋体"/>
          <w:b/>
          <w:bCs/>
          <w:sz w:val="22"/>
          <w:szCs w:val="22"/>
        </w:rPr>
      </w:pPr>
    </w:p>
    <w:p w14:paraId="3388708B" w14:textId="77777777" w:rsidR="00066CC5" w:rsidRPr="0026514E" w:rsidRDefault="00066CC5" w:rsidP="00066CC5">
      <w:pPr>
        <w:spacing w:line="460" w:lineRule="exact"/>
        <w:rPr>
          <w:rFonts w:ascii="宋体" w:hAnsi="宋体" w:cs="Courier New"/>
          <w:b/>
          <w:sz w:val="22"/>
          <w:szCs w:val="22"/>
        </w:rPr>
      </w:pPr>
      <w:r w:rsidRPr="0026514E">
        <w:rPr>
          <w:rFonts w:ascii="宋体" w:hAnsi="宋体" w:cs="Courier New" w:hint="eastAsia"/>
          <w:b/>
          <w:sz w:val="22"/>
          <w:szCs w:val="22"/>
        </w:rPr>
        <w:t xml:space="preserve">说明： </w:t>
      </w:r>
    </w:p>
    <w:p w14:paraId="14524B15" w14:textId="77777777" w:rsidR="00066CC5" w:rsidRPr="0026514E" w:rsidRDefault="00066CC5" w:rsidP="00066CC5">
      <w:pPr>
        <w:spacing w:line="460" w:lineRule="exact"/>
        <w:rPr>
          <w:rFonts w:ascii="宋体" w:hAnsi="宋体" w:cs="Courier New"/>
          <w:b/>
          <w:sz w:val="22"/>
          <w:szCs w:val="22"/>
        </w:rPr>
      </w:pPr>
      <w:r w:rsidRPr="0026514E">
        <w:rPr>
          <w:rFonts w:ascii="宋体" w:hAnsi="宋体" w:cs="Courier New" w:hint="eastAsia"/>
          <w:b/>
          <w:sz w:val="22"/>
          <w:szCs w:val="22"/>
        </w:rPr>
        <w:t>1、供应商</w:t>
      </w:r>
      <w:r w:rsidRPr="0026514E">
        <w:rPr>
          <w:rFonts w:ascii="宋体" w:hAnsi="宋体" w:cs="Courier New"/>
          <w:b/>
          <w:sz w:val="22"/>
          <w:szCs w:val="22"/>
        </w:rPr>
        <w:t>：若</w:t>
      </w:r>
      <w:r w:rsidRPr="0026514E">
        <w:rPr>
          <w:rFonts w:ascii="宋体" w:hAnsi="宋体" w:cs="Courier New" w:hint="eastAsia"/>
          <w:b/>
          <w:sz w:val="22"/>
          <w:szCs w:val="22"/>
        </w:rPr>
        <w:t>供应商</w:t>
      </w:r>
      <w:r w:rsidRPr="0026514E">
        <w:rPr>
          <w:rFonts w:ascii="宋体" w:hAnsi="宋体" w:cs="Courier New"/>
          <w:b/>
          <w:sz w:val="22"/>
          <w:szCs w:val="22"/>
        </w:rPr>
        <w:t>代表为单位负责人授权的委托代理人，应提供本授权书；</w:t>
      </w:r>
    </w:p>
    <w:p w14:paraId="34171C27" w14:textId="77777777" w:rsidR="00066CC5" w:rsidRPr="0026514E" w:rsidRDefault="00066CC5" w:rsidP="00066CC5">
      <w:pPr>
        <w:spacing w:line="460" w:lineRule="exact"/>
        <w:rPr>
          <w:rFonts w:ascii="宋体" w:hAnsi="宋体" w:cs="Courier New"/>
          <w:b/>
          <w:sz w:val="22"/>
          <w:szCs w:val="22"/>
        </w:rPr>
      </w:pPr>
      <w:r w:rsidRPr="0026514E">
        <w:rPr>
          <w:rFonts w:ascii="宋体" w:hAnsi="宋体" w:cs="Courier New"/>
          <w:b/>
          <w:sz w:val="22"/>
          <w:szCs w:val="22"/>
        </w:rPr>
        <w:t>2</w:t>
      </w:r>
      <w:r w:rsidRPr="0026514E">
        <w:rPr>
          <w:rFonts w:ascii="宋体" w:hAnsi="宋体" w:cs="Courier New" w:hint="eastAsia"/>
          <w:b/>
          <w:sz w:val="22"/>
          <w:szCs w:val="22"/>
        </w:rPr>
        <w:t>、</w:t>
      </w:r>
      <w:r w:rsidRPr="0026514E">
        <w:rPr>
          <w:rFonts w:ascii="宋体" w:hAnsi="宋体" w:cs="Courier New"/>
          <w:b/>
          <w:sz w:val="22"/>
          <w:szCs w:val="22"/>
        </w:rPr>
        <w:t>若</w:t>
      </w:r>
      <w:r w:rsidRPr="0026514E">
        <w:rPr>
          <w:rFonts w:ascii="宋体" w:hAnsi="宋体" w:cs="Courier New" w:hint="eastAsia"/>
          <w:b/>
          <w:sz w:val="22"/>
          <w:szCs w:val="22"/>
        </w:rPr>
        <w:t>供应商</w:t>
      </w:r>
      <w:r w:rsidRPr="0026514E">
        <w:rPr>
          <w:rFonts w:ascii="宋体" w:hAnsi="宋体" w:cs="Courier New"/>
          <w:b/>
          <w:sz w:val="22"/>
          <w:szCs w:val="22"/>
        </w:rPr>
        <w:t>代表为单位负责人，应在此项下提交其身份证正反面复印件，可不提供本授权书。</w:t>
      </w:r>
    </w:p>
    <w:p w14:paraId="759FCE7E" w14:textId="77777777" w:rsidR="00066CC5" w:rsidRPr="0026514E" w:rsidRDefault="00066CC5" w:rsidP="00066CC5">
      <w:pPr>
        <w:spacing w:line="400" w:lineRule="exact"/>
        <w:ind w:firstLineChars="64" w:firstLine="141"/>
        <w:rPr>
          <w:rFonts w:ascii="宋体" w:hAnsi="宋体"/>
          <w:b/>
          <w:sz w:val="22"/>
        </w:rPr>
      </w:pPr>
    </w:p>
    <w:p w14:paraId="0EC1BF2C" w14:textId="77777777" w:rsidR="00066CC5" w:rsidRPr="0026514E" w:rsidRDefault="00066CC5" w:rsidP="00066CC5">
      <w:pPr>
        <w:numPr>
          <w:ilvl w:val="1"/>
          <w:numId w:val="12"/>
        </w:numPr>
        <w:tabs>
          <w:tab w:val="left" w:pos="0"/>
          <w:tab w:val="left" w:pos="600"/>
        </w:tabs>
        <w:spacing w:line="400" w:lineRule="exact"/>
        <w:rPr>
          <w:rFonts w:ascii="宋体" w:hAnsi="宋体"/>
          <w:b/>
          <w:sz w:val="22"/>
        </w:rPr>
        <w:sectPr w:rsidR="00066CC5" w:rsidRPr="0026514E" w:rsidSect="007D1F58">
          <w:headerReference w:type="default" r:id="rId14"/>
          <w:footerReference w:type="default" r:id="rId15"/>
          <w:pgSz w:w="11906" w:h="16838"/>
          <w:pgMar w:top="1134" w:right="1134" w:bottom="1134" w:left="1134" w:header="851" w:footer="851" w:gutter="0"/>
          <w:cols w:space="720"/>
          <w:docGrid w:linePitch="312"/>
        </w:sectPr>
      </w:pPr>
    </w:p>
    <w:p w14:paraId="39CFB727" w14:textId="77777777" w:rsidR="00066CC5" w:rsidRPr="0026514E" w:rsidRDefault="00066CC5" w:rsidP="00066CC5"/>
    <w:p w14:paraId="70B22789" w14:textId="77777777" w:rsidR="00066CC5" w:rsidRPr="0026514E" w:rsidRDefault="00066CC5" w:rsidP="00066CC5">
      <w:pPr>
        <w:spacing w:line="460" w:lineRule="exact"/>
        <w:jc w:val="center"/>
        <w:rPr>
          <w:rFonts w:ascii="宋体" w:hAnsi="宋体"/>
          <w:b/>
          <w:bCs/>
          <w:sz w:val="30"/>
          <w:szCs w:val="30"/>
        </w:rPr>
      </w:pPr>
      <w:r w:rsidRPr="0026514E">
        <w:rPr>
          <w:rFonts w:ascii="宋体" w:hAnsi="宋体" w:hint="eastAsia"/>
          <w:b/>
          <w:bCs/>
          <w:sz w:val="30"/>
          <w:szCs w:val="30"/>
        </w:rPr>
        <w:t>三、供应商联系表</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9"/>
        <w:gridCol w:w="2587"/>
        <w:gridCol w:w="6413"/>
      </w:tblGrid>
      <w:tr w:rsidR="0026514E" w:rsidRPr="0026514E" w14:paraId="2D92BB28" w14:textId="77777777" w:rsidTr="00170A97">
        <w:trPr>
          <w:cantSplit/>
          <w:trHeight w:val="680"/>
          <w:jc w:val="center"/>
        </w:trPr>
        <w:tc>
          <w:tcPr>
            <w:tcW w:w="709" w:type="dxa"/>
            <w:tcBorders>
              <w:top w:val="single" w:sz="4" w:space="0" w:color="auto"/>
              <w:left w:val="single" w:sz="4" w:space="0" w:color="auto"/>
              <w:bottom w:val="single" w:sz="4" w:space="0" w:color="auto"/>
              <w:right w:val="single" w:sz="4" w:space="0" w:color="auto"/>
            </w:tcBorders>
            <w:vAlign w:val="center"/>
          </w:tcPr>
          <w:p w14:paraId="7DA3A0D6" w14:textId="77777777" w:rsidR="00066CC5" w:rsidRPr="0026514E" w:rsidRDefault="00066CC5" w:rsidP="00170A97">
            <w:pPr>
              <w:spacing w:line="440" w:lineRule="exact"/>
              <w:jc w:val="center"/>
              <w:rPr>
                <w:rFonts w:ascii="宋体" w:hAnsi="宋体"/>
                <w:sz w:val="22"/>
                <w:szCs w:val="22"/>
              </w:rPr>
            </w:pPr>
            <w:r w:rsidRPr="0026514E">
              <w:rPr>
                <w:rFonts w:ascii="宋体" w:hAnsi="宋体" w:hint="eastAsia"/>
                <w:sz w:val="22"/>
                <w:szCs w:val="22"/>
              </w:rPr>
              <w:t>序号</w:t>
            </w:r>
          </w:p>
        </w:tc>
        <w:tc>
          <w:tcPr>
            <w:tcW w:w="2587" w:type="dxa"/>
            <w:tcBorders>
              <w:top w:val="single" w:sz="4" w:space="0" w:color="auto"/>
              <w:left w:val="single" w:sz="4" w:space="0" w:color="auto"/>
              <w:bottom w:val="single" w:sz="4" w:space="0" w:color="auto"/>
              <w:right w:val="single" w:sz="4" w:space="0" w:color="auto"/>
            </w:tcBorders>
            <w:vAlign w:val="center"/>
          </w:tcPr>
          <w:p w14:paraId="095E2B81" w14:textId="77777777" w:rsidR="00066CC5" w:rsidRPr="0026514E" w:rsidRDefault="00066CC5" w:rsidP="00170A97">
            <w:pPr>
              <w:spacing w:line="440" w:lineRule="exact"/>
              <w:jc w:val="center"/>
              <w:rPr>
                <w:rFonts w:ascii="宋体" w:hAnsi="宋体"/>
                <w:sz w:val="22"/>
                <w:szCs w:val="22"/>
              </w:rPr>
            </w:pPr>
            <w:r w:rsidRPr="0026514E">
              <w:rPr>
                <w:rFonts w:ascii="宋体" w:hAnsi="宋体" w:hint="eastAsia"/>
                <w:sz w:val="22"/>
                <w:szCs w:val="22"/>
              </w:rPr>
              <w:t>项  目</w:t>
            </w:r>
          </w:p>
        </w:tc>
        <w:tc>
          <w:tcPr>
            <w:tcW w:w="6413" w:type="dxa"/>
            <w:tcBorders>
              <w:top w:val="single" w:sz="4" w:space="0" w:color="auto"/>
              <w:left w:val="single" w:sz="4" w:space="0" w:color="auto"/>
              <w:bottom w:val="single" w:sz="4" w:space="0" w:color="auto"/>
              <w:right w:val="single" w:sz="4" w:space="0" w:color="auto"/>
            </w:tcBorders>
            <w:vAlign w:val="center"/>
          </w:tcPr>
          <w:p w14:paraId="7CB7ADC8" w14:textId="77777777" w:rsidR="00066CC5" w:rsidRPr="0026514E" w:rsidRDefault="00066CC5" w:rsidP="00170A97">
            <w:pPr>
              <w:spacing w:line="440" w:lineRule="exact"/>
              <w:jc w:val="center"/>
              <w:rPr>
                <w:rFonts w:ascii="宋体" w:hAnsi="宋体"/>
                <w:sz w:val="22"/>
                <w:szCs w:val="22"/>
              </w:rPr>
            </w:pPr>
            <w:r w:rsidRPr="0026514E">
              <w:rPr>
                <w:rFonts w:ascii="宋体" w:hAnsi="宋体" w:hint="eastAsia"/>
                <w:sz w:val="22"/>
                <w:szCs w:val="22"/>
              </w:rPr>
              <w:t>内容</w:t>
            </w:r>
          </w:p>
        </w:tc>
      </w:tr>
      <w:tr w:rsidR="0026514E" w:rsidRPr="0026514E" w14:paraId="58C7FE3E" w14:textId="77777777" w:rsidTr="00170A97">
        <w:trPr>
          <w:cantSplit/>
          <w:trHeight w:val="680"/>
          <w:jc w:val="center"/>
        </w:trPr>
        <w:tc>
          <w:tcPr>
            <w:tcW w:w="709" w:type="dxa"/>
            <w:tcBorders>
              <w:top w:val="single" w:sz="4" w:space="0" w:color="auto"/>
              <w:left w:val="single" w:sz="4" w:space="0" w:color="auto"/>
              <w:bottom w:val="single" w:sz="4" w:space="0" w:color="auto"/>
              <w:right w:val="single" w:sz="4" w:space="0" w:color="auto"/>
            </w:tcBorders>
            <w:vAlign w:val="center"/>
          </w:tcPr>
          <w:p w14:paraId="7122BDC7" w14:textId="77777777" w:rsidR="00066CC5" w:rsidRPr="0026514E" w:rsidRDefault="00066CC5" w:rsidP="00170A97">
            <w:pPr>
              <w:spacing w:line="440" w:lineRule="exact"/>
              <w:jc w:val="center"/>
              <w:rPr>
                <w:rFonts w:ascii="宋体" w:hAnsi="宋体"/>
                <w:sz w:val="22"/>
                <w:szCs w:val="22"/>
              </w:rPr>
            </w:pPr>
            <w:r w:rsidRPr="0026514E">
              <w:rPr>
                <w:rFonts w:ascii="宋体" w:hAnsi="宋体" w:hint="eastAsia"/>
                <w:sz w:val="22"/>
                <w:szCs w:val="22"/>
              </w:rPr>
              <w:t>1</w:t>
            </w:r>
          </w:p>
        </w:tc>
        <w:tc>
          <w:tcPr>
            <w:tcW w:w="2587" w:type="dxa"/>
            <w:tcBorders>
              <w:top w:val="single" w:sz="4" w:space="0" w:color="auto"/>
              <w:left w:val="single" w:sz="4" w:space="0" w:color="auto"/>
              <w:bottom w:val="single" w:sz="4" w:space="0" w:color="auto"/>
              <w:right w:val="single" w:sz="4" w:space="0" w:color="auto"/>
            </w:tcBorders>
            <w:vAlign w:val="center"/>
          </w:tcPr>
          <w:p w14:paraId="5CD769BC" w14:textId="77777777" w:rsidR="00066CC5" w:rsidRPr="0026514E" w:rsidRDefault="00066CC5" w:rsidP="00170A97">
            <w:pPr>
              <w:spacing w:line="440" w:lineRule="exact"/>
              <w:jc w:val="center"/>
              <w:rPr>
                <w:rFonts w:ascii="宋体" w:hAnsi="宋体"/>
                <w:bCs/>
                <w:sz w:val="22"/>
                <w:szCs w:val="22"/>
              </w:rPr>
            </w:pPr>
            <w:r w:rsidRPr="0026514E">
              <w:rPr>
                <w:rFonts w:ascii="宋体" w:hAnsi="宋体"/>
                <w:bCs/>
                <w:sz w:val="22"/>
                <w:szCs w:val="22"/>
              </w:rPr>
              <w:t>项目名称</w:t>
            </w:r>
          </w:p>
        </w:tc>
        <w:tc>
          <w:tcPr>
            <w:tcW w:w="6413" w:type="dxa"/>
            <w:tcBorders>
              <w:top w:val="single" w:sz="4" w:space="0" w:color="auto"/>
              <w:left w:val="single" w:sz="4" w:space="0" w:color="auto"/>
              <w:bottom w:val="single" w:sz="4" w:space="0" w:color="auto"/>
              <w:right w:val="single" w:sz="4" w:space="0" w:color="auto"/>
            </w:tcBorders>
            <w:vAlign w:val="center"/>
          </w:tcPr>
          <w:p w14:paraId="4F00479C" w14:textId="77777777" w:rsidR="00066CC5" w:rsidRPr="0026514E" w:rsidRDefault="00066CC5" w:rsidP="00170A97">
            <w:pPr>
              <w:spacing w:line="360" w:lineRule="exact"/>
              <w:rPr>
                <w:rFonts w:ascii="宋体" w:hAnsi="宋体" w:cs="楷体"/>
                <w:kern w:val="0"/>
                <w:sz w:val="22"/>
                <w:szCs w:val="22"/>
              </w:rPr>
            </w:pPr>
          </w:p>
        </w:tc>
      </w:tr>
      <w:tr w:rsidR="0026514E" w:rsidRPr="0026514E" w14:paraId="4CC6E8DB" w14:textId="77777777" w:rsidTr="00170A97">
        <w:trPr>
          <w:cantSplit/>
          <w:trHeight w:val="680"/>
          <w:jc w:val="center"/>
        </w:trPr>
        <w:tc>
          <w:tcPr>
            <w:tcW w:w="709" w:type="dxa"/>
            <w:tcBorders>
              <w:top w:val="single" w:sz="4" w:space="0" w:color="auto"/>
              <w:left w:val="single" w:sz="4" w:space="0" w:color="auto"/>
              <w:bottom w:val="single" w:sz="4" w:space="0" w:color="auto"/>
              <w:right w:val="single" w:sz="4" w:space="0" w:color="auto"/>
            </w:tcBorders>
            <w:vAlign w:val="center"/>
          </w:tcPr>
          <w:p w14:paraId="0B7170CF" w14:textId="77777777" w:rsidR="00066CC5" w:rsidRPr="0026514E" w:rsidRDefault="00066CC5" w:rsidP="00170A97">
            <w:pPr>
              <w:spacing w:line="440" w:lineRule="exact"/>
              <w:jc w:val="center"/>
              <w:rPr>
                <w:rFonts w:ascii="宋体" w:hAnsi="宋体"/>
                <w:sz w:val="22"/>
                <w:szCs w:val="22"/>
              </w:rPr>
            </w:pPr>
            <w:r w:rsidRPr="0026514E">
              <w:rPr>
                <w:rFonts w:ascii="宋体" w:hAnsi="宋体" w:hint="eastAsia"/>
                <w:sz w:val="22"/>
                <w:szCs w:val="22"/>
              </w:rPr>
              <w:t>2</w:t>
            </w:r>
          </w:p>
        </w:tc>
        <w:tc>
          <w:tcPr>
            <w:tcW w:w="2587" w:type="dxa"/>
            <w:tcBorders>
              <w:top w:val="single" w:sz="4" w:space="0" w:color="auto"/>
              <w:left w:val="single" w:sz="4" w:space="0" w:color="auto"/>
              <w:bottom w:val="single" w:sz="4" w:space="0" w:color="auto"/>
              <w:right w:val="single" w:sz="4" w:space="0" w:color="auto"/>
            </w:tcBorders>
            <w:vAlign w:val="center"/>
          </w:tcPr>
          <w:p w14:paraId="1A017856" w14:textId="77777777" w:rsidR="00066CC5" w:rsidRPr="0026514E" w:rsidRDefault="00066CC5" w:rsidP="00170A97">
            <w:pPr>
              <w:spacing w:line="440" w:lineRule="exact"/>
              <w:jc w:val="center"/>
              <w:rPr>
                <w:rFonts w:ascii="宋体" w:hAnsi="宋体"/>
                <w:bCs/>
                <w:sz w:val="22"/>
                <w:szCs w:val="22"/>
              </w:rPr>
            </w:pPr>
            <w:r w:rsidRPr="0026514E">
              <w:rPr>
                <w:rFonts w:ascii="宋体" w:hAnsi="宋体" w:hint="eastAsia"/>
                <w:bCs/>
                <w:sz w:val="22"/>
                <w:szCs w:val="22"/>
              </w:rPr>
              <w:t>项目编号</w:t>
            </w:r>
          </w:p>
        </w:tc>
        <w:tc>
          <w:tcPr>
            <w:tcW w:w="6413" w:type="dxa"/>
            <w:tcBorders>
              <w:top w:val="single" w:sz="4" w:space="0" w:color="auto"/>
              <w:left w:val="single" w:sz="4" w:space="0" w:color="auto"/>
              <w:bottom w:val="single" w:sz="4" w:space="0" w:color="auto"/>
              <w:right w:val="single" w:sz="4" w:space="0" w:color="auto"/>
            </w:tcBorders>
            <w:vAlign w:val="center"/>
          </w:tcPr>
          <w:p w14:paraId="45724B7E" w14:textId="77777777" w:rsidR="00066CC5" w:rsidRPr="0026514E" w:rsidRDefault="00066CC5" w:rsidP="00170A97">
            <w:pPr>
              <w:spacing w:line="360" w:lineRule="exact"/>
              <w:rPr>
                <w:rFonts w:ascii="宋体" w:hAnsi="宋体" w:cs="楷体"/>
                <w:kern w:val="0"/>
                <w:sz w:val="22"/>
                <w:szCs w:val="22"/>
              </w:rPr>
            </w:pPr>
          </w:p>
        </w:tc>
      </w:tr>
      <w:tr w:rsidR="0026514E" w:rsidRPr="0026514E" w14:paraId="14D4B180" w14:textId="77777777" w:rsidTr="00170A97">
        <w:trPr>
          <w:cantSplit/>
          <w:trHeight w:val="680"/>
          <w:jc w:val="center"/>
        </w:trPr>
        <w:tc>
          <w:tcPr>
            <w:tcW w:w="709" w:type="dxa"/>
            <w:tcBorders>
              <w:top w:val="single" w:sz="4" w:space="0" w:color="auto"/>
              <w:left w:val="single" w:sz="4" w:space="0" w:color="auto"/>
              <w:bottom w:val="single" w:sz="4" w:space="0" w:color="auto"/>
              <w:right w:val="single" w:sz="4" w:space="0" w:color="auto"/>
            </w:tcBorders>
            <w:vAlign w:val="center"/>
          </w:tcPr>
          <w:p w14:paraId="05DFE95C" w14:textId="77777777" w:rsidR="00066CC5" w:rsidRPr="0026514E" w:rsidRDefault="00066CC5" w:rsidP="00170A97">
            <w:pPr>
              <w:spacing w:line="440" w:lineRule="exact"/>
              <w:jc w:val="center"/>
              <w:rPr>
                <w:rFonts w:ascii="宋体" w:hAnsi="宋体"/>
                <w:sz w:val="22"/>
                <w:szCs w:val="22"/>
              </w:rPr>
            </w:pPr>
            <w:r w:rsidRPr="0026514E">
              <w:rPr>
                <w:rFonts w:ascii="宋体" w:hAnsi="宋体" w:hint="eastAsia"/>
                <w:sz w:val="22"/>
                <w:szCs w:val="22"/>
              </w:rPr>
              <w:t>3</w:t>
            </w:r>
          </w:p>
        </w:tc>
        <w:tc>
          <w:tcPr>
            <w:tcW w:w="2587" w:type="dxa"/>
            <w:tcBorders>
              <w:top w:val="single" w:sz="4" w:space="0" w:color="auto"/>
              <w:left w:val="single" w:sz="4" w:space="0" w:color="auto"/>
              <w:bottom w:val="single" w:sz="4" w:space="0" w:color="auto"/>
              <w:right w:val="single" w:sz="4" w:space="0" w:color="auto"/>
            </w:tcBorders>
            <w:vAlign w:val="center"/>
          </w:tcPr>
          <w:p w14:paraId="7A08330E" w14:textId="77777777" w:rsidR="00066CC5" w:rsidRPr="0026514E" w:rsidRDefault="00066CC5" w:rsidP="00170A97">
            <w:pPr>
              <w:spacing w:line="440" w:lineRule="exact"/>
              <w:jc w:val="center"/>
              <w:rPr>
                <w:rFonts w:ascii="宋体" w:hAnsi="宋体"/>
                <w:bCs/>
                <w:sz w:val="22"/>
                <w:szCs w:val="22"/>
              </w:rPr>
            </w:pPr>
            <w:r w:rsidRPr="0026514E">
              <w:rPr>
                <w:rFonts w:ascii="宋体" w:hAnsi="宋体" w:hint="eastAsia"/>
                <w:bCs/>
                <w:sz w:val="22"/>
                <w:szCs w:val="22"/>
              </w:rPr>
              <w:t>供应商单位名称</w:t>
            </w:r>
          </w:p>
        </w:tc>
        <w:tc>
          <w:tcPr>
            <w:tcW w:w="6413" w:type="dxa"/>
            <w:tcBorders>
              <w:top w:val="single" w:sz="4" w:space="0" w:color="auto"/>
              <w:left w:val="single" w:sz="4" w:space="0" w:color="auto"/>
              <w:bottom w:val="single" w:sz="4" w:space="0" w:color="auto"/>
              <w:right w:val="single" w:sz="4" w:space="0" w:color="auto"/>
            </w:tcBorders>
            <w:vAlign w:val="center"/>
          </w:tcPr>
          <w:p w14:paraId="279B889D" w14:textId="77777777" w:rsidR="00066CC5" w:rsidRPr="0026514E" w:rsidRDefault="00066CC5" w:rsidP="00170A97">
            <w:pPr>
              <w:spacing w:line="360" w:lineRule="exact"/>
              <w:rPr>
                <w:rFonts w:ascii="宋体" w:hAnsi="宋体" w:cs="楷体"/>
                <w:kern w:val="0"/>
                <w:sz w:val="22"/>
                <w:szCs w:val="22"/>
              </w:rPr>
            </w:pPr>
          </w:p>
        </w:tc>
      </w:tr>
      <w:tr w:rsidR="0026514E" w:rsidRPr="0026514E" w14:paraId="36D7F272" w14:textId="77777777" w:rsidTr="00170A97">
        <w:trPr>
          <w:cantSplit/>
          <w:trHeight w:val="680"/>
          <w:jc w:val="center"/>
        </w:trPr>
        <w:tc>
          <w:tcPr>
            <w:tcW w:w="709" w:type="dxa"/>
            <w:tcBorders>
              <w:top w:val="single" w:sz="4" w:space="0" w:color="auto"/>
              <w:left w:val="single" w:sz="4" w:space="0" w:color="auto"/>
              <w:bottom w:val="single" w:sz="4" w:space="0" w:color="auto"/>
              <w:right w:val="single" w:sz="4" w:space="0" w:color="auto"/>
            </w:tcBorders>
            <w:vAlign w:val="center"/>
          </w:tcPr>
          <w:p w14:paraId="3EAA3366" w14:textId="77777777" w:rsidR="00066CC5" w:rsidRPr="0026514E" w:rsidRDefault="00066CC5" w:rsidP="00170A97">
            <w:pPr>
              <w:spacing w:line="440" w:lineRule="exact"/>
              <w:jc w:val="center"/>
              <w:rPr>
                <w:rFonts w:ascii="宋体" w:hAnsi="宋体"/>
                <w:sz w:val="22"/>
                <w:szCs w:val="22"/>
              </w:rPr>
            </w:pPr>
            <w:r w:rsidRPr="0026514E">
              <w:rPr>
                <w:rFonts w:ascii="宋体" w:hAnsi="宋体" w:hint="eastAsia"/>
                <w:sz w:val="22"/>
                <w:szCs w:val="22"/>
              </w:rPr>
              <w:t>4</w:t>
            </w:r>
          </w:p>
        </w:tc>
        <w:tc>
          <w:tcPr>
            <w:tcW w:w="2587" w:type="dxa"/>
            <w:tcBorders>
              <w:top w:val="single" w:sz="4" w:space="0" w:color="auto"/>
              <w:left w:val="single" w:sz="4" w:space="0" w:color="auto"/>
              <w:bottom w:val="single" w:sz="4" w:space="0" w:color="auto"/>
              <w:right w:val="single" w:sz="4" w:space="0" w:color="auto"/>
            </w:tcBorders>
            <w:vAlign w:val="center"/>
          </w:tcPr>
          <w:p w14:paraId="228296DD" w14:textId="77777777" w:rsidR="00066CC5" w:rsidRPr="0026514E" w:rsidRDefault="00066CC5" w:rsidP="00170A97">
            <w:pPr>
              <w:spacing w:line="440" w:lineRule="exact"/>
              <w:jc w:val="center"/>
              <w:rPr>
                <w:rFonts w:ascii="宋体" w:hAnsi="宋体"/>
                <w:bCs/>
                <w:sz w:val="22"/>
                <w:szCs w:val="22"/>
              </w:rPr>
            </w:pPr>
            <w:r w:rsidRPr="0026514E">
              <w:rPr>
                <w:rFonts w:ascii="宋体" w:hAnsi="宋体" w:hint="eastAsia"/>
                <w:bCs/>
                <w:sz w:val="22"/>
                <w:szCs w:val="22"/>
              </w:rPr>
              <w:t>单位联系地址</w:t>
            </w:r>
          </w:p>
        </w:tc>
        <w:tc>
          <w:tcPr>
            <w:tcW w:w="6413" w:type="dxa"/>
            <w:tcBorders>
              <w:top w:val="single" w:sz="4" w:space="0" w:color="auto"/>
              <w:left w:val="single" w:sz="4" w:space="0" w:color="auto"/>
              <w:bottom w:val="single" w:sz="4" w:space="0" w:color="auto"/>
              <w:right w:val="single" w:sz="4" w:space="0" w:color="auto"/>
            </w:tcBorders>
            <w:vAlign w:val="center"/>
          </w:tcPr>
          <w:p w14:paraId="06E268B7" w14:textId="77777777" w:rsidR="00066CC5" w:rsidRPr="0026514E" w:rsidRDefault="00066CC5" w:rsidP="00170A97">
            <w:pPr>
              <w:spacing w:line="360" w:lineRule="exact"/>
              <w:rPr>
                <w:rFonts w:ascii="宋体" w:hAnsi="宋体" w:cs="楷体"/>
                <w:kern w:val="0"/>
                <w:sz w:val="22"/>
                <w:szCs w:val="22"/>
              </w:rPr>
            </w:pPr>
          </w:p>
        </w:tc>
      </w:tr>
      <w:tr w:rsidR="0026514E" w:rsidRPr="0026514E" w14:paraId="56020860" w14:textId="77777777" w:rsidTr="00170A97">
        <w:trPr>
          <w:cantSplit/>
          <w:trHeight w:val="680"/>
          <w:jc w:val="center"/>
        </w:trPr>
        <w:tc>
          <w:tcPr>
            <w:tcW w:w="709" w:type="dxa"/>
            <w:tcBorders>
              <w:top w:val="single" w:sz="4" w:space="0" w:color="auto"/>
              <w:left w:val="single" w:sz="4" w:space="0" w:color="auto"/>
              <w:bottom w:val="single" w:sz="4" w:space="0" w:color="auto"/>
              <w:right w:val="single" w:sz="4" w:space="0" w:color="auto"/>
            </w:tcBorders>
            <w:vAlign w:val="center"/>
          </w:tcPr>
          <w:p w14:paraId="157CE193" w14:textId="77777777" w:rsidR="00066CC5" w:rsidRPr="0026514E" w:rsidRDefault="00066CC5" w:rsidP="00170A97">
            <w:pPr>
              <w:spacing w:line="440" w:lineRule="exact"/>
              <w:jc w:val="center"/>
              <w:rPr>
                <w:rFonts w:ascii="宋体" w:hAnsi="宋体"/>
                <w:sz w:val="22"/>
                <w:szCs w:val="22"/>
              </w:rPr>
            </w:pPr>
            <w:r w:rsidRPr="0026514E">
              <w:rPr>
                <w:rFonts w:ascii="宋体" w:hAnsi="宋体" w:hint="eastAsia"/>
                <w:sz w:val="22"/>
                <w:szCs w:val="22"/>
              </w:rPr>
              <w:t>5</w:t>
            </w:r>
          </w:p>
        </w:tc>
        <w:tc>
          <w:tcPr>
            <w:tcW w:w="2587" w:type="dxa"/>
            <w:tcBorders>
              <w:top w:val="single" w:sz="4" w:space="0" w:color="auto"/>
              <w:left w:val="single" w:sz="4" w:space="0" w:color="auto"/>
              <w:bottom w:val="single" w:sz="4" w:space="0" w:color="auto"/>
              <w:right w:val="single" w:sz="4" w:space="0" w:color="auto"/>
            </w:tcBorders>
            <w:vAlign w:val="center"/>
          </w:tcPr>
          <w:p w14:paraId="72E675ED" w14:textId="77777777" w:rsidR="00066CC5" w:rsidRPr="0026514E" w:rsidRDefault="00066CC5" w:rsidP="00170A97">
            <w:pPr>
              <w:spacing w:line="440" w:lineRule="exact"/>
              <w:jc w:val="center"/>
              <w:rPr>
                <w:rFonts w:ascii="宋体" w:hAnsi="宋体"/>
                <w:bCs/>
                <w:sz w:val="22"/>
                <w:szCs w:val="22"/>
              </w:rPr>
            </w:pPr>
            <w:r w:rsidRPr="0026514E">
              <w:rPr>
                <w:rFonts w:ascii="宋体" w:hAnsi="宋体" w:hint="eastAsia"/>
                <w:bCs/>
                <w:sz w:val="22"/>
                <w:szCs w:val="22"/>
              </w:rPr>
              <w:t>单位联系方式</w:t>
            </w:r>
          </w:p>
        </w:tc>
        <w:tc>
          <w:tcPr>
            <w:tcW w:w="6413" w:type="dxa"/>
            <w:tcBorders>
              <w:top w:val="single" w:sz="4" w:space="0" w:color="auto"/>
              <w:left w:val="single" w:sz="4" w:space="0" w:color="auto"/>
              <w:bottom w:val="single" w:sz="4" w:space="0" w:color="auto"/>
              <w:right w:val="single" w:sz="4" w:space="0" w:color="auto"/>
            </w:tcBorders>
            <w:vAlign w:val="center"/>
          </w:tcPr>
          <w:p w14:paraId="0E4707C7" w14:textId="77777777" w:rsidR="00066CC5" w:rsidRPr="0026514E" w:rsidRDefault="00066CC5" w:rsidP="00170A97">
            <w:pPr>
              <w:spacing w:line="360" w:lineRule="exact"/>
              <w:rPr>
                <w:rFonts w:ascii="宋体" w:hAnsi="宋体" w:cs="楷体"/>
                <w:kern w:val="0"/>
                <w:sz w:val="22"/>
                <w:szCs w:val="22"/>
              </w:rPr>
            </w:pPr>
          </w:p>
        </w:tc>
      </w:tr>
      <w:tr w:rsidR="0026514E" w:rsidRPr="0026514E" w14:paraId="39850934" w14:textId="77777777" w:rsidTr="00170A97">
        <w:trPr>
          <w:cantSplit/>
          <w:trHeight w:val="680"/>
          <w:jc w:val="center"/>
        </w:trPr>
        <w:tc>
          <w:tcPr>
            <w:tcW w:w="709" w:type="dxa"/>
            <w:tcBorders>
              <w:top w:val="single" w:sz="4" w:space="0" w:color="auto"/>
              <w:left w:val="single" w:sz="4" w:space="0" w:color="auto"/>
              <w:bottom w:val="single" w:sz="4" w:space="0" w:color="auto"/>
              <w:right w:val="single" w:sz="4" w:space="0" w:color="auto"/>
            </w:tcBorders>
            <w:vAlign w:val="center"/>
          </w:tcPr>
          <w:p w14:paraId="270835B9" w14:textId="77777777" w:rsidR="00066CC5" w:rsidRPr="0026514E" w:rsidRDefault="00066CC5" w:rsidP="00170A97">
            <w:pPr>
              <w:spacing w:line="440" w:lineRule="exact"/>
              <w:jc w:val="center"/>
              <w:rPr>
                <w:rFonts w:ascii="宋体" w:hAnsi="宋体"/>
                <w:sz w:val="22"/>
                <w:szCs w:val="22"/>
              </w:rPr>
            </w:pPr>
            <w:r w:rsidRPr="0026514E">
              <w:rPr>
                <w:rFonts w:ascii="宋体" w:hAnsi="宋体" w:hint="eastAsia"/>
                <w:sz w:val="22"/>
                <w:szCs w:val="22"/>
              </w:rPr>
              <w:t>6</w:t>
            </w:r>
          </w:p>
        </w:tc>
        <w:tc>
          <w:tcPr>
            <w:tcW w:w="2587" w:type="dxa"/>
            <w:tcBorders>
              <w:top w:val="single" w:sz="4" w:space="0" w:color="auto"/>
              <w:left w:val="single" w:sz="4" w:space="0" w:color="auto"/>
              <w:bottom w:val="single" w:sz="4" w:space="0" w:color="auto"/>
              <w:right w:val="single" w:sz="4" w:space="0" w:color="auto"/>
            </w:tcBorders>
            <w:vAlign w:val="center"/>
          </w:tcPr>
          <w:p w14:paraId="0101D4CD" w14:textId="77777777" w:rsidR="00066CC5" w:rsidRPr="0026514E" w:rsidRDefault="00066CC5" w:rsidP="00170A97">
            <w:pPr>
              <w:spacing w:line="440" w:lineRule="exact"/>
              <w:jc w:val="center"/>
              <w:rPr>
                <w:rFonts w:ascii="宋体" w:hAnsi="宋体"/>
                <w:bCs/>
                <w:sz w:val="22"/>
                <w:szCs w:val="22"/>
              </w:rPr>
            </w:pPr>
            <w:r w:rsidRPr="0026514E">
              <w:rPr>
                <w:rFonts w:ascii="宋体" w:hAnsi="宋体" w:hint="eastAsia"/>
                <w:bCs/>
                <w:sz w:val="22"/>
                <w:szCs w:val="22"/>
              </w:rPr>
              <w:t>单位电子邮箱</w:t>
            </w:r>
          </w:p>
        </w:tc>
        <w:tc>
          <w:tcPr>
            <w:tcW w:w="6413" w:type="dxa"/>
            <w:tcBorders>
              <w:top w:val="single" w:sz="4" w:space="0" w:color="auto"/>
              <w:left w:val="single" w:sz="4" w:space="0" w:color="auto"/>
              <w:bottom w:val="single" w:sz="4" w:space="0" w:color="auto"/>
              <w:right w:val="single" w:sz="4" w:space="0" w:color="auto"/>
            </w:tcBorders>
            <w:vAlign w:val="center"/>
          </w:tcPr>
          <w:p w14:paraId="3E4D60BD" w14:textId="77777777" w:rsidR="00066CC5" w:rsidRPr="0026514E" w:rsidRDefault="00066CC5" w:rsidP="00170A97">
            <w:pPr>
              <w:spacing w:line="360" w:lineRule="exact"/>
              <w:rPr>
                <w:rFonts w:ascii="宋体" w:hAnsi="宋体" w:cs="楷体"/>
                <w:kern w:val="0"/>
                <w:sz w:val="22"/>
                <w:szCs w:val="22"/>
              </w:rPr>
            </w:pPr>
          </w:p>
        </w:tc>
      </w:tr>
      <w:tr w:rsidR="0026514E" w:rsidRPr="0026514E" w14:paraId="42F1EDFC" w14:textId="77777777" w:rsidTr="00170A97">
        <w:trPr>
          <w:cantSplit/>
          <w:trHeight w:val="680"/>
          <w:jc w:val="center"/>
        </w:trPr>
        <w:tc>
          <w:tcPr>
            <w:tcW w:w="709" w:type="dxa"/>
            <w:tcBorders>
              <w:top w:val="single" w:sz="4" w:space="0" w:color="auto"/>
              <w:left w:val="single" w:sz="4" w:space="0" w:color="auto"/>
              <w:bottom w:val="single" w:sz="4" w:space="0" w:color="auto"/>
              <w:right w:val="single" w:sz="4" w:space="0" w:color="auto"/>
            </w:tcBorders>
            <w:vAlign w:val="center"/>
          </w:tcPr>
          <w:p w14:paraId="3FBEED54" w14:textId="77777777" w:rsidR="00066CC5" w:rsidRPr="0026514E" w:rsidRDefault="00066CC5" w:rsidP="00170A97">
            <w:pPr>
              <w:spacing w:line="440" w:lineRule="exact"/>
              <w:jc w:val="center"/>
              <w:rPr>
                <w:rFonts w:ascii="宋体" w:hAnsi="宋体"/>
                <w:sz w:val="22"/>
                <w:szCs w:val="22"/>
              </w:rPr>
            </w:pPr>
            <w:r w:rsidRPr="0026514E">
              <w:rPr>
                <w:rFonts w:ascii="宋体" w:hAnsi="宋体" w:hint="eastAsia"/>
                <w:sz w:val="22"/>
                <w:szCs w:val="22"/>
              </w:rPr>
              <w:t>7</w:t>
            </w:r>
          </w:p>
        </w:tc>
        <w:tc>
          <w:tcPr>
            <w:tcW w:w="2587" w:type="dxa"/>
            <w:tcBorders>
              <w:top w:val="single" w:sz="4" w:space="0" w:color="auto"/>
              <w:left w:val="single" w:sz="4" w:space="0" w:color="auto"/>
              <w:bottom w:val="single" w:sz="4" w:space="0" w:color="auto"/>
              <w:right w:val="single" w:sz="4" w:space="0" w:color="auto"/>
            </w:tcBorders>
            <w:vAlign w:val="center"/>
          </w:tcPr>
          <w:p w14:paraId="1AA37667" w14:textId="77777777" w:rsidR="00066CC5" w:rsidRPr="0026514E" w:rsidRDefault="00066CC5" w:rsidP="00170A97">
            <w:pPr>
              <w:spacing w:line="440" w:lineRule="exact"/>
              <w:jc w:val="center"/>
              <w:rPr>
                <w:rFonts w:ascii="宋体" w:hAnsi="宋体"/>
                <w:bCs/>
                <w:sz w:val="22"/>
                <w:szCs w:val="22"/>
              </w:rPr>
            </w:pPr>
            <w:r w:rsidRPr="0026514E">
              <w:rPr>
                <w:rFonts w:ascii="宋体" w:hAnsi="宋体" w:hint="eastAsia"/>
                <w:bCs/>
                <w:sz w:val="22"/>
                <w:szCs w:val="22"/>
              </w:rPr>
              <w:t>单位传真号码</w:t>
            </w:r>
          </w:p>
        </w:tc>
        <w:tc>
          <w:tcPr>
            <w:tcW w:w="6413" w:type="dxa"/>
            <w:tcBorders>
              <w:top w:val="single" w:sz="4" w:space="0" w:color="auto"/>
              <w:left w:val="single" w:sz="4" w:space="0" w:color="auto"/>
              <w:bottom w:val="single" w:sz="4" w:space="0" w:color="auto"/>
              <w:right w:val="single" w:sz="4" w:space="0" w:color="auto"/>
            </w:tcBorders>
            <w:vAlign w:val="center"/>
          </w:tcPr>
          <w:p w14:paraId="0C01FA74" w14:textId="77777777" w:rsidR="00066CC5" w:rsidRPr="0026514E" w:rsidRDefault="00066CC5" w:rsidP="00170A97">
            <w:pPr>
              <w:spacing w:line="360" w:lineRule="exact"/>
              <w:rPr>
                <w:rFonts w:ascii="宋体" w:hAnsi="宋体" w:cs="楷体"/>
                <w:kern w:val="0"/>
                <w:sz w:val="22"/>
                <w:szCs w:val="22"/>
              </w:rPr>
            </w:pPr>
          </w:p>
        </w:tc>
      </w:tr>
      <w:tr w:rsidR="0026514E" w:rsidRPr="0026514E" w14:paraId="622A7B0E" w14:textId="77777777" w:rsidTr="00170A97">
        <w:trPr>
          <w:cantSplit/>
          <w:trHeight w:val="680"/>
          <w:jc w:val="center"/>
        </w:trPr>
        <w:tc>
          <w:tcPr>
            <w:tcW w:w="709" w:type="dxa"/>
            <w:tcBorders>
              <w:top w:val="single" w:sz="4" w:space="0" w:color="auto"/>
              <w:left w:val="single" w:sz="4" w:space="0" w:color="auto"/>
              <w:bottom w:val="single" w:sz="4" w:space="0" w:color="auto"/>
              <w:right w:val="single" w:sz="4" w:space="0" w:color="auto"/>
            </w:tcBorders>
            <w:vAlign w:val="center"/>
          </w:tcPr>
          <w:p w14:paraId="5643BF14" w14:textId="77777777" w:rsidR="00066CC5" w:rsidRPr="0026514E" w:rsidRDefault="00066CC5" w:rsidP="00170A97">
            <w:pPr>
              <w:spacing w:line="440" w:lineRule="exact"/>
              <w:jc w:val="center"/>
              <w:rPr>
                <w:rFonts w:ascii="宋体" w:hAnsi="宋体"/>
                <w:sz w:val="22"/>
                <w:szCs w:val="22"/>
              </w:rPr>
            </w:pPr>
            <w:r w:rsidRPr="0026514E">
              <w:rPr>
                <w:rFonts w:ascii="宋体" w:hAnsi="宋体" w:hint="eastAsia"/>
                <w:sz w:val="22"/>
                <w:szCs w:val="22"/>
              </w:rPr>
              <w:t>8</w:t>
            </w:r>
          </w:p>
        </w:tc>
        <w:tc>
          <w:tcPr>
            <w:tcW w:w="2587" w:type="dxa"/>
            <w:tcBorders>
              <w:top w:val="single" w:sz="4" w:space="0" w:color="auto"/>
              <w:left w:val="single" w:sz="4" w:space="0" w:color="auto"/>
              <w:bottom w:val="single" w:sz="4" w:space="0" w:color="auto"/>
              <w:right w:val="single" w:sz="4" w:space="0" w:color="auto"/>
            </w:tcBorders>
            <w:vAlign w:val="center"/>
          </w:tcPr>
          <w:p w14:paraId="000636A4" w14:textId="77777777" w:rsidR="00066CC5" w:rsidRPr="0026514E" w:rsidRDefault="00066CC5" w:rsidP="00170A97">
            <w:pPr>
              <w:spacing w:line="440" w:lineRule="exact"/>
              <w:jc w:val="center"/>
              <w:rPr>
                <w:rFonts w:ascii="宋体" w:hAnsi="宋体"/>
                <w:bCs/>
                <w:sz w:val="22"/>
                <w:szCs w:val="22"/>
              </w:rPr>
            </w:pPr>
            <w:r w:rsidRPr="0026514E">
              <w:rPr>
                <w:rFonts w:ascii="宋体" w:hAnsi="宋体" w:hint="eastAsia"/>
                <w:bCs/>
                <w:sz w:val="22"/>
                <w:szCs w:val="22"/>
              </w:rPr>
              <w:t>单位负责人名字</w:t>
            </w:r>
          </w:p>
        </w:tc>
        <w:tc>
          <w:tcPr>
            <w:tcW w:w="6413" w:type="dxa"/>
            <w:tcBorders>
              <w:top w:val="single" w:sz="4" w:space="0" w:color="auto"/>
              <w:left w:val="single" w:sz="4" w:space="0" w:color="auto"/>
              <w:bottom w:val="single" w:sz="4" w:space="0" w:color="auto"/>
              <w:right w:val="single" w:sz="4" w:space="0" w:color="auto"/>
            </w:tcBorders>
            <w:vAlign w:val="center"/>
          </w:tcPr>
          <w:p w14:paraId="096AD2ED" w14:textId="77777777" w:rsidR="00066CC5" w:rsidRPr="0026514E" w:rsidRDefault="00066CC5" w:rsidP="00170A97">
            <w:pPr>
              <w:spacing w:line="360" w:lineRule="exact"/>
              <w:rPr>
                <w:rFonts w:ascii="宋体" w:hAnsi="宋体" w:cs="楷体"/>
                <w:kern w:val="0"/>
                <w:sz w:val="22"/>
                <w:szCs w:val="22"/>
              </w:rPr>
            </w:pPr>
          </w:p>
        </w:tc>
      </w:tr>
      <w:tr w:rsidR="0026514E" w:rsidRPr="0026514E" w14:paraId="3FE38A17" w14:textId="77777777" w:rsidTr="00170A97">
        <w:trPr>
          <w:cantSplit/>
          <w:trHeight w:val="680"/>
          <w:jc w:val="center"/>
        </w:trPr>
        <w:tc>
          <w:tcPr>
            <w:tcW w:w="709" w:type="dxa"/>
            <w:tcBorders>
              <w:top w:val="single" w:sz="4" w:space="0" w:color="auto"/>
              <w:left w:val="single" w:sz="4" w:space="0" w:color="auto"/>
              <w:bottom w:val="single" w:sz="4" w:space="0" w:color="auto"/>
              <w:right w:val="single" w:sz="4" w:space="0" w:color="auto"/>
            </w:tcBorders>
            <w:vAlign w:val="center"/>
          </w:tcPr>
          <w:p w14:paraId="12BFAEFC" w14:textId="77777777" w:rsidR="00066CC5" w:rsidRPr="0026514E" w:rsidRDefault="00066CC5" w:rsidP="00170A97">
            <w:pPr>
              <w:spacing w:line="440" w:lineRule="exact"/>
              <w:jc w:val="center"/>
              <w:rPr>
                <w:rFonts w:ascii="宋体" w:hAnsi="宋体"/>
                <w:sz w:val="22"/>
                <w:szCs w:val="22"/>
              </w:rPr>
            </w:pPr>
            <w:r w:rsidRPr="0026514E">
              <w:rPr>
                <w:rFonts w:ascii="宋体" w:hAnsi="宋体" w:hint="eastAsia"/>
                <w:sz w:val="22"/>
                <w:szCs w:val="22"/>
              </w:rPr>
              <w:t>9</w:t>
            </w:r>
          </w:p>
        </w:tc>
        <w:tc>
          <w:tcPr>
            <w:tcW w:w="2587" w:type="dxa"/>
            <w:tcBorders>
              <w:top w:val="single" w:sz="4" w:space="0" w:color="auto"/>
              <w:left w:val="single" w:sz="4" w:space="0" w:color="auto"/>
              <w:bottom w:val="single" w:sz="4" w:space="0" w:color="auto"/>
              <w:right w:val="single" w:sz="4" w:space="0" w:color="auto"/>
            </w:tcBorders>
            <w:vAlign w:val="center"/>
          </w:tcPr>
          <w:p w14:paraId="5EA8B437" w14:textId="77777777" w:rsidR="00066CC5" w:rsidRPr="0026514E" w:rsidRDefault="00066CC5" w:rsidP="00170A97">
            <w:pPr>
              <w:spacing w:line="440" w:lineRule="exact"/>
              <w:jc w:val="center"/>
              <w:rPr>
                <w:rFonts w:ascii="宋体" w:hAnsi="宋体"/>
                <w:bCs/>
                <w:sz w:val="22"/>
                <w:szCs w:val="22"/>
              </w:rPr>
            </w:pPr>
            <w:r w:rsidRPr="0026514E">
              <w:rPr>
                <w:rFonts w:ascii="宋体" w:hAnsi="宋体" w:hint="eastAsia"/>
                <w:bCs/>
                <w:sz w:val="22"/>
                <w:szCs w:val="22"/>
              </w:rPr>
              <w:t>授权代理人名字</w:t>
            </w:r>
          </w:p>
        </w:tc>
        <w:tc>
          <w:tcPr>
            <w:tcW w:w="6413" w:type="dxa"/>
            <w:tcBorders>
              <w:top w:val="single" w:sz="4" w:space="0" w:color="auto"/>
              <w:left w:val="single" w:sz="4" w:space="0" w:color="auto"/>
              <w:bottom w:val="single" w:sz="4" w:space="0" w:color="auto"/>
              <w:right w:val="single" w:sz="4" w:space="0" w:color="auto"/>
            </w:tcBorders>
            <w:vAlign w:val="center"/>
          </w:tcPr>
          <w:p w14:paraId="09168471" w14:textId="77777777" w:rsidR="00066CC5" w:rsidRPr="0026514E" w:rsidRDefault="00066CC5" w:rsidP="00170A97">
            <w:pPr>
              <w:spacing w:line="360" w:lineRule="exact"/>
              <w:rPr>
                <w:rFonts w:ascii="宋体" w:hAnsi="宋体" w:cs="楷体"/>
                <w:kern w:val="0"/>
                <w:sz w:val="22"/>
                <w:szCs w:val="22"/>
              </w:rPr>
            </w:pPr>
          </w:p>
        </w:tc>
      </w:tr>
      <w:tr w:rsidR="0026514E" w:rsidRPr="0026514E" w14:paraId="4AC6DCCF" w14:textId="77777777" w:rsidTr="00170A97">
        <w:trPr>
          <w:cantSplit/>
          <w:trHeight w:val="680"/>
          <w:jc w:val="center"/>
        </w:trPr>
        <w:tc>
          <w:tcPr>
            <w:tcW w:w="709" w:type="dxa"/>
            <w:tcBorders>
              <w:top w:val="single" w:sz="4" w:space="0" w:color="auto"/>
              <w:left w:val="single" w:sz="4" w:space="0" w:color="auto"/>
              <w:bottom w:val="single" w:sz="4" w:space="0" w:color="auto"/>
              <w:right w:val="single" w:sz="4" w:space="0" w:color="auto"/>
            </w:tcBorders>
            <w:vAlign w:val="center"/>
          </w:tcPr>
          <w:p w14:paraId="17356030" w14:textId="77777777" w:rsidR="00066CC5" w:rsidRPr="0026514E" w:rsidRDefault="00066CC5" w:rsidP="00170A97">
            <w:pPr>
              <w:spacing w:line="440" w:lineRule="exact"/>
              <w:jc w:val="center"/>
              <w:rPr>
                <w:rFonts w:ascii="宋体" w:hAnsi="宋体"/>
                <w:sz w:val="22"/>
                <w:szCs w:val="22"/>
              </w:rPr>
            </w:pPr>
            <w:r w:rsidRPr="0026514E">
              <w:rPr>
                <w:rFonts w:ascii="宋体" w:hAnsi="宋体" w:hint="eastAsia"/>
                <w:sz w:val="22"/>
                <w:szCs w:val="22"/>
              </w:rPr>
              <w:t>10</w:t>
            </w:r>
          </w:p>
        </w:tc>
        <w:tc>
          <w:tcPr>
            <w:tcW w:w="2587" w:type="dxa"/>
            <w:tcBorders>
              <w:top w:val="single" w:sz="4" w:space="0" w:color="auto"/>
              <w:left w:val="single" w:sz="4" w:space="0" w:color="auto"/>
              <w:bottom w:val="single" w:sz="4" w:space="0" w:color="auto"/>
              <w:right w:val="single" w:sz="4" w:space="0" w:color="auto"/>
            </w:tcBorders>
            <w:vAlign w:val="center"/>
          </w:tcPr>
          <w:p w14:paraId="75B7BE04" w14:textId="77777777" w:rsidR="00066CC5" w:rsidRPr="0026514E" w:rsidRDefault="00066CC5" w:rsidP="00170A97">
            <w:pPr>
              <w:spacing w:line="440" w:lineRule="exact"/>
              <w:jc w:val="center"/>
              <w:rPr>
                <w:rFonts w:ascii="宋体" w:hAnsi="宋体"/>
                <w:bCs/>
                <w:sz w:val="22"/>
                <w:szCs w:val="22"/>
              </w:rPr>
            </w:pPr>
            <w:r w:rsidRPr="0026514E">
              <w:rPr>
                <w:rFonts w:ascii="宋体" w:hAnsi="宋体" w:hint="eastAsia"/>
                <w:bCs/>
                <w:sz w:val="22"/>
                <w:szCs w:val="22"/>
              </w:rPr>
              <w:t>供应商代表联系号码</w:t>
            </w:r>
          </w:p>
        </w:tc>
        <w:tc>
          <w:tcPr>
            <w:tcW w:w="6413" w:type="dxa"/>
            <w:tcBorders>
              <w:top w:val="single" w:sz="4" w:space="0" w:color="auto"/>
              <w:left w:val="single" w:sz="4" w:space="0" w:color="auto"/>
              <w:bottom w:val="single" w:sz="4" w:space="0" w:color="auto"/>
              <w:right w:val="single" w:sz="4" w:space="0" w:color="auto"/>
            </w:tcBorders>
            <w:vAlign w:val="center"/>
          </w:tcPr>
          <w:p w14:paraId="2501A294" w14:textId="77777777" w:rsidR="00066CC5" w:rsidRPr="0026514E" w:rsidRDefault="00066CC5" w:rsidP="00170A97">
            <w:pPr>
              <w:spacing w:line="440" w:lineRule="exact"/>
              <w:rPr>
                <w:rFonts w:ascii="宋体" w:hAnsi="宋体"/>
                <w:bCs/>
                <w:spacing w:val="-4"/>
                <w:sz w:val="22"/>
                <w:szCs w:val="22"/>
              </w:rPr>
            </w:pPr>
          </w:p>
        </w:tc>
      </w:tr>
      <w:tr w:rsidR="0026514E" w:rsidRPr="0026514E" w14:paraId="122203A1" w14:textId="77777777" w:rsidTr="00170A97">
        <w:trPr>
          <w:cantSplit/>
          <w:trHeight w:val="680"/>
          <w:jc w:val="center"/>
        </w:trPr>
        <w:tc>
          <w:tcPr>
            <w:tcW w:w="709" w:type="dxa"/>
            <w:tcBorders>
              <w:top w:val="single" w:sz="4" w:space="0" w:color="auto"/>
              <w:left w:val="single" w:sz="4" w:space="0" w:color="auto"/>
              <w:bottom w:val="single" w:sz="4" w:space="0" w:color="auto"/>
              <w:right w:val="single" w:sz="4" w:space="0" w:color="auto"/>
            </w:tcBorders>
            <w:vAlign w:val="center"/>
          </w:tcPr>
          <w:p w14:paraId="4A11D142" w14:textId="77777777" w:rsidR="00066CC5" w:rsidRPr="0026514E" w:rsidRDefault="00066CC5" w:rsidP="00170A97">
            <w:pPr>
              <w:spacing w:line="440" w:lineRule="exact"/>
              <w:jc w:val="center"/>
              <w:rPr>
                <w:rFonts w:ascii="宋体" w:hAnsi="宋体"/>
                <w:sz w:val="22"/>
                <w:szCs w:val="22"/>
              </w:rPr>
            </w:pPr>
            <w:r w:rsidRPr="0026514E">
              <w:rPr>
                <w:rFonts w:ascii="宋体" w:hAnsi="宋体" w:hint="eastAsia"/>
                <w:sz w:val="22"/>
                <w:szCs w:val="22"/>
              </w:rPr>
              <w:t>11</w:t>
            </w:r>
          </w:p>
        </w:tc>
        <w:tc>
          <w:tcPr>
            <w:tcW w:w="2587" w:type="dxa"/>
            <w:tcBorders>
              <w:top w:val="single" w:sz="4" w:space="0" w:color="auto"/>
              <w:left w:val="single" w:sz="4" w:space="0" w:color="auto"/>
              <w:bottom w:val="single" w:sz="4" w:space="0" w:color="auto"/>
              <w:right w:val="single" w:sz="4" w:space="0" w:color="auto"/>
            </w:tcBorders>
            <w:vAlign w:val="center"/>
          </w:tcPr>
          <w:p w14:paraId="2895A593" w14:textId="77777777" w:rsidR="00066CC5" w:rsidRPr="0026514E" w:rsidRDefault="00066CC5" w:rsidP="00170A97">
            <w:pPr>
              <w:spacing w:line="440" w:lineRule="exact"/>
              <w:jc w:val="center"/>
              <w:rPr>
                <w:rFonts w:ascii="宋体" w:hAnsi="宋体"/>
                <w:bCs/>
                <w:sz w:val="22"/>
                <w:szCs w:val="22"/>
              </w:rPr>
            </w:pPr>
            <w:r w:rsidRPr="0026514E">
              <w:rPr>
                <w:rFonts w:ascii="宋体" w:hAnsi="宋体" w:hint="eastAsia"/>
                <w:bCs/>
                <w:sz w:val="22"/>
                <w:szCs w:val="22"/>
              </w:rPr>
              <w:t>供应商代表联系邮箱</w:t>
            </w:r>
          </w:p>
        </w:tc>
        <w:tc>
          <w:tcPr>
            <w:tcW w:w="6413" w:type="dxa"/>
            <w:tcBorders>
              <w:top w:val="single" w:sz="4" w:space="0" w:color="auto"/>
              <w:left w:val="single" w:sz="4" w:space="0" w:color="auto"/>
              <w:bottom w:val="single" w:sz="4" w:space="0" w:color="auto"/>
              <w:right w:val="single" w:sz="4" w:space="0" w:color="auto"/>
            </w:tcBorders>
            <w:vAlign w:val="center"/>
          </w:tcPr>
          <w:p w14:paraId="0FFDAEA7" w14:textId="77777777" w:rsidR="00066CC5" w:rsidRPr="0026514E" w:rsidRDefault="00066CC5" w:rsidP="00170A97">
            <w:pPr>
              <w:spacing w:line="440" w:lineRule="exact"/>
              <w:rPr>
                <w:rFonts w:ascii="宋体" w:hAnsi="宋体"/>
                <w:bCs/>
                <w:spacing w:val="-4"/>
                <w:sz w:val="22"/>
                <w:szCs w:val="22"/>
              </w:rPr>
            </w:pPr>
          </w:p>
        </w:tc>
      </w:tr>
      <w:tr w:rsidR="0026514E" w:rsidRPr="0026514E" w14:paraId="392466EF" w14:textId="77777777" w:rsidTr="00170A97">
        <w:trPr>
          <w:cantSplit/>
          <w:trHeight w:val="680"/>
          <w:jc w:val="center"/>
        </w:trPr>
        <w:tc>
          <w:tcPr>
            <w:tcW w:w="709" w:type="dxa"/>
            <w:tcBorders>
              <w:top w:val="single" w:sz="4" w:space="0" w:color="auto"/>
              <w:left w:val="single" w:sz="4" w:space="0" w:color="auto"/>
              <w:bottom w:val="single" w:sz="4" w:space="0" w:color="auto"/>
              <w:right w:val="single" w:sz="4" w:space="0" w:color="auto"/>
            </w:tcBorders>
            <w:vAlign w:val="center"/>
          </w:tcPr>
          <w:p w14:paraId="3DF1EB7D" w14:textId="77777777" w:rsidR="00066CC5" w:rsidRPr="0026514E" w:rsidRDefault="00066CC5" w:rsidP="00170A97">
            <w:pPr>
              <w:spacing w:line="440" w:lineRule="exact"/>
              <w:jc w:val="center"/>
              <w:rPr>
                <w:rFonts w:ascii="宋体" w:hAnsi="宋体"/>
                <w:sz w:val="22"/>
                <w:szCs w:val="22"/>
              </w:rPr>
            </w:pPr>
            <w:r w:rsidRPr="0026514E">
              <w:rPr>
                <w:rFonts w:ascii="宋体" w:hAnsi="宋体" w:hint="eastAsia"/>
                <w:sz w:val="22"/>
                <w:szCs w:val="22"/>
              </w:rPr>
              <w:t>1</w:t>
            </w:r>
            <w:r w:rsidRPr="0026514E">
              <w:rPr>
                <w:rFonts w:ascii="宋体" w:hAnsi="宋体"/>
                <w:sz w:val="22"/>
                <w:szCs w:val="22"/>
              </w:rPr>
              <w:t>2</w:t>
            </w:r>
          </w:p>
        </w:tc>
        <w:tc>
          <w:tcPr>
            <w:tcW w:w="2587" w:type="dxa"/>
            <w:tcBorders>
              <w:top w:val="single" w:sz="4" w:space="0" w:color="auto"/>
              <w:left w:val="single" w:sz="4" w:space="0" w:color="auto"/>
              <w:bottom w:val="single" w:sz="4" w:space="0" w:color="auto"/>
              <w:right w:val="single" w:sz="4" w:space="0" w:color="auto"/>
            </w:tcBorders>
            <w:vAlign w:val="center"/>
          </w:tcPr>
          <w:p w14:paraId="04E3F680" w14:textId="77777777" w:rsidR="00066CC5" w:rsidRPr="0026514E" w:rsidRDefault="00066CC5" w:rsidP="00170A97">
            <w:pPr>
              <w:jc w:val="center"/>
              <w:rPr>
                <w:rFonts w:ascii="宋体" w:hAnsi="宋体"/>
                <w:bCs/>
                <w:sz w:val="22"/>
                <w:szCs w:val="22"/>
              </w:rPr>
            </w:pPr>
            <w:r w:rsidRPr="0026514E">
              <w:rPr>
                <w:rFonts w:ascii="宋体" w:hAnsi="宋体" w:hint="eastAsia"/>
                <w:bCs/>
                <w:sz w:val="22"/>
                <w:szCs w:val="22"/>
              </w:rPr>
              <w:t>供应商开票信息</w:t>
            </w:r>
          </w:p>
          <w:p w14:paraId="3874490B" w14:textId="77777777" w:rsidR="00066CC5" w:rsidRPr="0026514E" w:rsidRDefault="00066CC5" w:rsidP="00170A97">
            <w:pPr>
              <w:jc w:val="center"/>
              <w:rPr>
                <w:rFonts w:ascii="宋体" w:hAnsi="宋体"/>
                <w:bCs/>
                <w:sz w:val="22"/>
                <w:szCs w:val="22"/>
              </w:rPr>
            </w:pPr>
            <w:r w:rsidRPr="0026514E">
              <w:rPr>
                <w:rFonts w:ascii="宋体" w:hAnsi="宋体" w:hint="eastAsia"/>
                <w:bCs/>
                <w:sz w:val="22"/>
                <w:szCs w:val="22"/>
              </w:rPr>
              <w:t>（增值税）</w:t>
            </w:r>
          </w:p>
        </w:tc>
        <w:tc>
          <w:tcPr>
            <w:tcW w:w="6413" w:type="dxa"/>
            <w:tcBorders>
              <w:top w:val="single" w:sz="4" w:space="0" w:color="auto"/>
              <w:left w:val="single" w:sz="4" w:space="0" w:color="auto"/>
              <w:bottom w:val="single" w:sz="4" w:space="0" w:color="auto"/>
              <w:right w:val="single" w:sz="4" w:space="0" w:color="auto"/>
            </w:tcBorders>
            <w:vAlign w:val="center"/>
          </w:tcPr>
          <w:p w14:paraId="6022FBD8" w14:textId="77777777" w:rsidR="00066CC5" w:rsidRPr="0026514E" w:rsidRDefault="00066CC5" w:rsidP="00170A97">
            <w:pPr>
              <w:spacing w:line="440" w:lineRule="exact"/>
              <w:rPr>
                <w:rFonts w:ascii="宋体" w:hAnsi="宋体"/>
                <w:bCs/>
                <w:spacing w:val="-4"/>
                <w:sz w:val="22"/>
                <w:szCs w:val="22"/>
              </w:rPr>
            </w:pPr>
          </w:p>
        </w:tc>
      </w:tr>
    </w:tbl>
    <w:p w14:paraId="448DB405" w14:textId="77777777" w:rsidR="00066CC5" w:rsidRPr="0026514E" w:rsidRDefault="00066CC5" w:rsidP="00066CC5">
      <w:pPr>
        <w:spacing w:line="460" w:lineRule="exact"/>
        <w:ind w:left="216"/>
        <w:rPr>
          <w:rFonts w:ascii="宋体" w:hAnsi="宋体"/>
          <w:b/>
          <w:bCs/>
          <w:sz w:val="22"/>
          <w:szCs w:val="22"/>
        </w:rPr>
      </w:pPr>
      <w:r w:rsidRPr="0026514E">
        <w:rPr>
          <w:rFonts w:ascii="宋体" w:hAnsi="宋体" w:hint="eastAsia"/>
          <w:b/>
          <w:bCs/>
          <w:sz w:val="22"/>
          <w:szCs w:val="22"/>
        </w:rPr>
        <w:t>特此承诺：上表中的联系方式将作为我方参加此次政府采购活动的联系方式，其他方式均不作为送达方式。</w:t>
      </w:r>
    </w:p>
    <w:p w14:paraId="0B3FEB74" w14:textId="77777777" w:rsidR="00066CC5" w:rsidRPr="0026514E" w:rsidRDefault="00066CC5" w:rsidP="00066CC5">
      <w:pPr>
        <w:spacing w:line="460" w:lineRule="exact"/>
        <w:ind w:left="216" w:hangingChars="98" w:hanging="216"/>
        <w:rPr>
          <w:rFonts w:ascii="宋体" w:hAnsi="宋体"/>
          <w:b/>
          <w:bCs/>
          <w:sz w:val="22"/>
          <w:szCs w:val="22"/>
        </w:rPr>
      </w:pPr>
    </w:p>
    <w:p w14:paraId="2E386721" w14:textId="77777777" w:rsidR="00066CC5" w:rsidRPr="0026514E" w:rsidRDefault="00066CC5" w:rsidP="00066CC5">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cs="Courier New" w:hint="eastAsia"/>
          <w:bCs/>
          <w:sz w:val="22"/>
          <w:szCs w:val="22"/>
        </w:rPr>
        <w:t>供应商全称（盖公章）：</w:t>
      </w:r>
    </w:p>
    <w:p w14:paraId="44D93A59" w14:textId="77777777" w:rsidR="00066CC5" w:rsidRPr="0026514E" w:rsidRDefault="00066CC5" w:rsidP="00066CC5">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hint="eastAsia"/>
          <w:sz w:val="22"/>
          <w:szCs w:val="22"/>
        </w:rPr>
        <w:t>单位负责人或授权代表（签字或盖章）：</w:t>
      </w:r>
    </w:p>
    <w:p w14:paraId="5CA04E9C" w14:textId="77777777" w:rsidR="00066CC5" w:rsidRPr="0026514E" w:rsidRDefault="00066CC5" w:rsidP="00066CC5">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hint="eastAsia"/>
          <w:sz w:val="22"/>
          <w:szCs w:val="22"/>
        </w:rPr>
        <w:t>日          期：  年  月  日</w:t>
      </w:r>
    </w:p>
    <w:p w14:paraId="0CF48E31" w14:textId="77777777" w:rsidR="00066CC5" w:rsidRPr="0026514E" w:rsidRDefault="00066CC5" w:rsidP="00066CC5">
      <w:pPr>
        <w:rPr>
          <w:rFonts w:ascii="宋体" w:hAnsi="宋体"/>
        </w:rPr>
      </w:pPr>
    </w:p>
    <w:p w14:paraId="1CFFA746" w14:textId="77777777" w:rsidR="00066CC5" w:rsidRPr="0026514E" w:rsidRDefault="00066CC5" w:rsidP="00066CC5">
      <w:r w:rsidRPr="0026514E">
        <w:rPr>
          <w:rFonts w:ascii="宋体" w:hAnsi="宋体"/>
          <w:b/>
          <w:sz w:val="22"/>
          <w:szCs w:val="22"/>
        </w:rPr>
        <w:br w:type="page"/>
      </w:r>
      <w:r w:rsidRPr="0026514E">
        <w:rPr>
          <w:rFonts w:ascii="宋体" w:hAnsi="宋体"/>
          <w:b/>
          <w:bCs/>
          <w:sz w:val="22"/>
          <w:szCs w:val="22"/>
        </w:rPr>
        <w:lastRenderedPageBreak/>
        <w:t xml:space="preserve"> </w:t>
      </w:r>
    </w:p>
    <w:p w14:paraId="16C0E81F" w14:textId="77777777" w:rsidR="00066CC5" w:rsidRPr="0026514E" w:rsidRDefault="00066CC5" w:rsidP="00066CC5">
      <w:pPr>
        <w:spacing w:line="460" w:lineRule="exact"/>
        <w:jc w:val="center"/>
        <w:rPr>
          <w:rFonts w:ascii="宋体" w:hAnsi="宋体"/>
          <w:b/>
          <w:bCs/>
          <w:sz w:val="30"/>
          <w:szCs w:val="30"/>
        </w:rPr>
      </w:pPr>
      <w:r w:rsidRPr="0026514E">
        <w:rPr>
          <w:rFonts w:ascii="宋体" w:hAnsi="宋体" w:hint="eastAsia"/>
          <w:b/>
          <w:bCs/>
          <w:sz w:val="30"/>
          <w:szCs w:val="30"/>
        </w:rPr>
        <w:t>四、采购需求偏离表</w:t>
      </w:r>
    </w:p>
    <w:p w14:paraId="0195AFE1" w14:textId="77777777" w:rsidR="00066CC5" w:rsidRPr="0026514E" w:rsidRDefault="00066CC5" w:rsidP="00066CC5">
      <w:pPr>
        <w:ind w:firstLineChars="500" w:firstLine="1100"/>
        <w:rPr>
          <w:rFonts w:ascii="宋体" w:hAnsi="宋体"/>
          <w:b/>
          <w:sz w:val="24"/>
        </w:rPr>
      </w:pPr>
      <w:r w:rsidRPr="0026514E">
        <w:rPr>
          <w:rFonts w:ascii="宋体" w:hAnsi="宋体" w:hint="eastAsia"/>
          <w:sz w:val="22"/>
          <w:szCs w:val="22"/>
        </w:rPr>
        <w:t>项目名称：                                       项目编号：</w:t>
      </w:r>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1954"/>
        <w:gridCol w:w="1980"/>
        <w:gridCol w:w="2775"/>
        <w:gridCol w:w="2439"/>
      </w:tblGrid>
      <w:tr w:rsidR="0026514E" w:rsidRPr="0026514E" w14:paraId="315338C7" w14:textId="77777777" w:rsidTr="00170A97">
        <w:trPr>
          <w:trHeight w:val="792"/>
          <w:jc w:val="center"/>
        </w:trPr>
        <w:tc>
          <w:tcPr>
            <w:tcW w:w="794" w:type="dxa"/>
            <w:shd w:val="clear" w:color="auto" w:fill="FFFFFF"/>
            <w:vAlign w:val="center"/>
          </w:tcPr>
          <w:p w14:paraId="6688EA35" w14:textId="77777777" w:rsidR="00066CC5" w:rsidRPr="0026514E" w:rsidRDefault="00066CC5" w:rsidP="00170A97">
            <w:pPr>
              <w:jc w:val="center"/>
              <w:rPr>
                <w:rFonts w:ascii="宋体" w:hAnsi="宋体"/>
                <w:sz w:val="22"/>
                <w:szCs w:val="22"/>
              </w:rPr>
            </w:pPr>
            <w:bookmarkStart w:id="228" w:name="_Hlk87189150"/>
            <w:r w:rsidRPr="0026514E">
              <w:rPr>
                <w:rFonts w:ascii="宋体" w:hAnsi="宋体" w:hint="eastAsia"/>
                <w:sz w:val="22"/>
                <w:szCs w:val="22"/>
              </w:rPr>
              <w:t>序号</w:t>
            </w:r>
          </w:p>
        </w:tc>
        <w:tc>
          <w:tcPr>
            <w:tcW w:w="1954" w:type="dxa"/>
            <w:shd w:val="clear" w:color="auto" w:fill="FFFFFF"/>
            <w:vAlign w:val="center"/>
          </w:tcPr>
          <w:p w14:paraId="2D8DD82F" w14:textId="77777777" w:rsidR="00066CC5" w:rsidRPr="0026514E" w:rsidRDefault="00066CC5" w:rsidP="00170A97">
            <w:pPr>
              <w:jc w:val="center"/>
              <w:rPr>
                <w:rFonts w:ascii="宋体" w:hAnsi="宋体"/>
                <w:sz w:val="22"/>
                <w:szCs w:val="22"/>
              </w:rPr>
            </w:pPr>
            <w:r w:rsidRPr="0026514E">
              <w:rPr>
                <w:rFonts w:ascii="宋体" w:hAnsi="宋体" w:hint="eastAsia"/>
                <w:sz w:val="22"/>
                <w:szCs w:val="22"/>
              </w:rPr>
              <w:t>磋商文件</w:t>
            </w:r>
          </w:p>
          <w:p w14:paraId="35AB5BB7" w14:textId="77777777" w:rsidR="00066CC5" w:rsidRPr="0026514E" w:rsidRDefault="00066CC5" w:rsidP="00170A97">
            <w:pPr>
              <w:jc w:val="center"/>
              <w:rPr>
                <w:rFonts w:ascii="宋体" w:hAnsi="宋体"/>
                <w:sz w:val="22"/>
                <w:szCs w:val="22"/>
              </w:rPr>
            </w:pPr>
            <w:r w:rsidRPr="0026514E">
              <w:rPr>
                <w:rFonts w:ascii="宋体" w:hAnsi="宋体" w:hint="eastAsia"/>
                <w:sz w:val="22"/>
                <w:szCs w:val="22"/>
              </w:rPr>
              <w:t>规定要求</w:t>
            </w:r>
          </w:p>
        </w:tc>
        <w:tc>
          <w:tcPr>
            <w:tcW w:w="1980" w:type="dxa"/>
            <w:shd w:val="clear" w:color="auto" w:fill="FFFFFF"/>
            <w:vAlign w:val="center"/>
          </w:tcPr>
          <w:p w14:paraId="09EA50C1" w14:textId="77777777" w:rsidR="00066CC5" w:rsidRPr="0026514E" w:rsidRDefault="00066CC5" w:rsidP="00170A97">
            <w:pPr>
              <w:jc w:val="center"/>
              <w:rPr>
                <w:rFonts w:ascii="宋体" w:hAnsi="宋体"/>
                <w:sz w:val="22"/>
                <w:szCs w:val="22"/>
              </w:rPr>
            </w:pPr>
            <w:r w:rsidRPr="0026514E">
              <w:rPr>
                <w:rFonts w:ascii="宋体" w:hAnsi="宋体" w:hint="eastAsia"/>
                <w:sz w:val="22"/>
                <w:szCs w:val="22"/>
              </w:rPr>
              <w:t>响应文件</w:t>
            </w:r>
          </w:p>
          <w:p w14:paraId="7D28A459" w14:textId="77777777" w:rsidR="00066CC5" w:rsidRPr="0026514E" w:rsidRDefault="00066CC5" w:rsidP="00170A97">
            <w:pPr>
              <w:jc w:val="center"/>
              <w:rPr>
                <w:rFonts w:ascii="宋体" w:hAnsi="宋体"/>
                <w:sz w:val="22"/>
                <w:szCs w:val="22"/>
              </w:rPr>
            </w:pPr>
            <w:r w:rsidRPr="0026514E">
              <w:rPr>
                <w:rFonts w:ascii="宋体" w:hAnsi="宋体" w:hint="eastAsia"/>
                <w:sz w:val="22"/>
                <w:szCs w:val="22"/>
              </w:rPr>
              <w:t>对应条款</w:t>
            </w:r>
          </w:p>
        </w:tc>
        <w:tc>
          <w:tcPr>
            <w:tcW w:w="2775" w:type="dxa"/>
            <w:shd w:val="clear" w:color="auto" w:fill="FFFFFF"/>
            <w:vAlign w:val="center"/>
          </w:tcPr>
          <w:p w14:paraId="1B35D8EE" w14:textId="77777777" w:rsidR="00066CC5" w:rsidRPr="0026514E" w:rsidRDefault="00066CC5" w:rsidP="00170A97">
            <w:pPr>
              <w:jc w:val="center"/>
              <w:rPr>
                <w:rFonts w:ascii="宋体" w:hAnsi="宋体"/>
                <w:sz w:val="22"/>
                <w:szCs w:val="22"/>
              </w:rPr>
            </w:pPr>
            <w:r w:rsidRPr="0026514E">
              <w:rPr>
                <w:rFonts w:ascii="宋体" w:hAnsi="宋体" w:hint="eastAsia"/>
                <w:sz w:val="22"/>
                <w:szCs w:val="22"/>
              </w:rPr>
              <w:t>偏离说明</w:t>
            </w:r>
          </w:p>
        </w:tc>
        <w:tc>
          <w:tcPr>
            <w:tcW w:w="2439" w:type="dxa"/>
            <w:shd w:val="clear" w:color="auto" w:fill="FFFFFF"/>
            <w:vAlign w:val="center"/>
          </w:tcPr>
          <w:p w14:paraId="7BCFD9D4" w14:textId="77777777" w:rsidR="00066CC5" w:rsidRPr="0026514E" w:rsidRDefault="00066CC5" w:rsidP="00170A97">
            <w:pPr>
              <w:jc w:val="center"/>
              <w:rPr>
                <w:rFonts w:ascii="宋体" w:hAnsi="宋体"/>
                <w:sz w:val="22"/>
                <w:szCs w:val="22"/>
              </w:rPr>
            </w:pPr>
            <w:r w:rsidRPr="0026514E">
              <w:rPr>
                <w:rFonts w:ascii="宋体" w:hAnsi="宋体" w:hint="eastAsia"/>
                <w:sz w:val="22"/>
                <w:szCs w:val="22"/>
              </w:rPr>
              <w:t>偏离情况</w:t>
            </w:r>
          </w:p>
          <w:p w14:paraId="6FE4A322" w14:textId="77777777" w:rsidR="00066CC5" w:rsidRPr="0026514E" w:rsidRDefault="00066CC5" w:rsidP="00170A97">
            <w:pPr>
              <w:jc w:val="center"/>
              <w:rPr>
                <w:rFonts w:ascii="宋体" w:hAnsi="宋体"/>
                <w:sz w:val="22"/>
                <w:szCs w:val="22"/>
              </w:rPr>
            </w:pPr>
            <w:r w:rsidRPr="0026514E">
              <w:rPr>
                <w:rFonts w:ascii="宋体" w:hAnsi="宋体" w:hint="eastAsia"/>
                <w:sz w:val="22"/>
                <w:szCs w:val="22"/>
              </w:rPr>
              <w:t>（</w:t>
            </w:r>
            <w:r w:rsidRPr="0026514E">
              <w:rPr>
                <w:rFonts w:ascii="宋体" w:hAnsi="宋体" w:hint="eastAsia"/>
                <w:b/>
                <w:sz w:val="22"/>
                <w:szCs w:val="22"/>
              </w:rPr>
              <w:t>填写正偏离、负偏离或无偏离</w:t>
            </w:r>
            <w:r w:rsidRPr="0026514E">
              <w:rPr>
                <w:rFonts w:ascii="宋体" w:hAnsi="宋体" w:hint="eastAsia"/>
                <w:sz w:val="22"/>
                <w:szCs w:val="22"/>
              </w:rPr>
              <w:t>）</w:t>
            </w:r>
          </w:p>
        </w:tc>
      </w:tr>
      <w:tr w:rsidR="0026514E" w:rsidRPr="0026514E" w14:paraId="4A214110" w14:textId="77777777" w:rsidTr="00170A97">
        <w:trPr>
          <w:trHeight w:hRule="exact" w:val="851"/>
          <w:jc w:val="center"/>
        </w:trPr>
        <w:tc>
          <w:tcPr>
            <w:tcW w:w="794" w:type="dxa"/>
            <w:vAlign w:val="center"/>
          </w:tcPr>
          <w:p w14:paraId="60B5F3A5" w14:textId="77777777" w:rsidR="00066CC5" w:rsidRPr="0026514E" w:rsidRDefault="00066CC5" w:rsidP="00170A97">
            <w:pPr>
              <w:jc w:val="center"/>
              <w:rPr>
                <w:rFonts w:ascii="宋体" w:hAnsi="宋体"/>
                <w:sz w:val="22"/>
                <w:szCs w:val="22"/>
              </w:rPr>
            </w:pPr>
            <w:r w:rsidRPr="0026514E">
              <w:rPr>
                <w:rFonts w:ascii="宋体" w:hAnsi="宋体" w:hint="eastAsia"/>
                <w:sz w:val="22"/>
                <w:szCs w:val="22"/>
              </w:rPr>
              <w:t>1</w:t>
            </w:r>
          </w:p>
        </w:tc>
        <w:tc>
          <w:tcPr>
            <w:tcW w:w="1954" w:type="dxa"/>
            <w:vAlign w:val="center"/>
          </w:tcPr>
          <w:p w14:paraId="3F50FA7A" w14:textId="77777777" w:rsidR="00066CC5" w:rsidRPr="0026514E" w:rsidRDefault="00066CC5" w:rsidP="00170A97">
            <w:pPr>
              <w:jc w:val="center"/>
              <w:rPr>
                <w:rFonts w:ascii="宋体" w:hAnsi="宋体"/>
                <w:sz w:val="22"/>
                <w:szCs w:val="22"/>
              </w:rPr>
            </w:pPr>
          </w:p>
        </w:tc>
        <w:tc>
          <w:tcPr>
            <w:tcW w:w="1980" w:type="dxa"/>
            <w:vAlign w:val="center"/>
          </w:tcPr>
          <w:p w14:paraId="20A5E5A0" w14:textId="77777777" w:rsidR="00066CC5" w:rsidRPr="0026514E" w:rsidRDefault="00066CC5" w:rsidP="00170A97">
            <w:pPr>
              <w:jc w:val="center"/>
              <w:rPr>
                <w:rFonts w:ascii="宋体" w:hAnsi="宋体"/>
                <w:sz w:val="22"/>
                <w:szCs w:val="22"/>
              </w:rPr>
            </w:pPr>
          </w:p>
        </w:tc>
        <w:tc>
          <w:tcPr>
            <w:tcW w:w="2775" w:type="dxa"/>
            <w:vAlign w:val="center"/>
          </w:tcPr>
          <w:p w14:paraId="1766F3A9" w14:textId="77777777" w:rsidR="00066CC5" w:rsidRPr="0026514E" w:rsidRDefault="00066CC5" w:rsidP="00170A97">
            <w:pPr>
              <w:jc w:val="center"/>
              <w:rPr>
                <w:rFonts w:ascii="宋体" w:hAnsi="宋体"/>
                <w:sz w:val="22"/>
                <w:szCs w:val="22"/>
              </w:rPr>
            </w:pPr>
          </w:p>
        </w:tc>
        <w:tc>
          <w:tcPr>
            <w:tcW w:w="2439" w:type="dxa"/>
            <w:vAlign w:val="center"/>
          </w:tcPr>
          <w:p w14:paraId="639E4746" w14:textId="77777777" w:rsidR="00066CC5" w:rsidRPr="0026514E" w:rsidRDefault="00066CC5" w:rsidP="00170A97">
            <w:pPr>
              <w:jc w:val="center"/>
              <w:rPr>
                <w:rFonts w:ascii="宋体" w:hAnsi="宋体"/>
                <w:sz w:val="22"/>
                <w:szCs w:val="22"/>
              </w:rPr>
            </w:pPr>
          </w:p>
        </w:tc>
      </w:tr>
      <w:tr w:rsidR="0026514E" w:rsidRPr="0026514E" w14:paraId="275A3A3B" w14:textId="77777777" w:rsidTr="00170A97">
        <w:trPr>
          <w:trHeight w:hRule="exact" w:val="851"/>
          <w:jc w:val="center"/>
        </w:trPr>
        <w:tc>
          <w:tcPr>
            <w:tcW w:w="794" w:type="dxa"/>
            <w:vAlign w:val="center"/>
          </w:tcPr>
          <w:p w14:paraId="78C9ED95" w14:textId="77777777" w:rsidR="00066CC5" w:rsidRPr="0026514E" w:rsidRDefault="00066CC5" w:rsidP="00170A97">
            <w:pPr>
              <w:jc w:val="center"/>
              <w:rPr>
                <w:rFonts w:ascii="宋体" w:hAnsi="宋体"/>
                <w:sz w:val="22"/>
                <w:szCs w:val="22"/>
              </w:rPr>
            </w:pPr>
            <w:r w:rsidRPr="0026514E">
              <w:rPr>
                <w:rFonts w:ascii="宋体" w:hAnsi="宋体" w:hint="eastAsia"/>
                <w:sz w:val="22"/>
                <w:szCs w:val="22"/>
              </w:rPr>
              <w:t>2</w:t>
            </w:r>
          </w:p>
        </w:tc>
        <w:tc>
          <w:tcPr>
            <w:tcW w:w="1954" w:type="dxa"/>
            <w:vAlign w:val="center"/>
          </w:tcPr>
          <w:p w14:paraId="75AC671C" w14:textId="77777777" w:rsidR="00066CC5" w:rsidRPr="0026514E" w:rsidRDefault="00066CC5" w:rsidP="00170A97">
            <w:pPr>
              <w:jc w:val="center"/>
              <w:rPr>
                <w:rFonts w:ascii="宋体" w:hAnsi="宋体"/>
                <w:sz w:val="22"/>
                <w:szCs w:val="22"/>
              </w:rPr>
            </w:pPr>
          </w:p>
        </w:tc>
        <w:tc>
          <w:tcPr>
            <w:tcW w:w="1980" w:type="dxa"/>
            <w:vAlign w:val="center"/>
          </w:tcPr>
          <w:p w14:paraId="71FC9248" w14:textId="77777777" w:rsidR="00066CC5" w:rsidRPr="0026514E" w:rsidRDefault="00066CC5" w:rsidP="00170A97">
            <w:pPr>
              <w:jc w:val="center"/>
              <w:rPr>
                <w:rFonts w:ascii="宋体" w:hAnsi="宋体"/>
                <w:sz w:val="22"/>
                <w:szCs w:val="22"/>
              </w:rPr>
            </w:pPr>
          </w:p>
        </w:tc>
        <w:tc>
          <w:tcPr>
            <w:tcW w:w="2775" w:type="dxa"/>
            <w:vAlign w:val="center"/>
          </w:tcPr>
          <w:p w14:paraId="0184D0C4" w14:textId="77777777" w:rsidR="00066CC5" w:rsidRPr="0026514E" w:rsidRDefault="00066CC5" w:rsidP="00170A97">
            <w:pPr>
              <w:jc w:val="center"/>
              <w:rPr>
                <w:rFonts w:ascii="宋体" w:hAnsi="宋体"/>
                <w:sz w:val="22"/>
                <w:szCs w:val="22"/>
              </w:rPr>
            </w:pPr>
          </w:p>
        </w:tc>
        <w:tc>
          <w:tcPr>
            <w:tcW w:w="2439" w:type="dxa"/>
            <w:vAlign w:val="center"/>
          </w:tcPr>
          <w:p w14:paraId="5F49A560" w14:textId="77777777" w:rsidR="00066CC5" w:rsidRPr="0026514E" w:rsidRDefault="00066CC5" w:rsidP="00170A97">
            <w:pPr>
              <w:jc w:val="center"/>
              <w:rPr>
                <w:rFonts w:ascii="宋体" w:hAnsi="宋体"/>
                <w:sz w:val="22"/>
                <w:szCs w:val="22"/>
              </w:rPr>
            </w:pPr>
          </w:p>
        </w:tc>
      </w:tr>
      <w:tr w:rsidR="0026514E" w:rsidRPr="0026514E" w14:paraId="6C808598" w14:textId="77777777" w:rsidTr="00170A97">
        <w:trPr>
          <w:trHeight w:hRule="exact" w:val="851"/>
          <w:jc w:val="center"/>
        </w:trPr>
        <w:tc>
          <w:tcPr>
            <w:tcW w:w="794" w:type="dxa"/>
            <w:vAlign w:val="center"/>
          </w:tcPr>
          <w:p w14:paraId="4B78AD05" w14:textId="77777777" w:rsidR="00066CC5" w:rsidRPr="0026514E" w:rsidRDefault="00066CC5" w:rsidP="00170A97">
            <w:pPr>
              <w:jc w:val="center"/>
              <w:rPr>
                <w:rFonts w:ascii="宋体" w:hAnsi="宋体"/>
                <w:sz w:val="22"/>
                <w:szCs w:val="22"/>
              </w:rPr>
            </w:pPr>
            <w:r w:rsidRPr="0026514E">
              <w:rPr>
                <w:rFonts w:ascii="宋体" w:hAnsi="宋体" w:hint="eastAsia"/>
                <w:sz w:val="22"/>
                <w:szCs w:val="22"/>
              </w:rPr>
              <w:t>3</w:t>
            </w:r>
          </w:p>
        </w:tc>
        <w:tc>
          <w:tcPr>
            <w:tcW w:w="1954" w:type="dxa"/>
            <w:vAlign w:val="center"/>
          </w:tcPr>
          <w:p w14:paraId="6F926C82" w14:textId="77777777" w:rsidR="00066CC5" w:rsidRPr="0026514E" w:rsidRDefault="00066CC5" w:rsidP="00170A97">
            <w:pPr>
              <w:jc w:val="center"/>
              <w:rPr>
                <w:rFonts w:ascii="宋体" w:hAnsi="宋体"/>
                <w:sz w:val="22"/>
                <w:szCs w:val="22"/>
              </w:rPr>
            </w:pPr>
          </w:p>
        </w:tc>
        <w:tc>
          <w:tcPr>
            <w:tcW w:w="1980" w:type="dxa"/>
            <w:vAlign w:val="center"/>
          </w:tcPr>
          <w:p w14:paraId="5F59B34E" w14:textId="77777777" w:rsidR="00066CC5" w:rsidRPr="0026514E" w:rsidRDefault="00066CC5" w:rsidP="00170A97">
            <w:pPr>
              <w:jc w:val="center"/>
              <w:rPr>
                <w:rFonts w:ascii="宋体" w:hAnsi="宋体"/>
                <w:sz w:val="22"/>
                <w:szCs w:val="22"/>
              </w:rPr>
            </w:pPr>
          </w:p>
        </w:tc>
        <w:tc>
          <w:tcPr>
            <w:tcW w:w="2775" w:type="dxa"/>
            <w:vAlign w:val="center"/>
          </w:tcPr>
          <w:p w14:paraId="0F40AFC0" w14:textId="77777777" w:rsidR="00066CC5" w:rsidRPr="0026514E" w:rsidRDefault="00066CC5" w:rsidP="00170A97">
            <w:pPr>
              <w:jc w:val="center"/>
              <w:rPr>
                <w:rFonts w:ascii="宋体" w:hAnsi="宋体"/>
                <w:sz w:val="22"/>
                <w:szCs w:val="22"/>
              </w:rPr>
            </w:pPr>
          </w:p>
        </w:tc>
        <w:tc>
          <w:tcPr>
            <w:tcW w:w="2439" w:type="dxa"/>
            <w:vAlign w:val="center"/>
          </w:tcPr>
          <w:p w14:paraId="3FA30841" w14:textId="77777777" w:rsidR="00066CC5" w:rsidRPr="0026514E" w:rsidRDefault="00066CC5" w:rsidP="00170A97">
            <w:pPr>
              <w:jc w:val="center"/>
              <w:rPr>
                <w:rFonts w:ascii="宋体" w:hAnsi="宋体"/>
                <w:sz w:val="22"/>
                <w:szCs w:val="22"/>
              </w:rPr>
            </w:pPr>
          </w:p>
        </w:tc>
      </w:tr>
      <w:tr w:rsidR="0026514E" w:rsidRPr="0026514E" w14:paraId="3FD7473D" w14:textId="77777777" w:rsidTr="00170A97">
        <w:trPr>
          <w:trHeight w:hRule="exact" w:val="851"/>
          <w:jc w:val="center"/>
        </w:trPr>
        <w:tc>
          <w:tcPr>
            <w:tcW w:w="794" w:type="dxa"/>
            <w:vAlign w:val="center"/>
          </w:tcPr>
          <w:p w14:paraId="19920C36" w14:textId="77777777" w:rsidR="00066CC5" w:rsidRPr="0026514E" w:rsidRDefault="00066CC5" w:rsidP="00170A97">
            <w:pPr>
              <w:jc w:val="center"/>
              <w:rPr>
                <w:rFonts w:ascii="宋体" w:hAnsi="宋体"/>
                <w:sz w:val="22"/>
                <w:szCs w:val="22"/>
              </w:rPr>
            </w:pPr>
            <w:r w:rsidRPr="0026514E">
              <w:rPr>
                <w:rFonts w:ascii="宋体" w:hAnsi="宋体" w:hint="eastAsia"/>
                <w:sz w:val="22"/>
                <w:szCs w:val="22"/>
              </w:rPr>
              <w:t>4</w:t>
            </w:r>
          </w:p>
        </w:tc>
        <w:tc>
          <w:tcPr>
            <w:tcW w:w="1954" w:type="dxa"/>
            <w:vAlign w:val="center"/>
          </w:tcPr>
          <w:p w14:paraId="12EB2DFD" w14:textId="77777777" w:rsidR="00066CC5" w:rsidRPr="0026514E" w:rsidRDefault="00066CC5" w:rsidP="00170A97">
            <w:pPr>
              <w:jc w:val="center"/>
              <w:rPr>
                <w:rFonts w:ascii="宋体" w:hAnsi="宋体"/>
                <w:sz w:val="22"/>
                <w:szCs w:val="22"/>
              </w:rPr>
            </w:pPr>
          </w:p>
        </w:tc>
        <w:tc>
          <w:tcPr>
            <w:tcW w:w="1980" w:type="dxa"/>
            <w:vAlign w:val="center"/>
          </w:tcPr>
          <w:p w14:paraId="6350097E" w14:textId="77777777" w:rsidR="00066CC5" w:rsidRPr="0026514E" w:rsidRDefault="00066CC5" w:rsidP="00170A97">
            <w:pPr>
              <w:jc w:val="center"/>
              <w:rPr>
                <w:rFonts w:ascii="宋体" w:hAnsi="宋体"/>
                <w:sz w:val="22"/>
                <w:szCs w:val="22"/>
              </w:rPr>
            </w:pPr>
          </w:p>
        </w:tc>
        <w:tc>
          <w:tcPr>
            <w:tcW w:w="2775" w:type="dxa"/>
            <w:vAlign w:val="center"/>
          </w:tcPr>
          <w:p w14:paraId="108904A9" w14:textId="77777777" w:rsidR="00066CC5" w:rsidRPr="0026514E" w:rsidRDefault="00066CC5" w:rsidP="00170A97">
            <w:pPr>
              <w:jc w:val="center"/>
              <w:rPr>
                <w:rFonts w:ascii="宋体" w:hAnsi="宋体"/>
                <w:sz w:val="22"/>
                <w:szCs w:val="22"/>
              </w:rPr>
            </w:pPr>
          </w:p>
        </w:tc>
        <w:tc>
          <w:tcPr>
            <w:tcW w:w="2439" w:type="dxa"/>
            <w:vAlign w:val="center"/>
          </w:tcPr>
          <w:p w14:paraId="738491B8" w14:textId="77777777" w:rsidR="00066CC5" w:rsidRPr="0026514E" w:rsidRDefault="00066CC5" w:rsidP="00170A97">
            <w:pPr>
              <w:jc w:val="center"/>
              <w:rPr>
                <w:rFonts w:ascii="宋体" w:hAnsi="宋体"/>
                <w:sz w:val="22"/>
                <w:szCs w:val="22"/>
              </w:rPr>
            </w:pPr>
          </w:p>
        </w:tc>
      </w:tr>
      <w:tr w:rsidR="0026514E" w:rsidRPr="0026514E" w14:paraId="124C5B28" w14:textId="77777777" w:rsidTr="00170A97">
        <w:trPr>
          <w:trHeight w:hRule="exact" w:val="851"/>
          <w:jc w:val="center"/>
        </w:trPr>
        <w:tc>
          <w:tcPr>
            <w:tcW w:w="794" w:type="dxa"/>
            <w:vAlign w:val="center"/>
          </w:tcPr>
          <w:p w14:paraId="40D4D1B1" w14:textId="77777777" w:rsidR="00066CC5" w:rsidRPr="0026514E" w:rsidRDefault="00066CC5" w:rsidP="00170A97">
            <w:pPr>
              <w:jc w:val="center"/>
              <w:rPr>
                <w:rFonts w:ascii="宋体" w:hAnsi="宋体"/>
                <w:sz w:val="22"/>
                <w:szCs w:val="22"/>
              </w:rPr>
            </w:pPr>
            <w:r w:rsidRPr="0026514E">
              <w:rPr>
                <w:rFonts w:ascii="宋体" w:hAnsi="宋体" w:cs="宋体" w:hint="eastAsia"/>
                <w:sz w:val="22"/>
                <w:szCs w:val="22"/>
              </w:rPr>
              <w:t>……</w:t>
            </w:r>
          </w:p>
        </w:tc>
        <w:tc>
          <w:tcPr>
            <w:tcW w:w="1954" w:type="dxa"/>
            <w:vAlign w:val="center"/>
          </w:tcPr>
          <w:p w14:paraId="3F7D47AC" w14:textId="77777777" w:rsidR="00066CC5" w:rsidRPr="0026514E" w:rsidRDefault="00066CC5" w:rsidP="00170A97">
            <w:pPr>
              <w:jc w:val="center"/>
              <w:rPr>
                <w:rFonts w:ascii="宋体" w:hAnsi="宋体"/>
                <w:sz w:val="22"/>
                <w:szCs w:val="22"/>
              </w:rPr>
            </w:pPr>
          </w:p>
        </w:tc>
        <w:tc>
          <w:tcPr>
            <w:tcW w:w="1980" w:type="dxa"/>
            <w:vAlign w:val="center"/>
          </w:tcPr>
          <w:p w14:paraId="44335931" w14:textId="77777777" w:rsidR="00066CC5" w:rsidRPr="0026514E" w:rsidRDefault="00066CC5" w:rsidP="00170A97">
            <w:pPr>
              <w:jc w:val="center"/>
              <w:rPr>
                <w:rFonts w:ascii="宋体" w:hAnsi="宋体"/>
                <w:sz w:val="22"/>
                <w:szCs w:val="22"/>
              </w:rPr>
            </w:pPr>
          </w:p>
        </w:tc>
        <w:tc>
          <w:tcPr>
            <w:tcW w:w="2775" w:type="dxa"/>
            <w:vAlign w:val="center"/>
          </w:tcPr>
          <w:p w14:paraId="00F18020" w14:textId="77777777" w:rsidR="00066CC5" w:rsidRPr="0026514E" w:rsidRDefault="00066CC5" w:rsidP="00170A97">
            <w:pPr>
              <w:jc w:val="center"/>
              <w:rPr>
                <w:rFonts w:ascii="宋体" w:hAnsi="宋体"/>
                <w:sz w:val="22"/>
                <w:szCs w:val="22"/>
              </w:rPr>
            </w:pPr>
          </w:p>
        </w:tc>
        <w:tc>
          <w:tcPr>
            <w:tcW w:w="2439" w:type="dxa"/>
            <w:vAlign w:val="center"/>
          </w:tcPr>
          <w:p w14:paraId="4BCCFE80" w14:textId="77777777" w:rsidR="00066CC5" w:rsidRPr="0026514E" w:rsidRDefault="00066CC5" w:rsidP="00170A97">
            <w:pPr>
              <w:jc w:val="center"/>
              <w:rPr>
                <w:rFonts w:ascii="宋体" w:hAnsi="宋体"/>
                <w:sz w:val="22"/>
                <w:szCs w:val="22"/>
              </w:rPr>
            </w:pPr>
          </w:p>
        </w:tc>
      </w:tr>
      <w:tr w:rsidR="0026514E" w:rsidRPr="0026514E" w14:paraId="781AB5D6" w14:textId="77777777" w:rsidTr="00170A97">
        <w:trPr>
          <w:trHeight w:hRule="exact" w:val="851"/>
          <w:jc w:val="center"/>
        </w:trPr>
        <w:tc>
          <w:tcPr>
            <w:tcW w:w="794" w:type="dxa"/>
            <w:vAlign w:val="center"/>
          </w:tcPr>
          <w:p w14:paraId="1651C6A1" w14:textId="77777777" w:rsidR="00066CC5" w:rsidRPr="0026514E" w:rsidRDefault="00066CC5" w:rsidP="00170A97">
            <w:pPr>
              <w:jc w:val="center"/>
              <w:rPr>
                <w:rFonts w:ascii="宋体" w:hAnsi="宋体"/>
                <w:sz w:val="22"/>
                <w:szCs w:val="22"/>
              </w:rPr>
            </w:pPr>
          </w:p>
        </w:tc>
        <w:tc>
          <w:tcPr>
            <w:tcW w:w="1954" w:type="dxa"/>
            <w:vAlign w:val="center"/>
          </w:tcPr>
          <w:p w14:paraId="5A3DD1B3" w14:textId="77777777" w:rsidR="00066CC5" w:rsidRPr="0026514E" w:rsidRDefault="00066CC5" w:rsidP="00170A97">
            <w:pPr>
              <w:jc w:val="center"/>
              <w:rPr>
                <w:rFonts w:ascii="宋体" w:hAnsi="宋体"/>
                <w:sz w:val="22"/>
                <w:szCs w:val="22"/>
              </w:rPr>
            </w:pPr>
          </w:p>
        </w:tc>
        <w:tc>
          <w:tcPr>
            <w:tcW w:w="1980" w:type="dxa"/>
            <w:vAlign w:val="center"/>
          </w:tcPr>
          <w:p w14:paraId="10A2973F" w14:textId="77777777" w:rsidR="00066CC5" w:rsidRPr="0026514E" w:rsidRDefault="00066CC5" w:rsidP="00170A97">
            <w:pPr>
              <w:jc w:val="center"/>
              <w:rPr>
                <w:rFonts w:ascii="宋体" w:hAnsi="宋体"/>
                <w:sz w:val="22"/>
                <w:szCs w:val="22"/>
              </w:rPr>
            </w:pPr>
          </w:p>
        </w:tc>
        <w:tc>
          <w:tcPr>
            <w:tcW w:w="2775" w:type="dxa"/>
            <w:vAlign w:val="center"/>
          </w:tcPr>
          <w:p w14:paraId="48910FD9" w14:textId="77777777" w:rsidR="00066CC5" w:rsidRPr="0026514E" w:rsidRDefault="00066CC5" w:rsidP="00170A97">
            <w:pPr>
              <w:jc w:val="center"/>
              <w:rPr>
                <w:rFonts w:ascii="宋体" w:hAnsi="宋体"/>
                <w:sz w:val="22"/>
                <w:szCs w:val="22"/>
              </w:rPr>
            </w:pPr>
          </w:p>
        </w:tc>
        <w:tc>
          <w:tcPr>
            <w:tcW w:w="2439" w:type="dxa"/>
            <w:vAlign w:val="center"/>
          </w:tcPr>
          <w:p w14:paraId="0019C802" w14:textId="77777777" w:rsidR="00066CC5" w:rsidRPr="0026514E" w:rsidRDefault="00066CC5" w:rsidP="00170A97">
            <w:pPr>
              <w:jc w:val="center"/>
              <w:rPr>
                <w:rFonts w:ascii="宋体" w:hAnsi="宋体"/>
                <w:sz w:val="22"/>
                <w:szCs w:val="22"/>
              </w:rPr>
            </w:pPr>
          </w:p>
        </w:tc>
      </w:tr>
      <w:tr w:rsidR="0026514E" w:rsidRPr="0026514E" w14:paraId="2679FD34" w14:textId="77777777" w:rsidTr="00170A97">
        <w:trPr>
          <w:trHeight w:hRule="exact" w:val="851"/>
          <w:jc w:val="center"/>
        </w:trPr>
        <w:tc>
          <w:tcPr>
            <w:tcW w:w="794" w:type="dxa"/>
            <w:vAlign w:val="center"/>
          </w:tcPr>
          <w:p w14:paraId="33BECD07" w14:textId="77777777" w:rsidR="00066CC5" w:rsidRPr="0026514E" w:rsidRDefault="00066CC5" w:rsidP="00170A97">
            <w:pPr>
              <w:jc w:val="center"/>
              <w:rPr>
                <w:rFonts w:ascii="宋体" w:hAnsi="宋体"/>
                <w:sz w:val="22"/>
                <w:szCs w:val="22"/>
              </w:rPr>
            </w:pPr>
          </w:p>
        </w:tc>
        <w:tc>
          <w:tcPr>
            <w:tcW w:w="1954" w:type="dxa"/>
            <w:vAlign w:val="center"/>
          </w:tcPr>
          <w:p w14:paraId="39CC5797" w14:textId="77777777" w:rsidR="00066CC5" w:rsidRPr="0026514E" w:rsidRDefault="00066CC5" w:rsidP="00170A97">
            <w:pPr>
              <w:jc w:val="center"/>
              <w:rPr>
                <w:rFonts w:ascii="宋体" w:hAnsi="宋体"/>
                <w:sz w:val="22"/>
                <w:szCs w:val="22"/>
              </w:rPr>
            </w:pPr>
          </w:p>
        </w:tc>
        <w:tc>
          <w:tcPr>
            <w:tcW w:w="1980" w:type="dxa"/>
            <w:vAlign w:val="center"/>
          </w:tcPr>
          <w:p w14:paraId="6F4911B9" w14:textId="77777777" w:rsidR="00066CC5" w:rsidRPr="0026514E" w:rsidRDefault="00066CC5" w:rsidP="00170A97">
            <w:pPr>
              <w:jc w:val="center"/>
              <w:rPr>
                <w:rFonts w:ascii="宋体" w:hAnsi="宋体"/>
                <w:sz w:val="22"/>
                <w:szCs w:val="22"/>
              </w:rPr>
            </w:pPr>
          </w:p>
        </w:tc>
        <w:tc>
          <w:tcPr>
            <w:tcW w:w="2775" w:type="dxa"/>
            <w:vAlign w:val="center"/>
          </w:tcPr>
          <w:p w14:paraId="6139C630" w14:textId="77777777" w:rsidR="00066CC5" w:rsidRPr="0026514E" w:rsidRDefault="00066CC5" w:rsidP="00170A97">
            <w:pPr>
              <w:jc w:val="center"/>
              <w:rPr>
                <w:rFonts w:ascii="宋体" w:hAnsi="宋体"/>
                <w:sz w:val="22"/>
                <w:szCs w:val="22"/>
              </w:rPr>
            </w:pPr>
          </w:p>
        </w:tc>
        <w:tc>
          <w:tcPr>
            <w:tcW w:w="2439" w:type="dxa"/>
            <w:vAlign w:val="center"/>
          </w:tcPr>
          <w:p w14:paraId="00751381" w14:textId="77777777" w:rsidR="00066CC5" w:rsidRPr="0026514E" w:rsidRDefault="00066CC5" w:rsidP="00170A97">
            <w:pPr>
              <w:jc w:val="center"/>
              <w:rPr>
                <w:rFonts w:ascii="宋体" w:hAnsi="宋体"/>
                <w:sz w:val="22"/>
                <w:szCs w:val="22"/>
              </w:rPr>
            </w:pPr>
          </w:p>
        </w:tc>
      </w:tr>
      <w:tr w:rsidR="0026514E" w:rsidRPr="0026514E" w14:paraId="17D5177F" w14:textId="77777777" w:rsidTr="00170A97">
        <w:trPr>
          <w:trHeight w:hRule="exact" w:val="851"/>
          <w:jc w:val="center"/>
        </w:trPr>
        <w:tc>
          <w:tcPr>
            <w:tcW w:w="794" w:type="dxa"/>
            <w:vAlign w:val="center"/>
          </w:tcPr>
          <w:p w14:paraId="30F3765B" w14:textId="77777777" w:rsidR="00066CC5" w:rsidRPr="0026514E" w:rsidRDefault="00066CC5" w:rsidP="00170A97">
            <w:pPr>
              <w:jc w:val="center"/>
              <w:rPr>
                <w:rFonts w:ascii="宋体" w:hAnsi="宋体"/>
                <w:sz w:val="22"/>
                <w:szCs w:val="22"/>
              </w:rPr>
            </w:pPr>
          </w:p>
        </w:tc>
        <w:tc>
          <w:tcPr>
            <w:tcW w:w="1954" w:type="dxa"/>
            <w:vAlign w:val="center"/>
          </w:tcPr>
          <w:p w14:paraId="07104476" w14:textId="77777777" w:rsidR="00066CC5" w:rsidRPr="0026514E" w:rsidRDefault="00066CC5" w:rsidP="00170A97">
            <w:pPr>
              <w:jc w:val="center"/>
              <w:rPr>
                <w:rFonts w:ascii="宋体" w:hAnsi="宋体"/>
                <w:sz w:val="22"/>
                <w:szCs w:val="22"/>
              </w:rPr>
            </w:pPr>
          </w:p>
        </w:tc>
        <w:tc>
          <w:tcPr>
            <w:tcW w:w="1980" w:type="dxa"/>
            <w:vAlign w:val="center"/>
          </w:tcPr>
          <w:p w14:paraId="161F11F6" w14:textId="77777777" w:rsidR="00066CC5" w:rsidRPr="0026514E" w:rsidRDefault="00066CC5" w:rsidP="00170A97">
            <w:pPr>
              <w:jc w:val="center"/>
              <w:rPr>
                <w:rFonts w:ascii="宋体" w:hAnsi="宋体"/>
                <w:sz w:val="22"/>
                <w:szCs w:val="22"/>
              </w:rPr>
            </w:pPr>
          </w:p>
        </w:tc>
        <w:tc>
          <w:tcPr>
            <w:tcW w:w="2775" w:type="dxa"/>
            <w:vAlign w:val="center"/>
          </w:tcPr>
          <w:p w14:paraId="4100D735" w14:textId="77777777" w:rsidR="00066CC5" w:rsidRPr="0026514E" w:rsidRDefault="00066CC5" w:rsidP="00170A97">
            <w:pPr>
              <w:jc w:val="center"/>
              <w:rPr>
                <w:rFonts w:ascii="宋体" w:hAnsi="宋体"/>
                <w:sz w:val="22"/>
                <w:szCs w:val="22"/>
              </w:rPr>
            </w:pPr>
          </w:p>
        </w:tc>
        <w:tc>
          <w:tcPr>
            <w:tcW w:w="2439" w:type="dxa"/>
            <w:vAlign w:val="center"/>
          </w:tcPr>
          <w:p w14:paraId="584CDD5D" w14:textId="77777777" w:rsidR="00066CC5" w:rsidRPr="0026514E" w:rsidRDefault="00066CC5" w:rsidP="00170A97">
            <w:pPr>
              <w:jc w:val="center"/>
              <w:rPr>
                <w:rFonts w:ascii="宋体" w:hAnsi="宋体"/>
                <w:sz w:val="22"/>
                <w:szCs w:val="22"/>
              </w:rPr>
            </w:pPr>
          </w:p>
        </w:tc>
      </w:tr>
    </w:tbl>
    <w:bookmarkEnd w:id="228"/>
    <w:p w14:paraId="64F32D64" w14:textId="77777777" w:rsidR="00066CC5" w:rsidRPr="0026514E" w:rsidRDefault="00066CC5" w:rsidP="00066CC5">
      <w:pPr>
        <w:spacing w:line="400" w:lineRule="exact"/>
        <w:ind w:left="221" w:hangingChars="100" w:hanging="221"/>
        <w:rPr>
          <w:rFonts w:ascii="宋体" w:hAnsi="宋体"/>
          <w:b/>
          <w:sz w:val="22"/>
          <w:szCs w:val="22"/>
        </w:rPr>
      </w:pPr>
      <w:r w:rsidRPr="0026514E">
        <w:rPr>
          <w:rFonts w:ascii="宋体" w:hAnsi="宋体" w:hint="eastAsia"/>
          <w:b/>
          <w:sz w:val="22"/>
          <w:szCs w:val="22"/>
        </w:rPr>
        <w:t>说明：</w:t>
      </w:r>
    </w:p>
    <w:p w14:paraId="60212F64" w14:textId="2D260460" w:rsidR="00066CC5" w:rsidRPr="0026514E" w:rsidRDefault="00066CC5" w:rsidP="00066CC5">
      <w:pPr>
        <w:spacing w:line="400" w:lineRule="exact"/>
        <w:ind w:left="221" w:hangingChars="100" w:hanging="221"/>
        <w:rPr>
          <w:rFonts w:ascii="宋体" w:hAnsi="宋体"/>
          <w:b/>
          <w:sz w:val="22"/>
          <w:szCs w:val="22"/>
        </w:rPr>
      </w:pPr>
      <w:r w:rsidRPr="0026514E">
        <w:rPr>
          <w:rFonts w:ascii="宋体" w:hAnsi="宋体" w:hint="eastAsia"/>
          <w:b/>
          <w:sz w:val="22"/>
          <w:szCs w:val="22"/>
        </w:rPr>
        <w:t>1</w:t>
      </w:r>
      <w:r w:rsidR="00AC4D31" w:rsidRPr="0026514E">
        <w:rPr>
          <w:rFonts w:ascii="宋体" w:hAnsi="宋体" w:hint="eastAsia"/>
          <w:b/>
          <w:sz w:val="22"/>
          <w:szCs w:val="22"/>
        </w:rPr>
        <w:t>、</w:t>
      </w:r>
      <w:r w:rsidRPr="0026514E">
        <w:rPr>
          <w:rFonts w:ascii="宋体" w:hAnsi="宋体" w:hint="eastAsia"/>
          <w:b/>
          <w:sz w:val="22"/>
          <w:szCs w:val="22"/>
        </w:rPr>
        <w:t>如不填写，则视为完全响应磋商文件。</w:t>
      </w:r>
    </w:p>
    <w:p w14:paraId="7423F5E7" w14:textId="7F494812" w:rsidR="00066CC5" w:rsidRPr="0026514E" w:rsidRDefault="00066CC5" w:rsidP="00066CC5">
      <w:pPr>
        <w:spacing w:line="400" w:lineRule="exact"/>
        <w:ind w:left="221" w:hangingChars="100" w:hanging="221"/>
        <w:rPr>
          <w:rFonts w:ascii="宋体" w:hAnsi="宋体"/>
          <w:b/>
          <w:sz w:val="22"/>
          <w:szCs w:val="22"/>
        </w:rPr>
      </w:pPr>
      <w:bookmarkStart w:id="229" w:name="_Hlk87189159"/>
      <w:r w:rsidRPr="0026514E">
        <w:rPr>
          <w:rFonts w:ascii="宋体" w:hAnsi="宋体" w:hint="eastAsia"/>
          <w:b/>
          <w:sz w:val="22"/>
          <w:szCs w:val="22"/>
        </w:rPr>
        <w:t>2</w:t>
      </w:r>
      <w:r w:rsidR="00AC4D31" w:rsidRPr="0026514E">
        <w:rPr>
          <w:rFonts w:ascii="宋体" w:hAnsi="宋体" w:hint="eastAsia"/>
          <w:b/>
          <w:sz w:val="22"/>
          <w:szCs w:val="22"/>
        </w:rPr>
        <w:t>、</w:t>
      </w:r>
      <w:r w:rsidRPr="0026514E">
        <w:rPr>
          <w:rFonts w:ascii="宋体" w:hAnsi="宋体" w:hint="eastAsia"/>
          <w:b/>
          <w:sz w:val="22"/>
          <w:szCs w:val="22"/>
        </w:rPr>
        <w:t>如出现偏离，供应商务必如实填写此表，“响应文件对应条款”栏不得简单复制粘贴，所投内容必须对照磋商文件要求详细填写说明，否则存在的风险由供应商自行承担。</w:t>
      </w:r>
    </w:p>
    <w:p w14:paraId="229D924F" w14:textId="06A160B5" w:rsidR="00066CC5" w:rsidRPr="0026514E" w:rsidRDefault="00066CC5" w:rsidP="00066CC5">
      <w:pPr>
        <w:spacing w:line="400" w:lineRule="exact"/>
        <w:ind w:left="221" w:hangingChars="100" w:hanging="221"/>
        <w:rPr>
          <w:rFonts w:ascii="宋体" w:hAnsi="宋体"/>
          <w:b/>
          <w:sz w:val="22"/>
          <w:szCs w:val="22"/>
        </w:rPr>
      </w:pPr>
      <w:r w:rsidRPr="0026514E">
        <w:rPr>
          <w:rFonts w:ascii="宋体" w:hAnsi="宋体"/>
          <w:b/>
          <w:sz w:val="22"/>
          <w:szCs w:val="22"/>
        </w:rPr>
        <w:t>3</w:t>
      </w:r>
      <w:r w:rsidR="00AC4D31" w:rsidRPr="0026514E">
        <w:rPr>
          <w:rFonts w:ascii="宋体" w:hAnsi="宋体" w:hint="eastAsia"/>
          <w:b/>
          <w:sz w:val="22"/>
          <w:szCs w:val="22"/>
        </w:rPr>
        <w:t>、</w:t>
      </w:r>
      <w:r w:rsidRPr="0026514E">
        <w:rPr>
          <w:rFonts w:ascii="宋体" w:hAnsi="宋体" w:hint="eastAsia"/>
          <w:b/>
          <w:sz w:val="22"/>
          <w:szCs w:val="22"/>
        </w:rPr>
        <w:t>偏离说明是指对磋商文件要求存在不同之处的解释说明。偏离系指：正偏离（高于采购需求）、负偏离（低于采购需求）、无偏离（满足采购需求）。</w:t>
      </w:r>
    </w:p>
    <w:bookmarkEnd w:id="229"/>
    <w:p w14:paraId="1202B00D" w14:textId="77777777" w:rsidR="00066CC5" w:rsidRPr="0026514E" w:rsidRDefault="00066CC5" w:rsidP="00066CC5"/>
    <w:p w14:paraId="0C28A3EA" w14:textId="77777777" w:rsidR="00066CC5" w:rsidRPr="0026514E" w:rsidRDefault="00066CC5" w:rsidP="00066CC5">
      <w:pPr>
        <w:spacing w:line="400" w:lineRule="exact"/>
        <w:rPr>
          <w:rFonts w:ascii="宋体" w:hAnsi="宋体"/>
          <w:sz w:val="22"/>
          <w:szCs w:val="22"/>
        </w:rPr>
      </w:pPr>
      <w:r w:rsidRPr="0026514E">
        <w:rPr>
          <w:rFonts w:ascii="宋体" w:hAnsi="宋体" w:cs="Courier New" w:hint="eastAsia"/>
          <w:b/>
          <w:bCs/>
          <w:sz w:val="22"/>
          <w:szCs w:val="22"/>
          <w:u w:val="single"/>
        </w:rPr>
        <w:t>▲</w:t>
      </w:r>
      <w:r w:rsidRPr="0026514E">
        <w:rPr>
          <w:rFonts w:ascii="宋体" w:hAnsi="宋体" w:hint="eastAsia"/>
          <w:b/>
          <w:sz w:val="22"/>
          <w:szCs w:val="22"/>
          <w:u w:val="single"/>
        </w:rPr>
        <w:t>不提供此表将被视为未实质性响应磋商文件，</w:t>
      </w:r>
      <w:r w:rsidRPr="0026514E">
        <w:rPr>
          <w:rFonts w:ascii="宋体" w:hAnsi="宋体" w:cs="Courier New" w:hint="eastAsia"/>
          <w:b/>
          <w:sz w:val="22"/>
          <w:szCs w:val="22"/>
          <w:u w:val="single"/>
        </w:rPr>
        <w:t>其</w:t>
      </w:r>
      <w:r w:rsidRPr="0026514E">
        <w:rPr>
          <w:rFonts w:ascii="宋体" w:hAnsi="宋体" w:cs="Courier New" w:hint="eastAsia"/>
          <w:b/>
          <w:bCs/>
          <w:sz w:val="22"/>
          <w:szCs w:val="22"/>
          <w:u w:val="single"/>
        </w:rPr>
        <w:t>响应无效</w:t>
      </w:r>
      <w:r w:rsidRPr="0026514E">
        <w:rPr>
          <w:rFonts w:ascii="宋体" w:hAnsi="宋体" w:hint="eastAsia"/>
          <w:b/>
          <w:sz w:val="22"/>
          <w:szCs w:val="22"/>
          <w:u w:val="single"/>
        </w:rPr>
        <w:t>。</w:t>
      </w:r>
    </w:p>
    <w:p w14:paraId="0E24FC89" w14:textId="77777777" w:rsidR="00066CC5" w:rsidRPr="0026514E" w:rsidRDefault="00066CC5" w:rsidP="00066CC5">
      <w:pPr>
        <w:spacing w:line="460" w:lineRule="exact"/>
        <w:ind w:leftChars="153" w:left="535" w:hangingChars="97" w:hanging="214"/>
        <w:rPr>
          <w:rFonts w:ascii="宋体" w:hAnsi="宋体"/>
          <w:b/>
          <w:sz w:val="22"/>
          <w:szCs w:val="22"/>
        </w:rPr>
      </w:pPr>
    </w:p>
    <w:p w14:paraId="3BF8D3E9" w14:textId="77777777" w:rsidR="00066CC5" w:rsidRPr="0026514E" w:rsidRDefault="00066CC5" w:rsidP="00066CC5">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cs="Courier New" w:hint="eastAsia"/>
          <w:bCs/>
          <w:sz w:val="22"/>
          <w:szCs w:val="22"/>
        </w:rPr>
        <w:t>供应商全称（盖公章）：</w:t>
      </w:r>
    </w:p>
    <w:p w14:paraId="53E657B4" w14:textId="77777777" w:rsidR="00066CC5" w:rsidRPr="0026514E" w:rsidRDefault="00066CC5" w:rsidP="00066CC5">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hint="eastAsia"/>
          <w:sz w:val="22"/>
          <w:szCs w:val="22"/>
        </w:rPr>
        <w:t>单位负责人或授权代表（签字或盖章）：</w:t>
      </w:r>
    </w:p>
    <w:p w14:paraId="46BF67DC" w14:textId="77777777" w:rsidR="00066CC5" w:rsidRPr="0026514E" w:rsidRDefault="00066CC5" w:rsidP="00066CC5">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hint="eastAsia"/>
          <w:sz w:val="22"/>
          <w:szCs w:val="22"/>
        </w:rPr>
        <w:t>日          期：  年  月  日</w:t>
      </w:r>
    </w:p>
    <w:p w14:paraId="62FD0953" w14:textId="786102AE" w:rsidR="00463D2F" w:rsidRPr="0026514E" w:rsidRDefault="00066CC5" w:rsidP="00124114">
      <w:pPr>
        <w:spacing w:line="460" w:lineRule="exact"/>
        <w:jc w:val="center"/>
        <w:rPr>
          <w:rFonts w:ascii="宋体" w:hAnsi="宋体"/>
          <w:sz w:val="22"/>
          <w:szCs w:val="22"/>
        </w:rPr>
      </w:pPr>
      <w:r w:rsidRPr="0026514E">
        <w:rPr>
          <w:rFonts w:ascii="宋体" w:hAnsi="宋体"/>
          <w:sz w:val="22"/>
          <w:szCs w:val="22"/>
        </w:rPr>
        <w:br w:type="page"/>
      </w:r>
    </w:p>
    <w:p w14:paraId="767C642C" w14:textId="77777777" w:rsidR="004B0438" w:rsidRPr="0026514E" w:rsidRDefault="004B0438" w:rsidP="004B0438"/>
    <w:p w14:paraId="4D3BEEC2" w14:textId="278D6585" w:rsidR="004B0438" w:rsidRPr="0026514E" w:rsidRDefault="004B0438" w:rsidP="004B0438">
      <w:pPr>
        <w:spacing w:line="460" w:lineRule="exact"/>
        <w:jc w:val="center"/>
        <w:rPr>
          <w:rFonts w:ascii="宋体" w:hAnsi="宋体"/>
          <w:b/>
          <w:bCs/>
          <w:sz w:val="30"/>
          <w:szCs w:val="30"/>
        </w:rPr>
      </w:pPr>
      <w:r w:rsidRPr="0026514E">
        <w:rPr>
          <w:rFonts w:ascii="宋体" w:hAnsi="宋体" w:hint="eastAsia"/>
          <w:b/>
          <w:bCs/>
          <w:sz w:val="30"/>
          <w:szCs w:val="30"/>
        </w:rPr>
        <w:t>五、供货范围详细清单</w:t>
      </w:r>
    </w:p>
    <w:p w14:paraId="28C61C17" w14:textId="52D6640B" w:rsidR="004B0438" w:rsidRPr="0026514E" w:rsidRDefault="004B0438" w:rsidP="004B0438">
      <w:pPr>
        <w:spacing w:line="276" w:lineRule="auto"/>
        <w:ind w:firstLineChars="300" w:firstLine="660"/>
        <w:rPr>
          <w:rFonts w:ascii="宋体" w:hAnsi="宋体"/>
          <w:sz w:val="22"/>
          <w:szCs w:val="22"/>
        </w:rPr>
      </w:pPr>
      <w:r w:rsidRPr="0026514E">
        <w:rPr>
          <w:rFonts w:ascii="宋体" w:hAnsi="宋体" w:hint="eastAsia"/>
          <w:sz w:val="22"/>
          <w:szCs w:val="22"/>
        </w:rPr>
        <w:t>项目名称：                                      项目编号：</w:t>
      </w:r>
    </w:p>
    <w:tbl>
      <w:tblPr>
        <w:tblW w:w="967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54"/>
        <w:gridCol w:w="1851"/>
        <w:gridCol w:w="935"/>
        <w:gridCol w:w="940"/>
        <w:gridCol w:w="1143"/>
        <w:gridCol w:w="718"/>
        <w:gridCol w:w="825"/>
        <w:gridCol w:w="1676"/>
        <w:gridCol w:w="1031"/>
      </w:tblGrid>
      <w:tr w:rsidR="0026514E" w:rsidRPr="0026514E" w14:paraId="00AD5B29" w14:textId="77777777" w:rsidTr="006D4525">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14:paraId="53305966" w14:textId="77777777" w:rsidR="004B0438" w:rsidRPr="0026514E" w:rsidRDefault="004B0438" w:rsidP="006D4525">
            <w:pPr>
              <w:snapToGrid w:val="0"/>
              <w:spacing w:before="50" w:after="50"/>
              <w:jc w:val="center"/>
              <w:rPr>
                <w:rFonts w:ascii="宋体" w:hAnsi="宋体"/>
                <w:sz w:val="22"/>
                <w:szCs w:val="22"/>
              </w:rPr>
            </w:pPr>
            <w:r w:rsidRPr="0026514E">
              <w:rPr>
                <w:rFonts w:ascii="宋体" w:hAnsi="宋体" w:hint="eastAsia"/>
                <w:sz w:val="22"/>
                <w:szCs w:val="22"/>
              </w:rPr>
              <w:t>序号</w:t>
            </w:r>
          </w:p>
        </w:tc>
        <w:tc>
          <w:tcPr>
            <w:tcW w:w="1851" w:type="dxa"/>
            <w:tcBorders>
              <w:top w:val="single" w:sz="4" w:space="0" w:color="auto"/>
              <w:left w:val="single" w:sz="4" w:space="0" w:color="auto"/>
              <w:bottom w:val="single" w:sz="4" w:space="0" w:color="auto"/>
              <w:right w:val="single" w:sz="4" w:space="0" w:color="auto"/>
            </w:tcBorders>
            <w:vAlign w:val="center"/>
          </w:tcPr>
          <w:p w14:paraId="00E27CFE" w14:textId="77777777" w:rsidR="004B0438" w:rsidRPr="0026514E" w:rsidRDefault="004B0438" w:rsidP="006D4525">
            <w:pPr>
              <w:snapToGrid w:val="0"/>
              <w:spacing w:before="50" w:after="50"/>
              <w:jc w:val="center"/>
              <w:rPr>
                <w:rFonts w:ascii="宋体" w:hAnsi="宋体"/>
                <w:sz w:val="22"/>
                <w:szCs w:val="22"/>
              </w:rPr>
            </w:pPr>
            <w:r w:rsidRPr="0026514E">
              <w:rPr>
                <w:rFonts w:ascii="宋体" w:hAnsi="宋体" w:hint="eastAsia"/>
                <w:sz w:val="22"/>
                <w:szCs w:val="22"/>
              </w:rPr>
              <w:t>产品名称</w:t>
            </w:r>
          </w:p>
        </w:tc>
        <w:tc>
          <w:tcPr>
            <w:tcW w:w="935" w:type="dxa"/>
            <w:tcBorders>
              <w:top w:val="single" w:sz="4" w:space="0" w:color="auto"/>
              <w:left w:val="single" w:sz="4" w:space="0" w:color="auto"/>
              <w:bottom w:val="single" w:sz="4" w:space="0" w:color="auto"/>
              <w:right w:val="single" w:sz="4" w:space="0" w:color="auto"/>
            </w:tcBorders>
            <w:vAlign w:val="center"/>
          </w:tcPr>
          <w:p w14:paraId="0BE1D513" w14:textId="77777777" w:rsidR="004B0438" w:rsidRPr="0026514E" w:rsidRDefault="004B0438" w:rsidP="006D4525">
            <w:pPr>
              <w:snapToGrid w:val="0"/>
              <w:spacing w:before="50" w:after="50"/>
              <w:jc w:val="center"/>
              <w:rPr>
                <w:rFonts w:ascii="宋体" w:hAnsi="宋体"/>
                <w:sz w:val="22"/>
                <w:szCs w:val="22"/>
              </w:rPr>
            </w:pPr>
            <w:r w:rsidRPr="0026514E">
              <w:rPr>
                <w:rFonts w:ascii="宋体" w:hAnsi="宋体" w:hint="eastAsia"/>
                <w:sz w:val="22"/>
                <w:szCs w:val="22"/>
              </w:rPr>
              <w:t>品牌</w:t>
            </w:r>
          </w:p>
        </w:tc>
        <w:tc>
          <w:tcPr>
            <w:tcW w:w="940" w:type="dxa"/>
            <w:tcBorders>
              <w:top w:val="single" w:sz="4" w:space="0" w:color="auto"/>
              <w:left w:val="single" w:sz="4" w:space="0" w:color="auto"/>
              <w:bottom w:val="single" w:sz="4" w:space="0" w:color="auto"/>
              <w:right w:val="single" w:sz="4" w:space="0" w:color="auto"/>
            </w:tcBorders>
            <w:vAlign w:val="center"/>
          </w:tcPr>
          <w:p w14:paraId="71B7E13D" w14:textId="77777777" w:rsidR="004B0438" w:rsidRPr="0026514E" w:rsidRDefault="004B0438" w:rsidP="006D4525">
            <w:pPr>
              <w:snapToGrid w:val="0"/>
              <w:spacing w:before="50" w:after="50"/>
              <w:jc w:val="center"/>
              <w:rPr>
                <w:rFonts w:ascii="宋体" w:hAnsi="宋体"/>
                <w:sz w:val="22"/>
                <w:szCs w:val="22"/>
              </w:rPr>
            </w:pPr>
            <w:r w:rsidRPr="0026514E">
              <w:rPr>
                <w:rFonts w:ascii="宋体" w:hAnsi="宋体" w:hint="eastAsia"/>
                <w:sz w:val="22"/>
                <w:szCs w:val="22"/>
              </w:rPr>
              <w:t>产地</w:t>
            </w:r>
          </w:p>
        </w:tc>
        <w:tc>
          <w:tcPr>
            <w:tcW w:w="1143" w:type="dxa"/>
            <w:tcBorders>
              <w:top w:val="single" w:sz="4" w:space="0" w:color="auto"/>
              <w:left w:val="single" w:sz="4" w:space="0" w:color="auto"/>
              <w:bottom w:val="single" w:sz="4" w:space="0" w:color="auto"/>
              <w:right w:val="single" w:sz="4" w:space="0" w:color="auto"/>
            </w:tcBorders>
            <w:vAlign w:val="center"/>
          </w:tcPr>
          <w:p w14:paraId="3648D45D" w14:textId="77777777" w:rsidR="004B0438" w:rsidRPr="0026514E" w:rsidRDefault="004B0438" w:rsidP="006D4525">
            <w:pPr>
              <w:snapToGrid w:val="0"/>
              <w:spacing w:before="50" w:after="50"/>
              <w:jc w:val="center"/>
              <w:rPr>
                <w:rFonts w:ascii="宋体" w:hAnsi="宋体"/>
                <w:sz w:val="22"/>
                <w:szCs w:val="22"/>
              </w:rPr>
            </w:pPr>
            <w:r w:rsidRPr="0026514E">
              <w:rPr>
                <w:rFonts w:ascii="宋体" w:hAnsi="宋体" w:hint="eastAsia"/>
                <w:sz w:val="22"/>
                <w:szCs w:val="22"/>
              </w:rPr>
              <w:t>规格</w:t>
            </w:r>
          </w:p>
          <w:p w14:paraId="2307C4EF" w14:textId="77777777" w:rsidR="004B0438" w:rsidRPr="0026514E" w:rsidRDefault="004B0438" w:rsidP="006D4525">
            <w:pPr>
              <w:snapToGrid w:val="0"/>
              <w:spacing w:before="50" w:after="50"/>
              <w:jc w:val="center"/>
              <w:rPr>
                <w:rFonts w:ascii="宋体" w:hAnsi="宋体"/>
                <w:sz w:val="22"/>
                <w:szCs w:val="22"/>
              </w:rPr>
            </w:pPr>
            <w:r w:rsidRPr="0026514E">
              <w:rPr>
                <w:rFonts w:ascii="宋体" w:hAnsi="宋体" w:hint="eastAsia"/>
                <w:sz w:val="22"/>
                <w:szCs w:val="22"/>
              </w:rPr>
              <w:t>型号</w:t>
            </w:r>
          </w:p>
        </w:tc>
        <w:tc>
          <w:tcPr>
            <w:tcW w:w="718" w:type="dxa"/>
            <w:tcBorders>
              <w:top w:val="single" w:sz="4" w:space="0" w:color="auto"/>
              <w:left w:val="single" w:sz="4" w:space="0" w:color="auto"/>
              <w:bottom w:val="single" w:sz="4" w:space="0" w:color="auto"/>
              <w:right w:val="single" w:sz="4" w:space="0" w:color="auto"/>
            </w:tcBorders>
            <w:vAlign w:val="center"/>
          </w:tcPr>
          <w:p w14:paraId="7C1AD3CC" w14:textId="77777777" w:rsidR="004B0438" w:rsidRPr="0026514E" w:rsidRDefault="004B0438" w:rsidP="006D4525">
            <w:pPr>
              <w:snapToGrid w:val="0"/>
              <w:spacing w:before="50" w:after="50"/>
              <w:jc w:val="center"/>
              <w:rPr>
                <w:rFonts w:ascii="宋体" w:hAnsi="宋体"/>
                <w:sz w:val="22"/>
                <w:szCs w:val="22"/>
              </w:rPr>
            </w:pPr>
            <w:r w:rsidRPr="0026514E">
              <w:rPr>
                <w:rFonts w:ascii="宋体" w:hAnsi="宋体" w:hint="eastAsia"/>
                <w:sz w:val="22"/>
                <w:szCs w:val="22"/>
              </w:rPr>
              <w:t>单位</w:t>
            </w:r>
          </w:p>
        </w:tc>
        <w:tc>
          <w:tcPr>
            <w:tcW w:w="825" w:type="dxa"/>
            <w:tcBorders>
              <w:top w:val="single" w:sz="4" w:space="0" w:color="auto"/>
              <w:left w:val="single" w:sz="4" w:space="0" w:color="auto"/>
              <w:bottom w:val="single" w:sz="4" w:space="0" w:color="auto"/>
              <w:right w:val="single" w:sz="4" w:space="0" w:color="auto"/>
            </w:tcBorders>
            <w:vAlign w:val="center"/>
          </w:tcPr>
          <w:p w14:paraId="2C3C242F" w14:textId="77777777" w:rsidR="004B0438" w:rsidRPr="0026514E" w:rsidRDefault="004B0438" w:rsidP="006D4525">
            <w:pPr>
              <w:snapToGrid w:val="0"/>
              <w:spacing w:before="50" w:after="50"/>
              <w:jc w:val="center"/>
              <w:rPr>
                <w:rFonts w:ascii="宋体" w:hAnsi="宋体"/>
                <w:sz w:val="22"/>
                <w:szCs w:val="22"/>
              </w:rPr>
            </w:pPr>
            <w:r w:rsidRPr="0026514E">
              <w:rPr>
                <w:rFonts w:ascii="宋体" w:hAnsi="宋体" w:hint="eastAsia"/>
                <w:sz w:val="22"/>
                <w:szCs w:val="22"/>
              </w:rPr>
              <w:t>数量</w:t>
            </w:r>
          </w:p>
        </w:tc>
        <w:tc>
          <w:tcPr>
            <w:tcW w:w="1676" w:type="dxa"/>
            <w:tcBorders>
              <w:top w:val="single" w:sz="4" w:space="0" w:color="auto"/>
              <w:left w:val="single" w:sz="4" w:space="0" w:color="auto"/>
              <w:bottom w:val="single" w:sz="4" w:space="0" w:color="auto"/>
              <w:right w:val="single" w:sz="4" w:space="0" w:color="auto"/>
            </w:tcBorders>
            <w:vAlign w:val="center"/>
          </w:tcPr>
          <w:p w14:paraId="1A44E848" w14:textId="77777777" w:rsidR="004B0438" w:rsidRPr="0026514E" w:rsidRDefault="004B0438" w:rsidP="006D4525">
            <w:pPr>
              <w:snapToGrid w:val="0"/>
              <w:spacing w:before="50" w:after="50"/>
              <w:jc w:val="center"/>
              <w:rPr>
                <w:rFonts w:ascii="宋体" w:hAnsi="宋体"/>
                <w:sz w:val="22"/>
                <w:szCs w:val="22"/>
              </w:rPr>
            </w:pPr>
            <w:r w:rsidRPr="0026514E">
              <w:rPr>
                <w:rFonts w:ascii="宋体" w:hAnsi="宋体" w:hint="eastAsia"/>
                <w:sz w:val="22"/>
                <w:szCs w:val="22"/>
              </w:rPr>
              <w:t>性能及指标</w:t>
            </w:r>
          </w:p>
        </w:tc>
        <w:tc>
          <w:tcPr>
            <w:tcW w:w="1031" w:type="dxa"/>
            <w:tcBorders>
              <w:top w:val="single" w:sz="4" w:space="0" w:color="auto"/>
              <w:left w:val="single" w:sz="4" w:space="0" w:color="auto"/>
              <w:bottom w:val="single" w:sz="4" w:space="0" w:color="auto"/>
              <w:right w:val="single" w:sz="4" w:space="0" w:color="auto"/>
            </w:tcBorders>
            <w:vAlign w:val="center"/>
          </w:tcPr>
          <w:p w14:paraId="608FD763" w14:textId="77777777" w:rsidR="004B0438" w:rsidRPr="0026514E" w:rsidRDefault="004B0438" w:rsidP="006D4525">
            <w:pPr>
              <w:ind w:right="-11"/>
              <w:jc w:val="center"/>
              <w:rPr>
                <w:rFonts w:ascii="宋体" w:hAnsi="宋体"/>
                <w:b/>
                <w:sz w:val="22"/>
                <w:szCs w:val="22"/>
              </w:rPr>
            </w:pPr>
            <w:r w:rsidRPr="0026514E">
              <w:rPr>
                <w:rFonts w:ascii="宋体" w:hAnsi="宋体" w:hint="eastAsia"/>
                <w:b/>
                <w:sz w:val="22"/>
                <w:szCs w:val="22"/>
              </w:rPr>
              <w:t>免费</w:t>
            </w:r>
          </w:p>
          <w:p w14:paraId="0946EAE0" w14:textId="77777777" w:rsidR="004B0438" w:rsidRPr="0026514E" w:rsidRDefault="004B0438" w:rsidP="006D4525">
            <w:pPr>
              <w:snapToGrid w:val="0"/>
              <w:spacing w:before="50" w:after="50"/>
              <w:jc w:val="center"/>
              <w:rPr>
                <w:rFonts w:ascii="宋体" w:hAnsi="宋体"/>
                <w:sz w:val="22"/>
                <w:szCs w:val="22"/>
              </w:rPr>
            </w:pPr>
            <w:r w:rsidRPr="0026514E">
              <w:rPr>
                <w:rFonts w:ascii="宋体" w:hAnsi="宋体" w:hint="eastAsia"/>
                <w:b/>
                <w:sz w:val="22"/>
                <w:szCs w:val="22"/>
              </w:rPr>
              <w:t>质保期</w:t>
            </w:r>
          </w:p>
        </w:tc>
      </w:tr>
      <w:tr w:rsidR="0026514E" w:rsidRPr="0026514E" w14:paraId="22776F08" w14:textId="77777777" w:rsidTr="006D4525">
        <w:trPr>
          <w:trHeight w:val="480"/>
          <w:jc w:val="center"/>
        </w:trPr>
        <w:tc>
          <w:tcPr>
            <w:tcW w:w="554" w:type="dxa"/>
            <w:tcBorders>
              <w:top w:val="single" w:sz="4" w:space="0" w:color="auto"/>
              <w:left w:val="single" w:sz="4" w:space="0" w:color="auto"/>
              <w:bottom w:val="single" w:sz="4" w:space="0" w:color="auto"/>
              <w:right w:val="single" w:sz="4" w:space="0" w:color="auto"/>
            </w:tcBorders>
            <w:vAlign w:val="center"/>
          </w:tcPr>
          <w:p w14:paraId="158EE7D3" w14:textId="77777777" w:rsidR="004B0438" w:rsidRPr="0026514E" w:rsidRDefault="004B0438" w:rsidP="006D4525">
            <w:pPr>
              <w:snapToGrid w:val="0"/>
              <w:spacing w:before="50" w:after="50"/>
              <w:jc w:val="center"/>
              <w:rPr>
                <w:rFonts w:ascii="宋体" w:hAnsi="宋体"/>
                <w:sz w:val="22"/>
                <w:szCs w:val="22"/>
              </w:rPr>
            </w:pPr>
          </w:p>
        </w:tc>
        <w:tc>
          <w:tcPr>
            <w:tcW w:w="1851" w:type="dxa"/>
            <w:tcBorders>
              <w:top w:val="single" w:sz="4" w:space="0" w:color="auto"/>
              <w:left w:val="single" w:sz="4" w:space="0" w:color="auto"/>
              <w:bottom w:val="single" w:sz="4" w:space="0" w:color="auto"/>
              <w:right w:val="single" w:sz="4" w:space="0" w:color="auto"/>
            </w:tcBorders>
            <w:vAlign w:val="center"/>
          </w:tcPr>
          <w:p w14:paraId="26603869" w14:textId="77777777" w:rsidR="004B0438" w:rsidRPr="0026514E" w:rsidRDefault="004B0438" w:rsidP="006D4525">
            <w:pPr>
              <w:snapToGrid w:val="0"/>
              <w:spacing w:before="50" w:after="50"/>
              <w:jc w:val="center"/>
              <w:rPr>
                <w:rFonts w:ascii="宋体" w:hAnsi="宋体"/>
                <w:sz w:val="22"/>
                <w:szCs w:val="22"/>
              </w:rPr>
            </w:pPr>
          </w:p>
        </w:tc>
        <w:tc>
          <w:tcPr>
            <w:tcW w:w="935" w:type="dxa"/>
            <w:tcBorders>
              <w:top w:val="single" w:sz="4" w:space="0" w:color="auto"/>
              <w:left w:val="single" w:sz="4" w:space="0" w:color="auto"/>
              <w:bottom w:val="single" w:sz="4" w:space="0" w:color="auto"/>
              <w:right w:val="single" w:sz="4" w:space="0" w:color="auto"/>
            </w:tcBorders>
            <w:vAlign w:val="center"/>
          </w:tcPr>
          <w:p w14:paraId="5460E04F" w14:textId="77777777" w:rsidR="004B0438" w:rsidRPr="0026514E" w:rsidRDefault="004B0438" w:rsidP="006D4525">
            <w:pPr>
              <w:snapToGrid w:val="0"/>
              <w:spacing w:before="50" w:after="50"/>
              <w:ind w:left="480" w:hanging="480"/>
              <w:jc w:val="center"/>
              <w:rPr>
                <w:rFonts w:ascii="宋体" w:hAnsi="宋体"/>
                <w:sz w:val="22"/>
                <w:szCs w:val="22"/>
              </w:rPr>
            </w:pPr>
          </w:p>
        </w:tc>
        <w:tc>
          <w:tcPr>
            <w:tcW w:w="940" w:type="dxa"/>
            <w:tcBorders>
              <w:top w:val="single" w:sz="4" w:space="0" w:color="auto"/>
              <w:left w:val="single" w:sz="4" w:space="0" w:color="auto"/>
              <w:bottom w:val="single" w:sz="4" w:space="0" w:color="auto"/>
              <w:right w:val="single" w:sz="4" w:space="0" w:color="auto"/>
            </w:tcBorders>
          </w:tcPr>
          <w:p w14:paraId="238A15D3" w14:textId="77777777" w:rsidR="004B0438" w:rsidRPr="0026514E" w:rsidRDefault="004B0438" w:rsidP="006D4525">
            <w:pPr>
              <w:snapToGrid w:val="0"/>
              <w:spacing w:before="50" w:after="50"/>
              <w:jc w:val="center"/>
              <w:rPr>
                <w:rFonts w:ascii="宋体" w:hAnsi="宋体"/>
                <w:sz w:val="22"/>
                <w:szCs w:val="22"/>
              </w:rPr>
            </w:pPr>
          </w:p>
        </w:tc>
        <w:tc>
          <w:tcPr>
            <w:tcW w:w="1143" w:type="dxa"/>
            <w:tcBorders>
              <w:top w:val="single" w:sz="4" w:space="0" w:color="auto"/>
              <w:left w:val="single" w:sz="4" w:space="0" w:color="auto"/>
              <w:bottom w:val="single" w:sz="4" w:space="0" w:color="auto"/>
              <w:right w:val="single" w:sz="4" w:space="0" w:color="auto"/>
            </w:tcBorders>
            <w:vAlign w:val="center"/>
          </w:tcPr>
          <w:p w14:paraId="0373F6A7" w14:textId="77777777" w:rsidR="004B0438" w:rsidRPr="0026514E" w:rsidRDefault="004B0438" w:rsidP="006D4525">
            <w:pPr>
              <w:snapToGrid w:val="0"/>
              <w:spacing w:before="50" w:after="50"/>
              <w:jc w:val="center"/>
              <w:rPr>
                <w:rFonts w:ascii="宋体" w:hAnsi="宋体"/>
                <w:sz w:val="22"/>
                <w:szCs w:val="22"/>
              </w:rPr>
            </w:pPr>
          </w:p>
        </w:tc>
        <w:tc>
          <w:tcPr>
            <w:tcW w:w="718" w:type="dxa"/>
            <w:tcBorders>
              <w:top w:val="single" w:sz="4" w:space="0" w:color="auto"/>
              <w:left w:val="single" w:sz="4" w:space="0" w:color="auto"/>
              <w:bottom w:val="single" w:sz="4" w:space="0" w:color="auto"/>
              <w:right w:val="single" w:sz="4" w:space="0" w:color="auto"/>
            </w:tcBorders>
            <w:vAlign w:val="center"/>
          </w:tcPr>
          <w:p w14:paraId="12CA2496" w14:textId="77777777" w:rsidR="004B0438" w:rsidRPr="0026514E" w:rsidRDefault="004B0438" w:rsidP="006D4525">
            <w:pPr>
              <w:snapToGrid w:val="0"/>
              <w:spacing w:before="50" w:after="50"/>
              <w:jc w:val="center"/>
              <w:rPr>
                <w:rFonts w:ascii="宋体" w:hAnsi="宋体"/>
                <w:sz w:val="22"/>
                <w:szCs w:val="22"/>
              </w:rPr>
            </w:pPr>
          </w:p>
        </w:tc>
        <w:tc>
          <w:tcPr>
            <w:tcW w:w="825" w:type="dxa"/>
            <w:tcBorders>
              <w:top w:val="single" w:sz="4" w:space="0" w:color="auto"/>
              <w:left w:val="single" w:sz="4" w:space="0" w:color="auto"/>
              <w:bottom w:val="single" w:sz="4" w:space="0" w:color="auto"/>
              <w:right w:val="single" w:sz="4" w:space="0" w:color="auto"/>
            </w:tcBorders>
            <w:vAlign w:val="center"/>
          </w:tcPr>
          <w:p w14:paraId="6FEA3FA4" w14:textId="77777777" w:rsidR="004B0438" w:rsidRPr="0026514E" w:rsidRDefault="004B0438" w:rsidP="006D4525">
            <w:pPr>
              <w:snapToGrid w:val="0"/>
              <w:spacing w:before="50" w:after="50"/>
              <w:jc w:val="center"/>
              <w:rPr>
                <w:rFonts w:ascii="宋体" w:hAnsi="宋体"/>
                <w:sz w:val="22"/>
                <w:szCs w:val="22"/>
              </w:rPr>
            </w:pPr>
          </w:p>
        </w:tc>
        <w:tc>
          <w:tcPr>
            <w:tcW w:w="1676" w:type="dxa"/>
            <w:tcBorders>
              <w:top w:val="single" w:sz="4" w:space="0" w:color="auto"/>
              <w:left w:val="single" w:sz="4" w:space="0" w:color="auto"/>
              <w:bottom w:val="single" w:sz="4" w:space="0" w:color="auto"/>
              <w:right w:val="single" w:sz="4" w:space="0" w:color="auto"/>
            </w:tcBorders>
            <w:vAlign w:val="center"/>
          </w:tcPr>
          <w:p w14:paraId="08987CC7" w14:textId="77777777" w:rsidR="004B0438" w:rsidRPr="0026514E" w:rsidRDefault="004B0438" w:rsidP="006D4525">
            <w:pPr>
              <w:snapToGrid w:val="0"/>
              <w:spacing w:before="50" w:after="50"/>
              <w:jc w:val="center"/>
              <w:rPr>
                <w:rFonts w:ascii="宋体" w:hAnsi="宋体"/>
                <w:sz w:val="22"/>
                <w:szCs w:val="22"/>
              </w:rPr>
            </w:pPr>
          </w:p>
        </w:tc>
        <w:tc>
          <w:tcPr>
            <w:tcW w:w="1031" w:type="dxa"/>
            <w:tcBorders>
              <w:top w:val="single" w:sz="4" w:space="0" w:color="auto"/>
              <w:left w:val="single" w:sz="4" w:space="0" w:color="auto"/>
              <w:bottom w:val="single" w:sz="4" w:space="0" w:color="auto"/>
              <w:right w:val="single" w:sz="4" w:space="0" w:color="auto"/>
            </w:tcBorders>
            <w:vAlign w:val="center"/>
          </w:tcPr>
          <w:p w14:paraId="5CF79E0E" w14:textId="77777777" w:rsidR="004B0438" w:rsidRPr="0026514E" w:rsidRDefault="004B0438" w:rsidP="006D4525">
            <w:pPr>
              <w:snapToGrid w:val="0"/>
              <w:spacing w:before="50" w:after="50"/>
              <w:jc w:val="center"/>
              <w:rPr>
                <w:rFonts w:ascii="宋体" w:hAnsi="宋体"/>
                <w:sz w:val="22"/>
                <w:szCs w:val="22"/>
              </w:rPr>
            </w:pPr>
          </w:p>
        </w:tc>
      </w:tr>
      <w:tr w:rsidR="0026514E" w:rsidRPr="0026514E" w14:paraId="44487213" w14:textId="77777777" w:rsidTr="006D4525">
        <w:trPr>
          <w:trHeight w:val="480"/>
          <w:jc w:val="center"/>
        </w:trPr>
        <w:tc>
          <w:tcPr>
            <w:tcW w:w="554" w:type="dxa"/>
            <w:tcBorders>
              <w:top w:val="single" w:sz="4" w:space="0" w:color="auto"/>
              <w:left w:val="single" w:sz="4" w:space="0" w:color="auto"/>
              <w:bottom w:val="single" w:sz="4" w:space="0" w:color="auto"/>
              <w:right w:val="single" w:sz="4" w:space="0" w:color="auto"/>
            </w:tcBorders>
            <w:vAlign w:val="center"/>
          </w:tcPr>
          <w:p w14:paraId="5AEB479E" w14:textId="77777777" w:rsidR="004B0438" w:rsidRPr="0026514E" w:rsidRDefault="004B0438" w:rsidP="006D4525">
            <w:pPr>
              <w:snapToGrid w:val="0"/>
              <w:spacing w:before="50" w:after="50"/>
              <w:jc w:val="center"/>
              <w:rPr>
                <w:rFonts w:ascii="宋体" w:hAnsi="宋体"/>
                <w:sz w:val="22"/>
                <w:szCs w:val="22"/>
              </w:rPr>
            </w:pPr>
          </w:p>
        </w:tc>
        <w:tc>
          <w:tcPr>
            <w:tcW w:w="1851" w:type="dxa"/>
            <w:tcBorders>
              <w:top w:val="single" w:sz="4" w:space="0" w:color="auto"/>
              <w:left w:val="single" w:sz="4" w:space="0" w:color="auto"/>
              <w:bottom w:val="single" w:sz="4" w:space="0" w:color="auto"/>
              <w:right w:val="single" w:sz="4" w:space="0" w:color="auto"/>
            </w:tcBorders>
            <w:vAlign w:val="center"/>
          </w:tcPr>
          <w:p w14:paraId="0F275DB4" w14:textId="77777777" w:rsidR="004B0438" w:rsidRPr="0026514E" w:rsidRDefault="004B0438" w:rsidP="006D4525">
            <w:pPr>
              <w:snapToGrid w:val="0"/>
              <w:spacing w:before="50" w:after="50"/>
              <w:jc w:val="center"/>
              <w:rPr>
                <w:rFonts w:ascii="宋体" w:hAnsi="宋体"/>
                <w:sz w:val="22"/>
                <w:szCs w:val="22"/>
              </w:rPr>
            </w:pPr>
          </w:p>
        </w:tc>
        <w:tc>
          <w:tcPr>
            <w:tcW w:w="935" w:type="dxa"/>
            <w:tcBorders>
              <w:top w:val="single" w:sz="4" w:space="0" w:color="auto"/>
              <w:left w:val="single" w:sz="4" w:space="0" w:color="auto"/>
              <w:bottom w:val="single" w:sz="4" w:space="0" w:color="auto"/>
              <w:right w:val="single" w:sz="4" w:space="0" w:color="auto"/>
            </w:tcBorders>
            <w:vAlign w:val="center"/>
          </w:tcPr>
          <w:p w14:paraId="74428C0B" w14:textId="77777777" w:rsidR="004B0438" w:rsidRPr="0026514E" w:rsidRDefault="004B0438" w:rsidP="006D4525">
            <w:pPr>
              <w:snapToGrid w:val="0"/>
              <w:spacing w:before="50" w:after="50"/>
              <w:ind w:left="480" w:hanging="480"/>
              <w:jc w:val="center"/>
              <w:rPr>
                <w:rFonts w:ascii="宋体" w:hAnsi="宋体"/>
                <w:sz w:val="22"/>
                <w:szCs w:val="22"/>
              </w:rPr>
            </w:pPr>
          </w:p>
        </w:tc>
        <w:tc>
          <w:tcPr>
            <w:tcW w:w="940" w:type="dxa"/>
            <w:tcBorders>
              <w:top w:val="single" w:sz="4" w:space="0" w:color="auto"/>
              <w:left w:val="single" w:sz="4" w:space="0" w:color="auto"/>
              <w:bottom w:val="single" w:sz="4" w:space="0" w:color="auto"/>
              <w:right w:val="single" w:sz="4" w:space="0" w:color="auto"/>
            </w:tcBorders>
          </w:tcPr>
          <w:p w14:paraId="3803710A" w14:textId="77777777" w:rsidR="004B0438" w:rsidRPr="0026514E" w:rsidRDefault="004B0438" w:rsidP="006D4525">
            <w:pPr>
              <w:snapToGrid w:val="0"/>
              <w:spacing w:before="50" w:after="50"/>
              <w:jc w:val="center"/>
              <w:rPr>
                <w:rFonts w:ascii="宋体" w:hAnsi="宋体"/>
                <w:sz w:val="22"/>
                <w:szCs w:val="22"/>
              </w:rPr>
            </w:pPr>
          </w:p>
        </w:tc>
        <w:tc>
          <w:tcPr>
            <w:tcW w:w="1143" w:type="dxa"/>
            <w:tcBorders>
              <w:top w:val="single" w:sz="4" w:space="0" w:color="auto"/>
              <w:left w:val="single" w:sz="4" w:space="0" w:color="auto"/>
              <w:bottom w:val="single" w:sz="4" w:space="0" w:color="auto"/>
              <w:right w:val="single" w:sz="4" w:space="0" w:color="auto"/>
            </w:tcBorders>
            <w:vAlign w:val="center"/>
          </w:tcPr>
          <w:p w14:paraId="77146DF6" w14:textId="77777777" w:rsidR="004B0438" w:rsidRPr="0026514E" w:rsidRDefault="004B0438" w:rsidP="006D4525">
            <w:pPr>
              <w:snapToGrid w:val="0"/>
              <w:spacing w:before="50" w:after="50"/>
              <w:jc w:val="center"/>
              <w:rPr>
                <w:rFonts w:ascii="宋体" w:hAnsi="宋体"/>
                <w:sz w:val="22"/>
                <w:szCs w:val="22"/>
              </w:rPr>
            </w:pPr>
          </w:p>
        </w:tc>
        <w:tc>
          <w:tcPr>
            <w:tcW w:w="718" w:type="dxa"/>
            <w:tcBorders>
              <w:top w:val="single" w:sz="4" w:space="0" w:color="auto"/>
              <w:left w:val="single" w:sz="4" w:space="0" w:color="auto"/>
              <w:bottom w:val="single" w:sz="4" w:space="0" w:color="auto"/>
              <w:right w:val="single" w:sz="4" w:space="0" w:color="auto"/>
            </w:tcBorders>
            <w:vAlign w:val="center"/>
          </w:tcPr>
          <w:p w14:paraId="65CB74B2" w14:textId="77777777" w:rsidR="004B0438" w:rsidRPr="0026514E" w:rsidRDefault="004B0438" w:rsidP="006D4525">
            <w:pPr>
              <w:snapToGrid w:val="0"/>
              <w:spacing w:before="50" w:after="50"/>
              <w:jc w:val="center"/>
              <w:rPr>
                <w:rFonts w:ascii="宋体" w:hAnsi="宋体"/>
                <w:sz w:val="22"/>
                <w:szCs w:val="22"/>
              </w:rPr>
            </w:pPr>
          </w:p>
        </w:tc>
        <w:tc>
          <w:tcPr>
            <w:tcW w:w="825" w:type="dxa"/>
            <w:tcBorders>
              <w:top w:val="single" w:sz="4" w:space="0" w:color="auto"/>
              <w:left w:val="single" w:sz="4" w:space="0" w:color="auto"/>
              <w:bottom w:val="single" w:sz="4" w:space="0" w:color="auto"/>
              <w:right w:val="single" w:sz="4" w:space="0" w:color="auto"/>
            </w:tcBorders>
            <w:vAlign w:val="center"/>
          </w:tcPr>
          <w:p w14:paraId="4948B418" w14:textId="77777777" w:rsidR="004B0438" w:rsidRPr="0026514E" w:rsidRDefault="004B0438" w:rsidP="006D4525">
            <w:pPr>
              <w:snapToGrid w:val="0"/>
              <w:spacing w:before="50" w:after="50"/>
              <w:jc w:val="center"/>
              <w:rPr>
                <w:rFonts w:ascii="宋体" w:hAnsi="宋体"/>
                <w:sz w:val="22"/>
                <w:szCs w:val="22"/>
              </w:rPr>
            </w:pPr>
          </w:p>
        </w:tc>
        <w:tc>
          <w:tcPr>
            <w:tcW w:w="1676" w:type="dxa"/>
            <w:tcBorders>
              <w:top w:val="single" w:sz="4" w:space="0" w:color="auto"/>
              <w:left w:val="single" w:sz="4" w:space="0" w:color="auto"/>
              <w:bottom w:val="single" w:sz="4" w:space="0" w:color="auto"/>
              <w:right w:val="single" w:sz="4" w:space="0" w:color="auto"/>
            </w:tcBorders>
            <w:vAlign w:val="center"/>
          </w:tcPr>
          <w:p w14:paraId="0531D7FC" w14:textId="77777777" w:rsidR="004B0438" w:rsidRPr="0026514E" w:rsidRDefault="004B0438" w:rsidP="006D4525">
            <w:pPr>
              <w:snapToGrid w:val="0"/>
              <w:spacing w:before="50" w:after="50"/>
              <w:jc w:val="center"/>
              <w:rPr>
                <w:rFonts w:ascii="宋体" w:hAnsi="宋体"/>
                <w:sz w:val="22"/>
                <w:szCs w:val="22"/>
              </w:rPr>
            </w:pPr>
          </w:p>
        </w:tc>
        <w:tc>
          <w:tcPr>
            <w:tcW w:w="1031" w:type="dxa"/>
            <w:tcBorders>
              <w:top w:val="single" w:sz="4" w:space="0" w:color="auto"/>
              <w:left w:val="single" w:sz="4" w:space="0" w:color="auto"/>
              <w:bottom w:val="single" w:sz="4" w:space="0" w:color="auto"/>
              <w:right w:val="single" w:sz="4" w:space="0" w:color="auto"/>
            </w:tcBorders>
            <w:vAlign w:val="center"/>
          </w:tcPr>
          <w:p w14:paraId="64379B29" w14:textId="77777777" w:rsidR="004B0438" w:rsidRPr="0026514E" w:rsidRDefault="004B0438" w:rsidP="006D4525">
            <w:pPr>
              <w:snapToGrid w:val="0"/>
              <w:spacing w:before="50" w:after="50"/>
              <w:jc w:val="center"/>
              <w:rPr>
                <w:rFonts w:ascii="宋体" w:hAnsi="宋体"/>
                <w:sz w:val="22"/>
                <w:szCs w:val="22"/>
              </w:rPr>
            </w:pPr>
          </w:p>
        </w:tc>
      </w:tr>
      <w:tr w:rsidR="0026514E" w:rsidRPr="0026514E" w14:paraId="3E458AB0" w14:textId="77777777" w:rsidTr="006D4525">
        <w:trPr>
          <w:trHeight w:val="480"/>
          <w:jc w:val="center"/>
        </w:trPr>
        <w:tc>
          <w:tcPr>
            <w:tcW w:w="554" w:type="dxa"/>
            <w:tcBorders>
              <w:top w:val="single" w:sz="4" w:space="0" w:color="auto"/>
              <w:left w:val="single" w:sz="4" w:space="0" w:color="auto"/>
              <w:bottom w:val="single" w:sz="4" w:space="0" w:color="auto"/>
              <w:right w:val="single" w:sz="4" w:space="0" w:color="auto"/>
            </w:tcBorders>
            <w:vAlign w:val="center"/>
          </w:tcPr>
          <w:p w14:paraId="2A4D183F" w14:textId="77777777" w:rsidR="004B0438" w:rsidRPr="0026514E" w:rsidRDefault="004B0438" w:rsidP="006D4525">
            <w:pPr>
              <w:snapToGrid w:val="0"/>
              <w:spacing w:before="50" w:after="50"/>
              <w:jc w:val="center"/>
              <w:rPr>
                <w:rFonts w:ascii="宋体" w:hAnsi="宋体"/>
                <w:sz w:val="22"/>
                <w:szCs w:val="22"/>
              </w:rPr>
            </w:pPr>
          </w:p>
        </w:tc>
        <w:tc>
          <w:tcPr>
            <w:tcW w:w="1851" w:type="dxa"/>
            <w:tcBorders>
              <w:top w:val="single" w:sz="4" w:space="0" w:color="auto"/>
              <w:left w:val="single" w:sz="4" w:space="0" w:color="auto"/>
              <w:bottom w:val="single" w:sz="4" w:space="0" w:color="auto"/>
              <w:right w:val="single" w:sz="4" w:space="0" w:color="auto"/>
            </w:tcBorders>
            <w:vAlign w:val="center"/>
          </w:tcPr>
          <w:p w14:paraId="6AA7FE74" w14:textId="77777777" w:rsidR="004B0438" w:rsidRPr="0026514E" w:rsidRDefault="004B0438" w:rsidP="006D4525">
            <w:pPr>
              <w:snapToGrid w:val="0"/>
              <w:spacing w:before="50" w:after="50"/>
              <w:jc w:val="center"/>
              <w:rPr>
                <w:rFonts w:ascii="宋体" w:hAnsi="宋体"/>
                <w:sz w:val="22"/>
                <w:szCs w:val="22"/>
              </w:rPr>
            </w:pPr>
          </w:p>
        </w:tc>
        <w:tc>
          <w:tcPr>
            <w:tcW w:w="935" w:type="dxa"/>
            <w:tcBorders>
              <w:top w:val="single" w:sz="4" w:space="0" w:color="auto"/>
              <w:left w:val="single" w:sz="4" w:space="0" w:color="auto"/>
              <w:bottom w:val="single" w:sz="4" w:space="0" w:color="auto"/>
              <w:right w:val="single" w:sz="4" w:space="0" w:color="auto"/>
            </w:tcBorders>
            <w:vAlign w:val="center"/>
          </w:tcPr>
          <w:p w14:paraId="49D9929D" w14:textId="77777777" w:rsidR="004B0438" w:rsidRPr="0026514E" w:rsidRDefault="004B0438" w:rsidP="006D4525">
            <w:pPr>
              <w:snapToGrid w:val="0"/>
              <w:spacing w:before="50" w:after="50"/>
              <w:ind w:left="480" w:hanging="480"/>
              <w:jc w:val="center"/>
              <w:rPr>
                <w:rFonts w:ascii="宋体" w:hAnsi="宋体"/>
                <w:sz w:val="22"/>
                <w:szCs w:val="22"/>
              </w:rPr>
            </w:pPr>
          </w:p>
        </w:tc>
        <w:tc>
          <w:tcPr>
            <w:tcW w:w="940" w:type="dxa"/>
            <w:tcBorders>
              <w:top w:val="single" w:sz="4" w:space="0" w:color="auto"/>
              <w:left w:val="single" w:sz="4" w:space="0" w:color="auto"/>
              <w:bottom w:val="single" w:sz="4" w:space="0" w:color="auto"/>
              <w:right w:val="single" w:sz="4" w:space="0" w:color="auto"/>
            </w:tcBorders>
          </w:tcPr>
          <w:p w14:paraId="3ADA6F25" w14:textId="77777777" w:rsidR="004B0438" w:rsidRPr="0026514E" w:rsidRDefault="004B0438" w:rsidP="006D4525">
            <w:pPr>
              <w:snapToGrid w:val="0"/>
              <w:spacing w:before="50" w:after="50"/>
              <w:jc w:val="center"/>
              <w:rPr>
                <w:rFonts w:ascii="宋体" w:hAnsi="宋体"/>
                <w:sz w:val="22"/>
                <w:szCs w:val="22"/>
              </w:rPr>
            </w:pPr>
          </w:p>
        </w:tc>
        <w:tc>
          <w:tcPr>
            <w:tcW w:w="1143" w:type="dxa"/>
            <w:tcBorders>
              <w:top w:val="single" w:sz="4" w:space="0" w:color="auto"/>
              <w:left w:val="single" w:sz="4" w:space="0" w:color="auto"/>
              <w:bottom w:val="single" w:sz="4" w:space="0" w:color="auto"/>
              <w:right w:val="single" w:sz="4" w:space="0" w:color="auto"/>
            </w:tcBorders>
            <w:vAlign w:val="center"/>
          </w:tcPr>
          <w:p w14:paraId="68E6BDAC" w14:textId="77777777" w:rsidR="004B0438" w:rsidRPr="0026514E" w:rsidRDefault="004B0438" w:rsidP="006D4525">
            <w:pPr>
              <w:snapToGrid w:val="0"/>
              <w:spacing w:before="50" w:after="50"/>
              <w:jc w:val="center"/>
              <w:rPr>
                <w:rFonts w:ascii="宋体" w:hAnsi="宋体"/>
                <w:sz w:val="22"/>
                <w:szCs w:val="22"/>
              </w:rPr>
            </w:pPr>
          </w:p>
        </w:tc>
        <w:tc>
          <w:tcPr>
            <w:tcW w:w="718" w:type="dxa"/>
            <w:tcBorders>
              <w:top w:val="single" w:sz="4" w:space="0" w:color="auto"/>
              <w:left w:val="single" w:sz="4" w:space="0" w:color="auto"/>
              <w:bottom w:val="single" w:sz="4" w:space="0" w:color="auto"/>
              <w:right w:val="single" w:sz="4" w:space="0" w:color="auto"/>
            </w:tcBorders>
            <w:vAlign w:val="center"/>
          </w:tcPr>
          <w:p w14:paraId="77076A83" w14:textId="77777777" w:rsidR="004B0438" w:rsidRPr="0026514E" w:rsidRDefault="004B0438" w:rsidP="006D4525">
            <w:pPr>
              <w:snapToGrid w:val="0"/>
              <w:spacing w:before="50" w:after="50"/>
              <w:jc w:val="center"/>
              <w:rPr>
                <w:rFonts w:ascii="宋体" w:hAnsi="宋体"/>
                <w:sz w:val="22"/>
                <w:szCs w:val="22"/>
              </w:rPr>
            </w:pPr>
          </w:p>
        </w:tc>
        <w:tc>
          <w:tcPr>
            <w:tcW w:w="825" w:type="dxa"/>
            <w:tcBorders>
              <w:top w:val="single" w:sz="4" w:space="0" w:color="auto"/>
              <w:left w:val="single" w:sz="4" w:space="0" w:color="auto"/>
              <w:bottom w:val="single" w:sz="4" w:space="0" w:color="auto"/>
              <w:right w:val="single" w:sz="4" w:space="0" w:color="auto"/>
            </w:tcBorders>
            <w:vAlign w:val="center"/>
          </w:tcPr>
          <w:p w14:paraId="728E2D88" w14:textId="77777777" w:rsidR="004B0438" w:rsidRPr="0026514E" w:rsidRDefault="004B0438" w:rsidP="006D4525">
            <w:pPr>
              <w:snapToGrid w:val="0"/>
              <w:spacing w:before="50" w:after="50"/>
              <w:jc w:val="center"/>
              <w:rPr>
                <w:rFonts w:ascii="宋体" w:hAnsi="宋体"/>
                <w:sz w:val="22"/>
                <w:szCs w:val="22"/>
              </w:rPr>
            </w:pPr>
          </w:p>
        </w:tc>
        <w:tc>
          <w:tcPr>
            <w:tcW w:w="1676" w:type="dxa"/>
            <w:tcBorders>
              <w:top w:val="single" w:sz="4" w:space="0" w:color="auto"/>
              <w:left w:val="single" w:sz="4" w:space="0" w:color="auto"/>
              <w:bottom w:val="single" w:sz="4" w:space="0" w:color="auto"/>
              <w:right w:val="single" w:sz="4" w:space="0" w:color="auto"/>
            </w:tcBorders>
            <w:vAlign w:val="center"/>
          </w:tcPr>
          <w:p w14:paraId="5375A3AE" w14:textId="77777777" w:rsidR="004B0438" w:rsidRPr="0026514E" w:rsidRDefault="004B0438" w:rsidP="006D4525">
            <w:pPr>
              <w:snapToGrid w:val="0"/>
              <w:spacing w:before="50" w:after="50"/>
              <w:jc w:val="center"/>
              <w:rPr>
                <w:rFonts w:ascii="宋体" w:hAnsi="宋体"/>
                <w:sz w:val="22"/>
                <w:szCs w:val="22"/>
              </w:rPr>
            </w:pPr>
          </w:p>
        </w:tc>
        <w:tc>
          <w:tcPr>
            <w:tcW w:w="1031" w:type="dxa"/>
            <w:tcBorders>
              <w:top w:val="single" w:sz="4" w:space="0" w:color="auto"/>
              <w:left w:val="single" w:sz="4" w:space="0" w:color="auto"/>
              <w:bottom w:val="single" w:sz="4" w:space="0" w:color="auto"/>
              <w:right w:val="single" w:sz="4" w:space="0" w:color="auto"/>
            </w:tcBorders>
            <w:vAlign w:val="center"/>
          </w:tcPr>
          <w:p w14:paraId="63152BFE" w14:textId="77777777" w:rsidR="004B0438" w:rsidRPr="0026514E" w:rsidRDefault="004B0438" w:rsidP="006D4525">
            <w:pPr>
              <w:snapToGrid w:val="0"/>
              <w:spacing w:before="50" w:after="50"/>
              <w:jc w:val="center"/>
              <w:rPr>
                <w:rFonts w:ascii="宋体" w:hAnsi="宋体"/>
                <w:sz w:val="22"/>
                <w:szCs w:val="22"/>
              </w:rPr>
            </w:pPr>
          </w:p>
        </w:tc>
      </w:tr>
      <w:tr w:rsidR="0026514E" w:rsidRPr="0026514E" w14:paraId="3ED21C04" w14:textId="77777777" w:rsidTr="006D4525">
        <w:trPr>
          <w:trHeight w:val="480"/>
          <w:jc w:val="center"/>
        </w:trPr>
        <w:tc>
          <w:tcPr>
            <w:tcW w:w="554" w:type="dxa"/>
            <w:tcBorders>
              <w:top w:val="single" w:sz="4" w:space="0" w:color="auto"/>
              <w:left w:val="single" w:sz="4" w:space="0" w:color="auto"/>
              <w:bottom w:val="single" w:sz="4" w:space="0" w:color="auto"/>
              <w:right w:val="single" w:sz="4" w:space="0" w:color="auto"/>
            </w:tcBorders>
            <w:vAlign w:val="center"/>
          </w:tcPr>
          <w:p w14:paraId="0CE64C7F" w14:textId="77777777" w:rsidR="004B0438" w:rsidRPr="0026514E" w:rsidRDefault="004B0438" w:rsidP="006D4525">
            <w:pPr>
              <w:snapToGrid w:val="0"/>
              <w:spacing w:before="50" w:after="50"/>
              <w:jc w:val="center"/>
              <w:rPr>
                <w:rFonts w:ascii="宋体" w:hAnsi="宋体"/>
                <w:sz w:val="22"/>
                <w:szCs w:val="22"/>
              </w:rPr>
            </w:pPr>
          </w:p>
        </w:tc>
        <w:tc>
          <w:tcPr>
            <w:tcW w:w="1851" w:type="dxa"/>
            <w:tcBorders>
              <w:top w:val="single" w:sz="4" w:space="0" w:color="auto"/>
              <w:left w:val="single" w:sz="4" w:space="0" w:color="auto"/>
              <w:bottom w:val="single" w:sz="4" w:space="0" w:color="auto"/>
              <w:right w:val="single" w:sz="4" w:space="0" w:color="auto"/>
            </w:tcBorders>
            <w:vAlign w:val="center"/>
          </w:tcPr>
          <w:p w14:paraId="7A114D58" w14:textId="77777777" w:rsidR="004B0438" w:rsidRPr="0026514E" w:rsidRDefault="004B0438" w:rsidP="006D4525">
            <w:pPr>
              <w:snapToGrid w:val="0"/>
              <w:spacing w:before="50" w:after="50"/>
              <w:jc w:val="center"/>
              <w:rPr>
                <w:rFonts w:ascii="宋体" w:hAnsi="宋体"/>
                <w:sz w:val="22"/>
                <w:szCs w:val="22"/>
              </w:rPr>
            </w:pPr>
          </w:p>
        </w:tc>
        <w:tc>
          <w:tcPr>
            <w:tcW w:w="935" w:type="dxa"/>
            <w:tcBorders>
              <w:top w:val="single" w:sz="4" w:space="0" w:color="auto"/>
              <w:left w:val="single" w:sz="4" w:space="0" w:color="auto"/>
              <w:bottom w:val="single" w:sz="4" w:space="0" w:color="auto"/>
              <w:right w:val="single" w:sz="4" w:space="0" w:color="auto"/>
            </w:tcBorders>
            <w:vAlign w:val="center"/>
          </w:tcPr>
          <w:p w14:paraId="04D1256E" w14:textId="77777777" w:rsidR="004B0438" w:rsidRPr="0026514E" w:rsidRDefault="004B0438" w:rsidP="006D4525">
            <w:pPr>
              <w:snapToGrid w:val="0"/>
              <w:spacing w:before="50" w:after="50"/>
              <w:ind w:left="480" w:hanging="480"/>
              <w:jc w:val="center"/>
              <w:rPr>
                <w:rFonts w:ascii="宋体" w:hAnsi="宋体"/>
                <w:sz w:val="22"/>
                <w:szCs w:val="22"/>
              </w:rPr>
            </w:pPr>
          </w:p>
        </w:tc>
        <w:tc>
          <w:tcPr>
            <w:tcW w:w="940" w:type="dxa"/>
            <w:tcBorders>
              <w:top w:val="single" w:sz="4" w:space="0" w:color="auto"/>
              <w:left w:val="single" w:sz="4" w:space="0" w:color="auto"/>
              <w:bottom w:val="single" w:sz="4" w:space="0" w:color="auto"/>
              <w:right w:val="single" w:sz="4" w:space="0" w:color="auto"/>
            </w:tcBorders>
          </w:tcPr>
          <w:p w14:paraId="66959532" w14:textId="77777777" w:rsidR="004B0438" w:rsidRPr="0026514E" w:rsidRDefault="004B0438" w:rsidP="006D4525">
            <w:pPr>
              <w:snapToGrid w:val="0"/>
              <w:spacing w:before="50" w:after="50"/>
              <w:jc w:val="center"/>
              <w:rPr>
                <w:rFonts w:ascii="宋体" w:hAnsi="宋体"/>
                <w:sz w:val="22"/>
                <w:szCs w:val="22"/>
              </w:rPr>
            </w:pPr>
          </w:p>
        </w:tc>
        <w:tc>
          <w:tcPr>
            <w:tcW w:w="1143" w:type="dxa"/>
            <w:tcBorders>
              <w:top w:val="single" w:sz="4" w:space="0" w:color="auto"/>
              <w:left w:val="single" w:sz="4" w:space="0" w:color="auto"/>
              <w:bottom w:val="single" w:sz="4" w:space="0" w:color="auto"/>
              <w:right w:val="single" w:sz="4" w:space="0" w:color="auto"/>
            </w:tcBorders>
            <w:vAlign w:val="center"/>
          </w:tcPr>
          <w:p w14:paraId="13898DC3" w14:textId="77777777" w:rsidR="004B0438" w:rsidRPr="0026514E" w:rsidRDefault="004B0438" w:rsidP="006D4525">
            <w:pPr>
              <w:snapToGrid w:val="0"/>
              <w:spacing w:before="50" w:after="50"/>
              <w:jc w:val="center"/>
              <w:rPr>
                <w:rFonts w:ascii="宋体" w:hAnsi="宋体"/>
                <w:sz w:val="22"/>
                <w:szCs w:val="22"/>
              </w:rPr>
            </w:pPr>
          </w:p>
        </w:tc>
        <w:tc>
          <w:tcPr>
            <w:tcW w:w="718" w:type="dxa"/>
            <w:tcBorders>
              <w:top w:val="single" w:sz="4" w:space="0" w:color="auto"/>
              <w:left w:val="single" w:sz="4" w:space="0" w:color="auto"/>
              <w:bottom w:val="single" w:sz="4" w:space="0" w:color="auto"/>
              <w:right w:val="single" w:sz="4" w:space="0" w:color="auto"/>
            </w:tcBorders>
            <w:vAlign w:val="center"/>
          </w:tcPr>
          <w:p w14:paraId="1F102937" w14:textId="77777777" w:rsidR="004B0438" w:rsidRPr="0026514E" w:rsidRDefault="004B0438" w:rsidP="006D4525">
            <w:pPr>
              <w:snapToGrid w:val="0"/>
              <w:spacing w:before="50" w:after="50"/>
              <w:jc w:val="center"/>
              <w:rPr>
                <w:rFonts w:ascii="宋体" w:hAnsi="宋体"/>
                <w:sz w:val="22"/>
                <w:szCs w:val="22"/>
              </w:rPr>
            </w:pPr>
          </w:p>
        </w:tc>
        <w:tc>
          <w:tcPr>
            <w:tcW w:w="825" w:type="dxa"/>
            <w:tcBorders>
              <w:top w:val="single" w:sz="4" w:space="0" w:color="auto"/>
              <w:left w:val="single" w:sz="4" w:space="0" w:color="auto"/>
              <w:bottom w:val="single" w:sz="4" w:space="0" w:color="auto"/>
              <w:right w:val="single" w:sz="4" w:space="0" w:color="auto"/>
            </w:tcBorders>
            <w:vAlign w:val="center"/>
          </w:tcPr>
          <w:p w14:paraId="4A09DF5F" w14:textId="77777777" w:rsidR="004B0438" w:rsidRPr="0026514E" w:rsidRDefault="004B0438" w:rsidP="006D4525">
            <w:pPr>
              <w:snapToGrid w:val="0"/>
              <w:spacing w:before="50" w:after="50"/>
              <w:jc w:val="center"/>
              <w:rPr>
                <w:rFonts w:ascii="宋体" w:hAnsi="宋体"/>
                <w:sz w:val="22"/>
                <w:szCs w:val="22"/>
              </w:rPr>
            </w:pPr>
          </w:p>
        </w:tc>
        <w:tc>
          <w:tcPr>
            <w:tcW w:w="1676" w:type="dxa"/>
            <w:tcBorders>
              <w:top w:val="single" w:sz="4" w:space="0" w:color="auto"/>
              <w:left w:val="single" w:sz="4" w:space="0" w:color="auto"/>
              <w:bottom w:val="single" w:sz="4" w:space="0" w:color="auto"/>
              <w:right w:val="single" w:sz="4" w:space="0" w:color="auto"/>
            </w:tcBorders>
            <w:vAlign w:val="center"/>
          </w:tcPr>
          <w:p w14:paraId="77CB28C8" w14:textId="77777777" w:rsidR="004B0438" w:rsidRPr="0026514E" w:rsidRDefault="004B0438" w:rsidP="006D4525">
            <w:pPr>
              <w:snapToGrid w:val="0"/>
              <w:spacing w:before="50" w:after="50"/>
              <w:jc w:val="center"/>
              <w:rPr>
                <w:rFonts w:ascii="宋体" w:hAnsi="宋体"/>
                <w:sz w:val="22"/>
                <w:szCs w:val="22"/>
              </w:rPr>
            </w:pPr>
          </w:p>
        </w:tc>
        <w:tc>
          <w:tcPr>
            <w:tcW w:w="1031" w:type="dxa"/>
            <w:tcBorders>
              <w:top w:val="single" w:sz="4" w:space="0" w:color="auto"/>
              <w:left w:val="single" w:sz="4" w:space="0" w:color="auto"/>
              <w:bottom w:val="single" w:sz="4" w:space="0" w:color="auto"/>
              <w:right w:val="single" w:sz="4" w:space="0" w:color="auto"/>
            </w:tcBorders>
            <w:vAlign w:val="center"/>
          </w:tcPr>
          <w:p w14:paraId="47E888BA" w14:textId="77777777" w:rsidR="004B0438" w:rsidRPr="0026514E" w:rsidRDefault="004B0438" w:rsidP="006D4525">
            <w:pPr>
              <w:snapToGrid w:val="0"/>
              <w:spacing w:before="50" w:after="50"/>
              <w:jc w:val="center"/>
              <w:rPr>
                <w:rFonts w:ascii="宋体" w:hAnsi="宋体"/>
                <w:sz w:val="22"/>
                <w:szCs w:val="22"/>
              </w:rPr>
            </w:pPr>
          </w:p>
        </w:tc>
      </w:tr>
      <w:tr w:rsidR="0026514E" w:rsidRPr="0026514E" w14:paraId="7570A175" w14:textId="77777777" w:rsidTr="006D4525">
        <w:trPr>
          <w:trHeight w:val="480"/>
          <w:jc w:val="center"/>
        </w:trPr>
        <w:tc>
          <w:tcPr>
            <w:tcW w:w="554" w:type="dxa"/>
            <w:tcBorders>
              <w:top w:val="single" w:sz="4" w:space="0" w:color="auto"/>
              <w:left w:val="single" w:sz="4" w:space="0" w:color="auto"/>
              <w:bottom w:val="single" w:sz="4" w:space="0" w:color="auto"/>
              <w:right w:val="single" w:sz="4" w:space="0" w:color="auto"/>
            </w:tcBorders>
            <w:vAlign w:val="center"/>
          </w:tcPr>
          <w:p w14:paraId="1D899421" w14:textId="77777777" w:rsidR="004B0438" w:rsidRPr="0026514E" w:rsidRDefault="004B0438" w:rsidP="006D4525">
            <w:pPr>
              <w:snapToGrid w:val="0"/>
              <w:spacing w:before="50" w:after="50"/>
              <w:jc w:val="center"/>
              <w:rPr>
                <w:rFonts w:ascii="宋体" w:hAnsi="宋体"/>
                <w:sz w:val="22"/>
                <w:szCs w:val="22"/>
              </w:rPr>
            </w:pPr>
          </w:p>
        </w:tc>
        <w:tc>
          <w:tcPr>
            <w:tcW w:w="1851" w:type="dxa"/>
            <w:tcBorders>
              <w:top w:val="single" w:sz="4" w:space="0" w:color="auto"/>
              <w:left w:val="single" w:sz="4" w:space="0" w:color="auto"/>
              <w:bottom w:val="single" w:sz="4" w:space="0" w:color="auto"/>
              <w:right w:val="single" w:sz="4" w:space="0" w:color="auto"/>
            </w:tcBorders>
            <w:vAlign w:val="center"/>
          </w:tcPr>
          <w:p w14:paraId="42048530" w14:textId="77777777" w:rsidR="004B0438" w:rsidRPr="0026514E" w:rsidRDefault="004B0438" w:rsidP="006D4525">
            <w:pPr>
              <w:snapToGrid w:val="0"/>
              <w:spacing w:before="50" w:after="50"/>
              <w:jc w:val="center"/>
              <w:rPr>
                <w:rFonts w:ascii="宋体" w:hAnsi="宋体"/>
                <w:sz w:val="22"/>
                <w:szCs w:val="22"/>
              </w:rPr>
            </w:pPr>
          </w:p>
        </w:tc>
        <w:tc>
          <w:tcPr>
            <w:tcW w:w="935" w:type="dxa"/>
            <w:tcBorders>
              <w:top w:val="single" w:sz="4" w:space="0" w:color="auto"/>
              <w:left w:val="single" w:sz="4" w:space="0" w:color="auto"/>
              <w:bottom w:val="single" w:sz="4" w:space="0" w:color="auto"/>
              <w:right w:val="single" w:sz="4" w:space="0" w:color="auto"/>
            </w:tcBorders>
            <w:vAlign w:val="center"/>
          </w:tcPr>
          <w:p w14:paraId="42765C0D" w14:textId="77777777" w:rsidR="004B0438" w:rsidRPr="0026514E" w:rsidRDefault="004B0438" w:rsidP="006D4525">
            <w:pPr>
              <w:snapToGrid w:val="0"/>
              <w:spacing w:before="50" w:after="50"/>
              <w:ind w:left="480" w:hanging="480"/>
              <w:jc w:val="center"/>
              <w:rPr>
                <w:rFonts w:ascii="宋体" w:hAnsi="宋体"/>
                <w:sz w:val="22"/>
                <w:szCs w:val="22"/>
              </w:rPr>
            </w:pPr>
          </w:p>
        </w:tc>
        <w:tc>
          <w:tcPr>
            <w:tcW w:w="940" w:type="dxa"/>
            <w:tcBorders>
              <w:top w:val="single" w:sz="4" w:space="0" w:color="auto"/>
              <w:left w:val="single" w:sz="4" w:space="0" w:color="auto"/>
              <w:bottom w:val="single" w:sz="4" w:space="0" w:color="auto"/>
              <w:right w:val="single" w:sz="4" w:space="0" w:color="auto"/>
            </w:tcBorders>
          </w:tcPr>
          <w:p w14:paraId="51B641DA" w14:textId="77777777" w:rsidR="004B0438" w:rsidRPr="0026514E" w:rsidRDefault="004B0438" w:rsidP="006D4525">
            <w:pPr>
              <w:snapToGrid w:val="0"/>
              <w:spacing w:before="50" w:after="50"/>
              <w:jc w:val="center"/>
              <w:rPr>
                <w:rFonts w:ascii="宋体" w:hAnsi="宋体"/>
                <w:sz w:val="22"/>
                <w:szCs w:val="22"/>
              </w:rPr>
            </w:pPr>
          </w:p>
        </w:tc>
        <w:tc>
          <w:tcPr>
            <w:tcW w:w="1143" w:type="dxa"/>
            <w:tcBorders>
              <w:top w:val="single" w:sz="4" w:space="0" w:color="auto"/>
              <w:left w:val="single" w:sz="4" w:space="0" w:color="auto"/>
              <w:bottom w:val="single" w:sz="4" w:space="0" w:color="auto"/>
              <w:right w:val="single" w:sz="4" w:space="0" w:color="auto"/>
            </w:tcBorders>
            <w:vAlign w:val="center"/>
          </w:tcPr>
          <w:p w14:paraId="58092DF2" w14:textId="77777777" w:rsidR="004B0438" w:rsidRPr="0026514E" w:rsidRDefault="004B0438" w:rsidP="006D4525">
            <w:pPr>
              <w:snapToGrid w:val="0"/>
              <w:spacing w:before="50" w:after="50"/>
              <w:jc w:val="center"/>
              <w:rPr>
                <w:rFonts w:ascii="宋体" w:hAnsi="宋体"/>
                <w:sz w:val="22"/>
                <w:szCs w:val="22"/>
              </w:rPr>
            </w:pPr>
          </w:p>
        </w:tc>
        <w:tc>
          <w:tcPr>
            <w:tcW w:w="718" w:type="dxa"/>
            <w:tcBorders>
              <w:top w:val="single" w:sz="4" w:space="0" w:color="auto"/>
              <w:left w:val="single" w:sz="4" w:space="0" w:color="auto"/>
              <w:bottom w:val="single" w:sz="4" w:space="0" w:color="auto"/>
              <w:right w:val="single" w:sz="4" w:space="0" w:color="auto"/>
            </w:tcBorders>
            <w:vAlign w:val="center"/>
          </w:tcPr>
          <w:p w14:paraId="73349060" w14:textId="77777777" w:rsidR="004B0438" w:rsidRPr="0026514E" w:rsidRDefault="004B0438" w:rsidP="006D4525">
            <w:pPr>
              <w:snapToGrid w:val="0"/>
              <w:spacing w:before="50" w:after="50"/>
              <w:jc w:val="center"/>
              <w:rPr>
                <w:rFonts w:ascii="宋体" w:hAnsi="宋体"/>
                <w:sz w:val="22"/>
                <w:szCs w:val="22"/>
              </w:rPr>
            </w:pPr>
          </w:p>
        </w:tc>
        <w:tc>
          <w:tcPr>
            <w:tcW w:w="825" w:type="dxa"/>
            <w:tcBorders>
              <w:top w:val="single" w:sz="4" w:space="0" w:color="auto"/>
              <w:left w:val="single" w:sz="4" w:space="0" w:color="auto"/>
              <w:bottom w:val="single" w:sz="4" w:space="0" w:color="auto"/>
              <w:right w:val="single" w:sz="4" w:space="0" w:color="auto"/>
            </w:tcBorders>
            <w:vAlign w:val="center"/>
          </w:tcPr>
          <w:p w14:paraId="4293AF8E" w14:textId="77777777" w:rsidR="004B0438" w:rsidRPr="0026514E" w:rsidRDefault="004B0438" w:rsidP="006D4525">
            <w:pPr>
              <w:snapToGrid w:val="0"/>
              <w:spacing w:before="50" w:after="50"/>
              <w:jc w:val="center"/>
              <w:rPr>
                <w:rFonts w:ascii="宋体" w:hAnsi="宋体"/>
                <w:sz w:val="22"/>
                <w:szCs w:val="22"/>
              </w:rPr>
            </w:pPr>
          </w:p>
        </w:tc>
        <w:tc>
          <w:tcPr>
            <w:tcW w:w="1676" w:type="dxa"/>
            <w:tcBorders>
              <w:top w:val="single" w:sz="4" w:space="0" w:color="auto"/>
              <w:left w:val="single" w:sz="4" w:space="0" w:color="auto"/>
              <w:bottom w:val="single" w:sz="4" w:space="0" w:color="auto"/>
              <w:right w:val="single" w:sz="4" w:space="0" w:color="auto"/>
            </w:tcBorders>
            <w:vAlign w:val="center"/>
          </w:tcPr>
          <w:p w14:paraId="36C2BE04" w14:textId="77777777" w:rsidR="004B0438" w:rsidRPr="0026514E" w:rsidRDefault="004B0438" w:rsidP="006D4525">
            <w:pPr>
              <w:snapToGrid w:val="0"/>
              <w:spacing w:before="50" w:after="50"/>
              <w:jc w:val="center"/>
              <w:rPr>
                <w:rFonts w:ascii="宋体" w:hAnsi="宋体"/>
                <w:sz w:val="22"/>
                <w:szCs w:val="22"/>
              </w:rPr>
            </w:pPr>
          </w:p>
        </w:tc>
        <w:tc>
          <w:tcPr>
            <w:tcW w:w="1031" w:type="dxa"/>
            <w:tcBorders>
              <w:top w:val="single" w:sz="4" w:space="0" w:color="auto"/>
              <w:left w:val="single" w:sz="4" w:space="0" w:color="auto"/>
              <w:bottom w:val="single" w:sz="4" w:space="0" w:color="auto"/>
              <w:right w:val="single" w:sz="4" w:space="0" w:color="auto"/>
            </w:tcBorders>
            <w:vAlign w:val="center"/>
          </w:tcPr>
          <w:p w14:paraId="68007AB7" w14:textId="77777777" w:rsidR="004B0438" w:rsidRPr="0026514E" w:rsidRDefault="004B0438" w:rsidP="006D4525">
            <w:pPr>
              <w:snapToGrid w:val="0"/>
              <w:spacing w:before="50" w:after="50"/>
              <w:jc w:val="center"/>
              <w:rPr>
                <w:rFonts w:ascii="宋体" w:hAnsi="宋体"/>
                <w:sz w:val="22"/>
                <w:szCs w:val="22"/>
              </w:rPr>
            </w:pPr>
          </w:p>
        </w:tc>
      </w:tr>
      <w:tr w:rsidR="0026514E" w:rsidRPr="0026514E" w14:paraId="6BB4724B" w14:textId="77777777" w:rsidTr="006D4525">
        <w:trPr>
          <w:trHeight w:val="480"/>
          <w:jc w:val="center"/>
        </w:trPr>
        <w:tc>
          <w:tcPr>
            <w:tcW w:w="554" w:type="dxa"/>
            <w:tcBorders>
              <w:top w:val="single" w:sz="4" w:space="0" w:color="auto"/>
              <w:left w:val="single" w:sz="4" w:space="0" w:color="auto"/>
              <w:bottom w:val="single" w:sz="4" w:space="0" w:color="auto"/>
              <w:right w:val="single" w:sz="4" w:space="0" w:color="auto"/>
            </w:tcBorders>
            <w:vAlign w:val="center"/>
          </w:tcPr>
          <w:p w14:paraId="7CEF03AE" w14:textId="77777777" w:rsidR="004B0438" w:rsidRPr="0026514E" w:rsidRDefault="004B0438" w:rsidP="006D4525">
            <w:pPr>
              <w:snapToGrid w:val="0"/>
              <w:spacing w:before="50" w:after="50"/>
              <w:jc w:val="center"/>
              <w:rPr>
                <w:rFonts w:ascii="宋体" w:hAnsi="宋体"/>
                <w:sz w:val="22"/>
                <w:szCs w:val="22"/>
              </w:rPr>
            </w:pPr>
          </w:p>
        </w:tc>
        <w:tc>
          <w:tcPr>
            <w:tcW w:w="1851" w:type="dxa"/>
            <w:tcBorders>
              <w:top w:val="single" w:sz="4" w:space="0" w:color="auto"/>
              <w:left w:val="single" w:sz="4" w:space="0" w:color="auto"/>
              <w:bottom w:val="single" w:sz="4" w:space="0" w:color="auto"/>
              <w:right w:val="single" w:sz="4" w:space="0" w:color="auto"/>
            </w:tcBorders>
            <w:vAlign w:val="center"/>
          </w:tcPr>
          <w:p w14:paraId="786D25EA" w14:textId="77777777" w:rsidR="004B0438" w:rsidRPr="0026514E" w:rsidRDefault="004B0438" w:rsidP="006D4525">
            <w:pPr>
              <w:snapToGrid w:val="0"/>
              <w:spacing w:before="50" w:after="50"/>
              <w:jc w:val="center"/>
              <w:rPr>
                <w:rFonts w:ascii="宋体" w:hAnsi="宋体"/>
                <w:sz w:val="22"/>
                <w:szCs w:val="22"/>
              </w:rPr>
            </w:pPr>
          </w:p>
        </w:tc>
        <w:tc>
          <w:tcPr>
            <w:tcW w:w="935" w:type="dxa"/>
            <w:tcBorders>
              <w:top w:val="single" w:sz="4" w:space="0" w:color="auto"/>
              <w:left w:val="single" w:sz="4" w:space="0" w:color="auto"/>
              <w:bottom w:val="single" w:sz="4" w:space="0" w:color="auto"/>
              <w:right w:val="single" w:sz="4" w:space="0" w:color="auto"/>
            </w:tcBorders>
            <w:vAlign w:val="center"/>
          </w:tcPr>
          <w:p w14:paraId="0E547E04" w14:textId="77777777" w:rsidR="004B0438" w:rsidRPr="0026514E" w:rsidRDefault="004B0438" w:rsidP="006D4525">
            <w:pPr>
              <w:snapToGrid w:val="0"/>
              <w:spacing w:before="50" w:after="50"/>
              <w:ind w:left="480" w:hanging="480"/>
              <w:jc w:val="center"/>
              <w:rPr>
                <w:rFonts w:ascii="宋体" w:hAnsi="宋体"/>
                <w:sz w:val="22"/>
                <w:szCs w:val="22"/>
              </w:rPr>
            </w:pPr>
          </w:p>
        </w:tc>
        <w:tc>
          <w:tcPr>
            <w:tcW w:w="940" w:type="dxa"/>
            <w:tcBorders>
              <w:top w:val="single" w:sz="4" w:space="0" w:color="auto"/>
              <w:left w:val="single" w:sz="4" w:space="0" w:color="auto"/>
              <w:bottom w:val="single" w:sz="4" w:space="0" w:color="auto"/>
              <w:right w:val="single" w:sz="4" w:space="0" w:color="auto"/>
            </w:tcBorders>
          </w:tcPr>
          <w:p w14:paraId="5A732A9B" w14:textId="77777777" w:rsidR="004B0438" w:rsidRPr="0026514E" w:rsidRDefault="004B0438" w:rsidP="006D4525">
            <w:pPr>
              <w:snapToGrid w:val="0"/>
              <w:spacing w:before="50" w:after="50"/>
              <w:jc w:val="center"/>
              <w:rPr>
                <w:rFonts w:ascii="宋体" w:hAnsi="宋体"/>
                <w:sz w:val="22"/>
                <w:szCs w:val="22"/>
              </w:rPr>
            </w:pPr>
          </w:p>
        </w:tc>
        <w:tc>
          <w:tcPr>
            <w:tcW w:w="1143" w:type="dxa"/>
            <w:tcBorders>
              <w:top w:val="single" w:sz="4" w:space="0" w:color="auto"/>
              <w:left w:val="single" w:sz="4" w:space="0" w:color="auto"/>
              <w:bottom w:val="single" w:sz="4" w:space="0" w:color="auto"/>
              <w:right w:val="single" w:sz="4" w:space="0" w:color="auto"/>
            </w:tcBorders>
            <w:vAlign w:val="center"/>
          </w:tcPr>
          <w:p w14:paraId="0F365D45" w14:textId="77777777" w:rsidR="004B0438" w:rsidRPr="0026514E" w:rsidRDefault="004B0438" w:rsidP="006D4525">
            <w:pPr>
              <w:snapToGrid w:val="0"/>
              <w:spacing w:before="50" w:after="50"/>
              <w:jc w:val="center"/>
              <w:rPr>
                <w:rFonts w:ascii="宋体" w:hAnsi="宋体"/>
                <w:sz w:val="22"/>
                <w:szCs w:val="22"/>
              </w:rPr>
            </w:pPr>
          </w:p>
        </w:tc>
        <w:tc>
          <w:tcPr>
            <w:tcW w:w="718" w:type="dxa"/>
            <w:tcBorders>
              <w:top w:val="single" w:sz="4" w:space="0" w:color="auto"/>
              <w:left w:val="single" w:sz="4" w:space="0" w:color="auto"/>
              <w:bottom w:val="single" w:sz="4" w:space="0" w:color="auto"/>
              <w:right w:val="single" w:sz="4" w:space="0" w:color="auto"/>
            </w:tcBorders>
            <w:vAlign w:val="center"/>
          </w:tcPr>
          <w:p w14:paraId="33A4D531" w14:textId="77777777" w:rsidR="004B0438" w:rsidRPr="0026514E" w:rsidRDefault="004B0438" w:rsidP="006D4525">
            <w:pPr>
              <w:snapToGrid w:val="0"/>
              <w:spacing w:before="50" w:after="50"/>
              <w:jc w:val="center"/>
              <w:rPr>
                <w:rFonts w:ascii="宋体" w:hAnsi="宋体"/>
                <w:sz w:val="22"/>
                <w:szCs w:val="22"/>
              </w:rPr>
            </w:pPr>
          </w:p>
        </w:tc>
        <w:tc>
          <w:tcPr>
            <w:tcW w:w="825" w:type="dxa"/>
            <w:tcBorders>
              <w:top w:val="single" w:sz="4" w:space="0" w:color="auto"/>
              <w:left w:val="single" w:sz="4" w:space="0" w:color="auto"/>
              <w:bottom w:val="single" w:sz="4" w:space="0" w:color="auto"/>
              <w:right w:val="single" w:sz="4" w:space="0" w:color="auto"/>
            </w:tcBorders>
            <w:vAlign w:val="center"/>
          </w:tcPr>
          <w:p w14:paraId="55938A52" w14:textId="77777777" w:rsidR="004B0438" w:rsidRPr="0026514E" w:rsidRDefault="004B0438" w:rsidP="006D4525">
            <w:pPr>
              <w:snapToGrid w:val="0"/>
              <w:spacing w:before="50" w:after="50"/>
              <w:jc w:val="center"/>
              <w:rPr>
                <w:rFonts w:ascii="宋体" w:hAnsi="宋体"/>
                <w:sz w:val="22"/>
                <w:szCs w:val="22"/>
              </w:rPr>
            </w:pPr>
          </w:p>
        </w:tc>
        <w:tc>
          <w:tcPr>
            <w:tcW w:w="1676" w:type="dxa"/>
            <w:tcBorders>
              <w:top w:val="single" w:sz="4" w:space="0" w:color="auto"/>
              <w:left w:val="single" w:sz="4" w:space="0" w:color="auto"/>
              <w:bottom w:val="single" w:sz="4" w:space="0" w:color="auto"/>
              <w:right w:val="single" w:sz="4" w:space="0" w:color="auto"/>
            </w:tcBorders>
            <w:vAlign w:val="center"/>
          </w:tcPr>
          <w:p w14:paraId="182E5D9C" w14:textId="77777777" w:rsidR="004B0438" w:rsidRPr="0026514E" w:rsidRDefault="004B0438" w:rsidP="006D4525">
            <w:pPr>
              <w:snapToGrid w:val="0"/>
              <w:spacing w:before="50" w:after="50"/>
              <w:jc w:val="center"/>
              <w:rPr>
                <w:rFonts w:ascii="宋体" w:hAnsi="宋体"/>
                <w:sz w:val="22"/>
                <w:szCs w:val="22"/>
              </w:rPr>
            </w:pPr>
          </w:p>
        </w:tc>
        <w:tc>
          <w:tcPr>
            <w:tcW w:w="1031" w:type="dxa"/>
            <w:tcBorders>
              <w:top w:val="single" w:sz="4" w:space="0" w:color="auto"/>
              <w:left w:val="single" w:sz="4" w:space="0" w:color="auto"/>
              <w:bottom w:val="single" w:sz="4" w:space="0" w:color="auto"/>
              <w:right w:val="single" w:sz="4" w:space="0" w:color="auto"/>
            </w:tcBorders>
            <w:vAlign w:val="center"/>
          </w:tcPr>
          <w:p w14:paraId="45C9D9C7" w14:textId="77777777" w:rsidR="004B0438" w:rsidRPr="0026514E" w:rsidRDefault="004B0438" w:rsidP="006D4525">
            <w:pPr>
              <w:snapToGrid w:val="0"/>
              <w:spacing w:before="50" w:after="50"/>
              <w:jc w:val="center"/>
              <w:rPr>
                <w:rFonts w:ascii="宋体" w:hAnsi="宋体"/>
                <w:sz w:val="22"/>
                <w:szCs w:val="22"/>
              </w:rPr>
            </w:pPr>
          </w:p>
        </w:tc>
      </w:tr>
      <w:tr w:rsidR="0026514E" w:rsidRPr="0026514E" w14:paraId="57BFCAD7" w14:textId="77777777" w:rsidTr="006D4525">
        <w:trPr>
          <w:trHeight w:val="480"/>
          <w:jc w:val="center"/>
        </w:trPr>
        <w:tc>
          <w:tcPr>
            <w:tcW w:w="554" w:type="dxa"/>
            <w:tcBorders>
              <w:top w:val="single" w:sz="4" w:space="0" w:color="auto"/>
              <w:left w:val="single" w:sz="4" w:space="0" w:color="auto"/>
              <w:bottom w:val="single" w:sz="4" w:space="0" w:color="auto"/>
              <w:right w:val="single" w:sz="4" w:space="0" w:color="auto"/>
            </w:tcBorders>
            <w:vAlign w:val="center"/>
          </w:tcPr>
          <w:p w14:paraId="0491A0A2" w14:textId="77777777" w:rsidR="004B0438" w:rsidRPr="0026514E" w:rsidRDefault="004B0438" w:rsidP="006D4525">
            <w:pPr>
              <w:snapToGrid w:val="0"/>
              <w:spacing w:before="50" w:after="50"/>
              <w:jc w:val="center"/>
              <w:rPr>
                <w:rFonts w:ascii="宋体" w:hAnsi="宋体"/>
                <w:sz w:val="22"/>
                <w:szCs w:val="22"/>
              </w:rPr>
            </w:pPr>
          </w:p>
        </w:tc>
        <w:tc>
          <w:tcPr>
            <w:tcW w:w="1851" w:type="dxa"/>
            <w:tcBorders>
              <w:top w:val="single" w:sz="4" w:space="0" w:color="auto"/>
              <w:left w:val="single" w:sz="4" w:space="0" w:color="auto"/>
              <w:bottom w:val="single" w:sz="4" w:space="0" w:color="auto"/>
              <w:right w:val="single" w:sz="4" w:space="0" w:color="auto"/>
            </w:tcBorders>
            <w:vAlign w:val="center"/>
          </w:tcPr>
          <w:p w14:paraId="61CC2437" w14:textId="77777777" w:rsidR="004B0438" w:rsidRPr="0026514E" w:rsidRDefault="004B0438" w:rsidP="006D4525">
            <w:pPr>
              <w:snapToGrid w:val="0"/>
              <w:spacing w:before="50" w:after="50"/>
              <w:jc w:val="center"/>
              <w:rPr>
                <w:rFonts w:ascii="宋体" w:hAnsi="宋体"/>
                <w:sz w:val="22"/>
                <w:szCs w:val="22"/>
              </w:rPr>
            </w:pPr>
          </w:p>
        </w:tc>
        <w:tc>
          <w:tcPr>
            <w:tcW w:w="935" w:type="dxa"/>
            <w:tcBorders>
              <w:top w:val="single" w:sz="4" w:space="0" w:color="auto"/>
              <w:left w:val="single" w:sz="4" w:space="0" w:color="auto"/>
              <w:bottom w:val="single" w:sz="4" w:space="0" w:color="auto"/>
              <w:right w:val="single" w:sz="4" w:space="0" w:color="auto"/>
            </w:tcBorders>
            <w:vAlign w:val="center"/>
          </w:tcPr>
          <w:p w14:paraId="6F96491D" w14:textId="77777777" w:rsidR="004B0438" w:rsidRPr="0026514E" w:rsidRDefault="004B0438" w:rsidP="006D4525">
            <w:pPr>
              <w:snapToGrid w:val="0"/>
              <w:spacing w:before="50" w:after="50"/>
              <w:ind w:left="480" w:hanging="480"/>
              <w:jc w:val="center"/>
              <w:rPr>
                <w:rFonts w:ascii="宋体" w:hAnsi="宋体"/>
                <w:sz w:val="22"/>
                <w:szCs w:val="22"/>
              </w:rPr>
            </w:pPr>
          </w:p>
        </w:tc>
        <w:tc>
          <w:tcPr>
            <w:tcW w:w="940" w:type="dxa"/>
            <w:tcBorders>
              <w:top w:val="single" w:sz="4" w:space="0" w:color="auto"/>
              <w:left w:val="single" w:sz="4" w:space="0" w:color="auto"/>
              <w:bottom w:val="single" w:sz="4" w:space="0" w:color="auto"/>
              <w:right w:val="single" w:sz="4" w:space="0" w:color="auto"/>
            </w:tcBorders>
          </w:tcPr>
          <w:p w14:paraId="737FD664" w14:textId="77777777" w:rsidR="004B0438" w:rsidRPr="0026514E" w:rsidRDefault="004B0438" w:rsidP="006D4525">
            <w:pPr>
              <w:snapToGrid w:val="0"/>
              <w:spacing w:before="50" w:after="50"/>
              <w:jc w:val="center"/>
              <w:rPr>
                <w:rFonts w:ascii="宋体" w:hAnsi="宋体"/>
                <w:sz w:val="22"/>
                <w:szCs w:val="22"/>
              </w:rPr>
            </w:pPr>
          </w:p>
        </w:tc>
        <w:tc>
          <w:tcPr>
            <w:tcW w:w="1143" w:type="dxa"/>
            <w:tcBorders>
              <w:top w:val="single" w:sz="4" w:space="0" w:color="auto"/>
              <w:left w:val="single" w:sz="4" w:space="0" w:color="auto"/>
              <w:bottom w:val="single" w:sz="4" w:space="0" w:color="auto"/>
              <w:right w:val="single" w:sz="4" w:space="0" w:color="auto"/>
            </w:tcBorders>
            <w:vAlign w:val="center"/>
          </w:tcPr>
          <w:p w14:paraId="0A50BA16" w14:textId="77777777" w:rsidR="004B0438" w:rsidRPr="0026514E" w:rsidRDefault="004B0438" w:rsidP="006D4525">
            <w:pPr>
              <w:snapToGrid w:val="0"/>
              <w:spacing w:before="50" w:after="50"/>
              <w:jc w:val="center"/>
              <w:rPr>
                <w:rFonts w:ascii="宋体" w:hAnsi="宋体"/>
                <w:sz w:val="22"/>
                <w:szCs w:val="22"/>
              </w:rPr>
            </w:pPr>
          </w:p>
        </w:tc>
        <w:tc>
          <w:tcPr>
            <w:tcW w:w="718" w:type="dxa"/>
            <w:tcBorders>
              <w:top w:val="single" w:sz="4" w:space="0" w:color="auto"/>
              <w:left w:val="single" w:sz="4" w:space="0" w:color="auto"/>
              <w:bottom w:val="single" w:sz="4" w:space="0" w:color="auto"/>
              <w:right w:val="single" w:sz="4" w:space="0" w:color="auto"/>
            </w:tcBorders>
            <w:vAlign w:val="center"/>
          </w:tcPr>
          <w:p w14:paraId="55FF85EE" w14:textId="77777777" w:rsidR="004B0438" w:rsidRPr="0026514E" w:rsidRDefault="004B0438" w:rsidP="006D4525">
            <w:pPr>
              <w:snapToGrid w:val="0"/>
              <w:spacing w:before="50" w:after="50"/>
              <w:jc w:val="center"/>
              <w:rPr>
                <w:rFonts w:ascii="宋体" w:hAnsi="宋体"/>
                <w:sz w:val="22"/>
                <w:szCs w:val="22"/>
              </w:rPr>
            </w:pPr>
          </w:p>
        </w:tc>
        <w:tc>
          <w:tcPr>
            <w:tcW w:w="825" w:type="dxa"/>
            <w:tcBorders>
              <w:top w:val="single" w:sz="4" w:space="0" w:color="auto"/>
              <w:left w:val="single" w:sz="4" w:space="0" w:color="auto"/>
              <w:bottom w:val="single" w:sz="4" w:space="0" w:color="auto"/>
              <w:right w:val="single" w:sz="4" w:space="0" w:color="auto"/>
            </w:tcBorders>
            <w:vAlign w:val="center"/>
          </w:tcPr>
          <w:p w14:paraId="46C1CE2F" w14:textId="77777777" w:rsidR="004B0438" w:rsidRPr="0026514E" w:rsidRDefault="004B0438" w:rsidP="006D4525">
            <w:pPr>
              <w:snapToGrid w:val="0"/>
              <w:spacing w:before="50" w:after="50"/>
              <w:jc w:val="center"/>
              <w:rPr>
                <w:rFonts w:ascii="宋体" w:hAnsi="宋体"/>
                <w:sz w:val="22"/>
                <w:szCs w:val="22"/>
              </w:rPr>
            </w:pPr>
          </w:p>
        </w:tc>
        <w:tc>
          <w:tcPr>
            <w:tcW w:w="1676" w:type="dxa"/>
            <w:tcBorders>
              <w:top w:val="single" w:sz="4" w:space="0" w:color="auto"/>
              <w:left w:val="single" w:sz="4" w:space="0" w:color="auto"/>
              <w:bottom w:val="single" w:sz="4" w:space="0" w:color="auto"/>
              <w:right w:val="single" w:sz="4" w:space="0" w:color="auto"/>
            </w:tcBorders>
            <w:vAlign w:val="center"/>
          </w:tcPr>
          <w:p w14:paraId="140FA8EF" w14:textId="77777777" w:rsidR="004B0438" w:rsidRPr="0026514E" w:rsidRDefault="004B0438" w:rsidP="006D4525">
            <w:pPr>
              <w:snapToGrid w:val="0"/>
              <w:spacing w:before="50" w:after="50"/>
              <w:jc w:val="center"/>
              <w:rPr>
                <w:rFonts w:ascii="宋体" w:hAnsi="宋体"/>
                <w:sz w:val="22"/>
                <w:szCs w:val="22"/>
              </w:rPr>
            </w:pPr>
          </w:p>
        </w:tc>
        <w:tc>
          <w:tcPr>
            <w:tcW w:w="1031" w:type="dxa"/>
            <w:tcBorders>
              <w:top w:val="single" w:sz="4" w:space="0" w:color="auto"/>
              <w:left w:val="single" w:sz="4" w:space="0" w:color="auto"/>
              <w:bottom w:val="single" w:sz="4" w:space="0" w:color="auto"/>
              <w:right w:val="single" w:sz="4" w:space="0" w:color="auto"/>
            </w:tcBorders>
            <w:vAlign w:val="center"/>
          </w:tcPr>
          <w:p w14:paraId="37D093B8" w14:textId="77777777" w:rsidR="004B0438" w:rsidRPr="0026514E" w:rsidRDefault="004B0438" w:rsidP="006D4525">
            <w:pPr>
              <w:snapToGrid w:val="0"/>
              <w:spacing w:before="50" w:after="50"/>
              <w:jc w:val="center"/>
              <w:rPr>
                <w:rFonts w:ascii="宋体" w:hAnsi="宋体"/>
                <w:sz w:val="22"/>
                <w:szCs w:val="22"/>
              </w:rPr>
            </w:pPr>
          </w:p>
        </w:tc>
      </w:tr>
      <w:tr w:rsidR="0026514E" w:rsidRPr="0026514E" w14:paraId="728CE0CF" w14:textId="77777777" w:rsidTr="006D4525">
        <w:trPr>
          <w:trHeight w:val="480"/>
          <w:jc w:val="center"/>
        </w:trPr>
        <w:tc>
          <w:tcPr>
            <w:tcW w:w="554" w:type="dxa"/>
            <w:tcBorders>
              <w:top w:val="single" w:sz="4" w:space="0" w:color="auto"/>
              <w:left w:val="single" w:sz="4" w:space="0" w:color="auto"/>
              <w:bottom w:val="single" w:sz="4" w:space="0" w:color="auto"/>
              <w:right w:val="single" w:sz="4" w:space="0" w:color="auto"/>
            </w:tcBorders>
            <w:vAlign w:val="center"/>
          </w:tcPr>
          <w:p w14:paraId="73D58181" w14:textId="77777777" w:rsidR="004B0438" w:rsidRPr="0026514E" w:rsidRDefault="004B0438" w:rsidP="006D4525">
            <w:pPr>
              <w:snapToGrid w:val="0"/>
              <w:spacing w:before="50" w:after="50"/>
              <w:jc w:val="center"/>
              <w:rPr>
                <w:rFonts w:ascii="宋体" w:hAnsi="宋体"/>
                <w:sz w:val="22"/>
                <w:szCs w:val="22"/>
              </w:rPr>
            </w:pPr>
          </w:p>
        </w:tc>
        <w:tc>
          <w:tcPr>
            <w:tcW w:w="1851" w:type="dxa"/>
            <w:tcBorders>
              <w:top w:val="single" w:sz="4" w:space="0" w:color="auto"/>
              <w:left w:val="single" w:sz="4" w:space="0" w:color="auto"/>
              <w:bottom w:val="single" w:sz="4" w:space="0" w:color="auto"/>
              <w:right w:val="single" w:sz="4" w:space="0" w:color="auto"/>
            </w:tcBorders>
            <w:vAlign w:val="center"/>
          </w:tcPr>
          <w:p w14:paraId="60D6252D" w14:textId="77777777" w:rsidR="004B0438" w:rsidRPr="0026514E" w:rsidRDefault="004B0438" w:rsidP="006D4525">
            <w:pPr>
              <w:snapToGrid w:val="0"/>
              <w:spacing w:before="50" w:after="50"/>
              <w:jc w:val="center"/>
              <w:rPr>
                <w:rFonts w:ascii="宋体" w:hAnsi="宋体"/>
                <w:sz w:val="22"/>
                <w:szCs w:val="22"/>
              </w:rPr>
            </w:pPr>
          </w:p>
        </w:tc>
        <w:tc>
          <w:tcPr>
            <w:tcW w:w="935" w:type="dxa"/>
            <w:tcBorders>
              <w:top w:val="single" w:sz="4" w:space="0" w:color="auto"/>
              <w:left w:val="single" w:sz="4" w:space="0" w:color="auto"/>
              <w:bottom w:val="single" w:sz="4" w:space="0" w:color="auto"/>
              <w:right w:val="single" w:sz="4" w:space="0" w:color="auto"/>
            </w:tcBorders>
            <w:vAlign w:val="center"/>
          </w:tcPr>
          <w:p w14:paraId="125D1E2B" w14:textId="77777777" w:rsidR="004B0438" w:rsidRPr="0026514E" w:rsidRDefault="004B0438" w:rsidP="006D4525">
            <w:pPr>
              <w:snapToGrid w:val="0"/>
              <w:spacing w:before="50" w:after="50"/>
              <w:ind w:left="480" w:hanging="480"/>
              <w:jc w:val="center"/>
              <w:rPr>
                <w:rFonts w:ascii="宋体" w:hAnsi="宋体"/>
                <w:sz w:val="22"/>
                <w:szCs w:val="22"/>
              </w:rPr>
            </w:pPr>
          </w:p>
        </w:tc>
        <w:tc>
          <w:tcPr>
            <w:tcW w:w="940" w:type="dxa"/>
            <w:tcBorders>
              <w:top w:val="single" w:sz="4" w:space="0" w:color="auto"/>
              <w:left w:val="single" w:sz="4" w:space="0" w:color="auto"/>
              <w:bottom w:val="single" w:sz="4" w:space="0" w:color="auto"/>
              <w:right w:val="single" w:sz="4" w:space="0" w:color="auto"/>
            </w:tcBorders>
          </w:tcPr>
          <w:p w14:paraId="195B23E7" w14:textId="77777777" w:rsidR="004B0438" w:rsidRPr="0026514E" w:rsidRDefault="004B0438" w:rsidP="006D4525">
            <w:pPr>
              <w:snapToGrid w:val="0"/>
              <w:spacing w:before="50" w:after="50"/>
              <w:jc w:val="center"/>
              <w:rPr>
                <w:rFonts w:ascii="宋体" w:hAnsi="宋体"/>
                <w:sz w:val="22"/>
                <w:szCs w:val="22"/>
              </w:rPr>
            </w:pPr>
          </w:p>
        </w:tc>
        <w:tc>
          <w:tcPr>
            <w:tcW w:w="1143" w:type="dxa"/>
            <w:tcBorders>
              <w:top w:val="single" w:sz="4" w:space="0" w:color="auto"/>
              <w:left w:val="single" w:sz="4" w:space="0" w:color="auto"/>
              <w:bottom w:val="single" w:sz="4" w:space="0" w:color="auto"/>
              <w:right w:val="single" w:sz="4" w:space="0" w:color="auto"/>
            </w:tcBorders>
            <w:vAlign w:val="center"/>
          </w:tcPr>
          <w:p w14:paraId="587D04F2" w14:textId="77777777" w:rsidR="004B0438" w:rsidRPr="0026514E" w:rsidRDefault="004B0438" w:rsidP="006D4525">
            <w:pPr>
              <w:snapToGrid w:val="0"/>
              <w:spacing w:before="50" w:after="50"/>
              <w:jc w:val="center"/>
              <w:rPr>
                <w:rFonts w:ascii="宋体" w:hAnsi="宋体"/>
                <w:sz w:val="22"/>
                <w:szCs w:val="22"/>
              </w:rPr>
            </w:pPr>
          </w:p>
        </w:tc>
        <w:tc>
          <w:tcPr>
            <w:tcW w:w="718" w:type="dxa"/>
            <w:tcBorders>
              <w:top w:val="single" w:sz="4" w:space="0" w:color="auto"/>
              <w:left w:val="single" w:sz="4" w:space="0" w:color="auto"/>
              <w:bottom w:val="single" w:sz="4" w:space="0" w:color="auto"/>
              <w:right w:val="single" w:sz="4" w:space="0" w:color="auto"/>
            </w:tcBorders>
            <w:vAlign w:val="center"/>
          </w:tcPr>
          <w:p w14:paraId="4F33A250" w14:textId="77777777" w:rsidR="004B0438" w:rsidRPr="0026514E" w:rsidRDefault="004B0438" w:rsidP="006D4525">
            <w:pPr>
              <w:snapToGrid w:val="0"/>
              <w:spacing w:before="50" w:after="50"/>
              <w:jc w:val="center"/>
              <w:rPr>
                <w:rFonts w:ascii="宋体" w:hAnsi="宋体"/>
                <w:sz w:val="22"/>
                <w:szCs w:val="22"/>
              </w:rPr>
            </w:pPr>
          </w:p>
        </w:tc>
        <w:tc>
          <w:tcPr>
            <w:tcW w:w="825" w:type="dxa"/>
            <w:tcBorders>
              <w:top w:val="single" w:sz="4" w:space="0" w:color="auto"/>
              <w:left w:val="single" w:sz="4" w:space="0" w:color="auto"/>
              <w:bottom w:val="single" w:sz="4" w:space="0" w:color="auto"/>
              <w:right w:val="single" w:sz="4" w:space="0" w:color="auto"/>
            </w:tcBorders>
            <w:vAlign w:val="center"/>
          </w:tcPr>
          <w:p w14:paraId="0AE6AE35" w14:textId="77777777" w:rsidR="004B0438" w:rsidRPr="0026514E" w:rsidRDefault="004B0438" w:rsidP="006D4525">
            <w:pPr>
              <w:snapToGrid w:val="0"/>
              <w:spacing w:before="50" w:after="50"/>
              <w:jc w:val="center"/>
              <w:rPr>
                <w:rFonts w:ascii="宋体" w:hAnsi="宋体"/>
                <w:sz w:val="22"/>
                <w:szCs w:val="22"/>
              </w:rPr>
            </w:pPr>
          </w:p>
        </w:tc>
        <w:tc>
          <w:tcPr>
            <w:tcW w:w="1676" w:type="dxa"/>
            <w:tcBorders>
              <w:top w:val="single" w:sz="4" w:space="0" w:color="auto"/>
              <w:left w:val="single" w:sz="4" w:space="0" w:color="auto"/>
              <w:bottom w:val="single" w:sz="4" w:space="0" w:color="auto"/>
              <w:right w:val="single" w:sz="4" w:space="0" w:color="auto"/>
            </w:tcBorders>
            <w:vAlign w:val="center"/>
          </w:tcPr>
          <w:p w14:paraId="4EB5E43F" w14:textId="77777777" w:rsidR="004B0438" w:rsidRPr="0026514E" w:rsidRDefault="004B0438" w:rsidP="006D4525">
            <w:pPr>
              <w:snapToGrid w:val="0"/>
              <w:spacing w:before="50" w:after="50"/>
              <w:jc w:val="center"/>
              <w:rPr>
                <w:rFonts w:ascii="宋体" w:hAnsi="宋体"/>
                <w:sz w:val="22"/>
                <w:szCs w:val="22"/>
              </w:rPr>
            </w:pPr>
          </w:p>
        </w:tc>
        <w:tc>
          <w:tcPr>
            <w:tcW w:w="1031" w:type="dxa"/>
            <w:tcBorders>
              <w:top w:val="single" w:sz="4" w:space="0" w:color="auto"/>
              <w:left w:val="single" w:sz="4" w:space="0" w:color="auto"/>
              <w:bottom w:val="single" w:sz="4" w:space="0" w:color="auto"/>
              <w:right w:val="single" w:sz="4" w:space="0" w:color="auto"/>
            </w:tcBorders>
            <w:vAlign w:val="center"/>
          </w:tcPr>
          <w:p w14:paraId="3302192F" w14:textId="77777777" w:rsidR="004B0438" w:rsidRPr="0026514E" w:rsidRDefault="004B0438" w:rsidP="006D4525">
            <w:pPr>
              <w:snapToGrid w:val="0"/>
              <w:spacing w:before="50" w:after="50"/>
              <w:jc w:val="center"/>
              <w:rPr>
                <w:rFonts w:ascii="宋体" w:hAnsi="宋体"/>
                <w:sz w:val="22"/>
                <w:szCs w:val="22"/>
              </w:rPr>
            </w:pPr>
          </w:p>
        </w:tc>
      </w:tr>
      <w:tr w:rsidR="0026514E" w:rsidRPr="0026514E" w14:paraId="2216A6C2" w14:textId="77777777" w:rsidTr="006D4525">
        <w:trPr>
          <w:trHeight w:val="480"/>
          <w:jc w:val="center"/>
        </w:trPr>
        <w:tc>
          <w:tcPr>
            <w:tcW w:w="554" w:type="dxa"/>
            <w:tcBorders>
              <w:top w:val="single" w:sz="4" w:space="0" w:color="auto"/>
              <w:left w:val="single" w:sz="4" w:space="0" w:color="auto"/>
              <w:bottom w:val="single" w:sz="4" w:space="0" w:color="auto"/>
              <w:right w:val="single" w:sz="4" w:space="0" w:color="auto"/>
            </w:tcBorders>
            <w:vAlign w:val="center"/>
          </w:tcPr>
          <w:p w14:paraId="21996302" w14:textId="77777777" w:rsidR="004B0438" w:rsidRPr="0026514E" w:rsidRDefault="004B0438" w:rsidP="006D4525">
            <w:pPr>
              <w:snapToGrid w:val="0"/>
              <w:spacing w:before="50" w:after="50"/>
              <w:jc w:val="center"/>
              <w:rPr>
                <w:rFonts w:ascii="宋体" w:hAnsi="宋体"/>
                <w:sz w:val="22"/>
                <w:szCs w:val="22"/>
              </w:rPr>
            </w:pPr>
          </w:p>
        </w:tc>
        <w:tc>
          <w:tcPr>
            <w:tcW w:w="1851" w:type="dxa"/>
            <w:tcBorders>
              <w:top w:val="single" w:sz="4" w:space="0" w:color="auto"/>
              <w:left w:val="single" w:sz="4" w:space="0" w:color="auto"/>
              <w:bottom w:val="single" w:sz="4" w:space="0" w:color="auto"/>
              <w:right w:val="single" w:sz="4" w:space="0" w:color="auto"/>
            </w:tcBorders>
            <w:vAlign w:val="center"/>
          </w:tcPr>
          <w:p w14:paraId="1477F64E" w14:textId="77777777" w:rsidR="004B0438" w:rsidRPr="0026514E" w:rsidRDefault="004B0438" w:rsidP="006D4525">
            <w:pPr>
              <w:snapToGrid w:val="0"/>
              <w:spacing w:before="50" w:after="50"/>
              <w:jc w:val="center"/>
              <w:rPr>
                <w:rFonts w:ascii="宋体" w:hAnsi="宋体"/>
                <w:sz w:val="22"/>
                <w:szCs w:val="22"/>
              </w:rPr>
            </w:pPr>
          </w:p>
        </w:tc>
        <w:tc>
          <w:tcPr>
            <w:tcW w:w="935" w:type="dxa"/>
            <w:tcBorders>
              <w:top w:val="single" w:sz="4" w:space="0" w:color="auto"/>
              <w:left w:val="single" w:sz="4" w:space="0" w:color="auto"/>
              <w:bottom w:val="single" w:sz="4" w:space="0" w:color="auto"/>
              <w:right w:val="single" w:sz="4" w:space="0" w:color="auto"/>
            </w:tcBorders>
            <w:vAlign w:val="center"/>
          </w:tcPr>
          <w:p w14:paraId="5930D91D" w14:textId="77777777" w:rsidR="004B0438" w:rsidRPr="0026514E" w:rsidRDefault="004B0438" w:rsidP="006D4525">
            <w:pPr>
              <w:snapToGrid w:val="0"/>
              <w:spacing w:before="50" w:after="50"/>
              <w:ind w:left="480" w:hanging="480"/>
              <w:jc w:val="center"/>
              <w:rPr>
                <w:rFonts w:ascii="宋体" w:hAnsi="宋体"/>
                <w:sz w:val="22"/>
                <w:szCs w:val="22"/>
              </w:rPr>
            </w:pPr>
          </w:p>
        </w:tc>
        <w:tc>
          <w:tcPr>
            <w:tcW w:w="940" w:type="dxa"/>
            <w:tcBorders>
              <w:top w:val="single" w:sz="4" w:space="0" w:color="auto"/>
              <w:left w:val="single" w:sz="4" w:space="0" w:color="auto"/>
              <w:bottom w:val="single" w:sz="4" w:space="0" w:color="auto"/>
              <w:right w:val="single" w:sz="4" w:space="0" w:color="auto"/>
            </w:tcBorders>
          </w:tcPr>
          <w:p w14:paraId="42061204" w14:textId="77777777" w:rsidR="004B0438" w:rsidRPr="0026514E" w:rsidRDefault="004B0438" w:rsidP="006D4525">
            <w:pPr>
              <w:snapToGrid w:val="0"/>
              <w:spacing w:before="50" w:after="50"/>
              <w:jc w:val="center"/>
              <w:rPr>
                <w:rFonts w:ascii="宋体" w:hAnsi="宋体"/>
                <w:sz w:val="22"/>
                <w:szCs w:val="22"/>
              </w:rPr>
            </w:pPr>
          </w:p>
        </w:tc>
        <w:tc>
          <w:tcPr>
            <w:tcW w:w="1143" w:type="dxa"/>
            <w:tcBorders>
              <w:top w:val="single" w:sz="4" w:space="0" w:color="auto"/>
              <w:left w:val="single" w:sz="4" w:space="0" w:color="auto"/>
              <w:bottom w:val="single" w:sz="4" w:space="0" w:color="auto"/>
              <w:right w:val="single" w:sz="4" w:space="0" w:color="auto"/>
            </w:tcBorders>
            <w:vAlign w:val="center"/>
          </w:tcPr>
          <w:p w14:paraId="7DEDED2E" w14:textId="77777777" w:rsidR="004B0438" w:rsidRPr="0026514E" w:rsidRDefault="004B0438" w:rsidP="006D4525">
            <w:pPr>
              <w:snapToGrid w:val="0"/>
              <w:spacing w:before="50" w:after="50"/>
              <w:jc w:val="center"/>
              <w:rPr>
                <w:rFonts w:ascii="宋体" w:hAnsi="宋体"/>
                <w:sz w:val="22"/>
                <w:szCs w:val="22"/>
              </w:rPr>
            </w:pPr>
          </w:p>
        </w:tc>
        <w:tc>
          <w:tcPr>
            <w:tcW w:w="718" w:type="dxa"/>
            <w:tcBorders>
              <w:top w:val="single" w:sz="4" w:space="0" w:color="auto"/>
              <w:left w:val="single" w:sz="4" w:space="0" w:color="auto"/>
              <w:bottom w:val="single" w:sz="4" w:space="0" w:color="auto"/>
              <w:right w:val="single" w:sz="4" w:space="0" w:color="auto"/>
            </w:tcBorders>
            <w:vAlign w:val="center"/>
          </w:tcPr>
          <w:p w14:paraId="2BB0F3B9" w14:textId="77777777" w:rsidR="004B0438" w:rsidRPr="0026514E" w:rsidRDefault="004B0438" w:rsidP="006D4525">
            <w:pPr>
              <w:snapToGrid w:val="0"/>
              <w:spacing w:before="50" w:after="50"/>
              <w:jc w:val="center"/>
              <w:rPr>
                <w:rFonts w:ascii="宋体" w:hAnsi="宋体"/>
                <w:sz w:val="22"/>
                <w:szCs w:val="22"/>
              </w:rPr>
            </w:pPr>
          </w:p>
        </w:tc>
        <w:tc>
          <w:tcPr>
            <w:tcW w:w="825" w:type="dxa"/>
            <w:tcBorders>
              <w:top w:val="single" w:sz="4" w:space="0" w:color="auto"/>
              <w:left w:val="single" w:sz="4" w:space="0" w:color="auto"/>
              <w:bottom w:val="single" w:sz="4" w:space="0" w:color="auto"/>
              <w:right w:val="single" w:sz="4" w:space="0" w:color="auto"/>
            </w:tcBorders>
            <w:vAlign w:val="center"/>
          </w:tcPr>
          <w:p w14:paraId="3E82DD58" w14:textId="77777777" w:rsidR="004B0438" w:rsidRPr="0026514E" w:rsidRDefault="004B0438" w:rsidP="006D4525">
            <w:pPr>
              <w:snapToGrid w:val="0"/>
              <w:spacing w:before="50" w:after="50"/>
              <w:jc w:val="center"/>
              <w:rPr>
                <w:rFonts w:ascii="宋体" w:hAnsi="宋体"/>
                <w:sz w:val="22"/>
                <w:szCs w:val="22"/>
              </w:rPr>
            </w:pPr>
          </w:p>
        </w:tc>
        <w:tc>
          <w:tcPr>
            <w:tcW w:w="1676" w:type="dxa"/>
            <w:tcBorders>
              <w:top w:val="single" w:sz="4" w:space="0" w:color="auto"/>
              <w:left w:val="single" w:sz="4" w:space="0" w:color="auto"/>
              <w:bottom w:val="single" w:sz="4" w:space="0" w:color="auto"/>
              <w:right w:val="single" w:sz="4" w:space="0" w:color="auto"/>
            </w:tcBorders>
            <w:vAlign w:val="center"/>
          </w:tcPr>
          <w:p w14:paraId="3D724A57" w14:textId="77777777" w:rsidR="004B0438" w:rsidRPr="0026514E" w:rsidRDefault="004B0438" w:rsidP="006D4525">
            <w:pPr>
              <w:snapToGrid w:val="0"/>
              <w:spacing w:before="50" w:after="50"/>
              <w:jc w:val="center"/>
              <w:rPr>
                <w:rFonts w:ascii="宋体" w:hAnsi="宋体"/>
                <w:sz w:val="22"/>
                <w:szCs w:val="22"/>
              </w:rPr>
            </w:pPr>
          </w:p>
        </w:tc>
        <w:tc>
          <w:tcPr>
            <w:tcW w:w="1031" w:type="dxa"/>
            <w:tcBorders>
              <w:top w:val="single" w:sz="4" w:space="0" w:color="auto"/>
              <w:left w:val="single" w:sz="4" w:space="0" w:color="auto"/>
              <w:bottom w:val="single" w:sz="4" w:space="0" w:color="auto"/>
              <w:right w:val="single" w:sz="4" w:space="0" w:color="auto"/>
            </w:tcBorders>
            <w:vAlign w:val="center"/>
          </w:tcPr>
          <w:p w14:paraId="649ACF7C" w14:textId="77777777" w:rsidR="004B0438" w:rsidRPr="0026514E" w:rsidRDefault="004B0438" w:rsidP="006D4525">
            <w:pPr>
              <w:snapToGrid w:val="0"/>
              <w:spacing w:before="50" w:after="50"/>
              <w:jc w:val="center"/>
              <w:rPr>
                <w:rFonts w:ascii="宋体" w:hAnsi="宋体"/>
                <w:sz w:val="22"/>
                <w:szCs w:val="22"/>
              </w:rPr>
            </w:pPr>
          </w:p>
        </w:tc>
      </w:tr>
      <w:tr w:rsidR="0026514E" w:rsidRPr="0026514E" w14:paraId="2B67C36B" w14:textId="77777777" w:rsidTr="006D4525">
        <w:trPr>
          <w:trHeight w:val="480"/>
          <w:jc w:val="center"/>
        </w:trPr>
        <w:tc>
          <w:tcPr>
            <w:tcW w:w="554" w:type="dxa"/>
            <w:tcBorders>
              <w:top w:val="single" w:sz="4" w:space="0" w:color="auto"/>
              <w:left w:val="single" w:sz="4" w:space="0" w:color="auto"/>
              <w:bottom w:val="single" w:sz="4" w:space="0" w:color="auto"/>
              <w:right w:val="single" w:sz="4" w:space="0" w:color="auto"/>
            </w:tcBorders>
            <w:vAlign w:val="center"/>
          </w:tcPr>
          <w:p w14:paraId="5A082ABB" w14:textId="77777777" w:rsidR="004B0438" w:rsidRPr="0026514E" w:rsidRDefault="004B0438" w:rsidP="006D4525">
            <w:pPr>
              <w:snapToGrid w:val="0"/>
              <w:spacing w:before="50" w:after="50"/>
              <w:jc w:val="center"/>
              <w:rPr>
                <w:rFonts w:ascii="宋体" w:hAnsi="宋体"/>
                <w:sz w:val="22"/>
                <w:szCs w:val="22"/>
              </w:rPr>
            </w:pPr>
          </w:p>
        </w:tc>
        <w:tc>
          <w:tcPr>
            <w:tcW w:w="1851" w:type="dxa"/>
            <w:tcBorders>
              <w:top w:val="single" w:sz="4" w:space="0" w:color="auto"/>
              <w:left w:val="single" w:sz="4" w:space="0" w:color="auto"/>
              <w:bottom w:val="single" w:sz="4" w:space="0" w:color="auto"/>
              <w:right w:val="single" w:sz="4" w:space="0" w:color="auto"/>
            </w:tcBorders>
            <w:vAlign w:val="center"/>
          </w:tcPr>
          <w:p w14:paraId="065C2200" w14:textId="77777777" w:rsidR="004B0438" w:rsidRPr="0026514E" w:rsidRDefault="004B0438" w:rsidP="006D4525">
            <w:pPr>
              <w:snapToGrid w:val="0"/>
              <w:spacing w:before="50" w:after="50"/>
              <w:jc w:val="center"/>
              <w:rPr>
                <w:rFonts w:ascii="宋体" w:hAnsi="宋体"/>
                <w:sz w:val="22"/>
                <w:szCs w:val="22"/>
              </w:rPr>
            </w:pPr>
          </w:p>
        </w:tc>
        <w:tc>
          <w:tcPr>
            <w:tcW w:w="935" w:type="dxa"/>
            <w:tcBorders>
              <w:top w:val="single" w:sz="4" w:space="0" w:color="auto"/>
              <w:left w:val="single" w:sz="4" w:space="0" w:color="auto"/>
              <w:bottom w:val="single" w:sz="4" w:space="0" w:color="auto"/>
              <w:right w:val="single" w:sz="4" w:space="0" w:color="auto"/>
            </w:tcBorders>
            <w:vAlign w:val="center"/>
          </w:tcPr>
          <w:p w14:paraId="17911A37" w14:textId="77777777" w:rsidR="004B0438" w:rsidRPr="0026514E" w:rsidRDefault="004B0438" w:rsidP="006D4525">
            <w:pPr>
              <w:snapToGrid w:val="0"/>
              <w:spacing w:before="50" w:after="50"/>
              <w:ind w:left="480" w:hanging="480"/>
              <w:jc w:val="center"/>
              <w:rPr>
                <w:rFonts w:ascii="宋体" w:hAnsi="宋体"/>
                <w:sz w:val="22"/>
                <w:szCs w:val="22"/>
              </w:rPr>
            </w:pPr>
          </w:p>
        </w:tc>
        <w:tc>
          <w:tcPr>
            <w:tcW w:w="940" w:type="dxa"/>
            <w:tcBorders>
              <w:top w:val="single" w:sz="4" w:space="0" w:color="auto"/>
              <w:left w:val="single" w:sz="4" w:space="0" w:color="auto"/>
              <w:bottom w:val="single" w:sz="4" w:space="0" w:color="auto"/>
              <w:right w:val="single" w:sz="4" w:space="0" w:color="auto"/>
            </w:tcBorders>
          </w:tcPr>
          <w:p w14:paraId="34A77D02" w14:textId="77777777" w:rsidR="004B0438" w:rsidRPr="0026514E" w:rsidRDefault="004B0438" w:rsidP="006D4525">
            <w:pPr>
              <w:snapToGrid w:val="0"/>
              <w:spacing w:before="50" w:after="50"/>
              <w:jc w:val="center"/>
              <w:rPr>
                <w:rFonts w:ascii="宋体" w:hAnsi="宋体"/>
                <w:sz w:val="22"/>
                <w:szCs w:val="22"/>
              </w:rPr>
            </w:pPr>
          </w:p>
        </w:tc>
        <w:tc>
          <w:tcPr>
            <w:tcW w:w="1143" w:type="dxa"/>
            <w:tcBorders>
              <w:top w:val="single" w:sz="4" w:space="0" w:color="auto"/>
              <w:left w:val="single" w:sz="4" w:space="0" w:color="auto"/>
              <w:bottom w:val="single" w:sz="4" w:space="0" w:color="auto"/>
              <w:right w:val="single" w:sz="4" w:space="0" w:color="auto"/>
            </w:tcBorders>
            <w:vAlign w:val="center"/>
          </w:tcPr>
          <w:p w14:paraId="18738514" w14:textId="77777777" w:rsidR="004B0438" w:rsidRPr="0026514E" w:rsidRDefault="004B0438" w:rsidP="006D4525">
            <w:pPr>
              <w:snapToGrid w:val="0"/>
              <w:spacing w:before="50" w:after="50"/>
              <w:jc w:val="center"/>
              <w:rPr>
                <w:rFonts w:ascii="宋体" w:hAnsi="宋体"/>
                <w:sz w:val="22"/>
                <w:szCs w:val="22"/>
              </w:rPr>
            </w:pPr>
          </w:p>
        </w:tc>
        <w:tc>
          <w:tcPr>
            <w:tcW w:w="718" w:type="dxa"/>
            <w:tcBorders>
              <w:top w:val="single" w:sz="4" w:space="0" w:color="auto"/>
              <w:left w:val="single" w:sz="4" w:space="0" w:color="auto"/>
              <w:bottom w:val="single" w:sz="4" w:space="0" w:color="auto"/>
              <w:right w:val="single" w:sz="4" w:space="0" w:color="auto"/>
            </w:tcBorders>
            <w:vAlign w:val="center"/>
          </w:tcPr>
          <w:p w14:paraId="22C51175" w14:textId="77777777" w:rsidR="004B0438" w:rsidRPr="0026514E" w:rsidRDefault="004B0438" w:rsidP="006D4525">
            <w:pPr>
              <w:snapToGrid w:val="0"/>
              <w:spacing w:before="50" w:after="50"/>
              <w:jc w:val="center"/>
              <w:rPr>
                <w:rFonts w:ascii="宋体" w:hAnsi="宋体"/>
                <w:sz w:val="22"/>
                <w:szCs w:val="22"/>
              </w:rPr>
            </w:pPr>
          </w:p>
        </w:tc>
        <w:tc>
          <w:tcPr>
            <w:tcW w:w="825" w:type="dxa"/>
            <w:tcBorders>
              <w:top w:val="single" w:sz="4" w:space="0" w:color="auto"/>
              <w:left w:val="single" w:sz="4" w:space="0" w:color="auto"/>
              <w:bottom w:val="single" w:sz="4" w:space="0" w:color="auto"/>
              <w:right w:val="single" w:sz="4" w:space="0" w:color="auto"/>
            </w:tcBorders>
            <w:vAlign w:val="center"/>
          </w:tcPr>
          <w:p w14:paraId="7D3B6A06" w14:textId="77777777" w:rsidR="004B0438" w:rsidRPr="0026514E" w:rsidRDefault="004B0438" w:rsidP="006D4525">
            <w:pPr>
              <w:snapToGrid w:val="0"/>
              <w:spacing w:before="50" w:after="50"/>
              <w:jc w:val="center"/>
              <w:rPr>
                <w:rFonts w:ascii="宋体" w:hAnsi="宋体"/>
                <w:sz w:val="22"/>
                <w:szCs w:val="22"/>
              </w:rPr>
            </w:pPr>
          </w:p>
        </w:tc>
        <w:tc>
          <w:tcPr>
            <w:tcW w:w="1676" w:type="dxa"/>
            <w:tcBorders>
              <w:top w:val="single" w:sz="4" w:space="0" w:color="auto"/>
              <w:left w:val="single" w:sz="4" w:space="0" w:color="auto"/>
              <w:bottom w:val="single" w:sz="4" w:space="0" w:color="auto"/>
              <w:right w:val="single" w:sz="4" w:space="0" w:color="auto"/>
            </w:tcBorders>
            <w:vAlign w:val="center"/>
          </w:tcPr>
          <w:p w14:paraId="6B5F750B" w14:textId="77777777" w:rsidR="004B0438" w:rsidRPr="0026514E" w:rsidRDefault="004B0438" w:rsidP="006D4525">
            <w:pPr>
              <w:snapToGrid w:val="0"/>
              <w:spacing w:before="50" w:after="50"/>
              <w:jc w:val="center"/>
              <w:rPr>
                <w:rFonts w:ascii="宋体" w:hAnsi="宋体"/>
                <w:sz w:val="22"/>
                <w:szCs w:val="22"/>
              </w:rPr>
            </w:pPr>
          </w:p>
        </w:tc>
        <w:tc>
          <w:tcPr>
            <w:tcW w:w="1031" w:type="dxa"/>
            <w:tcBorders>
              <w:top w:val="single" w:sz="4" w:space="0" w:color="auto"/>
              <w:left w:val="single" w:sz="4" w:space="0" w:color="auto"/>
              <w:bottom w:val="single" w:sz="4" w:space="0" w:color="auto"/>
              <w:right w:val="single" w:sz="4" w:space="0" w:color="auto"/>
            </w:tcBorders>
            <w:vAlign w:val="center"/>
          </w:tcPr>
          <w:p w14:paraId="481A136B" w14:textId="77777777" w:rsidR="004B0438" w:rsidRPr="0026514E" w:rsidRDefault="004B0438" w:rsidP="006D4525">
            <w:pPr>
              <w:snapToGrid w:val="0"/>
              <w:spacing w:before="50" w:after="50"/>
              <w:jc w:val="center"/>
              <w:rPr>
                <w:rFonts w:ascii="宋体" w:hAnsi="宋体"/>
                <w:sz w:val="22"/>
                <w:szCs w:val="22"/>
              </w:rPr>
            </w:pPr>
          </w:p>
        </w:tc>
      </w:tr>
      <w:tr w:rsidR="0026514E" w:rsidRPr="0026514E" w14:paraId="7849D6F3" w14:textId="77777777" w:rsidTr="006D4525">
        <w:trPr>
          <w:trHeight w:val="480"/>
          <w:jc w:val="center"/>
        </w:trPr>
        <w:tc>
          <w:tcPr>
            <w:tcW w:w="554" w:type="dxa"/>
            <w:tcBorders>
              <w:top w:val="single" w:sz="4" w:space="0" w:color="auto"/>
              <w:left w:val="single" w:sz="4" w:space="0" w:color="auto"/>
              <w:bottom w:val="single" w:sz="4" w:space="0" w:color="auto"/>
              <w:right w:val="single" w:sz="4" w:space="0" w:color="auto"/>
            </w:tcBorders>
            <w:vAlign w:val="center"/>
          </w:tcPr>
          <w:p w14:paraId="46C0A7A7" w14:textId="77777777" w:rsidR="004B0438" w:rsidRPr="0026514E" w:rsidRDefault="004B0438" w:rsidP="006D4525">
            <w:pPr>
              <w:snapToGrid w:val="0"/>
              <w:spacing w:before="50" w:after="50"/>
              <w:jc w:val="center"/>
              <w:rPr>
                <w:rFonts w:ascii="宋体" w:hAnsi="宋体"/>
                <w:sz w:val="22"/>
                <w:szCs w:val="22"/>
              </w:rPr>
            </w:pPr>
          </w:p>
        </w:tc>
        <w:tc>
          <w:tcPr>
            <w:tcW w:w="1851" w:type="dxa"/>
            <w:tcBorders>
              <w:top w:val="single" w:sz="4" w:space="0" w:color="auto"/>
              <w:left w:val="single" w:sz="4" w:space="0" w:color="auto"/>
              <w:bottom w:val="single" w:sz="4" w:space="0" w:color="auto"/>
              <w:right w:val="single" w:sz="4" w:space="0" w:color="auto"/>
            </w:tcBorders>
            <w:vAlign w:val="center"/>
          </w:tcPr>
          <w:p w14:paraId="67EC8BF4" w14:textId="77777777" w:rsidR="004B0438" w:rsidRPr="0026514E" w:rsidRDefault="004B0438" w:rsidP="006D4525">
            <w:pPr>
              <w:snapToGrid w:val="0"/>
              <w:spacing w:before="50" w:after="50"/>
              <w:jc w:val="center"/>
              <w:rPr>
                <w:rFonts w:ascii="宋体" w:hAnsi="宋体"/>
                <w:sz w:val="22"/>
                <w:szCs w:val="22"/>
              </w:rPr>
            </w:pPr>
          </w:p>
        </w:tc>
        <w:tc>
          <w:tcPr>
            <w:tcW w:w="935" w:type="dxa"/>
            <w:tcBorders>
              <w:top w:val="single" w:sz="4" w:space="0" w:color="auto"/>
              <w:left w:val="single" w:sz="4" w:space="0" w:color="auto"/>
              <w:bottom w:val="single" w:sz="4" w:space="0" w:color="auto"/>
              <w:right w:val="single" w:sz="4" w:space="0" w:color="auto"/>
            </w:tcBorders>
            <w:vAlign w:val="center"/>
          </w:tcPr>
          <w:p w14:paraId="78C20B1F" w14:textId="77777777" w:rsidR="004B0438" w:rsidRPr="0026514E" w:rsidRDefault="004B0438" w:rsidP="006D4525">
            <w:pPr>
              <w:snapToGrid w:val="0"/>
              <w:spacing w:before="50" w:after="50"/>
              <w:ind w:left="480" w:hanging="480"/>
              <w:jc w:val="center"/>
              <w:rPr>
                <w:rFonts w:ascii="宋体" w:hAnsi="宋体"/>
                <w:sz w:val="22"/>
                <w:szCs w:val="22"/>
              </w:rPr>
            </w:pPr>
          </w:p>
        </w:tc>
        <w:tc>
          <w:tcPr>
            <w:tcW w:w="940" w:type="dxa"/>
            <w:tcBorders>
              <w:top w:val="single" w:sz="4" w:space="0" w:color="auto"/>
              <w:left w:val="single" w:sz="4" w:space="0" w:color="auto"/>
              <w:bottom w:val="single" w:sz="4" w:space="0" w:color="auto"/>
              <w:right w:val="single" w:sz="4" w:space="0" w:color="auto"/>
            </w:tcBorders>
          </w:tcPr>
          <w:p w14:paraId="47318B4A" w14:textId="77777777" w:rsidR="004B0438" w:rsidRPr="0026514E" w:rsidRDefault="004B0438" w:rsidP="006D4525">
            <w:pPr>
              <w:snapToGrid w:val="0"/>
              <w:spacing w:before="50" w:after="50"/>
              <w:jc w:val="center"/>
              <w:rPr>
                <w:rFonts w:ascii="宋体" w:hAnsi="宋体"/>
                <w:sz w:val="22"/>
                <w:szCs w:val="22"/>
              </w:rPr>
            </w:pPr>
          </w:p>
        </w:tc>
        <w:tc>
          <w:tcPr>
            <w:tcW w:w="1143" w:type="dxa"/>
            <w:tcBorders>
              <w:top w:val="single" w:sz="4" w:space="0" w:color="auto"/>
              <w:left w:val="single" w:sz="4" w:space="0" w:color="auto"/>
              <w:bottom w:val="single" w:sz="4" w:space="0" w:color="auto"/>
              <w:right w:val="single" w:sz="4" w:space="0" w:color="auto"/>
            </w:tcBorders>
            <w:vAlign w:val="center"/>
          </w:tcPr>
          <w:p w14:paraId="52B9666E" w14:textId="77777777" w:rsidR="004B0438" w:rsidRPr="0026514E" w:rsidRDefault="004B0438" w:rsidP="006D4525">
            <w:pPr>
              <w:snapToGrid w:val="0"/>
              <w:spacing w:before="50" w:after="50"/>
              <w:jc w:val="center"/>
              <w:rPr>
                <w:rFonts w:ascii="宋体" w:hAnsi="宋体"/>
                <w:sz w:val="22"/>
                <w:szCs w:val="22"/>
              </w:rPr>
            </w:pPr>
          </w:p>
        </w:tc>
        <w:tc>
          <w:tcPr>
            <w:tcW w:w="718" w:type="dxa"/>
            <w:tcBorders>
              <w:top w:val="single" w:sz="4" w:space="0" w:color="auto"/>
              <w:left w:val="single" w:sz="4" w:space="0" w:color="auto"/>
              <w:bottom w:val="single" w:sz="4" w:space="0" w:color="auto"/>
              <w:right w:val="single" w:sz="4" w:space="0" w:color="auto"/>
            </w:tcBorders>
            <w:vAlign w:val="center"/>
          </w:tcPr>
          <w:p w14:paraId="2D9B6DEB" w14:textId="77777777" w:rsidR="004B0438" w:rsidRPr="0026514E" w:rsidRDefault="004B0438" w:rsidP="006D4525">
            <w:pPr>
              <w:snapToGrid w:val="0"/>
              <w:spacing w:before="50" w:after="50"/>
              <w:jc w:val="center"/>
              <w:rPr>
                <w:rFonts w:ascii="宋体" w:hAnsi="宋体"/>
                <w:sz w:val="22"/>
                <w:szCs w:val="22"/>
              </w:rPr>
            </w:pPr>
          </w:p>
        </w:tc>
        <w:tc>
          <w:tcPr>
            <w:tcW w:w="825" w:type="dxa"/>
            <w:tcBorders>
              <w:top w:val="single" w:sz="4" w:space="0" w:color="auto"/>
              <w:left w:val="single" w:sz="4" w:space="0" w:color="auto"/>
              <w:bottom w:val="single" w:sz="4" w:space="0" w:color="auto"/>
              <w:right w:val="single" w:sz="4" w:space="0" w:color="auto"/>
            </w:tcBorders>
            <w:vAlign w:val="center"/>
          </w:tcPr>
          <w:p w14:paraId="3ED48FB0" w14:textId="77777777" w:rsidR="004B0438" w:rsidRPr="0026514E" w:rsidRDefault="004B0438" w:rsidP="006D4525">
            <w:pPr>
              <w:snapToGrid w:val="0"/>
              <w:spacing w:before="50" w:after="50"/>
              <w:jc w:val="center"/>
              <w:rPr>
                <w:rFonts w:ascii="宋体" w:hAnsi="宋体"/>
                <w:sz w:val="22"/>
                <w:szCs w:val="22"/>
              </w:rPr>
            </w:pPr>
          </w:p>
        </w:tc>
        <w:tc>
          <w:tcPr>
            <w:tcW w:w="1676" w:type="dxa"/>
            <w:tcBorders>
              <w:top w:val="single" w:sz="4" w:space="0" w:color="auto"/>
              <w:left w:val="single" w:sz="4" w:space="0" w:color="auto"/>
              <w:bottom w:val="single" w:sz="4" w:space="0" w:color="auto"/>
              <w:right w:val="single" w:sz="4" w:space="0" w:color="auto"/>
            </w:tcBorders>
            <w:vAlign w:val="center"/>
          </w:tcPr>
          <w:p w14:paraId="7B991911" w14:textId="77777777" w:rsidR="004B0438" w:rsidRPr="0026514E" w:rsidRDefault="004B0438" w:rsidP="006D4525">
            <w:pPr>
              <w:snapToGrid w:val="0"/>
              <w:spacing w:before="50" w:after="50"/>
              <w:jc w:val="center"/>
              <w:rPr>
                <w:rFonts w:ascii="宋体" w:hAnsi="宋体"/>
                <w:sz w:val="22"/>
                <w:szCs w:val="22"/>
              </w:rPr>
            </w:pPr>
          </w:p>
        </w:tc>
        <w:tc>
          <w:tcPr>
            <w:tcW w:w="1031" w:type="dxa"/>
            <w:tcBorders>
              <w:top w:val="single" w:sz="4" w:space="0" w:color="auto"/>
              <w:left w:val="single" w:sz="4" w:space="0" w:color="auto"/>
              <w:bottom w:val="single" w:sz="4" w:space="0" w:color="auto"/>
              <w:right w:val="single" w:sz="4" w:space="0" w:color="auto"/>
            </w:tcBorders>
            <w:vAlign w:val="center"/>
          </w:tcPr>
          <w:p w14:paraId="3B63A1FA" w14:textId="77777777" w:rsidR="004B0438" w:rsidRPr="0026514E" w:rsidRDefault="004B0438" w:rsidP="006D4525">
            <w:pPr>
              <w:snapToGrid w:val="0"/>
              <w:spacing w:before="50" w:after="50"/>
              <w:jc w:val="center"/>
              <w:rPr>
                <w:rFonts w:ascii="宋体" w:hAnsi="宋体"/>
                <w:sz w:val="22"/>
                <w:szCs w:val="22"/>
              </w:rPr>
            </w:pPr>
          </w:p>
        </w:tc>
      </w:tr>
      <w:tr w:rsidR="0026514E" w:rsidRPr="0026514E" w14:paraId="3A08FB7D" w14:textId="77777777" w:rsidTr="006D4525">
        <w:trPr>
          <w:trHeight w:val="480"/>
          <w:jc w:val="center"/>
        </w:trPr>
        <w:tc>
          <w:tcPr>
            <w:tcW w:w="554" w:type="dxa"/>
            <w:tcBorders>
              <w:top w:val="single" w:sz="4" w:space="0" w:color="auto"/>
              <w:left w:val="single" w:sz="4" w:space="0" w:color="auto"/>
              <w:bottom w:val="single" w:sz="4" w:space="0" w:color="auto"/>
              <w:right w:val="single" w:sz="4" w:space="0" w:color="auto"/>
            </w:tcBorders>
            <w:vAlign w:val="center"/>
          </w:tcPr>
          <w:p w14:paraId="43C80E08" w14:textId="77777777" w:rsidR="004B0438" w:rsidRPr="0026514E" w:rsidRDefault="004B0438" w:rsidP="006D4525">
            <w:pPr>
              <w:snapToGrid w:val="0"/>
              <w:spacing w:before="50" w:after="50"/>
              <w:jc w:val="center"/>
              <w:rPr>
                <w:rFonts w:ascii="宋体" w:hAnsi="宋体"/>
                <w:sz w:val="22"/>
                <w:szCs w:val="22"/>
              </w:rPr>
            </w:pPr>
          </w:p>
        </w:tc>
        <w:tc>
          <w:tcPr>
            <w:tcW w:w="1851" w:type="dxa"/>
            <w:tcBorders>
              <w:top w:val="single" w:sz="4" w:space="0" w:color="auto"/>
              <w:left w:val="single" w:sz="4" w:space="0" w:color="auto"/>
              <w:bottom w:val="single" w:sz="4" w:space="0" w:color="auto"/>
              <w:right w:val="single" w:sz="4" w:space="0" w:color="auto"/>
            </w:tcBorders>
            <w:vAlign w:val="center"/>
          </w:tcPr>
          <w:p w14:paraId="6CCF1628" w14:textId="77777777" w:rsidR="004B0438" w:rsidRPr="0026514E" w:rsidRDefault="004B0438" w:rsidP="006D4525">
            <w:pPr>
              <w:snapToGrid w:val="0"/>
              <w:spacing w:before="50" w:after="50"/>
              <w:jc w:val="center"/>
              <w:rPr>
                <w:rFonts w:ascii="宋体" w:hAnsi="宋体"/>
                <w:sz w:val="22"/>
                <w:szCs w:val="22"/>
              </w:rPr>
            </w:pPr>
          </w:p>
        </w:tc>
        <w:tc>
          <w:tcPr>
            <w:tcW w:w="935" w:type="dxa"/>
            <w:tcBorders>
              <w:top w:val="single" w:sz="4" w:space="0" w:color="auto"/>
              <w:left w:val="single" w:sz="4" w:space="0" w:color="auto"/>
              <w:bottom w:val="single" w:sz="4" w:space="0" w:color="auto"/>
              <w:right w:val="single" w:sz="4" w:space="0" w:color="auto"/>
            </w:tcBorders>
            <w:vAlign w:val="center"/>
          </w:tcPr>
          <w:p w14:paraId="5F91E0C9" w14:textId="77777777" w:rsidR="004B0438" w:rsidRPr="0026514E" w:rsidRDefault="004B0438" w:rsidP="006D4525">
            <w:pPr>
              <w:snapToGrid w:val="0"/>
              <w:spacing w:before="50" w:after="50"/>
              <w:ind w:left="480" w:hanging="480"/>
              <w:jc w:val="center"/>
              <w:rPr>
                <w:rFonts w:ascii="宋体" w:hAnsi="宋体"/>
                <w:sz w:val="22"/>
                <w:szCs w:val="22"/>
              </w:rPr>
            </w:pPr>
          </w:p>
        </w:tc>
        <w:tc>
          <w:tcPr>
            <w:tcW w:w="940" w:type="dxa"/>
            <w:tcBorders>
              <w:top w:val="single" w:sz="4" w:space="0" w:color="auto"/>
              <w:left w:val="single" w:sz="4" w:space="0" w:color="auto"/>
              <w:bottom w:val="single" w:sz="4" w:space="0" w:color="auto"/>
              <w:right w:val="single" w:sz="4" w:space="0" w:color="auto"/>
            </w:tcBorders>
          </w:tcPr>
          <w:p w14:paraId="7A695A5B" w14:textId="77777777" w:rsidR="004B0438" w:rsidRPr="0026514E" w:rsidRDefault="004B0438" w:rsidP="006D4525">
            <w:pPr>
              <w:snapToGrid w:val="0"/>
              <w:spacing w:before="50" w:after="50"/>
              <w:jc w:val="center"/>
              <w:rPr>
                <w:rFonts w:ascii="宋体" w:hAnsi="宋体"/>
                <w:sz w:val="22"/>
                <w:szCs w:val="22"/>
              </w:rPr>
            </w:pPr>
          </w:p>
        </w:tc>
        <w:tc>
          <w:tcPr>
            <w:tcW w:w="1143" w:type="dxa"/>
            <w:tcBorders>
              <w:top w:val="single" w:sz="4" w:space="0" w:color="auto"/>
              <w:left w:val="single" w:sz="4" w:space="0" w:color="auto"/>
              <w:bottom w:val="single" w:sz="4" w:space="0" w:color="auto"/>
              <w:right w:val="single" w:sz="4" w:space="0" w:color="auto"/>
            </w:tcBorders>
            <w:vAlign w:val="center"/>
          </w:tcPr>
          <w:p w14:paraId="36BC3F02" w14:textId="77777777" w:rsidR="004B0438" w:rsidRPr="0026514E" w:rsidRDefault="004B0438" w:rsidP="006D4525">
            <w:pPr>
              <w:snapToGrid w:val="0"/>
              <w:spacing w:before="50" w:after="50"/>
              <w:jc w:val="center"/>
              <w:rPr>
                <w:rFonts w:ascii="宋体" w:hAnsi="宋体"/>
                <w:sz w:val="22"/>
                <w:szCs w:val="22"/>
              </w:rPr>
            </w:pPr>
          </w:p>
        </w:tc>
        <w:tc>
          <w:tcPr>
            <w:tcW w:w="718" w:type="dxa"/>
            <w:tcBorders>
              <w:top w:val="single" w:sz="4" w:space="0" w:color="auto"/>
              <w:left w:val="single" w:sz="4" w:space="0" w:color="auto"/>
              <w:bottom w:val="single" w:sz="4" w:space="0" w:color="auto"/>
              <w:right w:val="single" w:sz="4" w:space="0" w:color="auto"/>
            </w:tcBorders>
            <w:vAlign w:val="center"/>
          </w:tcPr>
          <w:p w14:paraId="6ECA0392" w14:textId="77777777" w:rsidR="004B0438" w:rsidRPr="0026514E" w:rsidRDefault="004B0438" w:rsidP="006D4525">
            <w:pPr>
              <w:snapToGrid w:val="0"/>
              <w:spacing w:before="50" w:after="50"/>
              <w:jc w:val="center"/>
              <w:rPr>
                <w:rFonts w:ascii="宋体" w:hAnsi="宋体"/>
                <w:sz w:val="22"/>
                <w:szCs w:val="22"/>
              </w:rPr>
            </w:pPr>
          </w:p>
        </w:tc>
        <w:tc>
          <w:tcPr>
            <w:tcW w:w="825" w:type="dxa"/>
            <w:tcBorders>
              <w:top w:val="single" w:sz="4" w:space="0" w:color="auto"/>
              <w:left w:val="single" w:sz="4" w:space="0" w:color="auto"/>
              <w:bottom w:val="single" w:sz="4" w:space="0" w:color="auto"/>
              <w:right w:val="single" w:sz="4" w:space="0" w:color="auto"/>
            </w:tcBorders>
            <w:vAlign w:val="center"/>
          </w:tcPr>
          <w:p w14:paraId="56F7DBB1" w14:textId="77777777" w:rsidR="004B0438" w:rsidRPr="0026514E" w:rsidRDefault="004B0438" w:rsidP="006D4525">
            <w:pPr>
              <w:snapToGrid w:val="0"/>
              <w:spacing w:before="50" w:after="50"/>
              <w:jc w:val="center"/>
              <w:rPr>
                <w:rFonts w:ascii="宋体" w:hAnsi="宋体"/>
                <w:sz w:val="22"/>
                <w:szCs w:val="22"/>
              </w:rPr>
            </w:pPr>
          </w:p>
        </w:tc>
        <w:tc>
          <w:tcPr>
            <w:tcW w:w="1676" w:type="dxa"/>
            <w:tcBorders>
              <w:top w:val="single" w:sz="4" w:space="0" w:color="auto"/>
              <w:left w:val="single" w:sz="4" w:space="0" w:color="auto"/>
              <w:bottom w:val="single" w:sz="4" w:space="0" w:color="auto"/>
              <w:right w:val="single" w:sz="4" w:space="0" w:color="auto"/>
            </w:tcBorders>
            <w:vAlign w:val="center"/>
          </w:tcPr>
          <w:p w14:paraId="7DB4059D" w14:textId="77777777" w:rsidR="004B0438" w:rsidRPr="0026514E" w:rsidRDefault="004B0438" w:rsidP="006D4525">
            <w:pPr>
              <w:snapToGrid w:val="0"/>
              <w:spacing w:before="50" w:after="50"/>
              <w:jc w:val="center"/>
              <w:rPr>
                <w:rFonts w:ascii="宋体" w:hAnsi="宋体"/>
                <w:sz w:val="22"/>
                <w:szCs w:val="22"/>
              </w:rPr>
            </w:pPr>
          </w:p>
        </w:tc>
        <w:tc>
          <w:tcPr>
            <w:tcW w:w="1031" w:type="dxa"/>
            <w:tcBorders>
              <w:top w:val="single" w:sz="4" w:space="0" w:color="auto"/>
              <w:left w:val="single" w:sz="4" w:space="0" w:color="auto"/>
              <w:bottom w:val="single" w:sz="4" w:space="0" w:color="auto"/>
              <w:right w:val="single" w:sz="4" w:space="0" w:color="auto"/>
            </w:tcBorders>
            <w:vAlign w:val="center"/>
          </w:tcPr>
          <w:p w14:paraId="7E4862F3" w14:textId="77777777" w:rsidR="004B0438" w:rsidRPr="0026514E" w:rsidRDefault="004B0438" w:rsidP="006D4525">
            <w:pPr>
              <w:snapToGrid w:val="0"/>
              <w:spacing w:before="50" w:after="50"/>
              <w:jc w:val="center"/>
              <w:rPr>
                <w:rFonts w:ascii="宋体" w:hAnsi="宋体"/>
                <w:sz w:val="22"/>
                <w:szCs w:val="22"/>
              </w:rPr>
            </w:pPr>
          </w:p>
        </w:tc>
      </w:tr>
      <w:tr w:rsidR="0026514E" w:rsidRPr="0026514E" w14:paraId="1368F607" w14:textId="77777777" w:rsidTr="006D4525">
        <w:trPr>
          <w:trHeight w:val="480"/>
          <w:jc w:val="center"/>
        </w:trPr>
        <w:tc>
          <w:tcPr>
            <w:tcW w:w="554" w:type="dxa"/>
            <w:tcBorders>
              <w:top w:val="single" w:sz="4" w:space="0" w:color="auto"/>
              <w:left w:val="single" w:sz="4" w:space="0" w:color="auto"/>
              <w:bottom w:val="single" w:sz="4" w:space="0" w:color="auto"/>
              <w:right w:val="single" w:sz="4" w:space="0" w:color="auto"/>
            </w:tcBorders>
            <w:vAlign w:val="center"/>
          </w:tcPr>
          <w:p w14:paraId="05A4C3F4" w14:textId="77777777" w:rsidR="004B0438" w:rsidRPr="0026514E" w:rsidRDefault="004B0438" w:rsidP="006D4525">
            <w:pPr>
              <w:snapToGrid w:val="0"/>
              <w:spacing w:before="50" w:after="50"/>
              <w:jc w:val="center"/>
              <w:rPr>
                <w:rFonts w:ascii="宋体" w:hAnsi="宋体"/>
                <w:sz w:val="22"/>
                <w:szCs w:val="22"/>
              </w:rPr>
            </w:pPr>
          </w:p>
        </w:tc>
        <w:tc>
          <w:tcPr>
            <w:tcW w:w="1851" w:type="dxa"/>
            <w:tcBorders>
              <w:top w:val="single" w:sz="4" w:space="0" w:color="auto"/>
              <w:left w:val="single" w:sz="4" w:space="0" w:color="auto"/>
              <w:bottom w:val="single" w:sz="4" w:space="0" w:color="auto"/>
              <w:right w:val="single" w:sz="4" w:space="0" w:color="auto"/>
            </w:tcBorders>
            <w:vAlign w:val="center"/>
          </w:tcPr>
          <w:p w14:paraId="1CFE1D71" w14:textId="77777777" w:rsidR="004B0438" w:rsidRPr="0026514E" w:rsidRDefault="004B0438" w:rsidP="006D4525">
            <w:pPr>
              <w:snapToGrid w:val="0"/>
              <w:spacing w:before="50" w:after="50"/>
              <w:jc w:val="center"/>
              <w:rPr>
                <w:rFonts w:ascii="宋体" w:hAnsi="宋体"/>
                <w:sz w:val="22"/>
                <w:szCs w:val="22"/>
              </w:rPr>
            </w:pPr>
          </w:p>
        </w:tc>
        <w:tc>
          <w:tcPr>
            <w:tcW w:w="935" w:type="dxa"/>
            <w:tcBorders>
              <w:top w:val="single" w:sz="4" w:space="0" w:color="auto"/>
              <w:left w:val="single" w:sz="4" w:space="0" w:color="auto"/>
              <w:bottom w:val="single" w:sz="4" w:space="0" w:color="auto"/>
              <w:right w:val="single" w:sz="4" w:space="0" w:color="auto"/>
            </w:tcBorders>
            <w:vAlign w:val="center"/>
          </w:tcPr>
          <w:p w14:paraId="5BBC3B8F" w14:textId="77777777" w:rsidR="004B0438" w:rsidRPr="0026514E" w:rsidRDefault="004B0438" w:rsidP="006D4525">
            <w:pPr>
              <w:snapToGrid w:val="0"/>
              <w:spacing w:before="50" w:after="50"/>
              <w:ind w:left="480" w:hanging="480"/>
              <w:jc w:val="center"/>
              <w:rPr>
                <w:rFonts w:ascii="宋体" w:hAnsi="宋体"/>
                <w:sz w:val="22"/>
                <w:szCs w:val="22"/>
              </w:rPr>
            </w:pPr>
          </w:p>
        </w:tc>
        <w:tc>
          <w:tcPr>
            <w:tcW w:w="940" w:type="dxa"/>
            <w:tcBorders>
              <w:top w:val="single" w:sz="4" w:space="0" w:color="auto"/>
              <w:left w:val="single" w:sz="4" w:space="0" w:color="auto"/>
              <w:bottom w:val="single" w:sz="4" w:space="0" w:color="auto"/>
              <w:right w:val="single" w:sz="4" w:space="0" w:color="auto"/>
            </w:tcBorders>
          </w:tcPr>
          <w:p w14:paraId="5F45D00A" w14:textId="77777777" w:rsidR="004B0438" w:rsidRPr="0026514E" w:rsidRDefault="004B0438" w:rsidP="006D4525">
            <w:pPr>
              <w:snapToGrid w:val="0"/>
              <w:spacing w:before="50" w:after="50"/>
              <w:jc w:val="center"/>
              <w:rPr>
                <w:rFonts w:ascii="宋体" w:hAnsi="宋体"/>
                <w:sz w:val="22"/>
                <w:szCs w:val="22"/>
              </w:rPr>
            </w:pPr>
          </w:p>
        </w:tc>
        <w:tc>
          <w:tcPr>
            <w:tcW w:w="1143" w:type="dxa"/>
            <w:tcBorders>
              <w:top w:val="single" w:sz="4" w:space="0" w:color="auto"/>
              <w:left w:val="single" w:sz="4" w:space="0" w:color="auto"/>
              <w:bottom w:val="single" w:sz="4" w:space="0" w:color="auto"/>
              <w:right w:val="single" w:sz="4" w:space="0" w:color="auto"/>
            </w:tcBorders>
            <w:vAlign w:val="center"/>
          </w:tcPr>
          <w:p w14:paraId="144AE97A" w14:textId="77777777" w:rsidR="004B0438" w:rsidRPr="0026514E" w:rsidRDefault="004B0438" w:rsidP="006D4525">
            <w:pPr>
              <w:snapToGrid w:val="0"/>
              <w:spacing w:before="50" w:after="50"/>
              <w:jc w:val="center"/>
              <w:rPr>
                <w:rFonts w:ascii="宋体" w:hAnsi="宋体"/>
                <w:sz w:val="22"/>
                <w:szCs w:val="22"/>
              </w:rPr>
            </w:pPr>
          </w:p>
        </w:tc>
        <w:tc>
          <w:tcPr>
            <w:tcW w:w="718" w:type="dxa"/>
            <w:tcBorders>
              <w:top w:val="single" w:sz="4" w:space="0" w:color="auto"/>
              <w:left w:val="single" w:sz="4" w:space="0" w:color="auto"/>
              <w:bottom w:val="single" w:sz="4" w:space="0" w:color="auto"/>
              <w:right w:val="single" w:sz="4" w:space="0" w:color="auto"/>
            </w:tcBorders>
            <w:vAlign w:val="center"/>
          </w:tcPr>
          <w:p w14:paraId="18EB98A2" w14:textId="77777777" w:rsidR="004B0438" w:rsidRPr="0026514E" w:rsidRDefault="004B0438" w:rsidP="006D4525">
            <w:pPr>
              <w:snapToGrid w:val="0"/>
              <w:spacing w:before="50" w:after="50"/>
              <w:jc w:val="center"/>
              <w:rPr>
                <w:rFonts w:ascii="宋体" w:hAnsi="宋体"/>
                <w:sz w:val="22"/>
                <w:szCs w:val="22"/>
              </w:rPr>
            </w:pPr>
          </w:p>
        </w:tc>
        <w:tc>
          <w:tcPr>
            <w:tcW w:w="825" w:type="dxa"/>
            <w:tcBorders>
              <w:top w:val="single" w:sz="4" w:space="0" w:color="auto"/>
              <w:left w:val="single" w:sz="4" w:space="0" w:color="auto"/>
              <w:bottom w:val="single" w:sz="4" w:space="0" w:color="auto"/>
              <w:right w:val="single" w:sz="4" w:space="0" w:color="auto"/>
            </w:tcBorders>
            <w:vAlign w:val="center"/>
          </w:tcPr>
          <w:p w14:paraId="214B31E1" w14:textId="77777777" w:rsidR="004B0438" w:rsidRPr="0026514E" w:rsidRDefault="004B0438" w:rsidP="006D4525">
            <w:pPr>
              <w:snapToGrid w:val="0"/>
              <w:spacing w:before="50" w:after="50"/>
              <w:jc w:val="center"/>
              <w:rPr>
                <w:rFonts w:ascii="宋体" w:hAnsi="宋体"/>
                <w:sz w:val="22"/>
                <w:szCs w:val="22"/>
              </w:rPr>
            </w:pPr>
          </w:p>
        </w:tc>
        <w:tc>
          <w:tcPr>
            <w:tcW w:w="1676" w:type="dxa"/>
            <w:tcBorders>
              <w:top w:val="single" w:sz="4" w:space="0" w:color="auto"/>
              <w:left w:val="single" w:sz="4" w:space="0" w:color="auto"/>
              <w:bottom w:val="single" w:sz="4" w:space="0" w:color="auto"/>
              <w:right w:val="single" w:sz="4" w:space="0" w:color="auto"/>
            </w:tcBorders>
            <w:vAlign w:val="center"/>
          </w:tcPr>
          <w:p w14:paraId="5CC552F6" w14:textId="77777777" w:rsidR="004B0438" w:rsidRPr="0026514E" w:rsidRDefault="004B0438" w:rsidP="006D4525">
            <w:pPr>
              <w:snapToGrid w:val="0"/>
              <w:spacing w:before="50" w:after="50"/>
              <w:jc w:val="center"/>
              <w:rPr>
                <w:rFonts w:ascii="宋体" w:hAnsi="宋体"/>
                <w:sz w:val="22"/>
                <w:szCs w:val="22"/>
              </w:rPr>
            </w:pPr>
          </w:p>
        </w:tc>
        <w:tc>
          <w:tcPr>
            <w:tcW w:w="1031" w:type="dxa"/>
            <w:tcBorders>
              <w:top w:val="single" w:sz="4" w:space="0" w:color="auto"/>
              <w:left w:val="single" w:sz="4" w:space="0" w:color="auto"/>
              <w:bottom w:val="single" w:sz="4" w:space="0" w:color="auto"/>
              <w:right w:val="single" w:sz="4" w:space="0" w:color="auto"/>
            </w:tcBorders>
            <w:vAlign w:val="center"/>
          </w:tcPr>
          <w:p w14:paraId="190C997C" w14:textId="77777777" w:rsidR="004B0438" w:rsidRPr="0026514E" w:rsidRDefault="004B0438" w:rsidP="006D4525">
            <w:pPr>
              <w:snapToGrid w:val="0"/>
              <w:spacing w:before="50" w:after="50"/>
              <w:jc w:val="center"/>
              <w:rPr>
                <w:rFonts w:ascii="宋体" w:hAnsi="宋体"/>
                <w:sz w:val="22"/>
                <w:szCs w:val="22"/>
              </w:rPr>
            </w:pPr>
          </w:p>
        </w:tc>
      </w:tr>
      <w:tr w:rsidR="0026514E" w:rsidRPr="0026514E" w14:paraId="411309E2" w14:textId="77777777" w:rsidTr="006D4525">
        <w:trPr>
          <w:trHeight w:val="480"/>
          <w:jc w:val="center"/>
        </w:trPr>
        <w:tc>
          <w:tcPr>
            <w:tcW w:w="554" w:type="dxa"/>
            <w:tcBorders>
              <w:top w:val="single" w:sz="4" w:space="0" w:color="auto"/>
              <w:left w:val="single" w:sz="4" w:space="0" w:color="auto"/>
              <w:bottom w:val="single" w:sz="4" w:space="0" w:color="auto"/>
              <w:right w:val="single" w:sz="4" w:space="0" w:color="auto"/>
            </w:tcBorders>
            <w:vAlign w:val="center"/>
          </w:tcPr>
          <w:p w14:paraId="3CB32510" w14:textId="77777777" w:rsidR="004B0438" w:rsidRPr="0026514E" w:rsidRDefault="004B0438" w:rsidP="006D4525">
            <w:pPr>
              <w:snapToGrid w:val="0"/>
              <w:spacing w:before="50" w:after="50"/>
              <w:jc w:val="center"/>
              <w:rPr>
                <w:rFonts w:ascii="宋体" w:hAnsi="宋体"/>
                <w:sz w:val="22"/>
                <w:szCs w:val="22"/>
              </w:rPr>
            </w:pPr>
          </w:p>
        </w:tc>
        <w:tc>
          <w:tcPr>
            <w:tcW w:w="1851" w:type="dxa"/>
            <w:tcBorders>
              <w:top w:val="single" w:sz="4" w:space="0" w:color="auto"/>
              <w:left w:val="single" w:sz="4" w:space="0" w:color="auto"/>
              <w:bottom w:val="single" w:sz="4" w:space="0" w:color="auto"/>
              <w:right w:val="single" w:sz="4" w:space="0" w:color="auto"/>
            </w:tcBorders>
            <w:vAlign w:val="center"/>
          </w:tcPr>
          <w:p w14:paraId="3FA1AB55" w14:textId="77777777" w:rsidR="004B0438" w:rsidRPr="0026514E" w:rsidRDefault="004B0438" w:rsidP="006D4525">
            <w:pPr>
              <w:snapToGrid w:val="0"/>
              <w:spacing w:before="50" w:after="50"/>
              <w:jc w:val="center"/>
              <w:rPr>
                <w:rFonts w:ascii="宋体" w:hAnsi="宋体"/>
                <w:sz w:val="22"/>
                <w:szCs w:val="22"/>
              </w:rPr>
            </w:pPr>
          </w:p>
        </w:tc>
        <w:tc>
          <w:tcPr>
            <w:tcW w:w="935" w:type="dxa"/>
            <w:tcBorders>
              <w:top w:val="single" w:sz="4" w:space="0" w:color="auto"/>
              <w:left w:val="single" w:sz="4" w:space="0" w:color="auto"/>
              <w:bottom w:val="single" w:sz="4" w:space="0" w:color="auto"/>
              <w:right w:val="single" w:sz="4" w:space="0" w:color="auto"/>
            </w:tcBorders>
            <w:vAlign w:val="center"/>
          </w:tcPr>
          <w:p w14:paraId="3836B186" w14:textId="77777777" w:rsidR="004B0438" w:rsidRPr="0026514E" w:rsidRDefault="004B0438" w:rsidP="006D4525">
            <w:pPr>
              <w:snapToGrid w:val="0"/>
              <w:spacing w:before="50" w:after="50"/>
              <w:ind w:left="480" w:hanging="480"/>
              <w:jc w:val="center"/>
              <w:rPr>
                <w:rFonts w:ascii="宋体" w:hAnsi="宋体"/>
                <w:sz w:val="22"/>
                <w:szCs w:val="22"/>
              </w:rPr>
            </w:pPr>
          </w:p>
        </w:tc>
        <w:tc>
          <w:tcPr>
            <w:tcW w:w="940" w:type="dxa"/>
            <w:tcBorders>
              <w:top w:val="single" w:sz="4" w:space="0" w:color="auto"/>
              <w:left w:val="single" w:sz="4" w:space="0" w:color="auto"/>
              <w:bottom w:val="single" w:sz="4" w:space="0" w:color="auto"/>
              <w:right w:val="single" w:sz="4" w:space="0" w:color="auto"/>
            </w:tcBorders>
          </w:tcPr>
          <w:p w14:paraId="25452CC3" w14:textId="77777777" w:rsidR="004B0438" w:rsidRPr="0026514E" w:rsidRDefault="004B0438" w:rsidP="006D4525">
            <w:pPr>
              <w:snapToGrid w:val="0"/>
              <w:spacing w:before="50" w:after="50"/>
              <w:jc w:val="center"/>
              <w:rPr>
                <w:rFonts w:ascii="宋体" w:hAnsi="宋体"/>
                <w:sz w:val="22"/>
                <w:szCs w:val="22"/>
              </w:rPr>
            </w:pPr>
          </w:p>
        </w:tc>
        <w:tc>
          <w:tcPr>
            <w:tcW w:w="1143" w:type="dxa"/>
            <w:tcBorders>
              <w:top w:val="single" w:sz="4" w:space="0" w:color="auto"/>
              <w:left w:val="single" w:sz="4" w:space="0" w:color="auto"/>
              <w:bottom w:val="single" w:sz="4" w:space="0" w:color="auto"/>
              <w:right w:val="single" w:sz="4" w:space="0" w:color="auto"/>
            </w:tcBorders>
            <w:vAlign w:val="center"/>
          </w:tcPr>
          <w:p w14:paraId="69D2E877" w14:textId="77777777" w:rsidR="004B0438" w:rsidRPr="0026514E" w:rsidRDefault="004B0438" w:rsidP="006D4525">
            <w:pPr>
              <w:snapToGrid w:val="0"/>
              <w:spacing w:before="50" w:after="50"/>
              <w:jc w:val="center"/>
              <w:rPr>
                <w:rFonts w:ascii="宋体" w:hAnsi="宋体"/>
                <w:sz w:val="22"/>
                <w:szCs w:val="22"/>
              </w:rPr>
            </w:pPr>
          </w:p>
        </w:tc>
        <w:tc>
          <w:tcPr>
            <w:tcW w:w="718" w:type="dxa"/>
            <w:tcBorders>
              <w:top w:val="single" w:sz="4" w:space="0" w:color="auto"/>
              <w:left w:val="single" w:sz="4" w:space="0" w:color="auto"/>
              <w:bottom w:val="single" w:sz="4" w:space="0" w:color="auto"/>
              <w:right w:val="single" w:sz="4" w:space="0" w:color="auto"/>
            </w:tcBorders>
            <w:vAlign w:val="center"/>
          </w:tcPr>
          <w:p w14:paraId="5B2CFCD6" w14:textId="77777777" w:rsidR="004B0438" w:rsidRPr="0026514E" w:rsidRDefault="004B0438" w:rsidP="006D4525">
            <w:pPr>
              <w:snapToGrid w:val="0"/>
              <w:spacing w:before="50" w:after="50"/>
              <w:jc w:val="center"/>
              <w:rPr>
                <w:rFonts w:ascii="宋体" w:hAnsi="宋体"/>
                <w:sz w:val="22"/>
                <w:szCs w:val="22"/>
              </w:rPr>
            </w:pPr>
          </w:p>
        </w:tc>
        <w:tc>
          <w:tcPr>
            <w:tcW w:w="825" w:type="dxa"/>
            <w:tcBorders>
              <w:top w:val="single" w:sz="4" w:space="0" w:color="auto"/>
              <w:left w:val="single" w:sz="4" w:space="0" w:color="auto"/>
              <w:bottom w:val="single" w:sz="4" w:space="0" w:color="auto"/>
              <w:right w:val="single" w:sz="4" w:space="0" w:color="auto"/>
            </w:tcBorders>
            <w:vAlign w:val="center"/>
          </w:tcPr>
          <w:p w14:paraId="67EC9540" w14:textId="77777777" w:rsidR="004B0438" w:rsidRPr="0026514E" w:rsidRDefault="004B0438" w:rsidP="006D4525">
            <w:pPr>
              <w:snapToGrid w:val="0"/>
              <w:spacing w:before="50" w:after="50"/>
              <w:jc w:val="center"/>
              <w:rPr>
                <w:rFonts w:ascii="宋体" w:hAnsi="宋体"/>
                <w:sz w:val="22"/>
                <w:szCs w:val="22"/>
              </w:rPr>
            </w:pPr>
          </w:p>
        </w:tc>
        <w:tc>
          <w:tcPr>
            <w:tcW w:w="1676" w:type="dxa"/>
            <w:tcBorders>
              <w:top w:val="single" w:sz="4" w:space="0" w:color="auto"/>
              <w:left w:val="single" w:sz="4" w:space="0" w:color="auto"/>
              <w:bottom w:val="single" w:sz="4" w:space="0" w:color="auto"/>
              <w:right w:val="single" w:sz="4" w:space="0" w:color="auto"/>
            </w:tcBorders>
            <w:vAlign w:val="center"/>
          </w:tcPr>
          <w:p w14:paraId="7A26AD96" w14:textId="77777777" w:rsidR="004B0438" w:rsidRPr="0026514E" w:rsidRDefault="004B0438" w:rsidP="006D4525">
            <w:pPr>
              <w:snapToGrid w:val="0"/>
              <w:spacing w:before="50" w:after="50"/>
              <w:jc w:val="center"/>
              <w:rPr>
                <w:rFonts w:ascii="宋体" w:hAnsi="宋体"/>
                <w:sz w:val="22"/>
                <w:szCs w:val="22"/>
              </w:rPr>
            </w:pPr>
          </w:p>
        </w:tc>
        <w:tc>
          <w:tcPr>
            <w:tcW w:w="1031" w:type="dxa"/>
            <w:tcBorders>
              <w:top w:val="single" w:sz="4" w:space="0" w:color="auto"/>
              <w:left w:val="single" w:sz="4" w:space="0" w:color="auto"/>
              <w:bottom w:val="single" w:sz="4" w:space="0" w:color="auto"/>
              <w:right w:val="single" w:sz="4" w:space="0" w:color="auto"/>
            </w:tcBorders>
            <w:vAlign w:val="center"/>
          </w:tcPr>
          <w:p w14:paraId="38DE3E91" w14:textId="77777777" w:rsidR="004B0438" w:rsidRPr="0026514E" w:rsidRDefault="004B0438" w:rsidP="006D4525">
            <w:pPr>
              <w:snapToGrid w:val="0"/>
              <w:spacing w:before="50" w:after="50"/>
              <w:jc w:val="center"/>
              <w:rPr>
                <w:rFonts w:ascii="宋体" w:hAnsi="宋体"/>
                <w:sz w:val="22"/>
                <w:szCs w:val="22"/>
              </w:rPr>
            </w:pPr>
          </w:p>
        </w:tc>
      </w:tr>
    </w:tbl>
    <w:p w14:paraId="126EE857" w14:textId="77777777" w:rsidR="004B0438" w:rsidRPr="0026514E" w:rsidRDefault="004B0438" w:rsidP="004B0438">
      <w:pPr>
        <w:spacing w:line="360" w:lineRule="auto"/>
        <w:rPr>
          <w:rFonts w:ascii="宋体" w:hAnsi="宋体"/>
          <w:sz w:val="22"/>
          <w:szCs w:val="22"/>
        </w:rPr>
      </w:pPr>
      <w:r w:rsidRPr="0026514E">
        <w:rPr>
          <w:rFonts w:ascii="宋体" w:hAnsi="宋体" w:hint="eastAsia"/>
          <w:sz w:val="22"/>
          <w:szCs w:val="22"/>
        </w:rPr>
        <w:t>注：1、表中的产品名称需按采购内容分项填写；</w:t>
      </w:r>
    </w:p>
    <w:p w14:paraId="43D3FECA" w14:textId="736E4D9F" w:rsidR="004B0438" w:rsidRPr="0026514E" w:rsidRDefault="004B0438" w:rsidP="004B0438">
      <w:pPr>
        <w:spacing w:line="360" w:lineRule="auto"/>
        <w:ind w:firstLineChars="200" w:firstLine="440"/>
        <w:rPr>
          <w:rFonts w:ascii="宋体" w:hAnsi="宋体"/>
          <w:sz w:val="22"/>
          <w:szCs w:val="22"/>
        </w:rPr>
      </w:pPr>
      <w:r w:rsidRPr="0026514E">
        <w:rPr>
          <w:rFonts w:ascii="宋体" w:hAnsi="宋体" w:hint="eastAsia"/>
          <w:sz w:val="22"/>
          <w:szCs w:val="22"/>
        </w:rPr>
        <w:t>2、供应商可按以上表格形式进行复制，附在商务技术文件内。</w:t>
      </w:r>
    </w:p>
    <w:p w14:paraId="36E2532A" w14:textId="77777777" w:rsidR="004B0438" w:rsidRPr="0026514E" w:rsidRDefault="004B0438" w:rsidP="004B0438">
      <w:pPr>
        <w:spacing w:line="360" w:lineRule="auto"/>
        <w:ind w:firstLineChars="200" w:firstLine="440"/>
        <w:rPr>
          <w:rFonts w:ascii="宋体" w:hAnsi="宋体"/>
          <w:sz w:val="22"/>
          <w:szCs w:val="22"/>
        </w:rPr>
      </w:pPr>
    </w:p>
    <w:p w14:paraId="239D4C8C" w14:textId="5B007C4D" w:rsidR="004B0438" w:rsidRPr="0026514E" w:rsidRDefault="004B0438" w:rsidP="004B0438">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hint="eastAsia"/>
          <w:sz w:val="22"/>
          <w:szCs w:val="22"/>
        </w:rPr>
        <w:t>供应商全称（盖公章）：</w:t>
      </w:r>
    </w:p>
    <w:p w14:paraId="648E6BFA" w14:textId="77777777" w:rsidR="004B0438" w:rsidRPr="0026514E" w:rsidRDefault="004B0438" w:rsidP="004B0438">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hint="eastAsia"/>
          <w:sz w:val="22"/>
          <w:szCs w:val="22"/>
        </w:rPr>
        <w:t>单位负责人或授权代表（签字或盖章）：</w:t>
      </w:r>
    </w:p>
    <w:p w14:paraId="46D13CD9" w14:textId="77777777" w:rsidR="004B0438" w:rsidRPr="0026514E" w:rsidRDefault="004B0438" w:rsidP="004B0438">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hint="eastAsia"/>
          <w:sz w:val="22"/>
          <w:szCs w:val="22"/>
        </w:rPr>
        <w:t>日          期：  年  月  日</w:t>
      </w:r>
    </w:p>
    <w:p w14:paraId="6418214E" w14:textId="77777777" w:rsidR="004B0438" w:rsidRPr="0026514E" w:rsidRDefault="004B0438" w:rsidP="004B0438">
      <w:pPr>
        <w:widowControl/>
        <w:jc w:val="left"/>
        <w:rPr>
          <w:rFonts w:ascii="宋体" w:hAnsi="宋体"/>
          <w:b/>
          <w:sz w:val="32"/>
          <w:szCs w:val="32"/>
        </w:rPr>
      </w:pPr>
      <w:r w:rsidRPr="0026514E">
        <w:rPr>
          <w:rFonts w:ascii="宋体" w:hAnsi="宋体"/>
          <w:b/>
          <w:sz w:val="32"/>
          <w:szCs w:val="32"/>
        </w:rPr>
        <w:br w:type="page"/>
      </w:r>
    </w:p>
    <w:p w14:paraId="0CC28A53" w14:textId="77777777" w:rsidR="004B0438" w:rsidRPr="0026514E" w:rsidRDefault="004B0438" w:rsidP="004B0438"/>
    <w:p w14:paraId="1E415597" w14:textId="77777777" w:rsidR="004B0438" w:rsidRPr="0026514E" w:rsidRDefault="004B0438" w:rsidP="004B0438">
      <w:pPr>
        <w:spacing w:line="460" w:lineRule="exact"/>
        <w:jc w:val="center"/>
        <w:rPr>
          <w:rFonts w:ascii="宋体" w:hAnsi="宋体"/>
          <w:b/>
          <w:bCs/>
          <w:sz w:val="30"/>
          <w:szCs w:val="30"/>
        </w:rPr>
      </w:pPr>
      <w:r w:rsidRPr="0026514E">
        <w:rPr>
          <w:rFonts w:ascii="宋体" w:hAnsi="宋体" w:hint="eastAsia"/>
          <w:b/>
          <w:bCs/>
          <w:sz w:val="30"/>
          <w:szCs w:val="30"/>
        </w:rPr>
        <w:t>六、节能环保产品声明函</w:t>
      </w:r>
    </w:p>
    <w:p w14:paraId="4B7D479D" w14:textId="77777777" w:rsidR="004B0438" w:rsidRPr="0026514E" w:rsidRDefault="004B0438" w:rsidP="004B0438">
      <w:pPr>
        <w:spacing w:line="460" w:lineRule="atLeast"/>
        <w:ind w:firstLineChars="200" w:firstLine="560"/>
        <w:jc w:val="center"/>
        <w:rPr>
          <w:rFonts w:ascii="宋体" w:hAnsi="宋体"/>
          <w:bCs/>
          <w:sz w:val="28"/>
          <w:szCs w:val="28"/>
        </w:rPr>
      </w:pPr>
      <w:r w:rsidRPr="0026514E">
        <w:rPr>
          <w:rFonts w:ascii="宋体" w:hAnsi="宋体" w:hint="eastAsia"/>
          <w:bCs/>
          <w:sz w:val="28"/>
          <w:szCs w:val="28"/>
        </w:rPr>
        <w:t>（如有则提供）</w:t>
      </w:r>
    </w:p>
    <w:p w14:paraId="20312FFF" w14:textId="77777777" w:rsidR="004B0438" w:rsidRPr="0026514E" w:rsidRDefault="004B0438" w:rsidP="004B0438">
      <w:pPr>
        <w:rPr>
          <w:rFonts w:ascii="宋体" w:hAnsi="宋体"/>
          <w:sz w:val="28"/>
          <w:szCs w:val="28"/>
        </w:rPr>
      </w:pPr>
    </w:p>
    <w:p w14:paraId="1A0B1AF0" w14:textId="77777777" w:rsidR="004B0438" w:rsidRPr="0026514E" w:rsidRDefault="004B0438" w:rsidP="004B0438">
      <w:pPr>
        <w:spacing w:line="460" w:lineRule="atLeast"/>
        <w:ind w:firstLineChars="200" w:firstLine="440"/>
        <w:rPr>
          <w:rFonts w:ascii="宋体" w:hAnsi="宋体"/>
          <w:bCs/>
          <w:sz w:val="22"/>
          <w:szCs w:val="22"/>
        </w:rPr>
      </w:pPr>
      <w:r w:rsidRPr="0026514E">
        <w:rPr>
          <w:rFonts w:ascii="宋体" w:hAnsi="宋体" w:hint="eastAsia"/>
          <w:bCs/>
          <w:sz w:val="22"/>
          <w:szCs w:val="22"/>
        </w:rPr>
        <w:t>本公司郑重声明，根据《节能产品政府采购实施意见》（财库〔2004〕185号，不含该期清单）、《关于环境标志产品政府采购实施的意见》（财库〔2006〕90号，不含该期清单）、《关于调整优化节能产品、环境标志产品政府采购执行机制的通知》（财库〔</w:t>
      </w:r>
      <w:r w:rsidRPr="0026514E">
        <w:rPr>
          <w:rFonts w:ascii="宋体" w:hAnsi="宋体"/>
          <w:bCs/>
          <w:sz w:val="22"/>
          <w:szCs w:val="22"/>
        </w:rPr>
        <w:t>2019〕9号）</w:t>
      </w:r>
      <w:r w:rsidRPr="0026514E">
        <w:rPr>
          <w:rFonts w:ascii="宋体" w:hAnsi="宋体" w:hint="eastAsia"/>
          <w:bCs/>
          <w:sz w:val="22"/>
          <w:szCs w:val="22"/>
        </w:rPr>
        <w:t>、《关于印发节能产品政府采购品目清单的通知》（财库〔</w:t>
      </w:r>
      <w:r w:rsidRPr="0026514E">
        <w:rPr>
          <w:rFonts w:ascii="宋体" w:hAnsi="宋体"/>
          <w:bCs/>
          <w:sz w:val="22"/>
          <w:szCs w:val="22"/>
        </w:rPr>
        <w:t>2019〕19号）</w:t>
      </w:r>
      <w:r w:rsidRPr="0026514E">
        <w:rPr>
          <w:rFonts w:ascii="宋体" w:hAnsi="宋体" w:hint="eastAsia"/>
          <w:bCs/>
          <w:sz w:val="22"/>
          <w:szCs w:val="22"/>
        </w:rPr>
        <w:t>、《关于印发环境标志产品政府采购品目清单的通知》（财库〔</w:t>
      </w:r>
      <w:r w:rsidRPr="0026514E">
        <w:rPr>
          <w:rFonts w:ascii="宋体" w:hAnsi="宋体"/>
          <w:bCs/>
          <w:sz w:val="22"/>
          <w:szCs w:val="22"/>
        </w:rPr>
        <w:t>2019〕18号）</w:t>
      </w:r>
      <w:r w:rsidRPr="0026514E">
        <w:rPr>
          <w:rFonts w:ascii="宋体" w:hAnsi="宋体" w:hint="eastAsia"/>
          <w:bCs/>
          <w:sz w:val="22"/>
          <w:szCs w:val="22"/>
        </w:rPr>
        <w:t>、《市场监管总局关于发布参与实施政府采购节能产品、环境标志产品认证机构名录的公告》（</w:t>
      </w:r>
      <w:r w:rsidRPr="0026514E">
        <w:rPr>
          <w:rFonts w:ascii="宋体" w:hAnsi="宋体"/>
          <w:bCs/>
          <w:sz w:val="22"/>
          <w:szCs w:val="22"/>
        </w:rPr>
        <w:t>2019年第16号</w:t>
      </w:r>
      <w:r w:rsidRPr="0026514E">
        <w:rPr>
          <w:rFonts w:ascii="宋体" w:hAnsi="宋体" w:hint="eastAsia"/>
          <w:bCs/>
          <w:sz w:val="22"/>
          <w:szCs w:val="22"/>
        </w:rPr>
        <w:t>）的规定，本公司声明如下：</w:t>
      </w:r>
    </w:p>
    <w:p w14:paraId="37151FBC" w14:textId="77777777" w:rsidR="004B0438" w:rsidRPr="0026514E" w:rsidRDefault="004B0438" w:rsidP="004B0438">
      <w:pPr>
        <w:spacing w:line="460" w:lineRule="atLeast"/>
        <w:ind w:firstLineChars="200" w:firstLine="440"/>
        <w:rPr>
          <w:rFonts w:ascii="宋体" w:hAnsi="宋体"/>
          <w:bCs/>
          <w:sz w:val="22"/>
          <w:szCs w:val="22"/>
        </w:rPr>
      </w:pPr>
      <w:r w:rsidRPr="0026514E">
        <w:rPr>
          <w:rFonts w:ascii="宋体" w:hAnsi="宋体" w:hint="eastAsia"/>
          <w:bCs/>
          <w:sz w:val="22"/>
          <w:szCs w:val="22"/>
        </w:rPr>
        <w:t>1.本公司参加</w:t>
      </w:r>
      <w:r w:rsidRPr="0026514E">
        <w:rPr>
          <w:rFonts w:ascii="宋体" w:hAnsi="宋体" w:hint="eastAsia"/>
          <w:bCs/>
          <w:sz w:val="22"/>
          <w:szCs w:val="22"/>
          <w:u w:val="single"/>
        </w:rPr>
        <w:t>（项目名称，项目编号）</w:t>
      </w:r>
      <w:r w:rsidRPr="0026514E">
        <w:rPr>
          <w:rFonts w:ascii="宋体" w:hAnsi="宋体" w:hint="eastAsia"/>
          <w:bCs/>
          <w:sz w:val="22"/>
          <w:szCs w:val="22"/>
        </w:rPr>
        <w:t>的采购活动提供的</w:t>
      </w:r>
      <w:r w:rsidRPr="0026514E">
        <w:rPr>
          <w:rFonts w:ascii="宋体" w:hAnsi="宋体" w:hint="eastAsia"/>
          <w:bCs/>
          <w:sz w:val="22"/>
          <w:szCs w:val="22"/>
          <w:u w:val="single"/>
        </w:rPr>
        <w:t xml:space="preserve">      </w:t>
      </w:r>
      <w:r w:rsidRPr="0026514E">
        <w:rPr>
          <w:rFonts w:ascii="宋体" w:hAnsi="宋体" w:hint="eastAsia"/>
          <w:bCs/>
          <w:sz w:val="22"/>
          <w:szCs w:val="22"/>
        </w:rPr>
        <w:t>产品已列入《节能产品政府采购品目清单》。</w:t>
      </w:r>
    </w:p>
    <w:p w14:paraId="406F5221" w14:textId="77777777" w:rsidR="004B0438" w:rsidRPr="0026514E" w:rsidRDefault="004B0438" w:rsidP="004B0438">
      <w:pPr>
        <w:spacing w:line="460" w:lineRule="atLeast"/>
        <w:ind w:firstLineChars="200" w:firstLine="440"/>
        <w:rPr>
          <w:rFonts w:ascii="宋体" w:hAnsi="宋体"/>
          <w:bCs/>
          <w:sz w:val="22"/>
          <w:szCs w:val="22"/>
        </w:rPr>
      </w:pPr>
      <w:r w:rsidRPr="0026514E">
        <w:rPr>
          <w:rFonts w:ascii="宋体" w:hAnsi="宋体" w:hint="eastAsia"/>
          <w:bCs/>
          <w:sz w:val="22"/>
          <w:szCs w:val="22"/>
        </w:rPr>
        <w:t>2.本公司参加</w:t>
      </w:r>
      <w:r w:rsidRPr="0026514E">
        <w:rPr>
          <w:rFonts w:ascii="宋体" w:hAnsi="宋体" w:hint="eastAsia"/>
          <w:bCs/>
          <w:sz w:val="22"/>
          <w:szCs w:val="22"/>
          <w:u w:val="single"/>
        </w:rPr>
        <w:t>（项目名称，项目编号）</w:t>
      </w:r>
      <w:r w:rsidRPr="0026514E">
        <w:rPr>
          <w:rFonts w:ascii="宋体" w:hAnsi="宋体" w:hint="eastAsia"/>
          <w:bCs/>
          <w:sz w:val="22"/>
          <w:szCs w:val="22"/>
        </w:rPr>
        <w:t>的采购活动提供的</w:t>
      </w:r>
      <w:r w:rsidRPr="0026514E">
        <w:rPr>
          <w:rFonts w:ascii="宋体" w:hAnsi="宋体" w:hint="eastAsia"/>
          <w:bCs/>
          <w:sz w:val="22"/>
          <w:szCs w:val="22"/>
          <w:u w:val="single"/>
        </w:rPr>
        <w:t xml:space="preserve">      </w:t>
      </w:r>
      <w:r w:rsidRPr="0026514E">
        <w:rPr>
          <w:rFonts w:ascii="宋体" w:hAnsi="宋体" w:hint="eastAsia"/>
          <w:bCs/>
          <w:sz w:val="22"/>
          <w:szCs w:val="22"/>
        </w:rPr>
        <w:t>产品已列入《环境标志产品政府采购品目清单》。</w:t>
      </w:r>
    </w:p>
    <w:p w14:paraId="09AE85DF" w14:textId="77777777" w:rsidR="004B0438" w:rsidRPr="0026514E" w:rsidRDefault="004B0438" w:rsidP="004B0438">
      <w:pPr>
        <w:spacing w:line="460" w:lineRule="atLeast"/>
        <w:ind w:firstLineChars="200" w:firstLine="440"/>
        <w:rPr>
          <w:rFonts w:ascii="宋体" w:hAnsi="宋体"/>
          <w:bCs/>
          <w:sz w:val="22"/>
          <w:szCs w:val="22"/>
        </w:rPr>
      </w:pPr>
      <w:r w:rsidRPr="0026514E">
        <w:rPr>
          <w:rFonts w:ascii="宋体" w:hAnsi="宋体" w:hint="eastAsia"/>
          <w:bCs/>
          <w:sz w:val="22"/>
          <w:szCs w:val="22"/>
        </w:rPr>
        <w:t>本公司对上述声明的真实性负责。如有虚假，将依法承担相应法律责任。</w:t>
      </w:r>
    </w:p>
    <w:p w14:paraId="0752733D" w14:textId="77777777" w:rsidR="004B0438" w:rsidRPr="0026514E" w:rsidRDefault="004B0438" w:rsidP="004B0438">
      <w:pPr>
        <w:spacing w:line="460" w:lineRule="atLeast"/>
        <w:rPr>
          <w:rFonts w:ascii="宋体" w:hAnsi="宋体"/>
          <w:b/>
          <w:sz w:val="22"/>
          <w:szCs w:val="22"/>
        </w:rPr>
      </w:pPr>
    </w:p>
    <w:p w14:paraId="011B999F" w14:textId="6FB615C6" w:rsidR="004B0438" w:rsidRPr="0026514E" w:rsidRDefault="004B0438" w:rsidP="004B0438">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hint="eastAsia"/>
          <w:sz w:val="22"/>
          <w:szCs w:val="22"/>
        </w:rPr>
        <w:t>供应商全称（盖公章）：</w:t>
      </w:r>
    </w:p>
    <w:p w14:paraId="1AE10D8E" w14:textId="77777777" w:rsidR="004B0438" w:rsidRPr="0026514E" w:rsidRDefault="004B0438" w:rsidP="004B0438">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hint="eastAsia"/>
          <w:sz w:val="22"/>
          <w:szCs w:val="22"/>
        </w:rPr>
        <w:t>日          期：  年  月  日</w:t>
      </w:r>
    </w:p>
    <w:p w14:paraId="46D1BB2E" w14:textId="77777777" w:rsidR="004B0438" w:rsidRPr="0026514E" w:rsidRDefault="004B0438" w:rsidP="004B0438">
      <w:pPr>
        <w:spacing w:line="460" w:lineRule="exact"/>
        <w:jc w:val="center"/>
        <w:rPr>
          <w:rFonts w:ascii="宋体" w:hAnsi="宋体"/>
          <w:b/>
          <w:sz w:val="28"/>
          <w:szCs w:val="28"/>
        </w:rPr>
      </w:pPr>
      <w:r w:rsidRPr="0026514E">
        <w:rPr>
          <w:rFonts w:ascii="宋体" w:hAnsi="宋体"/>
          <w:b/>
          <w:sz w:val="28"/>
          <w:szCs w:val="28"/>
        </w:rPr>
        <w:br w:type="page"/>
      </w:r>
    </w:p>
    <w:p w14:paraId="7706BAB2" w14:textId="77777777" w:rsidR="004B0438" w:rsidRPr="0026514E" w:rsidRDefault="004B0438" w:rsidP="004B0438"/>
    <w:p w14:paraId="5835453C" w14:textId="77777777" w:rsidR="004B0438" w:rsidRPr="0026514E" w:rsidRDefault="004B0438" w:rsidP="004B0438">
      <w:pPr>
        <w:spacing w:line="460" w:lineRule="exact"/>
        <w:jc w:val="center"/>
        <w:rPr>
          <w:rFonts w:ascii="宋体" w:hAnsi="宋体"/>
          <w:b/>
          <w:bCs/>
          <w:sz w:val="30"/>
          <w:szCs w:val="30"/>
        </w:rPr>
      </w:pPr>
      <w:r w:rsidRPr="0026514E">
        <w:rPr>
          <w:rFonts w:ascii="宋体" w:hAnsi="宋体" w:hint="eastAsia"/>
          <w:b/>
          <w:bCs/>
          <w:sz w:val="30"/>
          <w:szCs w:val="30"/>
        </w:rPr>
        <w:t>七、节能（环保）产品清单</w:t>
      </w:r>
    </w:p>
    <w:p w14:paraId="0EADF155" w14:textId="77777777" w:rsidR="004B0438" w:rsidRPr="0026514E" w:rsidRDefault="004B0438" w:rsidP="004B0438">
      <w:pPr>
        <w:spacing w:line="460" w:lineRule="atLeast"/>
        <w:ind w:firstLineChars="200" w:firstLine="560"/>
        <w:jc w:val="center"/>
        <w:rPr>
          <w:rFonts w:ascii="宋体" w:hAnsi="宋体"/>
          <w:bCs/>
          <w:sz w:val="28"/>
          <w:szCs w:val="28"/>
        </w:rPr>
      </w:pPr>
      <w:r w:rsidRPr="0026514E">
        <w:rPr>
          <w:rFonts w:ascii="宋体" w:hAnsi="宋体" w:hint="eastAsia"/>
          <w:bCs/>
          <w:sz w:val="28"/>
          <w:szCs w:val="28"/>
        </w:rPr>
        <w:t>（如有则提供）</w:t>
      </w:r>
    </w:p>
    <w:p w14:paraId="420FF7E3" w14:textId="77777777" w:rsidR="004B0438" w:rsidRPr="0026514E" w:rsidRDefault="004B0438" w:rsidP="004B0438">
      <w:pPr>
        <w:pStyle w:val="a1"/>
        <w:rPr>
          <w:rFonts w:ascii="宋体" w:hAnsi="宋体"/>
          <w:sz w:val="22"/>
          <w:szCs w:val="22"/>
        </w:rPr>
      </w:pPr>
    </w:p>
    <w:p w14:paraId="79A5872B" w14:textId="77777777" w:rsidR="004B0438" w:rsidRPr="0026514E" w:rsidRDefault="004B0438" w:rsidP="004B0438">
      <w:pPr>
        <w:rPr>
          <w:rFonts w:ascii="宋体" w:hAnsi="宋体"/>
          <w:b/>
          <w:sz w:val="22"/>
          <w:szCs w:val="22"/>
        </w:rPr>
      </w:pPr>
      <w:r w:rsidRPr="0026514E">
        <w:rPr>
          <w:rFonts w:ascii="宋体" w:hAnsi="宋体" w:hint="eastAsia"/>
          <w:b/>
          <w:sz w:val="22"/>
          <w:szCs w:val="22"/>
        </w:rPr>
        <w:t>（1）投标产品中已列入《节能产品政府采购品目清单》明细</w:t>
      </w: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93"/>
        <w:gridCol w:w="1417"/>
        <w:gridCol w:w="1418"/>
        <w:gridCol w:w="1559"/>
        <w:gridCol w:w="1304"/>
        <w:gridCol w:w="1937"/>
      </w:tblGrid>
      <w:tr w:rsidR="0026514E" w:rsidRPr="0026514E" w14:paraId="7A005C48" w14:textId="77777777" w:rsidTr="006D4525">
        <w:trPr>
          <w:trHeight w:val="765"/>
          <w:jc w:val="center"/>
        </w:trPr>
        <w:tc>
          <w:tcPr>
            <w:tcW w:w="1134" w:type="dxa"/>
            <w:tcBorders>
              <w:top w:val="single" w:sz="4" w:space="0" w:color="auto"/>
              <w:left w:val="single" w:sz="4" w:space="0" w:color="auto"/>
              <w:bottom w:val="single" w:sz="4" w:space="0" w:color="auto"/>
              <w:right w:val="single" w:sz="4" w:space="0" w:color="auto"/>
            </w:tcBorders>
            <w:vAlign w:val="center"/>
          </w:tcPr>
          <w:p w14:paraId="5E3F764E" w14:textId="77777777" w:rsidR="004B0438" w:rsidRPr="0026514E" w:rsidRDefault="004B0438" w:rsidP="006D4525">
            <w:pPr>
              <w:jc w:val="center"/>
              <w:rPr>
                <w:rFonts w:ascii="宋体" w:hAnsi="宋体"/>
                <w:b/>
                <w:sz w:val="22"/>
                <w:szCs w:val="22"/>
              </w:rPr>
            </w:pPr>
            <w:r w:rsidRPr="0026514E">
              <w:rPr>
                <w:rFonts w:ascii="宋体" w:hAnsi="宋体" w:hint="eastAsia"/>
                <w:b/>
                <w:sz w:val="22"/>
                <w:szCs w:val="22"/>
              </w:rPr>
              <w:t>制造商</w:t>
            </w:r>
          </w:p>
        </w:tc>
        <w:tc>
          <w:tcPr>
            <w:tcW w:w="993" w:type="dxa"/>
            <w:tcBorders>
              <w:top w:val="single" w:sz="4" w:space="0" w:color="auto"/>
              <w:left w:val="single" w:sz="4" w:space="0" w:color="auto"/>
              <w:bottom w:val="single" w:sz="4" w:space="0" w:color="auto"/>
              <w:right w:val="single" w:sz="4" w:space="0" w:color="auto"/>
            </w:tcBorders>
            <w:vAlign w:val="center"/>
          </w:tcPr>
          <w:p w14:paraId="43AA6793" w14:textId="77777777" w:rsidR="004B0438" w:rsidRPr="0026514E" w:rsidRDefault="004B0438" w:rsidP="006D4525">
            <w:pPr>
              <w:jc w:val="center"/>
              <w:rPr>
                <w:rFonts w:ascii="宋体" w:hAnsi="宋体"/>
                <w:b/>
                <w:sz w:val="22"/>
                <w:szCs w:val="22"/>
              </w:rPr>
            </w:pPr>
            <w:r w:rsidRPr="0026514E">
              <w:rPr>
                <w:rFonts w:ascii="宋体" w:hAnsi="宋体" w:hint="eastAsia"/>
                <w:b/>
                <w:sz w:val="22"/>
                <w:szCs w:val="22"/>
              </w:rPr>
              <w:t>品牌</w:t>
            </w:r>
          </w:p>
        </w:tc>
        <w:tc>
          <w:tcPr>
            <w:tcW w:w="1417" w:type="dxa"/>
            <w:tcBorders>
              <w:top w:val="single" w:sz="4" w:space="0" w:color="auto"/>
              <w:left w:val="single" w:sz="4" w:space="0" w:color="auto"/>
              <w:bottom w:val="single" w:sz="4" w:space="0" w:color="auto"/>
              <w:right w:val="single" w:sz="4" w:space="0" w:color="auto"/>
            </w:tcBorders>
            <w:vAlign w:val="center"/>
          </w:tcPr>
          <w:p w14:paraId="7B54590D" w14:textId="77777777" w:rsidR="004B0438" w:rsidRPr="0026514E" w:rsidRDefault="004B0438" w:rsidP="006D4525">
            <w:pPr>
              <w:jc w:val="center"/>
              <w:rPr>
                <w:rFonts w:ascii="宋体" w:hAnsi="宋体"/>
                <w:b/>
                <w:sz w:val="22"/>
                <w:szCs w:val="22"/>
              </w:rPr>
            </w:pPr>
            <w:r w:rsidRPr="0026514E">
              <w:rPr>
                <w:rFonts w:ascii="宋体" w:hAnsi="宋体" w:hint="eastAsia"/>
                <w:b/>
                <w:sz w:val="22"/>
                <w:szCs w:val="22"/>
              </w:rPr>
              <w:t>产品名称、</w:t>
            </w:r>
          </w:p>
          <w:p w14:paraId="6DE94214" w14:textId="77777777" w:rsidR="004B0438" w:rsidRPr="0026514E" w:rsidRDefault="004B0438" w:rsidP="006D4525">
            <w:pPr>
              <w:jc w:val="center"/>
              <w:rPr>
                <w:rFonts w:ascii="宋体" w:hAnsi="宋体"/>
                <w:b/>
                <w:sz w:val="22"/>
                <w:szCs w:val="22"/>
              </w:rPr>
            </w:pPr>
            <w:r w:rsidRPr="0026514E">
              <w:rPr>
                <w:rFonts w:ascii="宋体" w:hAnsi="宋体" w:hint="eastAsia"/>
                <w:b/>
                <w:sz w:val="22"/>
                <w:szCs w:val="22"/>
              </w:rPr>
              <w:t>规格型号</w:t>
            </w:r>
          </w:p>
        </w:tc>
        <w:tc>
          <w:tcPr>
            <w:tcW w:w="1418" w:type="dxa"/>
            <w:tcBorders>
              <w:top w:val="single" w:sz="4" w:space="0" w:color="auto"/>
              <w:left w:val="single" w:sz="4" w:space="0" w:color="auto"/>
              <w:bottom w:val="single" w:sz="4" w:space="0" w:color="auto"/>
              <w:right w:val="single" w:sz="4" w:space="0" w:color="auto"/>
            </w:tcBorders>
            <w:vAlign w:val="center"/>
          </w:tcPr>
          <w:p w14:paraId="2898EAEF" w14:textId="77777777" w:rsidR="004B0438" w:rsidRPr="0026514E" w:rsidRDefault="004B0438" w:rsidP="006D4525">
            <w:pPr>
              <w:jc w:val="center"/>
              <w:rPr>
                <w:rFonts w:ascii="宋体" w:hAnsi="宋体"/>
                <w:b/>
                <w:sz w:val="22"/>
                <w:szCs w:val="22"/>
              </w:rPr>
            </w:pPr>
            <w:r w:rsidRPr="0026514E">
              <w:rPr>
                <w:rFonts w:ascii="宋体" w:hAnsi="宋体" w:hint="eastAsia"/>
                <w:b/>
                <w:sz w:val="22"/>
                <w:szCs w:val="22"/>
              </w:rPr>
              <w:t>节能标志认证证书号</w:t>
            </w:r>
          </w:p>
        </w:tc>
        <w:tc>
          <w:tcPr>
            <w:tcW w:w="1559" w:type="dxa"/>
            <w:tcBorders>
              <w:top w:val="single" w:sz="4" w:space="0" w:color="auto"/>
              <w:left w:val="single" w:sz="4" w:space="0" w:color="auto"/>
              <w:bottom w:val="single" w:sz="4" w:space="0" w:color="auto"/>
              <w:right w:val="single" w:sz="4" w:space="0" w:color="auto"/>
            </w:tcBorders>
            <w:vAlign w:val="center"/>
          </w:tcPr>
          <w:p w14:paraId="0D799B6F" w14:textId="77777777" w:rsidR="004B0438" w:rsidRPr="0026514E" w:rsidRDefault="004B0438" w:rsidP="006D4525">
            <w:pPr>
              <w:jc w:val="center"/>
              <w:rPr>
                <w:rFonts w:ascii="宋体" w:hAnsi="宋体"/>
                <w:b/>
                <w:sz w:val="22"/>
                <w:szCs w:val="22"/>
              </w:rPr>
            </w:pPr>
            <w:r w:rsidRPr="0026514E">
              <w:rPr>
                <w:rFonts w:ascii="宋体" w:hAnsi="宋体" w:hint="eastAsia"/>
                <w:b/>
                <w:sz w:val="22"/>
                <w:szCs w:val="22"/>
              </w:rPr>
              <w:t>认证证书有效截止日期</w:t>
            </w:r>
          </w:p>
        </w:tc>
        <w:tc>
          <w:tcPr>
            <w:tcW w:w="1304" w:type="dxa"/>
            <w:tcBorders>
              <w:top w:val="single" w:sz="4" w:space="0" w:color="auto"/>
              <w:left w:val="single" w:sz="4" w:space="0" w:color="auto"/>
              <w:bottom w:val="single" w:sz="4" w:space="0" w:color="auto"/>
              <w:right w:val="single" w:sz="4" w:space="0" w:color="auto"/>
            </w:tcBorders>
            <w:vAlign w:val="center"/>
          </w:tcPr>
          <w:p w14:paraId="0D4CA52E" w14:textId="77777777" w:rsidR="004B0438" w:rsidRPr="0026514E" w:rsidRDefault="004B0438" w:rsidP="006D4525">
            <w:pPr>
              <w:jc w:val="center"/>
              <w:rPr>
                <w:rFonts w:ascii="宋体" w:hAnsi="宋体"/>
                <w:b/>
                <w:sz w:val="22"/>
                <w:szCs w:val="22"/>
              </w:rPr>
            </w:pPr>
            <w:r w:rsidRPr="0026514E">
              <w:rPr>
                <w:rFonts w:ascii="宋体" w:hAnsi="宋体" w:hint="eastAsia"/>
                <w:b/>
                <w:sz w:val="22"/>
                <w:szCs w:val="22"/>
              </w:rPr>
              <w:t>依据的标准</w:t>
            </w:r>
          </w:p>
        </w:tc>
        <w:tc>
          <w:tcPr>
            <w:tcW w:w="1937" w:type="dxa"/>
            <w:tcBorders>
              <w:top w:val="single" w:sz="4" w:space="0" w:color="auto"/>
              <w:left w:val="single" w:sz="4" w:space="0" w:color="auto"/>
              <w:bottom w:val="single" w:sz="4" w:space="0" w:color="auto"/>
              <w:right w:val="single" w:sz="4" w:space="0" w:color="auto"/>
            </w:tcBorders>
            <w:vAlign w:val="center"/>
          </w:tcPr>
          <w:p w14:paraId="50697D7F" w14:textId="77777777" w:rsidR="004B0438" w:rsidRPr="0026514E" w:rsidRDefault="004B0438" w:rsidP="006D4525">
            <w:pPr>
              <w:jc w:val="center"/>
              <w:rPr>
                <w:rFonts w:ascii="宋体" w:hAnsi="宋体"/>
                <w:b/>
                <w:sz w:val="22"/>
                <w:szCs w:val="22"/>
              </w:rPr>
            </w:pPr>
            <w:r w:rsidRPr="0026514E">
              <w:rPr>
                <w:rFonts w:ascii="宋体" w:hAnsi="宋体"/>
                <w:b/>
                <w:sz w:val="22"/>
                <w:szCs w:val="22"/>
              </w:rPr>
              <w:t>认证机构名称</w:t>
            </w:r>
          </w:p>
        </w:tc>
      </w:tr>
      <w:tr w:rsidR="0026514E" w:rsidRPr="0026514E" w14:paraId="7DB53A02" w14:textId="77777777" w:rsidTr="006D4525">
        <w:trPr>
          <w:trHeight w:val="630"/>
          <w:jc w:val="center"/>
        </w:trPr>
        <w:tc>
          <w:tcPr>
            <w:tcW w:w="1134" w:type="dxa"/>
            <w:tcBorders>
              <w:top w:val="single" w:sz="4" w:space="0" w:color="auto"/>
              <w:left w:val="single" w:sz="4" w:space="0" w:color="auto"/>
              <w:bottom w:val="single" w:sz="4" w:space="0" w:color="auto"/>
              <w:right w:val="single" w:sz="4" w:space="0" w:color="auto"/>
            </w:tcBorders>
          </w:tcPr>
          <w:p w14:paraId="7AE12C9D" w14:textId="77777777" w:rsidR="004B0438" w:rsidRPr="0026514E" w:rsidRDefault="004B0438" w:rsidP="006D4525">
            <w:pPr>
              <w:spacing w:line="460" w:lineRule="exact"/>
              <w:rPr>
                <w:rFonts w:ascii="宋体" w:hAnsi="宋体"/>
                <w:b/>
                <w:sz w:val="22"/>
                <w:szCs w:val="22"/>
              </w:rPr>
            </w:pPr>
          </w:p>
        </w:tc>
        <w:tc>
          <w:tcPr>
            <w:tcW w:w="993" w:type="dxa"/>
            <w:tcBorders>
              <w:top w:val="single" w:sz="4" w:space="0" w:color="auto"/>
              <w:left w:val="single" w:sz="4" w:space="0" w:color="auto"/>
              <w:bottom w:val="single" w:sz="4" w:space="0" w:color="auto"/>
              <w:right w:val="single" w:sz="4" w:space="0" w:color="auto"/>
            </w:tcBorders>
          </w:tcPr>
          <w:p w14:paraId="2B7989FC" w14:textId="77777777" w:rsidR="004B0438" w:rsidRPr="0026514E" w:rsidRDefault="004B0438" w:rsidP="006D4525">
            <w:pPr>
              <w:spacing w:line="460" w:lineRule="exact"/>
              <w:rPr>
                <w:rFonts w:ascii="宋体" w:hAnsi="宋体"/>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0AF4144" w14:textId="77777777" w:rsidR="004B0438" w:rsidRPr="0026514E" w:rsidRDefault="004B0438" w:rsidP="006D4525">
            <w:pPr>
              <w:spacing w:line="460" w:lineRule="exact"/>
              <w:rPr>
                <w:rFonts w:ascii="宋体" w:hAnsi="宋体"/>
                <w:b/>
                <w:sz w:val="22"/>
                <w:szCs w:val="22"/>
              </w:rPr>
            </w:pPr>
          </w:p>
        </w:tc>
        <w:tc>
          <w:tcPr>
            <w:tcW w:w="1418" w:type="dxa"/>
            <w:tcBorders>
              <w:top w:val="single" w:sz="4" w:space="0" w:color="auto"/>
              <w:left w:val="single" w:sz="4" w:space="0" w:color="auto"/>
              <w:bottom w:val="single" w:sz="4" w:space="0" w:color="auto"/>
              <w:right w:val="single" w:sz="4" w:space="0" w:color="auto"/>
            </w:tcBorders>
          </w:tcPr>
          <w:p w14:paraId="0E67BACD" w14:textId="77777777" w:rsidR="004B0438" w:rsidRPr="0026514E" w:rsidRDefault="004B0438" w:rsidP="006D4525">
            <w:pPr>
              <w:spacing w:line="460" w:lineRule="exact"/>
              <w:rPr>
                <w:rFonts w:ascii="宋体" w:hAnsi="宋体"/>
                <w:b/>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C760FEF" w14:textId="77777777" w:rsidR="004B0438" w:rsidRPr="0026514E" w:rsidRDefault="004B0438" w:rsidP="006D4525">
            <w:pPr>
              <w:spacing w:line="460" w:lineRule="exact"/>
              <w:rPr>
                <w:rFonts w:ascii="宋体" w:hAnsi="宋体"/>
                <w:b/>
                <w:sz w:val="22"/>
                <w:szCs w:val="22"/>
              </w:rPr>
            </w:pPr>
          </w:p>
        </w:tc>
        <w:tc>
          <w:tcPr>
            <w:tcW w:w="1304" w:type="dxa"/>
            <w:tcBorders>
              <w:top w:val="single" w:sz="4" w:space="0" w:color="auto"/>
              <w:left w:val="single" w:sz="4" w:space="0" w:color="auto"/>
              <w:bottom w:val="single" w:sz="4" w:space="0" w:color="auto"/>
              <w:right w:val="single" w:sz="4" w:space="0" w:color="auto"/>
            </w:tcBorders>
          </w:tcPr>
          <w:p w14:paraId="184E05EA" w14:textId="77777777" w:rsidR="004B0438" w:rsidRPr="0026514E" w:rsidRDefault="004B0438" w:rsidP="006D4525">
            <w:pPr>
              <w:spacing w:line="460" w:lineRule="exact"/>
              <w:rPr>
                <w:rFonts w:ascii="宋体" w:hAnsi="宋体"/>
                <w:b/>
                <w:sz w:val="22"/>
                <w:szCs w:val="22"/>
              </w:rPr>
            </w:pPr>
          </w:p>
        </w:tc>
        <w:tc>
          <w:tcPr>
            <w:tcW w:w="1937" w:type="dxa"/>
            <w:tcBorders>
              <w:top w:val="single" w:sz="4" w:space="0" w:color="auto"/>
              <w:left w:val="single" w:sz="4" w:space="0" w:color="auto"/>
              <w:bottom w:val="single" w:sz="4" w:space="0" w:color="auto"/>
              <w:right w:val="single" w:sz="4" w:space="0" w:color="auto"/>
            </w:tcBorders>
          </w:tcPr>
          <w:p w14:paraId="04459D6E" w14:textId="77777777" w:rsidR="004B0438" w:rsidRPr="0026514E" w:rsidRDefault="004B0438" w:rsidP="006D4525">
            <w:pPr>
              <w:spacing w:line="460" w:lineRule="exact"/>
              <w:rPr>
                <w:rFonts w:ascii="宋体" w:hAnsi="宋体"/>
                <w:b/>
                <w:sz w:val="22"/>
                <w:szCs w:val="22"/>
              </w:rPr>
            </w:pPr>
          </w:p>
        </w:tc>
      </w:tr>
      <w:tr w:rsidR="0026514E" w:rsidRPr="0026514E" w14:paraId="0E455CC6" w14:textId="77777777" w:rsidTr="006D4525">
        <w:trPr>
          <w:trHeight w:val="630"/>
          <w:jc w:val="center"/>
        </w:trPr>
        <w:tc>
          <w:tcPr>
            <w:tcW w:w="1134" w:type="dxa"/>
            <w:tcBorders>
              <w:top w:val="single" w:sz="4" w:space="0" w:color="auto"/>
              <w:left w:val="single" w:sz="4" w:space="0" w:color="auto"/>
              <w:bottom w:val="single" w:sz="4" w:space="0" w:color="auto"/>
              <w:right w:val="single" w:sz="4" w:space="0" w:color="auto"/>
            </w:tcBorders>
          </w:tcPr>
          <w:p w14:paraId="2C7F4FA5" w14:textId="77777777" w:rsidR="004B0438" w:rsidRPr="0026514E" w:rsidRDefault="004B0438" w:rsidP="006D4525">
            <w:pPr>
              <w:spacing w:line="460" w:lineRule="exact"/>
              <w:rPr>
                <w:rFonts w:ascii="宋体" w:hAnsi="宋体"/>
                <w:b/>
                <w:sz w:val="22"/>
                <w:szCs w:val="22"/>
              </w:rPr>
            </w:pPr>
          </w:p>
        </w:tc>
        <w:tc>
          <w:tcPr>
            <w:tcW w:w="993" w:type="dxa"/>
            <w:tcBorders>
              <w:top w:val="single" w:sz="4" w:space="0" w:color="auto"/>
              <w:left w:val="single" w:sz="4" w:space="0" w:color="auto"/>
              <w:bottom w:val="single" w:sz="4" w:space="0" w:color="auto"/>
              <w:right w:val="single" w:sz="4" w:space="0" w:color="auto"/>
            </w:tcBorders>
          </w:tcPr>
          <w:p w14:paraId="2B1F3C97" w14:textId="77777777" w:rsidR="004B0438" w:rsidRPr="0026514E" w:rsidRDefault="004B0438" w:rsidP="006D4525">
            <w:pPr>
              <w:spacing w:line="460" w:lineRule="exact"/>
              <w:rPr>
                <w:rFonts w:ascii="宋体" w:hAnsi="宋体"/>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86449EA" w14:textId="77777777" w:rsidR="004B0438" w:rsidRPr="0026514E" w:rsidRDefault="004B0438" w:rsidP="006D4525">
            <w:pPr>
              <w:spacing w:line="460" w:lineRule="exact"/>
              <w:rPr>
                <w:rFonts w:ascii="宋体" w:hAnsi="宋体"/>
                <w:b/>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A7486C6" w14:textId="77777777" w:rsidR="004B0438" w:rsidRPr="0026514E" w:rsidRDefault="004B0438" w:rsidP="006D4525">
            <w:pPr>
              <w:spacing w:line="460" w:lineRule="exact"/>
              <w:rPr>
                <w:rFonts w:ascii="宋体" w:hAnsi="宋体"/>
                <w:b/>
                <w:sz w:val="22"/>
                <w:szCs w:val="22"/>
              </w:rPr>
            </w:pPr>
          </w:p>
        </w:tc>
        <w:tc>
          <w:tcPr>
            <w:tcW w:w="1559" w:type="dxa"/>
            <w:tcBorders>
              <w:top w:val="single" w:sz="4" w:space="0" w:color="auto"/>
              <w:left w:val="single" w:sz="4" w:space="0" w:color="auto"/>
              <w:bottom w:val="single" w:sz="4" w:space="0" w:color="auto"/>
              <w:right w:val="single" w:sz="4" w:space="0" w:color="auto"/>
            </w:tcBorders>
          </w:tcPr>
          <w:p w14:paraId="136341EF" w14:textId="77777777" w:rsidR="004B0438" w:rsidRPr="0026514E" w:rsidRDefault="004B0438" w:rsidP="006D4525">
            <w:pPr>
              <w:spacing w:line="460" w:lineRule="exact"/>
              <w:rPr>
                <w:rFonts w:ascii="宋体" w:hAnsi="宋体"/>
                <w:b/>
                <w:sz w:val="22"/>
                <w:szCs w:val="22"/>
              </w:rPr>
            </w:pPr>
          </w:p>
        </w:tc>
        <w:tc>
          <w:tcPr>
            <w:tcW w:w="1304" w:type="dxa"/>
            <w:tcBorders>
              <w:top w:val="single" w:sz="4" w:space="0" w:color="auto"/>
              <w:left w:val="single" w:sz="4" w:space="0" w:color="auto"/>
              <w:bottom w:val="single" w:sz="4" w:space="0" w:color="auto"/>
              <w:right w:val="single" w:sz="4" w:space="0" w:color="auto"/>
            </w:tcBorders>
          </w:tcPr>
          <w:p w14:paraId="61E525CB" w14:textId="77777777" w:rsidR="004B0438" w:rsidRPr="0026514E" w:rsidRDefault="004B0438" w:rsidP="006D4525">
            <w:pPr>
              <w:spacing w:line="460" w:lineRule="exact"/>
              <w:rPr>
                <w:rFonts w:ascii="宋体" w:hAnsi="宋体"/>
                <w:b/>
                <w:sz w:val="22"/>
                <w:szCs w:val="22"/>
              </w:rPr>
            </w:pPr>
          </w:p>
        </w:tc>
        <w:tc>
          <w:tcPr>
            <w:tcW w:w="1937" w:type="dxa"/>
            <w:tcBorders>
              <w:top w:val="single" w:sz="4" w:space="0" w:color="auto"/>
              <w:left w:val="single" w:sz="4" w:space="0" w:color="auto"/>
              <w:bottom w:val="single" w:sz="4" w:space="0" w:color="auto"/>
              <w:right w:val="single" w:sz="4" w:space="0" w:color="auto"/>
            </w:tcBorders>
          </w:tcPr>
          <w:p w14:paraId="2EE7D0E3" w14:textId="77777777" w:rsidR="004B0438" w:rsidRPr="0026514E" w:rsidRDefault="004B0438" w:rsidP="006D4525">
            <w:pPr>
              <w:spacing w:line="460" w:lineRule="exact"/>
              <w:rPr>
                <w:rFonts w:ascii="宋体" w:hAnsi="宋体"/>
                <w:b/>
                <w:sz w:val="22"/>
                <w:szCs w:val="22"/>
              </w:rPr>
            </w:pPr>
          </w:p>
        </w:tc>
      </w:tr>
      <w:tr w:rsidR="0026514E" w:rsidRPr="0026514E" w14:paraId="02FAE6F1" w14:textId="77777777" w:rsidTr="006D4525">
        <w:trPr>
          <w:trHeight w:val="630"/>
          <w:jc w:val="center"/>
        </w:trPr>
        <w:tc>
          <w:tcPr>
            <w:tcW w:w="1134" w:type="dxa"/>
            <w:tcBorders>
              <w:top w:val="single" w:sz="4" w:space="0" w:color="auto"/>
              <w:left w:val="single" w:sz="4" w:space="0" w:color="auto"/>
              <w:bottom w:val="single" w:sz="4" w:space="0" w:color="auto"/>
              <w:right w:val="single" w:sz="4" w:space="0" w:color="auto"/>
            </w:tcBorders>
          </w:tcPr>
          <w:p w14:paraId="1604D646" w14:textId="77777777" w:rsidR="004B0438" w:rsidRPr="0026514E" w:rsidRDefault="004B0438" w:rsidP="006D4525">
            <w:pPr>
              <w:spacing w:line="460" w:lineRule="exact"/>
              <w:rPr>
                <w:rFonts w:ascii="宋体" w:hAnsi="宋体"/>
                <w:b/>
                <w:sz w:val="22"/>
                <w:szCs w:val="22"/>
              </w:rPr>
            </w:pPr>
          </w:p>
        </w:tc>
        <w:tc>
          <w:tcPr>
            <w:tcW w:w="993" w:type="dxa"/>
            <w:tcBorders>
              <w:top w:val="single" w:sz="4" w:space="0" w:color="auto"/>
              <w:left w:val="single" w:sz="4" w:space="0" w:color="auto"/>
              <w:bottom w:val="single" w:sz="4" w:space="0" w:color="auto"/>
              <w:right w:val="single" w:sz="4" w:space="0" w:color="auto"/>
            </w:tcBorders>
          </w:tcPr>
          <w:p w14:paraId="529CF3B3" w14:textId="77777777" w:rsidR="004B0438" w:rsidRPr="0026514E" w:rsidRDefault="004B0438" w:rsidP="006D4525">
            <w:pPr>
              <w:spacing w:line="460" w:lineRule="exact"/>
              <w:rPr>
                <w:rFonts w:ascii="宋体" w:hAnsi="宋体"/>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A3E03AD" w14:textId="77777777" w:rsidR="004B0438" w:rsidRPr="0026514E" w:rsidRDefault="004B0438" w:rsidP="006D4525">
            <w:pPr>
              <w:spacing w:line="460" w:lineRule="exact"/>
              <w:rPr>
                <w:rFonts w:ascii="宋体" w:hAnsi="宋体"/>
                <w:b/>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81FE208" w14:textId="77777777" w:rsidR="004B0438" w:rsidRPr="0026514E" w:rsidRDefault="004B0438" w:rsidP="006D4525">
            <w:pPr>
              <w:spacing w:line="460" w:lineRule="exact"/>
              <w:rPr>
                <w:rFonts w:ascii="宋体" w:hAnsi="宋体"/>
                <w:b/>
                <w:sz w:val="22"/>
                <w:szCs w:val="22"/>
              </w:rPr>
            </w:pPr>
          </w:p>
        </w:tc>
        <w:tc>
          <w:tcPr>
            <w:tcW w:w="1559" w:type="dxa"/>
            <w:tcBorders>
              <w:top w:val="single" w:sz="4" w:space="0" w:color="auto"/>
              <w:left w:val="single" w:sz="4" w:space="0" w:color="auto"/>
              <w:bottom w:val="single" w:sz="4" w:space="0" w:color="auto"/>
              <w:right w:val="single" w:sz="4" w:space="0" w:color="auto"/>
            </w:tcBorders>
          </w:tcPr>
          <w:p w14:paraId="2A2F331C" w14:textId="77777777" w:rsidR="004B0438" w:rsidRPr="0026514E" w:rsidRDefault="004B0438" w:rsidP="006D4525">
            <w:pPr>
              <w:spacing w:line="460" w:lineRule="exact"/>
              <w:rPr>
                <w:rFonts w:ascii="宋体" w:hAnsi="宋体"/>
                <w:b/>
                <w:sz w:val="22"/>
                <w:szCs w:val="22"/>
              </w:rPr>
            </w:pPr>
          </w:p>
        </w:tc>
        <w:tc>
          <w:tcPr>
            <w:tcW w:w="1304" w:type="dxa"/>
            <w:tcBorders>
              <w:top w:val="single" w:sz="4" w:space="0" w:color="auto"/>
              <w:left w:val="single" w:sz="4" w:space="0" w:color="auto"/>
              <w:bottom w:val="single" w:sz="4" w:space="0" w:color="auto"/>
              <w:right w:val="single" w:sz="4" w:space="0" w:color="auto"/>
            </w:tcBorders>
          </w:tcPr>
          <w:p w14:paraId="6FC889B8" w14:textId="77777777" w:rsidR="004B0438" w:rsidRPr="0026514E" w:rsidRDefault="004B0438" w:rsidP="006D4525">
            <w:pPr>
              <w:spacing w:line="460" w:lineRule="exact"/>
              <w:rPr>
                <w:rFonts w:ascii="宋体" w:hAnsi="宋体"/>
                <w:b/>
                <w:sz w:val="22"/>
                <w:szCs w:val="22"/>
              </w:rPr>
            </w:pPr>
          </w:p>
        </w:tc>
        <w:tc>
          <w:tcPr>
            <w:tcW w:w="1937" w:type="dxa"/>
            <w:tcBorders>
              <w:top w:val="single" w:sz="4" w:space="0" w:color="auto"/>
              <w:left w:val="single" w:sz="4" w:space="0" w:color="auto"/>
              <w:bottom w:val="single" w:sz="4" w:space="0" w:color="auto"/>
              <w:right w:val="single" w:sz="4" w:space="0" w:color="auto"/>
            </w:tcBorders>
          </w:tcPr>
          <w:p w14:paraId="7B583BCB" w14:textId="77777777" w:rsidR="004B0438" w:rsidRPr="0026514E" w:rsidRDefault="004B0438" w:rsidP="006D4525">
            <w:pPr>
              <w:spacing w:line="460" w:lineRule="exact"/>
              <w:rPr>
                <w:rFonts w:ascii="宋体" w:hAnsi="宋体"/>
                <w:b/>
                <w:sz w:val="22"/>
                <w:szCs w:val="22"/>
              </w:rPr>
            </w:pPr>
          </w:p>
        </w:tc>
      </w:tr>
      <w:tr w:rsidR="004B0438" w:rsidRPr="0026514E" w14:paraId="222E4B03" w14:textId="77777777" w:rsidTr="006D4525">
        <w:trPr>
          <w:trHeight w:val="630"/>
          <w:jc w:val="center"/>
        </w:trPr>
        <w:tc>
          <w:tcPr>
            <w:tcW w:w="1134" w:type="dxa"/>
            <w:tcBorders>
              <w:top w:val="single" w:sz="4" w:space="0" w:color="auto"/>
              <w:left w:val="single" w:sz="4" w:space="0" w:color="auto"/>
              <w:bottom w:val="single" w:sz="4" w:space="0" w:color="auto"/>
              <w:right w:val="single" w:sz="4" w:space="0" w:color="auto"/>
            </w:tcBorders>
          </w:tcPr>
          <w:p w14:paraId="6E7A5954" w14:textId="77777777" w:rsidR="004B0438" w:rsidRPr="0026514E" w:rsidRDefault="004B0438" w:rsidP="006D4525">
            <w:pPr>
              <w:spacing w:line="460" w:lineRule="exact"/>
              <w:rPr>
                <w:rFonts w:ascii="宋体" w:hAnsi="宋体"/>
                <w:b/>
                <w:sz w:val="22"/>
                <w:szCs w:val="22"/>
              </w:rPr>
            </w:pPr>
          </w:p>
        </w:tc>
        <w:tc>
          <w:tcPr>
            <w:tcW w:w="993" w:type="dxa"/>
            <w:tcBorders>
              <w:top w:val="single" w:sz="4" w:space="0" w:color="auto"/>
              <w:left w:val="single" w:sz="4" w:space="0" w:color="auto"/>
              <w:bottom w:val="single" w:sz="4" w:space="0" w:color="auto"/>
              <w:right w:val="single" w:sz="4" w:space="0" w:color="auto"/>
            </w:tcBorders>
          </w:tcPr>
          <w:p w14:paraId="66C1EB0B" w14:textId="77777777" w:rsidR="004B0438" w:rsidRPr="0026514E" w:rsidRDefault="004B0438" w:rsidP="006D4525">
            <w:pPr>
              <w:spacing w:line="460" w:lineRule="exact"/>
              <w:rPr>
                <w:rFonts w:ascii="宋体" w:hAnsi="宋体"/>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862FBC2" w14:textId="77777777" w:rsidR="004B0438" w:rsidRPr="0026514E" w:rsidRDefault="004B0438" w:rsidP="006D4525">
            <w:pPr>
              <w:spacing w:line="460" w:lineRule="exact"/>
              <w:rPr>
                <w:rFonts w:ascii="宋体" w:hAnsi="宋体"/>
                <w:b/>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861177E" w14:textId="77777777" w:rsidR="004B0438" w:rsidRPr="0026514E" w:rsidRDefault="004B0438" w:rsidP="006D4525">
            <w:pPr>
              <w:spacing w:line="460" w:lineRule="exact"/>
              <w:rPr>
                <w:rFonts w:ascii="宋体" w:hAnsi="宋体"/>
                <w:b/>
                <w:sz w:val="22"/>
                <w:szCs w:val="22"/>
              </w:rPr>
            </w:pPr>
          </w:p>
        </w:tc>
        <w:tc>
          <w:tcPr>
            <w:tcW w:w="1559" w:type="dxa"/>
            <w:tcBorders>
              <w:top w:val="single" w:sz="4" w:space="0" w:color="auto"/>
              <w:left w:val="single" w:sz="4" w:space="0" w:color="auto"/>
              <w:bottom w:val="single" w:sz="4" w:space="0" w:color="auto"/>
              <w:right w:val="single" w:sz="4" w:space="0" w:color="auto"/>
            </w:tcBorders>
          </w:tcPr>
          <w:p w14:paraId="4FCF2AB1" w14:textId="77777777" w:rsidR="004B0438" w:rsidRPr="0026514E" w:rsidRDefault="004B0438" w:rsidP="006D4525">
            <w:pPr>
              <w:spacing w:line="460" w:lineRule="exact"/>
              <w:rPr>
                <w:rFonts w:ascii="宋体" w:hAnsi="宋体"/>
                <w:b/>
                <w:sz w:val="22"/>
                <w:szCs w:val="22"/>
              </w:rPr>
            </w:pPr>
          </w:p>
        </w:tc>
        <w:tc>
          <w:tcPr>
            <w:tcW w:w="1304" w:type="dxa"/>
            <w:tcBorders>
              <w:top w:val="single" w:sz="4" w:space="0" w:color="auto"/>
              <w:left w:val="single" w:sz="4" w:space="0" w:color="auto"/>
              <w:bottom w:val="single" w:sz="4" w:space="0" w:color="auto"/>
              <w:right w:val="single" w:sz="4" w:space="0" w:color="auto"/>
            </w:tcBorders>
          </w:tcPr>
          <w:p w14:paraId="59A5B40C" w14:textId="77777777" w:rsidR="004B0438" w:rsidRPr="0026514E" w:rsidRDefault="004B0438" w:rsidP="006D4525">
            <w:pPr>
              <w:spacing w:line="460" w:lineRule="exact"/>
              <w:rPr>
                <w:rFonts w:ascii="宋体" w:hAnsi="宋体"/>
                <w:b/>
                <w:sz w:val="22"/>
                <w:szCs w:val="22"/>
              </w:rPr>
            </w:pPr>
          </w:p>
        </w:tc>
        <w:tc>
          <w:tcPr>
            <w:tcW w:w="1937" w:type="dxa"/>
            <w:tcBorders>
              <w:top w:val="single" w:sz="4" w:space="0" w:color="auto"/>
              <w:left w:val="single" w:sz="4" w:space="0" w:color="auto"/>
              <w:bottom w:val="single" w:sz="4" w:space="0" w:color="auto"/>
              <w:right w:val="single" w:sz="4" w:space="0" w:color="auto"/>
            </w:tcBorders>
          </w:tcPr>
          <w:p w14:paraId="44F911D7" w14:textId="77777777" w:rsidR="004B0438" w:rsidRPr="0026514E" w:rsidRDefault="004B0438" w:rsidP="006D4525">
            <w:pPr>
              <w:spacing w:line="460" w:lineRule="exact"/>
              <w:rPr>
                <w:rFonts w:ascii="宋体" w:hAnsi="宋体"/>
                <w:b/>
                <w:sz w:val="22"/>
                <w:szCs w:val="22"/>
              </w:rPr>
            </w:pPr>
          </w:p>
        </w:tc>
      </w:tr>
    </w:tbl>
    <w:p w14:paraId="650066C3" w14:textId="77777777" w:rsidR="004B0438" w:rsidRPr="0026514E" w:rsidRDefault="004B0438" w:rsidP="004B0438">
      <w:pPr>
        <w:spacing w:line="460" w:lineRule="exact"/>
        <w:rPr>
          <w:rFonts w:ascii="宋体" w:hAnsi="宋体"/>
          <w:b/>
          <w:sz w:val="22"/>
          <w:szCs w:val="22"/>
        </w:rPr>
      </w:pPr>
    </w:p>
    <w:p w14:paraId="5B733B47" w14:textId="77777777" w:rsidR="004B0438" w:rsidRPr="0026514E" w:rsidRDefault="004B0438" w:rsidP="004B0438">
      <w:pPr>
        <w:spacing w:line="460" w:lineRule="exact"/>
        <w:rPr>
          <w:rFonts w:ascii="宋体" w:hAnsi="宋体"/>
          <w:b/>
          <w:sz w:val="22"/>
          <w:szCs w:val="22"/>
        </w:rPr>
      </w:pPr>
      <w:r w:rsidRPr="0026514E">
        <w:rPr>
          <w:rFonts w:ascii="宋体" w:hAnsi="宋体" w:hint="eastAsia"/>
          <w:b/>
          <w:sz w:val="22"/>
          <w:szCs w:val="22"/>
        </w:rPr>
        <w:t>（2）投标产品中已列入《环境标志产品政府采购品目清单》明细</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93"/>
        <w:gridCol w:w="1417"/>
        <w:gridCol w:w="1418"/>
        <w:gridCol w:w="1559"/>
        <w:gridCol w:w="1304"/>
        <w:gridCol w:w="1948"/>
      </w:tblGrid>
      <w:tr w:rsidR="0026514E" w:rsidRPr="0026514E" w14:paraId="12860648" w14:textId="77777777" w:rsidTr="006D4525">
        <w:trPr>
          <w:trHeight w:val="765"/>
          <w:jc w:val="center"/>
        </w:trPr>
        <w:tc>
          <w:tcPr>
            <w:tcW w:w="1134" w:type="dxa"/>
            <w:tcBorders>
              <w:top w:val="single" w:sz="4" w:space="0" w:color="auto"/>
              <w:left w:val="single" w:sz="4" w:space="0" w:color="auto"/>
              <w:bottom w:val="single" w:sz="4" w:space="0" w:color="auto"/>
              <w:right w:val="single" w:sz="4" w:space="0" w:color="auto"/>
            </w:tcBorders>
            <w:vAlign w:val="center"/>
          </w:tcPr>
          <w:p w14:paraId="6EB5F6F8" w14:textId="77777777" w:rsidR="004B0438" w:rsidRPr="0026514E" w:rsidRDefault="004B0438" w:rsidP="006D4525">
            <w:pPr>
              <w:jc w:val="center"/>
              <w:rPr>
                <w:rFonts w:ascii="宋体" w:hAnsi="宋体"/>
                <w:b/>
                <w:sz w:val="22"/>
                <w:szCs w:val="22"/>
              </w:rPr>
            </w:pPr>
            <w:r w:rsidRPr="0026514E">
              <w:rPr>
                <w:rFonts w:ascii="宋体" w:hAnsi="宋体" w:hint="eastAsia"/>
                <w:b/>
                <w:sz w:val="22"/>
                <w:szCs w:val="22"/>
              </w:rPr>
              <w:t>制造商</w:t>
            </w:r>
          </w:p>
        </w:tc>
        <w:tc>
          <w:tcPr>
            <w:tcW w:w="993" w:type="dxa"/>
            <w:tcBorders>
              <w:top w:val="single" w:sz="4" w:space="0" w:color="auto"/>
              <w:left w:val="single" w:sz="4" w:space="0" w:color="auto"/>
              <w:bottom w:val="single" w:sz="4" w:space="0" w:color="auto"/>
              <w:right w:val="single" w:sz="4" w:space="0" w:color="auto"/>
            </w:tcBorders>
            <w:vAlign w:val="center"/>
          </w:tcPr>
          <w:p w14:paraId="55D082AD" w14:textId="77777777" w:rsidR="004B0438" w:rsidRPr="0026514E" w:rsidRDefault="004B0438" w:rsidP="006D4525">
            <w:pPr>
              <w:jc w:val="center"/>
              <w:rPr>
                <w:rFonts w:ascii="宋体" w:hAnsi="宋体"/>
                <w:b/>
                <w:sz w:val="22"/>
                <w:szCs w:val="22"/>
              </w:rPr>
            </w:pPr>
            <w:r w:rsidRPr="0026514E">
              <w:rPr>
                <w:rFonts w:ascii="宋体" w:hAnsi="宋体" w:hint="eastAsia"/>
                <w:b/>
                <w:sz w:val="22"/>
                <w:szCs w:val="22"/>
              </w:rPr>
              <w:t>品牌</w:t>
            </w:r>
          </w:p>
        </w:tc>
        <w:tc>
          <w:tcPr>
            <w:tcW w:w="1417" w:type="dxa"/>
            <w:tcBorders>
              <w:top w:val="single" w:sz="4" w:space="0" w:color="auto"/>
              <w:left w:val="single" w:sz="4" w:space="0" w:color="auto"/>
              <w:bottom w:val="single" w:sz="4" w:space="0" w:color="auto"/>
              <w:right w:val="single" w:sz="4" w:space="0" w:color="auto"/>
            </w:tcBorders>
            <w:vAlign w:val="center"/>
          </w:tcPr>
          <w:p w14:paraId="3B3206FB" w14:textId="77777777" w:rsidR="004B0438" w:rsidRPr="0026514E" w:rsidRDefault="004B0438" w:rsidP="006D4525">
            <w:pPr>
              <w:jc w:val="center"/>
              <w:rPr>
                <w:rFonts w:ascii="宋体" w:hAnsi="宋体"/>
                <w:b/>
                <w:sz w:val="22"/>
                <w:szCs w:val="22"/>
              </w:rPr>
            </w:pPr>
            <w:r w:rsidRPr="0026514E">
              <w:rPr>
                <w:rFonts w:ascii="宋体" w:hAnsi="宋体" w:hint="eastAsia"/>
                <w:b/>
                <w:sz w:val="22"/>
                <w:szCs w:val="22"/>
              </w:rPr>
              <w:t>产品名称、</w:t>
            </w:r>
          </w:p>
          <w:p w14:paraId="0942A6C0" w14:textId="77777777" w:rsidR="004B0438" w:rsidRPr="0026514E" w:rsidRDefault="004B0438" w:rsidP="006D4525">
            <w:pPr>
              <w:jc w:val="center"/>
              <w:rPr>
                <w:rFonts w:ascii="宋体" w:hAnsi="宋体"/>
                <w:b/>
                <w:sz w:val="22"/>
                <w:szCs w:val="22"/>
              </w:rPr>
            </w:pPr>
            <w:r w:rsidRPr="0026514E">
              <w:rPr>
                <w:rFonts w:ascii="宋体" w:hAnsi="宋体" w:hint="eastAsia"/>
                <w:b/>
                <w:sz w:val="22"/>
                <w:szCs w:val="22"/>
              </w:rPr>
              <w:t>规格型号</w:t>
            </w:r>
          </w:p>
        </w:tc>
        <w:tc>
          <w:tcPr>
            <w:tcW w:w="1418" w:type="dxa"/>
            <w:tcBorders>
              <w:top w:val="single" w:sz="4" w:space="0" w:color="auto"/>
              <w:left w:val="single" w:sz="4" w:space="0" w:color="auto"/>
              <w:bottom w:val="single" w:sz="4" w:space="0" w:color="auto"/>
              <w:right w:val="single" w:sz="4" w:space="0" w:color="auto"/>
            </w:tcBorders>
            <w:vAlign w:val="center"/>
          </w:tcPr>
          <w:p w14:paraId="5D03C5E0" w14:textId="77777777" w:rsidR="004B0438" w:rsidRPr="0026514E" w:rsidRDefault="004B0438" w:rsidP="006D4525">
            <w:pPr>
              <w:jc w:val="center"/>
              <w:rPr>
                <w:rFonts w:ascii="宋体" w:hAnsi="宋体"/>
                <w:b/>
                <w:sz w:val="22"/>
                <w:szCs w:val="22"/>
              </w:rPr>
            </w:pPr>
            <w:r w:rsidRPr="0026514E">
              <w:rPr>
                <w:rFonts w:ascii="宋体" w:hAnsi="宋体" w:hint="eastAsia"/>
                <w:b/>
                <w:sz w:val="22"/>
                <w:szCs w:val="22"/>
              </w:rPr>
              <w:t>中国环境标志认证证书编号</w:t>
            </w:r>
          </w:p>
        </w:tc>
        <w:tc>
          <w:tcPr>
            <w:tcW w:w="1559" w:type="dxa"/>
            <w:tcBorders>
              <w:top w:val="single" w:sz="4" w:space="0" w:color="auto"/>
              <w:left w:val="single" w:sz="4" w:space="0" w:color="auto"/>
              <w:bottom w:val="single" w:sz="4" w:space="0" w:color="auto"/>
              <w:right w:val="single" w:sz="4" w:space="0" w:color="auto"/>
            </w:tcBorders>
            <w:vAlign w:val="center"/>
          </w:tcPr>
          <w:p w14:paraId="74CB1011" w14:textId="77777777" w:rsidR="004B0438" w:rsidRPr="0026514E" w:rsidRDefault="004B0438" w:rsidP="006D4525">
            <w:pPr>
              <w:jc w:val="center"/>
              <w:rPr>
                <w:rFonts w:ascii="宋体" w:hAnsi="宋体"/>
                <w:b/>
                <w:sz w:val="22"/>
                <w:szCs w:val="22"/>
              </w:rPr>
            </w:pPr>
            <w:r w:rsidRPr="0026514E">
              <w:rPr>
                <w:rFonts w:ascii="宋体" w:hAnsi="宋体" w:hint="eastAsia"/>
                <w:b/>
                <w:sz w:val="22"/>
                <w:szCs w:val="22"/>
              </w:rPr>
              <w:t>认证证书有效截止日期</w:t>
            </w:r>
          </w:p>
        </w:tc>
        <w:tc>
          <w:tcPr>
            <w:tcW w:w="1304" w:type="dxa"/>
            <w:tcBorders>
              <w:top w:val="single" w:sz="4" w:space="0" w:color="auto"/>
              <w:left w:val="single" w:sz="4" w:space="0" w:color="auto"/>
              <w:bottom w:val="single" w:sz="4" w:space="0" w:color="auto"/>
              <w:right w:val="single" w:sz="4" w:space="0" w:color="auto"/>
            </w:tcBorders>
            <w:vAlign w:val="center"/>
          </w:tcPr>
          <w:p w14:paraId="2D345962" w14:textId="77777777" w:rsidR="004B0438" w:rsidRPr="0026514E" w:rsidRDefault="004B0438" w:rsidP="006D4525">
            <w:pPr>
              <w:jc w:val="center"/>
              <w:rPr>
                <w:rFonts w:ascii="宋体" w:hAnsi="宋体"/>
                <w:b/>
                <w:sz w:val="22"/>
                <w:szCs w:val="22"/>
              </w:rPr>
            </w:pPr>
            <w:r w:rsidRPr="0026514E">
              <w:rPr>
                <w:rFonts w:ascii="宋体" w:hAnsi="宋体" w:hint="eastAsia"/>
                <w:b/>
                <w:sz w:val="22"/>
                <w:szCs w:val="22"/>
              </w:rPr>
              <w:t>依据的标准</w:t>
            </w:r>
          </w:p>
        </w:tc>
        <w:tc>
          <w:tcPr>
            <w:tcW w:w="1948" w:type="dxa"/>
            <w:tcBorders>
              <w:top w:val="single" w:sz="4" w:space="0" w:color="auto"/>
              <w:left w:val="single" w:sz="4" w:space="0" w:color="auto"/>
              <w:bottom w:val="single" w:sz="4" w:space="0" w:color="auto"/>
              <w:right w:val="single" w:sz="4" w:space="0" w:color="auto"/>
            </w:tcBorders>
            <w:vAlign w:val="center"/>
          </w:tcPr>
          <w:p w14:paraId="4C55CC28" w14:textId="77777777" w:rsidR="004B0438" w:rsidRPr="0026514E" w:rsidRDefault="004B0438" w:rsidP="006D4525">
            <w:pPr>
              <w:jc w:val="center"/>
              <w:rPr>
                <w:rFonts w:ascii="宋体" w:hAnsi="宋体"/>
                <w:b/>
                <w:sz w:val="22"/>
                <w:szCs w:val="22"/>
              </w:rPr>
            </w:pPr>
            <w:r w:rsidRPr="0026514E">
              <w:rPr>
                <w:rFonts w:ascii="宋体" w:hAnsi="宋体"/>
                <w:b/>
                <w:sz w:val="22"/>
                <w:szCs w:val="22"/>
              </w:rPr>
              <w:t>认证机构名称</w:t>
            </w:r>
          </w:p>
        </w:tc>
      </w:tr>
      <w:tr w:rsidR="0026514E" w:rsidRPr="0026514E" w14:paraId="3D818FBE" w14:textId="77777777" w:rsidTr="006D4525">
        <w:trPr>
          <w:trHeight w:val="630"/>
          <w:jc w:val="center"/>
        </w:trPr>
        <w:tc>
          <w:tcPr>
            <w:tcW w:w="1134" w:type="dxa"/>
            <w:tcBorders>
              <w:top w:val="single" w:sz="4" w:space="0" w:color="auto"/>
              <w:left w:val="single" w:sz="4" w:space="0" w:color="auto"/>
              <w:bottom w:val="single" w:sz="4" w:space="0" w:color="auto"/>
              <w:right w:val="single" w:sz="4" w:space="0" w:color="auto"/>
            </w:tcBorders>
          </w:tcPr>
          <w:p w14:paraId="3AABB346" w14:textId="77777777" w:rsidR="004B0438" w:rsidRPr="0026514E" w:rsidRDefault="004B0438" w:rsidP="006D4525">
            <w:pPr>
              <w:spacing w:line="460" w:lineRule="exact"/>
              <w:rPr>
                <w:rFonts w:ascii="宋体" w:hAnsi="宋体"/>
                <w:b/>
                <w:sz w:val="22"/>
                <w:szCs w:val="22"/>
              </w:rPr>
            </w:pPr>
          </w:p>
        </w:tc>
        <w:tc>
          <w:tcPr>
            <w:tcW w:w="993" w:type="dxa"/>
            <w:tcBorders>
              <w:top w:val="single" w:sz="4" w:space="0" w:color="auto"/>
              <w:left w:val="single" w:sz="4" w:space="0" w:color="auto"/>
              <w:bottom w:val="single" w:sz="4" w:space="0" w:color="auto"/>
              <w:right w:val="single" w:sz="4" w:space="0" w:color="auto"/>
            </w:tcBorders>
          </w:tcPr>
          <w:p w14:paraId="68096A54" w14:textId="77777777" w:rsidR="004B0438" w:rsidRPr="0026514E" w:rsidRDefault="004B0438" w:rsidP="006D4525">
            <w:pPr>
              <w:spacing w:line="460" w:lineRule="exact"/>
              <w:rPr>
                <w:rFonts w:ascii="宋体" w:hAnsi="宋体"/>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C4119EB" w14:textId="77777777" w:rsidR="004B0438" w:rsidRPr="0026514E" w:rsidRDefault="004B0438" w:rsidP="006D4525">
            <w:pPr>
              <w:spacing w:line="460" w:lineRule="exact"/>
              <w:rPr>
                <w:rFonts w:ascii="宋体" w:hAnsi="宋体"/>
                <w:b/>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88C1A71" w14:textId="77777777" w:rsidR="004B0438" w:rsidRPr="0026514E" w:rsidRDefault="004B0438" w:rsidP="006D4525">
            <w:pPr>
              <w:spacing w:line="460" w:lineRule="exact"/>
              <w:rPr>
                <w:rFonts w:ascii="宋体" w:hAnsi="宋体"/>
                <w:b/>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1DF6B98" w14:textId="77777777" w:rsidR="004B0438" w:rsidRPr="0026514E" w:rsidRDefault="004B0438" w:rsidP="006D4525">
            <w:pPr>
              <w:spacing w:line="460" w:lineRule="exact"/>
              <w:rPr>
                <w:rFonts w:ascii="宋体" w:hAnsi="宋体"/>
                <w:b/>
                <w:sz w:val="22"/>
                <w:szCs w:val="22"/>
              </w:rPr>
            </w:pPr>
          </w:p>
        </w:tc>
        <w:tc>
          <w:tcPr>
            <w:tcW w:w="1304" w:type="dxa"/>
            <w:tcBorders>
              <w:top w:val="single" w:sz="4" w:space="0" w:color="auto"/>
              <w:left w:val="single" w:sz="4" w:space="0" w:color="auto"/>
              <w:bottom w:val="single" w:sz="4" w:space="0" w:color="auto"/>
              <w:right w:val="single" w:sz="4" w:space="0" w:color="auto"/>
            </w:tcBorders>
          </w:tcPr>
          <w:p w14:paraId="632F7A83" w14:textId="77777777" w:rsidR="004B0438" w:rsidRPr="0026514E" w:rsidRDefault="004B0438" w:rsidP="006D4525">
            <w:pPr>
              <w:spacing w:line="460" w:lineRule="exact"/>
              <w:rPr>
                <w:rFonts w:ascii="宋体" w:hAnsi="宋体"/>
                <w:b/>
                <w:sz w:val="22"/>
                <w:szCs w:val="22"/>
              </w:rPr>
            </w:pPr>
          </w:p>
        </w:tc>
        <w:tc>
          <w:tcPr>
            <w:tcW w:w="1948" w:type="dxa"/>
            <w:tcBorders>
              <w:top w:val="single" w:sz="4" w:space="0" w:color="auto"/>
              <w:left w:val="single" w:sz="4" w:space="0" w:color="auto"/>
              <w:bottom w:val="single" w:sz="4" w:space="0" w:color="auto"/>
              <w:right w:val="single" w:sz="4" w:space="0" w:color="auto"/>
            </w:tcBorders>
          </w:tcPr>
          <w:p w14:paraId="2F7BDAB1" w14:textId="77777777" w:rsidR="004B0438" w:rsidRPr="0026514E" w:rsidRDefault="004B0438" w:rsidP="006D4525">
            <w:pPr>
              <w:spacing w:line="460" w:lineRule="exact"/>
              <w:rPr>
                <w:rFonts w:ascii="宋体" w:hAnsi="宋体"/>
                <w:b/>
                <w:sz w:val="22"/>
                <w:szCs w:val="22"/>
              </w:rPr>
            </w:pPr>
          </w:p>
        </w:tc>
      </w:tr>
      <w:tr w:rsidR="0026514E" w:rsidRPr="0026514E" w14:paraId="1209A3BE" w14:textId="77777777" w:rsidTr="006D4525">
        <w:trPr>
          <w:trHeight w:val="630"/>
          <w:jc w:val="center"/>
        </w:trPr>
        <w:tc>
          <w:tcPr>
            <w:tcW w:w="1134" w:type="dxa"/>
            <w:tcBorders>
              <w:top w:val="single" w:sz="4" w:space="0" w:color="auto"/>
              <w:left w:val="single" w:sz="4" w:space="0" w:color="auto"/>
              <w:bottom w:val="single" w:sz="4" w:space="0" w:color="auto"/>
              <w:right w:val="single" w:sz="4" w:space="0" w:color="auto"/>
            </w:tcBorders>
          </w:tcPr>
          <w:p w14:paraId="2E7444E4" w14:textId="77777777" w:rsidR="004B0438" w:rsidRPr="0026514E" w:rsidRDefault="004B0438" w:rsidP="006D4525">
            <w:pPr>
              <w:spacing w:line="460" w:lineRule="exact"/>
              <w:rPr>
                <w:rFonts w:ascii="宋体" w:hAnsi="宋体"/>
                <w:b/>
                <w:sz w:val="22"/>
                <w:szCs w:val="22"/>
              </w:rPr>
            </w:pPr>
          </w:p>
        </w:tc>
        <w:tc>
          <w:tcPr>
            <w:tcW w:w="993" w:type="dxa"/>
            <w:tcBorders>
              <w:top w:val="single" w:sz="4" w:space="0" w:color="auto"/>
              <w:left w:val="single" w:sz="4" w:space="0" w:color="auto"/>
              <w:bottom w:val="single" w:sz="4" w:space="0" w:color="auto"/>
              <w:right w:val="single" w:sz="4" w:space="0" w:color="auto"/>
            </w:tcBorders>
          </w:tcPr>
          <w:p w14:paraId="3D83A2A4" w14:textId="77777777" w:rsidR="004B0438" w:rsidRPr="0026514E" w:rsidRDefault="004B0438" w:rsidP="006D4525">
            <w:pPr>
              <w:spacing w:line="460" w:lineRule="exact"/>
              <w:rPr>
                <w:rFonts w:ascii="宋体" w:hAnsi="宋体"/>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E032FD0" w14:textId="77777777" w:rsidR="004B0438" w:rsidRPr="0026514E" w:rsidRDefault="004B0438" w:rsidP="006D4525">
            <w:pPr>
              <w:spacing w:line="460" w:lineRule="exact"/>
              <w:rPr>
                <w:rFonts w:ascii="宋体" w:hAnsi="宋体"/>
                <w:b/>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B4E2E47" w14:textId="77777777" w:rsidR="004B0438" w:rsidRPr="0026514E" w:rsidRDefault="004B0438" w:rsidP="006D4525">
            <w:pPr>
              <w:spacing w:line="460" w:lineRule="exact"/>
              <w:rPr>
                <w:rFonts w:ascii="宋体" w:hAnsi="宋体"/>
                <w:b/>
                <w:sz w:val="22"/>
                <w:szCs w:val="22"/>
              </w:rPr>
            </w:pPr>
          </w:p>
        </w:tc>
        <w:tc>
          <w:tcPr>
            <w:tcW w:w="1559" w:type="dxa"/>
            <w:tcBorders>
              <w:top w:val="single" w:sz="4" w:space="0" w:color="auto"/>
              <w:left w:val="single" w:sz="4" w:space="0" w:color="auto"/>
              <w:bottom w:val="single" w:sz="4" w:space="0" w:color="auto"/>
              <w:right w:val="single" w:sz="4" w:space="0" w:color="auto"/>
            </w:tcBorders>
          </w:tcPr>
          <w:p w14:paraId="61525366" w14:textId="77777777" w:rsidR="004B0438" w:rsidRPr="0026514E" w:rsidRDefault="004B0438" w:rsidP="006D4525">
            <w:pPr>
              <w:spacing w:line="460" w:lineRule="exact"/>
              <w:rPr>
                <w:rFonts w:ascii="宋体" w:hAnsi="宋体"/>
                <w:b/>
                <w:sz w:val="22"/>
                <w:szCs w:val="22"/>
              </w:rPr>
            </w:pPr>
          </w:p>
        </w:tc>
        <w:tc>
          <w:tcPr>
            <w:tcW w:w="1304" w:type="dxa"/>
            <w:tcBorders>
              <w:top w:val="single" w:sz="4" w:space="0" w:color="auto"/>
              <w:left w:val="single" w:sz="4" w:space="0" w:color="auto"/>
              <w:bottom w:val="single" w:sz="4" w:space="0" w:color="auto"/>
              <w:right w:val="single" w:sz="4" w:space="0" w:color="auto"/>
            </w:tcBorders>
          </w:tcPr>
          <w:p w14:paraId="2E5668B1" w14:textId="77777777" w:rsidR="004B0438" w:rsidRPr="0026514E" w:rsidRDefault="004B0438" w:rsidP="006D4525">
            <w:pPr>
              <w:spacing w:line="460" w:lineRule="exact"/>
              <w:rPr>
                <w:rFonts w:ascii="宋体" w:hAnsi="宋体"/>
                <w:b/>
                <w:sz w:val="22"/>
                <w:szCs w:val="22"/>
              </w:rPr>
            </w:pPr>
          </w:p>
        </w:tc>
        <w:tc>
          <w:tcPr>
            <w:tcW w:w="1948" w:type="dxa"/>
            <w:tcBorders>
              <w:top w:val="single" w:sz="4" w:space="0" w:color="auto"/>
              <w:left w:val="single" w:sz="4" w:space="0" w:color="auto"/>
              <w:bottom w:val="single" w:sz="4" w:space="0" w:color="auto"/>
              <w:right w:val="single" w:sz="4" w:space="0" w:color="auto"/>
            </w:tcBorders>
          </w:tcPr>
          <w:p w14:paraId="43FB12B6" w14:textId="77777777" w:rsidR="004B0438" w:rsidRPr="0026514E" w:rsidRDefault="004B0438" w:rsidP="006D4525">
            <w:pPr>
              <w:spacing w:line="460" w:lineRule="exact"/>
              <w:rPr>
                <w:rFonts w:ascii="宋体" w:hAnsi="宋体"/>
                <w:b/>
                <w:sz w:val="22"/>
                <w:szCs w:val="22"/>
              </w:rPr>
            </w:pPr>
          </w:p>
        </w:tc>
      </w:tr>
      <w:tr w:rsidR="0026514E" w:rsidRPr="0026514E" w14:paraId="4F34B5A8" w14:textId="77777777" w:rsidTr="006D4525">
        <w:trPr>
          <w:trHeight w:val="630"/>
          <w:jc w:val="center"/>
        </w:trPr>
        <w:tc>
          <w:tcPr>
            <w:tcW w:w="1134" w:type="dxa"/>
            <w:tcBorders>
              <w:top w:val="single" w:sz="4" w:space="0" w:color="auto"/>
              <w:left w:val="single" w:sz="4" w:space="0" w:color="auto"/>
              <w:bottom w:val="single" w:sz="4" w:space="0" w:color="auto"/>
              <w:right w:val="single" w:sz="4" w:space="0" w:color="auto"/>
            </w:tcBorders>
          </w:tcPr>
          <w:p w14:paraId="16DB586A" w14:textId="77777777" w:rsidR="004B0438" w:rsidRPr="0026514E" w:rsidRDefault="004B0438" w:rsidP="006D4525">
            <w:pPr>
              <w:spacing w:line="460" w:lineRule="exact"/>
              <w:rPr>
                <w:rFonts w:ascii="宋体" w:hAnsi="宋体"/>
                <w:b/>
                <w:sz w:val="22"/>
                <w:szCs w:val="22"/>
              </w:rPr>
            </w:pPr>
          </w:p>
        </w:tc>
        <w:tc>
          <w:tcPr>
            <w:tcW w:w="993" w:type="dxa"/>
            <w:tcBorders>
              <w:top w:val="single" w:sz="4" w:space="0" w:color="auto"/>
              <w:left w:val="single" w:sz="4" w:space="0" w:color="auto"/>
              <w:bottom w:val="single" w:sz="4" w:space="0" w:color="auto"/>
              <w:right w:val="single" w:sz="4" w:space="0" w:color="auto"/>
            </w:tcBorders>
          </w:tcPr>
          <w:p w14:paraId="77DB8A4F" w14:textId="77777777" w:rsidR="004B0438" w:rsidRPr="0026514E" w:rsidRDefault="004B0438" w:rsidP="006D4525">
            <w:pPr>
              <w:spacing w:line="460" w:lineRule="exact"/>
              <w:rPr>
                <w:rFonts w:ascii="宋体" w:hAnsi="宋体"/>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C55F48E" w14:textId="77777777" w:rsidR="004B0438" w:rsidRPr="0026514E" w:rsidRDefault="004B0438" w:rsidP="006D4525">
            <w:pPr>
              <w:spacing w:line="460" w:lineRule="exact"/>
              <w:rPr>
                <w:rFonts w:ascii="宋体" w:hAnsi="宋体"/>
                <w:b/>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893CF2A" w14:textId="77777777" w:rsidR="004B0438" w:rsidRPr="0026514E" w:rsidRDefault="004B0438" w:rsidP="006D4525">
            <w:pPr>
              <w:spacing w:line="460" w:lineRule="exact"/>
              <w:rPr>
                <w:rFonts w:ascii="宋体" w:hAnsi="宋体"/>
                <w:b/>
                <w:sz w:val="22"/>
                <w:szCs w:val="22"/>
              </w:rPr>
            </w:pPr>
          </w:p>
        </w:tc>
        <w:tc>
          <w:tcPr>
            <w:tcW w:w="1559" w:type="dxa"/>
            <w:tcBorders>
              <w:top w:val="single" w:sz="4" w:space="0" w:color="auto"/>
              <w:left w:val="single" w:sz="4" w:space="0" w:color="auto"/>
              <w:bottom w:val="single" w:sz="4" w:space="0" w:color="auto"/>
              <w:right w:val="single" w:sz="4" w:space="0" w:color="auto"/>
            </w:tcBorders>
          </w:tcPr>
          <w:p w14:paraId="697F6774" w14:textId="77777777" w:rsidR="004B0438" w:rsidRPr="0026514E" w:rsidRDefault="004B0438" w:rsidP="006D4525">
            <w:pPr>
              <w:spacing w:line="460" w:lineRule="exact"/>
              <w:rPr>
                <w:rFonts w:ascii="宋体" w:hAnsi="宋体"/>
                <w:b/>
                <w:sz w:val="22"/>
                <w:szCs w:val="22"/>
              </w:rPr>
            </w:pPr>
          </w:p>
        </w:tc>
        <w:tc>
          <w:tcPr>
            <w:tcW w:w="1304" w:type="dxa"/>
            <w:tcBorders>
              <w:top w:val="single" w:sz="4" w:space="0" w:color="auto"/>
              <w:left w:val="single" w:sz="4" w:space="0" w:color="auto"/>
              <w:bottom w:val="single" w:sz="4" w:space="0" w:color="auto"/>
              <w:right w:val="single" w:sz="4" w:space="0" w:color="auto"/>
            </w:tcBorders>
          </w:tcPr>
          <w:p w14:paraId="57B0CE3E" w14:textId="77777777" w:rsidR="004B0438" w:rsidRPr="0026514E" w:rsidRDefault="004B0438" w:rsidP="006D4525">
            <w:pPr>
              <w:spacing w:line="460" w:lineRule="exact"/>
              <w:rPr>
                <w:rFonts w:ascii="宋体" w:hAnsi="宋体"/>
                <w:b/>
                <w:sz w:val="22"/>
                <w:szCs w:val="22"/>
              </w:rPr>
            </w:pPr>
          </w:p>
        </w:tc>
        <w:tc>
          <w:tcPr>
            <w:tcW w:w="1948" w:type="dxa"/>
            <w:tcBorders>
              <w:top w:val="single" w:sz="4" w:space="0" w:color="auto"/>
              <w:left w:val="single" w:sz="4" w:space="0" w:color="auto"/>
              <w:bottom w:val="single" w:sz="4" w:space="0" w:color="auto"/>
              <w:right w:val="single" w:sz="4" w:space="0" w:color="auto"/>
            </w:tcBorders>
          </w:tcPr>
          <w:p w14:paraId="34E4F917" w14:textId="77777777" w:rsidR="004B0438" w:rsidRPr="0026514E" w:rsidRDefault="004B0438" w:rsidP="006D4525">
            <w:pPr>
              <w:spacing w:line="460" w:lineRule="exact"/>
              <w:rPr>
                <w:rFonts w:ascii="宋体" w:hAnsi="宋体"/>
                <w:b/>
                <w:sz w:val="22"/>
                <w:szCs w:val="22"/>
              </w:rPr>
            </w:pPr>
          </w:p>
        </w:tc>
      </w:tr>
    </w:tbl>
    <w:p w14:paraId="3429C0C1" w14:textId="77777777" w:rsidR="004B0438" w:rsidRPr="0026514E" w:rsidRDefault="004B0438" w:rsidP="004B0438">
      <w:pPr>
        <w:spacing w:line="400" w:lineRule="exact"/>
        <w:ind w:left="220" w:hangingChars="100" w:hanging="220"/>
        <w:rPr>
          <w:rFonts w:ascii="宋体" w:hAnsi="宋体"/>
          <w:bCs/>
          <w:sz w:val="22"/>
          <w:szCs w:val="22"/>
        </w:rPr>
      </w:pPr>
      <w:r w:rsidRPr="0026514E">
        <w:rPr>
          <w:rFonts w:ascii="宋体" w:hAnsi="宋体" w:hint="eastAsia"/>
          <w:bCs/>
          <w:sz w:val="22"/>
          <w:szCs w:val="22"/>
        </w:rPr>
        <w:t>说明：</w:t>
      </w:r>
    </w:p>
    <w:p w14:paraId="40D473F8" w14:textId="71B855CA" w:rsidR="004B0438" w:rsidRPr="0026514E" w:rsidRDefault="004B0438" w:rsidP="004B0438">
      <w:pPr>
        <w:spacing w:line="400" w:lineRule="exact"/>
        <w:ind w:left="220" w:hangingChars="100" w:hanging="220"/>
        <w:rPr>
          <w:rFonts w:ascii="宋体" w:hAnsi="宋体"/>
          <w:bCs/>
          <w:sz w:val="22"/>
          <w:szCs w:val="22"/>
        </w:rPr>
      </w:pPr>
      <w:r w:rsidRPr="0026514E">
        <w:rPr>
          <w:rFonts w:ascii="宋体" w:hAnsi="宋体" w:hint="eastAsia"/>
          <w:bCs/>
          <w:sz w:val="22"/>
          <w:szCs w:val="22"/>
        </w:rPr>
        <w:t>1、供应商</w:t>
      </w:r>
      <w:r w:rsidRPr="0026514E">
        <w:rPr>
          <w:rFonts w:ascii="宋体" w:hAnsi="宋体"/>
          <w:bCs/>
          <w:sz w:val="22"/>
          <w:szCs w:val="22"/>
        </w:rPr>
        <w:t>应提供所投产品具体型号</w:t>
      </w:r>
      <w:r w:rsidRPr="0026514E">
        <w:rPr>
          <w:rFonts w:ascii="宋体" w:hAnsi="宋体" w:hint="eastAsia"/>
          <w:bCs/>
          <w:sz w:val="22"/>
          <w:szCs w:val="22"/>
        </w:rPr>
        <w:t>，</w:t>
      </w:r>
      <w:r w:rsidRPr="0026514E">
        <w:rPr>
          <w:rFonts w:ascii="宋体" w:hAnsi="宋体"/>
          <w:bCs/>
          <w:sz w:val="22"/>
          <w:szCs w:val="22"/>
        </w:rPr>
        <w:t>如因型号无法确认的</w:t>
      </w:r>
      <w:r w:rsidRPr="0026514E">
        <w:rPr>
          <w:rFonts w:ascii="宋体" w:hAnsi="宋体" w:hint="eastAsia"/>
          <w:bCs/>
          <w:sz w:val="22"/>
          <w:szCs w:val="22"/>
        </w:rPr>
        <w:t>，</w:t>
      </w:r>
      <w:r w:rsidRPr="0026514E">
        <w:rPr>
          <w:rFonts w:ascii="宋体" w:hAnsi="宋体"/>
          <w:bCs/>
          <w:sz w:val="22"/>
          <w:szCs w:val="22"/>
        </w:rPr>
        <w:t>造成的后果由</w:t>
      </w:r>
      <w:r w:rsidRPr="0026514E">
        <w:rPr>
          <w:rFonts w:ascii="宋体" w:hAnsi="宋体" w:hint="eastAsia"/>
          <w:bCs/>
          <w:sz w:val="22"/>
          <w:szCs w:val="22"/>
        </w:rPr>
        <w:t>供应商</w:t>
      </w:r>
      <w:r w:rsidRPr="0026514E">
        <w:rPr>
          <w:rFonts w:ascii="宋体" w:hAnsi="宋体"/>
          <w:bCs/>
          <w:sz w:val="22"/>
          <w:szCs w:val="22"/>
        </w:rPr>
        <w:t>自负</w:t>
      </w:r>
      <w:r w:rsidRPr="0026514E">
        <w:rPr>
          <w:rFonts w:ascii="宋体" w:hAnsi="宋体" w:hint="eastAsia"/>
          <w:bCs/>
          <w:sz w:val="22"/>
          <w:szCs w:val="22"/>
        </w:rPr>
        <w:t>。表后附所投相关产品对应的认证证书扫描件；其中本次采购的产品如属于政府强制采购节能产品范围的，供应商必须选用符合要求的产品并在商务技术文件中提供相关产品的认证证书扫描件，否则按</w:t>
      </w:r>
      <w:r w:rsidR="00F74DFF" w:rsidRPr="0026514E">
        <w:rPr>
          <w:rFonts w:ascii="宋体" w:hAnsi="宋体" w:hint="eastAsia"/>
          <w:bCs/>
          <w:sz w:val="22"/>
          <w:szCs w:val="22"/>
        </w:rPr>
        <w:t>无效响应处理</w:t>
      </w:r>
      <w:r w:rsidRPr="0026514E">
        <w:rPr>
          <w:rFonts w:ascii="宋体" w:hAnsi="宋体" w:hint="eastAsia"/>
          <w:bCs/>
          <w:sz w:val="22"/>
          <w:szCs w:val="22"/>
        </w:rPr>
        <w:t>，具体品目见《关于印发节能产品政府采购品目清单的通知》（财库〔</w:t>
      </w:r>
      <w:r w:rsidRPr="0026514E">
        <w:rPr>
          <w:rFonts w:ascii="宋体" w:hAnsi="宋体"/>
          <w:bCs/>
          <w:sz w:val="22"/>
          <w:szCs w:val="22"/>
        </w:rPr>
        <w:t>2019〕19号）</w:t>
      </w:r>
      <w:r w:rsidRPr="0026514E">
        <w:rPr>
          <w:rFonts w:ascii="宋体" w:hAnsi="宋体" w:hint="eastAsia"/>
          <w:bCs/>
          <w:sz w:val="22"/>
          <w:szCs w:val="22"/>
        </w:rPr>
        <w:t>。商务技术件中必须提供</w:t>
      </w:r>
      <w:r w:rsidRPr="0026514E">
        <w:rPr>
          <w:rFonts w:ascii="宋体" w:hAnsi="宋体"/>
          <w:bCs/>
          <w:sz w:val="22"/>
          <w:szCs w:val="22"/>
        </w:rPr>
        <w:t>属于政府强制采购的节能产品</w:t>
      </w:r>
      <w:r w:rsidRPr="0026514E">
        <w:rPr>
          <w:rFonts w:ascii="宋体" w:hAnsi="宋体" w:hint="eastAsia"/>
          <w:bCs/>
          <w:sz w:val="22"/>
          <w:szCs w:val="22"/>
        </w:rPr>
        <w:t>的认证证书扫描件，否则按</w:t>
      </w:r>
      <w:r w:rsidR="00F74DFF" w:rsidRPr="0026514E">
        <w:rPr>
          <w:rFonts w:ascii="宋体" w:hAnsi="宋体" w:hint="eastAsia"/>
          <w:bCs/>
          <w:sz w:val="22"/>
          <w:szCs w:val="22"/>
        </w:rPr>
        <w:t>无效响应处理</w:t>
      </w:r>
      <w:r w:rsidRPr="0026514E">
        <w:rPr>
          <w:rFonts w:ascii="宋体" w:hAnsi="宋体" w:hint="eastAsia"/>
          <w:bCs/>
          <w:sz w:val="22"/>
          <w:szCs w:val="22"/>
        </w:rPr>
        <w:t>。</w:t>
      </w:r>
    </w:p>
    <w:p w14:paraId="3171D25A" w14:textId="77777777" w:rsidR="004B0438" w:rsidRPr="0026514E" w:rsidRDefault="004B0438" w:rsidP="004B0438">
      <w:pPr>
        <w:spacing w:line="400" w:lineRule="exact"/>
        <w:ind w:left="220" w:hangingChars="100" w:hanging="220"/>
        <w:rPr>
          <w:rFonts w:ascii="宋体" w:hAnsi="宋体"/>
          <w:bCs/>
          <w:sz w:val="22"/>
          <w:szCs w:val="22"/>
        </w:rPr>
      </w:pPr>
      <w:r w:rsidRPr="0026514E">
        <w:rPr>
          <w:rFonts w:ascii="宋体" w:hAnsi="宋体" w:hint="eastAsia"/>
          <w:bCs/>
          <w:sz w:val="22"/>
          <w:szCs w:val="22"/>
        </w:rPr>
        <w:t>2、表格可以延续。</w:t>
      </w:r>
    </w:p>
    <w:p w14:paraId="769F97B1" w14:textId="77777777" w:rsidR="004B0438" w:rsidRPr="0026514E" w:rsidRDefault="004B0438" w:rsidP="004B0438">
      <w:pPr>
        <w:pStyle w:val="a1"/>
      </w:pPr>
    </w:p>
    <w:p w14:paraId="638B48B3" w14:textId="601BE28E" w:rsidR="004B0438" w:rsidRPr="0026514E" w:rsidRDefault="004B0438" w:rsidP="004B0438">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hint="eastAsia"/>
          <w:sz w:val="22"/>
          <w:szCs w:val="22"/>
        </w:rPr>
        <w:t>供应商全称（盖公章）：</w:t>
      </w:r>
    </w:p>
    <w:p w14:paraId="7170EE57" w14:textId="77777777" w:rsidR="004B0438" w:rsidRPr="0026514E" w:rsidRDefault="004B0438" w:rsidP="004B0438">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hint="eastAsia"/>
          <w:sz w:val="22"/>
          <w:szCs w:val="22"/>
        </w:rPr>
        <w:t>日          期：  年  月  日</w:t>
      </w:r>
    </w:p>
    <w:p w14:paraId="14746E5A" w14:textId="77777777" w:rsidR="004B0438" w:rsidRPr="0026514E" w:rsidRDefault="004B0438" w:rsidP="004B0438">
      <w:pPr>
        <w:pStyle w:val="a1"/>
      </w:pPr>
    </w:p>
    <w:p w14:paraId="51BA3827" w14:textId="77777777" w:rsidR="004B0438" w:rsidRPr="0026514E" w:rsidRDefault="004B0438" w:rsidP="004B0438">
      <w:pPr>
        <w:spacing w:line="460" w:lineRule="exact"/>
        <w:jc w:val="center"/>
        <w:rPr>
          <w:rFonts w:ascii="宋体" w:hAnsi="宋体"/>
          <w:b/>
          <w:bCs/>
          <w:sz w:val="22"/>
          <w:szCs w:val="22"/>
        </w:rPr>
      </w:pPr>
      <w:r w:rsidRPr="0026514E">
        <w:rPr>
          <w:rFonts w:ascii="宋体" w:hAnsi="宋体"/>
          <w:b/>
          <w:bCs/>
          <w:sz w:val="22"/>
          <w:szCs w:val="22"/>
        </w:rPr>
        <w:br w:type="page"/>
      </w:r>
    </w:p>
    <w:p w14:paraId="7009189E" w14:textId="77777777" w:rsidR="004B0438" w:rsidRPr="0026514E" w:rsidRDefault="004B0438" w:rsidP="004B0438"/>
    <w:p w14:paraId="2802472F" w14:textId="77777777" w:rsidR="004B0438" w:rsidRPr="0026514E" w:rsidRDefault="004B0438" w:rsidP="004B0438">
      <w:pPr>
        <w:spacing w:line="460" w:lineRule="exact"/>
        <w:jc w:val="center"/>
        <w:rPr>
          <w:rFonts w:ascii="宋体" w:hAnsi="宋体"/>
          <w:b/>
          <w:bCs/>
          <w:sz w:val="30"/>
          <w:szCs w:val="30"/>
        </w:rPr>
      </w:pPr>
      <w:r w:rsidRPr="0026514E">
        <w:rPr>
          <w:rFonts w:ascii="宋体" w:hAnsi="宋体" w:hint="eastAsia"/>
          <w:b/>
          <w:bCs/>
          <w:sz w:val="30"/>
          <w:szCs w:val="30"/>
        </w:rPr>
        <w:t>八、根据本项目采购内容及要求以及商务技术评分项目，需要提供的文件和资料</w:t>
      </w:r>
    </w:p>
    <w:p w14:paraId="7A718B32" w14:textId="77777777" w:rsidR="004B0438" w:rsidRPr="0026514E" w:rsidRDefault="004B0438" w:rsidP="004B0438">
      <w:pPr>
        <w:spacing w:line="460" w:lineRule="exact"/>
        <w:jc w:val="center"/>
        <w:rPr>
          <w:rFonts w:ascii="宋体" w:hAnsi="宋体"/>
          <w:b/>
          <w:bCs/>
          <w:sz w:val="28"/>
          <w:szCs w:val="28"/>
        </w:rPr>
      </w:pPr>
    </w:p>
    <w:p w14:paraId="70F5F50C" w14:textId="77777777" w:rsidR="004B0438" w:rsidRPr="0026514E" w:rsidRDefault="004B0438" w:rsidP="004B0438">
      <w:pPr>
        <w:spacing w:line="460" w:lineRule="exact"/>
        <w:ind w:firstLineChars="100" w:firstLine="281"/>
        <w:rPr>
          <w:rFonts w:ascii="宋体" w:hAnsi="宋体"/>
          <w:b/>
          <w:bCs/>
          <w:sz w:val="28"/>
          <w:szCs w:val="28"/>
        </w:rPr>
      </w:pPr>
      <w:r w:rsidRPr="0026514E">
        <w:rPr>
          <w:rFonts w:ascii="宋体" w:hAnsi="宋体" w:hint="eastAsia"/>
          <w:b/>
          <w:bCs/>
          <w:sz w:val="28"/>
          <w:szCs w:val="28"/>
        </w:rPr>
        <w:t>说明：内容、格式自拟。</w:t>
      </w:r>
    </w:p>
    <w:p w14:paraId="61ADCF6A" w14:textId="77777777" w:rsidR="00066CC5" w:rsidRPr="0026514E" w:rsidRDefault="00066CC5" w:rsidP="00066CC5">
      <w:pPr>
        <w:spacing w:line="460" w:lineRule="exact"/>
        <w:rPr>
          <w:rFonts w:ascii="宋体" w:hAnsi="宋体"/>
          <w:b/>
          <w:bCs/>
          <w:sz w:val="28"/>
          <w:szCs w:val="28"/>
        </w:rPr>
      </w:pPr>
    </w:p>
    <w:p w14:paraId="63FB0D3E" w14:textId="77777777" w:rsidR="00066CC5" w:rsidRPr="0026514E" w:rsidRDefault="00066CC5" w:rsidP="00066CC5">
      <w:pPr>
        <w:widowControl/>
        <w:jc w:val="left"/>
        <w:rPr>
          <w:rFonts w:ascii="宋体" w:hAnsi="宋体"/>
          <w:b/>
          <w:bCs/>
          <w:sz w:val="44"/>
          <w:szCs w:val="26"/>
        </w:rPr>
      </w:pPr>
      <w:r w:rsidRPr="0026514E">
        <w:rPr>
          <w:rFonts w:ascii="宋体" w:hAnsi="宋体"/>
          <w:sz w:val="44"/>
          <w:szCs w:val="26"/>
        </w:rPr>
        <w:br w:type="page"/>
      </w:r>
    </w:p>
    <w:p w14:paraId="44C688FC" w14:textId="77777777" w:rsidR="00B12197" w:rsidRPr="0026514E" w:rsidRDefault="00000000">
      <w:pPr>
        <w:pStyle w:val="3"/>
        <w:jc w:val="center"/>
        <w:rPr>
          <w:rFonts w:cs="Arial"/>
          <w:kern w:val="0"/>
          <w:sz w:val="44"/>
          <w:szCs w:val="26"/>
        </w:rPr>
      </w:pPr>
      <w:bookmarkStart w:id="230" w:name="_Toc163391603"/>
      <w:r w:rsidRPr="0026514E">
        <w:rPr>
          <w:rFonts w:cs="Arial" w:hint="eastAsia"/>
          <w:kern w:val="0"/>
          <w:sz w:val="44"/>
          <w:szCs w:val="26"/>
        </w:rPr>
        <w:lastRenderedPageBreak/>
        <w:t>报价文件</w:t>
      </w:r>
      <w:bookmarkEnd w:id="230"/>
    </w:p>
    <w:p w14:paraId="320B1FD6" w14:textId="6DB2FB21" w:rsidR="00961AC2" w:rsidRPr="0026514E" w:rsidRDefault="00000000">
      <w:pPr>
        <w:jc w:val="center"/>
        <w:rPr>
          <w:rFonts w:ascii="宋体" w:hAnsi="宋体"/>
          <w:b/>
          <w:bCs/>
          <w:sz w:val="30"/>
          <w:szCs w:val="30"/>
        </w:rPr>
      </w:pPr>
      <w:r w:rsidRPr="0026514E">
        <w:rPr>
          <w:rFonts w:ascii="宋体" w:hAnsi="宋体" w:hint="eastAsia"/>
          <w:b/>
          <w:bCs/>
          <w:sz w:val="30"/>
          <w:szCs w:val="30"/>
        </w:rPr>
        <w:t>一、</w:t>
      </w:r>
      <w:r w:rsidR="00961AC2" w:rsidRPr="0026514E">
        <w:rPr>
          <w:rFonts w:ascii="宋体" w:hAnsi="宋体" w:hint="eastAsia"/>
          <w:b/>
          <w:bCs/>
          <w:sz w:val="30"/>
          <w:szCs w:val="30"/>
        </w:rPr>
        <w:t>报价一览表</w:t>
      </w:r>
    </w:p>
    <w:p w14:paraId="08550CD1" w14:textId="77777777" w:rsidR="00B12197" w:rsidRPr="0026514E" w:rsidRDefault="00000000">
      <w:pPr>
        <w:spacing w:line="380" w:lineRule="exact"/>
        <w:ind w:firstLineChars="400" w:firstLine="880"/>
        <w:rPr>
          <w:rFonts w:ascii="宋体" w:hAnsi="宋体"/>
          <w:bCs/>
          <w:sz w:val="22"/>
          <w:szCs w:val="22"/>
        </w:rPr>
      </w:pPr>
      <w:r w:rsidRPr="0026514E">
        <w:rPr>
          <w:rFonts w:ascii="宋体" w:hAnsi="宋体" w:hint="eastAsia"/>
          <w:bCs/>
          <w:sz w:val="22"/>
          <w:szCs w:val="22"/>
        </w:rPr>
        <w:t xml:space="preserve">项目名称：   </w:t>
      </w:r>
      <w:r w:rsidRPr="0026514E">
        <w:rPr>
          <w:rFonts w:ascii="宋体" w:hAnsi="宋体" w:hint="eastAsia"/>
          <w:bCs/>
          <w:sz w:val="22"/>
        </w:rPr>
        <w:t xml:space="preserve">                              </w:t>
      </w:r>
      <w:r w:rsidRPr="0026514E">
        <w:rPr>
          <w:rFonts w:ascii="宋体" w:hAnsi="宋体" w:hint="eastAsia"/>
          <w:bCs/>
          <w:sz w:val="22"/>
          <w:szCs w:val="22"/>
        </w:rPr>
        <w:t xml:space="preserve">项目编号： </w:t>
      </w:r>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212"/>
      </w:tblGrid>
      <w:tr w:rsidR="0026514E" w:rsidRPr="0026514E" w14:paraId="41C6964C" w14:textId="77777777" w:rsidTr="002C29C4">
        <w:trPr>
          <w:cantSplit/>
          <w:trHeight w:val="567"/>
          <w:jc w:val="center"/>
        </w:trPr>
        <w:tc>
          <w:tcPr>
            <w:tcW w:w="2689" w:type="dxa"/>
            <w:vMerge w:val="restart"/>
            <w:vAlign w:val="center"/>
          </w:tcPr>
          <w:p w14:paraId="79002CAF" w14:textId="77777777" w:rsidR="00AC4D31" w:rsidRPr="0026514E" w:rsidRDefault="00AC4D31" w:rsidP="002C29C4">
            <w:pPr>
              <w:spacing w:line="400" w:lineRule="exact"/>
              <w:jc w:val="center"/>
              <w:rPr>
                <w:rFonts w:ascii="宋体" w:hAnsi="宋体"/>
                <w:b/>
                <w:bCs/>
                <w:sz w:val="22"/>
                <w:szCs w:val="22"/>
              </w:rPr>
            </w:pPr>
            <w:bookmarkStart w:id="231" w:name="_Hlk139974607"/>
            <w:r w:rsidRPr="0026514E">
              <w:rPr>
                <w:rFonts w:ascii="宋体" w:hAnsi="宋体" w:hint="eastAsia"/>
                <w:b/>
                <w:bCs/>
                <w:sz w:val="22"/>
                <w:szCs w:val="22"/>
              </w:rPr>
              <w:t>第一次磋商报价</w:t>
            </w:r>
          </w:p>
        </w:tc>
        <w:tc>
          <w:tcPr>
            <w:tcW w:w="7212" w:type="dxa"/>
            <w:vAlign w:val="center"/>
          </w:tcPr>
          <w:p w14:paraId="16BF3E52" w14:textId="77777777" w:rsidR="00AC4D31" w:rsidRPr="0026514E" w:rsidRDefault="00AC4D31" w:rsidP="002C29C4">
            <w:pPr>
              <w:pStyle w:val="af2"/>
              <w:spacing w:after="120" w:line="460" w:lineRule="atLeast"/>
              <w:rPr>
                <w:rFonts w:hAnsi="宋体"/>
                <w:kern w:val="2"/>
                <w:sz w:val="22"/>
                <w:szCs w:val="22"/>
              </w:rPr>
            </w:pPr>
            <w:r w:rsidRPr="0026514E">
              <w:rPr>
                <w:rFonts w:hAnsi="宋体" w:hint="eastAsia"/>
                <w:kern w:val="2"/>
                <w:sz w:val="22"/>
                <w:szCs w:val="22"/>
              </w:rPr>
              <w:t>（大写）人民币：</w:t>
            </w:r>
          </w:p>
        </w:tc>
      </w:tr>
      <w:tr w:rsidR="0026514E" w:rsidRPr="0026514E" w14:paraId="5C5E7F81" w14:textId="77777777" w:rsidTr="002C29C4">
        <w:trPr>
          <w:cantSplit/>
          <w:trHeight w:val="567"/>
          <w:jc w:val="center"/>
        </w:trPr>
        <w:tc>
          <w:tcPr>
            <w:tcW w:w="2689" w:type="dxa"/>
            <w:vMerge/>
            <w:vAlign w:val="center"/>
          </w:tcPr>
          <w:p w14:paraId="7A80B886" w14:textId="77777777" w:rsidR="00AC4D31" w:rsidRPr="0026514E" w:rsidRDefault="00AC4D31" w:rsidP="002C29C4">
            <w:pPr>
              <w:pStyle w:val="af2"/>
              <w:spacing w:after="120" w:line="460" w:lineRule="atLeast"/>
              <w:rPr>
                <w:rFonts w:hAnsi="宋体"/>
                <w:kern w:val="2"/>
                <w:sz w:val="22"/>
                <w:szCs w:val="22"/>
              </w:rPr>
            </w:pPr>
          </w:p>
        </w:tc>
        <w:tc>
          <w:tcPr>
            <w:tcW w:w="7212" w:type="dxa"/>
            <w:vAlign w:val="center"/>
          </w:tcPr>
          <w:p w14:paraId="3733E17E" w14:textId="77777777" w:rsidR="00AC4D31" w:rsidRPr="0026514E" w:rsidRDefault="00AC4D31" w:rsidP="002C29C4">
            <w:pPr>
              <w:pStyle w:val="af2"/>
              <w:spacing w:after="120" w:line="460" w:lineRule="atLeast"/>
              <w:rPr>
                <w:rFonts w:hAnsi="宋体"/>
                <w:kern w:val="2"/>
                <w:sz w:val="22"/>
                <w:szCs w:val="22"/>
              </w:rPr>
            </w:pPr>
            <w:r w:rsidRPr="0026514E">
              <w:rPr>
                <w:rFonts w:hAnsi="宋体" w:hint="eastAsia"/>
                <w:kern w:val="2"/>
                <w:sz w:val="22"/>
                <w:szCs w:val="22"/>
              </w:rPr>
              <w:t>（小写）￥：</w:t>
            </w:r>
          </w:p>
        </w:tc>
      </w:tr>
    </w:tbl>
    <w:p w14:paraId="6B3CA28C" w14:textId="77777777" w:rsidR="00D22045" w:rsidRPr="0026514E" w:rsidRDefault="00D22045" w:rsidP="00D22045">
      <w:pPr>
        <w:spacing w:line="460" w:lineRule="exact"/>
        <w:rPr>
          <w:rFonts w:ascii="宋体" w:hAnsi="宋体" w:cs="Courier New"/>
          <w:b/>
          <w:sz w:val="22"/>
          <w:szCs w:val="22"/>
        </w:rPr>
      </w:pPr>
      <w:r w:rsidRPr="0026514E">
        <w:rPr>
          <w:rFonts w:ascii="宋体" w:hAnsi="宋体" w:cs="Courier New" w:hint="eastAsia"/>
          <w:b/>
          <w:sz w:val="22"/>
          <w:szCs w:val="22"/>
        </w:rPr>
        <w:t>说明：</w:t>
      </w:r>
    </w:p>
    <w:p w14:paraId="1034B4FF" w14:textId="753FC221" w:rsidR="00D22045" w:rsidRPr="0026514E" w:rsidRDefault="00D22045" w:rsidP="00AC4D31">
      <w:pPr>
        <w:spacing w:line="400" w:lineRule="exact"/>
        <w:rPr>
          <w:rFonts w:ascii="宋体" w:hAnsi="宋体"/>
          <w:b/>
          <w:sz w:val="22"/>
          <w:szCs w:val="22"/>
        </w:rPr>
      </w:pPr>
      <w:r w:rsidRPr="0026514E">
        <w:rPr>
          <w:rFonts w:ascii="宋体" w:hAnsi="宋体" w:hint="eastAsia"/>
          <w:b/>
          <w:sz w:val="22"/>
          <w:szCs w:val="22"/>
        </w:rPr>
        <w:t>1</w:t>
      </w:r>
      <w:r w:rsidR="00AC4D31" w:rsidRPr="0026514E">
        <w:rPr>
          <w:rFonts w:ascii="宋体" w:hAnsi="宋体" w:hint="eastAsia"/>
          <w:b/>
          <w:sz w:val="22"/>
          <w:szCs w:val="22"/>
        </w:rPr>
        <w:t>、</w:t>
      </w:r>
      <w:r w:rsidRPr="0026514E">
        <w:rPr>
          <w:rFonts w:ascii="宋体" w:hAnsi="宋体" w:hint="eastAsia"/>
          <w:b/>
          <w:sz w:val="22"/>
          <w:szCs w:val="22"/>
        </w:rPr>
        <w:t>此表格中“第一次磋商报价”应与《报价构成明细表》中“第一次磋商报价”相一致。</w:t>
      </w:r>
    </w:p>
    <w:bookmarkEnd w:id="231"/>
    <w:p w14:paraId="0415B6A2" w14:textId="5241F45C" w:rsidR="004442C5" w:rsidRPr="0026514E" w:rsidRDefault="004442C5" w:rsidP="004442C5">
      <w:pPr>
        <w:spacing w:line="460" w:lineRule="exact"/>
        <w:ind w:left="216" w:hangingChars="98" w:hanging="216"/>
        <w:rPr>
          <w:rFonts w:ascii="宋体" w:hAnsi="宋体"/>
          <w:b/>
          <w:bCs/>
          <w:sz w:val="22"/>
          <w:szCs w:val="22"/>
        </w:rPr>
      </w:pPr>
      <w:r w:rsidRPr="0026514E">
        <w:rPr>
          <w:rFonts w:ascii="宋体" w:hAnsi="宋体" w:hint="eastAsia"/>
          <w:b/>
          <w:bCs/>
          <w:sz w:val="22"/>
          <w:szCs w:val="22"/>
        </w:rPr>
        <w:t>2</w:t>
      </w:r>
      <w:r w:rsidR="00AC4D31" w:rsidRPr="0026514E">
        <w:rPr>
          <w:rFonts w:ascii="宋体" w:hAnsi="宋体" w:hint="eastAsia"/>
          <w:b/>
          <w:bCs/>
          <w:sz w:val="22"/>
          <w:szCs w:val="22"/>
        </w:rPr>
        <w:t>、</w:t>
      </w:r>
      <w:r w:rsidR="00D85924" w:rsidRPr="0026514E">
        <w:rPr>
          <w:rFonts w:ascii="宋体" w:hAnsi="宋体" w:hint="eastAsia"/>
          <w:b/>
          <w:bCs/>
          <w:sz w:val="22"/>
          <w:szCs w:val="22"/>
        </w:rPr>
        <w:t>供应商的报价为含税总报价</w:t>
      </w:r>
      <w:r w:rsidRPr="0026514E">
        <w:rPr>
          <w:rFonts w:ascii="宋体" w:hAnsi="宋体" w:hint="eastAsia"/>
          <w:b/>
          <w:bCs/>
          <w:sz w:val="22"/>
          <w:szCs w:val="22"/>
        </w:rPr>
        <w:t>，</w:t>
      </w:r>
      <w:r w:rsidR="004E2B6F" w:rsidRPr="0026514E">
        <w:rPr>
          <w:rFonts w:ascii="宋体" w:hAnsi="宋体" w:hint="eastAsia"/>
          <w:b/>
          <w:bCs/>
          <w:sz w:val="22"/>
          <w:szCs w:val="22"/>
        </w:rPr>
        <w:t>包含深化设计费、创造费、完成设计制作、效果灯光、相关产品（含硬件、配件、附件、材料等）的采购费、相关就位、运输费、装卸费、税费、利润、实施费用、场地保护、场地清理、验收（含第三方）、质量保证和售后服务等全部费用（以上费用未单列的视为包含在报价中）。</w:t>
      </w:r>
    </w:p>
    <w:p w14:paraId="5C953872" w14:textId="77777777" w:rsidR="00D22045" w:rsidRPr="0026514E" w:rsidRDefault="00D22045" w:rsidP="00D22045">
      <w:pPr>
        <w:pStyle w:val="a1"/>
      </w:pPr>
    </w:p>
    <w:p w14:paraId="5D27362A" w14:textId="2C059B0D" w:rsidR="00B12197" w:rsidRPr="0026514E" w:rsidRDefault="0037184A">
      <w:pPr>
        <w:tabs>
          <w:tab w:val="left" w:pos="840"/>
        </w:tabs>
        <w:adjustRightInd w:val="0"/>
        <w:snapToGrid w:val="0"/>
        <w:spacing w:line="360" w:lineRule="auto"/>
        <w:rPr>
          <w:rFonts w:ascii="宋体" w:hAnsi="宋体" w:cs="Courier New"/>
          <w:b/>
          <w:sz w:val="22"/>
          <w:szCs w:val="22"/>
          <w:u w:val="single"/>
        </w:rPr>
      </w:pPr>
      <w:r w:rsidRPr="0026514E">
        <w:rPr>
          <w:rFonts w:ascii="宋体" w:hAnsi="宋体" w:cs="Courier New" w:hint="eastAsia"/>
          <w:b/>
          <w:bCs/>
          <w:sz w:val="22"/>
          <w:szCs w:val="22"/>
          <w:u w:val="single"/>
        </w:rPr>
        <w:t>▲</w:t>
      </w:r>
      <w:r w:rsidRPr="0026514E">
        <w:rPr>
          <w:rFonts w:ascii="宋体" w:hAnsi="宋体" w:cs="Courier New" w:hint="eastAsia"/>
          <w:b/>
          <w:sz w:val="22"/>
          <w:szCs w:val="22"/>
          <w:u w:val="single"/>
        </w:rPr>
        <w:t>不提供此表的响应文件将被视为未实质性响应磋商文件，其响应无效。</w:t>
      </w:r>
    </w:p>
    <w:p w14:paraId="093F224F" w14:textId="77777777" w:rsidR="00D22045" w:rsidRPr="0026514E" w:rsidRDefault="00D22045" w:rsidP="00D22045">
      <w:pPr>
        <w:pStyle w:val="a1"/>
      </w:pPr>
    </w:p>
    <w:p w14:paraId="4455D049" w14:textId="41F57C47" w:rsidR="00B12197" w:rsidRPr="0026514E" w:rsidRDefault="0037184A">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cs="Courier New" w:hint="eastAsia"/>
          <w:bCs/>
          <w:sz w:val="22"/>
          <w:szCs w:val="22"/>
        </w:rPr>
        <w:t>供应商全称（盖公章）：</w:t>
      </w:r>
    </w:p>
    <w:p w14:paraId="2B2450FE" w14:textId="77777777" w:rsidR="00B12197" w:rsidRPr="0026514E" w:rsidRDefault="00000000">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hint="eastAsia"/>
          <w:sz w:val="22"/>
          <w:szCs w:val="22"/>
        </w:rPr>
        <w:t>单位负责人或授权代表（签字或盖章）：</w:t>
      </w:r>
    </w:p>
    <w:p w14:paraId="2B43FD43" w14:textId="77777777" w:rsidR="00B12197" w:rsidRPr="0026514E" w:rsidRDefault="00000000">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hint="eastAsia"/>
          <w:sz w:val="22"/>
          <w:szCs w:val="22"/>
        </w:rPr>
        <w:t>日   期：  年  月  日</w:t>
      </w:r>
    </w:p>
    <w:p w14:paraId="6A57B6C6" w14:textId="2CF13655" w:rsidR="00961AC2" w:rsidRPr="0026514E" w:rsidRDefault="00961AC2">
      <w:pPr>
        <w:widowControl/>
        <w:jc w:val="left"/>
      </w:pPr>
      <w:r w:rsidRPr="0026514E">
        <w:br w:type="page"/>
      </w:r>
    </w:p>
    <w:p w14:paraId="5653EEAF" w14:textId="77777777" w:rsidR="00B12197" w:rsidRPr="0026514E" w:rsidRDefault="00B12197">
      <w:pPr>
        <w:pStyle w:val="a1"/>
      </w:pPr>
    </w:p>
    <w:p w14:paraId="68A39CC0" w14:textId="16130AA6" w:rsidR="00D22045" w:rsidRPr="0026514E" w:rsidRDefault="00D22045" w:rsidP="00D22045">
      <w:pPr>
        <w:spacing w:line="460" w:lineRule="exact"/>
        <w:jc w:val="center"/>
        <w:rPr>
          <w:rFonts w:ascii="宋体" w:hAnsi="宋体"/>
          <w:b/>
          <w:bCs/>
          <w:sz w:val="30"/>
          <w:szCs w:val="30"/>
        </w:rPr>
      </w:pPr>
      <w:bookmarkStart w:id="232" w:name="_Hlk139974698"/>
      <w:r w:rsidRPr="0026514E">
        <w:rPr>
          <w:rFonts w:ascii="宋体" w:hAnsi="宋体" w:hint="eastAsia"/>
          <w:b/>
          <w:bCs/>
          <w:sz w:val="30"/>
          <w:szCs w:val="30"/>
        </w:rPr>
        <w:t>二、报价构成明细表</w:t>
      </w:r>
    </w:p>
    <w:p w14:paraId="67C16596" w14:textId="77777777" w:rsidR="00D22045" w:rsidRPr="0026514E" w:rsidRDefault="00D22045" w:rsidP="00D22045">
      <w:pPr>
        <w:spacing w:line="380" w:lineRule="exact"/>
        <w:ind w:firstLineChars="250" w:firstLine="550"/>
        <w:rPr>
          <w:rFonts w:ascii="宋体" w:hAnsi="宋体"/>
          <w:sz w:val="22"/>
          <w:szCs w:val="22"/>
        </w:rPr>
      </w:pPr>
      <w:r w:rsidRPr="0026514E">
        <w:rPr>
          <w:rFonts w:ascii="宋体" w:hAnsi="宋体" w:hint="eastAsia"/>
          <w:sz w:val="22"/>
          <w:szCs w:val="22"/>
        </w:rPr>
        <w:t xml:space="preserve">项目名称：    </w:t>
      </w:r>
      <w:r w:rsidRPr="0026514E">
        <w:rPr>
          <w:rFonts w:ascii="宋体" w:hAnsi="宋体" w:hint="eastAsia"/>
          <w:bCs/>
          <w:sz w:val="22"/>
          <w:szCs w:val="22"/>
        </w:rPr>
        <w:t xml:space="preserve">  </w:t>
      </w:r>
      <w:r w:rsidRPr="0026514E">
        <w:rPr>
          <w:rFonts w:ascii="宋体" w:hAnsi="宋体" w:hint="eastAsia"/>
          <w:sz w:val="22"/>
          <w:szCs w:val="22"/>
        </w:rPr>
        <w:t xml:space="preserve">                                       项目编号：  </w:t>
      </w:r>
    </w:p>
    <w:tbl>
      <w:tblPr>
        <w:tblW w:w="10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
        <w:gridCol w:w="1555"/>
        <w:gridCol w:w="1278"/>
        <w:gridCol w:w="1135"/>
        <w:gridCol w:w="1106"/>
        <w:gridCol w:w="1139"/>
        <w:gridCol w:w="1198"/>
        <w:gridCol w:w="1093"/>
        <w:gridCol w:w="1135"/>
      </w:tblGrid>
      <w:tr w:rsidR="0026514E" w:rsidRPr="0026514E" w14:paraId="355EF4E6" w14:textId="77777777" w:rsidTr="002C29C4">
        <w:trPr>
          <w:jc w:val="center"/>
        </w:trPr>
        <w:tc>
          <w:tcPr>
            <w:tcW w:w="677" w:type="dxa"/>
            <w:tcBorders>
              <w:top w:val="single" w:sz="12" w:space="0" w:color="auto"/>
              <w:left w:val="single" w:sz="12" w:space="0" w:color="auto"/>
              <w:bottom w:val="single" w:sz="12" w:space="0" w:color="auto"/>
              <w:right w:val="single" w:sz="4" w:space="0" w:color="auto"/>
            </w:tcBorders>
            <w:vAlign w:val="center"/>
          </w:tcPr>
          <w:p w14:paraId="1D124E00" w14:textId="77777777" w:rsidR="00AC4D31" w:rsidRPr="0026514E" w:rsidRDefault="00AC4D31" w:rsidP="002C29C4">
            <w:pPr>
              <w:ind w:right="-11"/>
              <w:jc w:val="center"/>
              <w:rPr>
                <w:rFonts w:ascii="宋体" w:hAnsi="宋体" w:cs="黑体"/>
                <w:b/>
                <w:sz w:val="22"/>
                <w:szCs w:val="22"/>
              </w:rPr>
            </w:pPr>
            <w:r w:rsidRPr="0026514E">
              <w:rPr>
                <w:rFonts w:ascii="宋体" w:hAnsi="宋体" w:cs="黑体" w:hint="eastAsia"/>
                <w:b/>
                <w:sz w:val="22"/>
                <w:szCs w:val="22"/>
                <w:lang w:bidi="ar"/>
              </w:rPr>
              <w:t>序号</w:t>
            </w:r>
          </w:p>
        </w:tc>
        <w:tc>
          <w:tcPr>
            <w:tcW w:w="1555" w:type="dxa"/>
            <w:tcBorders>
              <w:top w:val="single" w:sz="12" w:space="0" w:color="auto"/>
              <w:left w:val="single" w:sz="4" w:space="0" w:color="auto"/>
              <w:bottom w:val="single" w:sz="12" w:space="0" w:color="auto"/>
              <w:right w:val="single" w:sz="4" w:space="0" w:color="auto"/>
            </w:tcBorders>
            <w:vAlign w:val="center"/>
          </w:tcPr>
          <w:p w14:paraId="62472A84" w14:textId="1222BE25" w:rsidR="00AC4D31" w:rsidRPr="0026514E" w:rsidRDefault="00E26533" w:rsidP="002C29C4">
            <w:pPr>
              <w:ind w:right="-11"/>
              <w:jc w:val="center"/>
              <w:rPr>
                <w:rFonts w:ascii="宋体" w:hAnsi="宋体" w:cs="黑体"/>
                <w:b/>
                <w:sz w:val="22"/>
                <w:szCs w:val="22"/>
              </w:rPr>
            </w:pPr>
            <w:r w:rsidRPr="0026514E">
              <w:rPr>
                <w:rFonts w:ascii="宋体" w:hAnsi="宋体" w:cs="黑体" w:hint="eastAsia"/>
                <w:b/>
                <w:sz w:val="22"/>
                <w:szCs w:val="22"/>
                <w:lang w:bidi="ar"/>
              </w:rPr>
              <w:t>内容</w:t>
            </w:r>
            <w:r w:rsidR="008D2A94" w:rsidRPr="0026514E">
              <w:rPr>
                <w:rFonts w:ascii="宋体" w:hAnsi="宋体" w:cs="黑体" w:hint="eastAsia"/>
                <w:b/>
                <w:sz w:val="22"/>
                <w:szCs w:val="22"/>
                <w:lang w:bidi="ar"/>
              </w:rPr>
              <w:t>名称</w:t>
            </w:r>
          </w:p>
        </w:tc>
        <w:tc>
          <w:tcPr>
            <w:tcW w:w="1278" w:type="dxa"/>
            <w:tcBorders>
              <w:top w:val="single" w:sz="12" w:space="0" w:color="auto"/>
              <w:left w:val="single" w:sz="4" w:space="0" w:color="auto"/>
              <w:bottom w:val="single" w:sz="12" w:space="0" w:color="auto"/>
              <w:right w:val="single" w:sz="4" w:space="0" w:color="auto"/>
            </w:tcBorders>
            <w:vAlign w:val="center"/>
          </w:tcPr>
          <w:p w14:paraId="5F3705F5" w14:textId="77777777" w:rsidR="00AC4D31" w:rsidRPr="0026514E" w:rsidRDefault="00AC4D31" w:rsidP="002C29C4">
            <w:pPr>
              <w:ind w:right="-11"/>
              <w:jc w:val="center"/>
              <w:rPr>
                <w:rFonts w:ascii="宋体" w:hAnsi="宋体" w:cs="黑体"/>
                <w:b/>
                <w:sz w:val="22"/>
                <w:szCs w:val="22"/>
              </w:rPr>
            </w:pPr>
            <w:r w:rsidRPr="0026514E">
              <w:rPr>
                <w:rFonts w:ascii="宋体" w:hAnsi="宋体" w:cs="黑体" w:hint="eastAsia"/>
                <w:b/>
                <w:sz w:val="22"/>
                <w:szCs w:val="22"/>
                <w:lang w:bidi="ar"/>
              </w:rPr>
              <w:t>品牌/型号/规格</w:t>
            </w:r>
          </w:p>
        </w:tc>
        <w:tc>
          <w:tcPr>
            <w:tcW w:w="1135" w:type="dxa"/>
            <w:tcBorders>
              <w:top w:val="single" w:sz="12" w:space="0" w:color="auto"/>
              <w:left w:val="single" w:sz="4" w:space="0" w:color="auto"/>
              <w:bottom w:val="single" w:sz="12" w:space="0" w:color="auto"/>
              <w:right w:val="single" w:sz="4" w:space="0" w:color="auto"/>
            </w:tcBorders>
            <w:vAlign w:val="center"/>
          </w:tcPr>
          <w:p w14:paraId="5CEC7972" w14:textId="77777777" w:rsidR="00AC4D31" w:rsidRPr="0026514E" w:rsidRDefault="00AC4D31" w:rsidP="002C29C4">
            <w:pPr>
              <w:ind w:right="-11"/>
              <w:jc w:val="center"/>
              <w:rPr>
                <w:rFonts w:ascii="宋体" w:hAnsi="宋体" w:cs="黑体"/>
                <w:b/>
                <w:sz w:val="22"/>
                <w:szCs w:val="22"/>
              </w:rPr>
            </w:pPr>
            <w:r w:rsidRPr="0026514E">
              <w:rPr>
                <w:rFonts w:ascii="宋体" w:hAnsi="宋体" w:cs="黑体" w:hint="eastAsia"/>
                <w:b/>
                <w:sz w:val="22"/>
                <w:szCs w:val="22"/>
                <w:lang w:bidi="ar"/>
              </w:rPr>
              <w:t>制造商</w:t>
            </w:r>
          </w:p>
        </w:tc>
        <w:tc>
          <w:tcPr>
            <w:tcW w:w="1106" w:type="dxa"/>
            <w:tcBorders>
              <w:top w:val="single" w:sz="12" w:space="0" w:color="auto"/>
              <w:left w:val="single" w:sz="4" w:space="0" w:color="auto"/>
              <w:bottom w:val="single" w:sz="12" w:space="0" w:color="auto"/>
              <w:right w:val="single" w:sz="4" w:space="0" w:color="auto"/>
            </w:tcBorders>
            <w:vAlign w:val="center"/>
          </w:tcPr>
          <w:p w14:paraId="76FBE466" w14:textId="77777777" w:rsidR="00AC4D31" w:rsidRPr="0026514E" w:rsidRDefault="00AC4D31" w:rsidP="002C29C4">
            <w:pPr>
              <w:ind w:right="-11"/>
              <w:jc w:val="center"/>
              <w:rPr>
                <w:rFonts w:ascii="宋体" w:hAnsi="宋体" w:cs="黑体"/>
                <w:b/>
                <w:sz w:val="22"/>
                <w:szCs w:val="22"/>
              </w:rPr>
            </w:pPr>
            <w:r w:rsidRPr="0026514E">
              <w:rPr>
                <w:rFonts w:ascii="宋体" w:hAnsi="宋体" w:cs="黑体" w:hint="eastAsia"/>
                <w:b/>
                <w:sz w:val="22"/>
                <w:szCs w:val="22"/>
                <w:lang w:bidi="ar"/>
              </w:rPr>
              <w:t>数量</w:t>
            </w:r>
          </w:p>
        </w:tc>
        <w:tc>
          <w:tcPr>
            <w:tcW w:w="1139" w:type="dxa"/>
            <w:tcBorders>
              <w:top w:val="single" w:sz="12" w:space="0" w:color="auto"/>
              <w:left w:val="single" w:sz="4" w:space="0" w:color="auto"/>
              <w:bottom w:val="single" w:sz="12" w:space="0" w:color="auto"/>
              <w:right w:val="single" w:sz="4" w:space="0" w:color="auto"/>
            </w:tcBorders>
            <w:vAlign w:val="center"/>
          </w:tcPr>
          <w:p w14:paraId="38762307" w14:textId="77777777" w:rsidR="00AC4D31" w:rsidRPr="0026514E" w:rsidRDefault="00AC4D31" w:rsidP="002C29C4">
            <w:pPr>
              <w:ind w:right="-11"/>
              <w:jc w:val="center"/>
              <w:rPr>
                <w:rFonts w:ascii="宋体" w:hAnsi="宋体" w:cs="黑体"/>
                <w:b/>
                <w:sz w:val="22"/>
                <w:szCs w:val="22"/>
              </w:rPr>
            </w:pPr>
            <w:r w:rsidRPr="0026514E">
              <w:rPr>
                <w:rFonts w:ascii="宋体" w:hAnsi="宋体" w:cs="黑体" w:hint="eastAsia"/>
                <w:b/>
                <w:sz w:val="22"/>
                <w:szCs w:val="22"/>
                <w:lang w:bidi="ar"/>
              </w:rPr>
              <w:t>单价</w:t>
            </w:r>
          </w:p>
          <w:p w14:paraId="272A94B1" w14:textId="77777777" w:rsidR="00AC4D31" w:rsidRPr="0026514E" w:rsidRDefault="00AC4D31" w:rsidP="002C29C4">
            <w:pPr>
              <w:ind w:right="-11"/>
              <w:jc w:val="center"/>
              <w:rPr>
                <w:rFonts w:ascii="宋体" w:hAnsi="宋体" w:cs="黑体"/>
                <w:sz w:val="22"/>
                <w:szCs w:val="22"/>
              </w:rPr>
            </w:pPr>
            <w:r w:rsidRPr="0026514E">
              <w:rPr>
                <w:rFonts w:ascii="宋体" w:hAnsi="宋体" w:cs="黑体" w:hint="eastAsia"/>
                <w:sz w:val="22"/>
                <w:szCs w:val="22"/>
                <w:lang w:bidi="ar"/>
              </w:rPr>
              <w:t>（含税）</w:t>
            </w:r>
          </w:p>
        </w:tc>
        <w:tc>
          <w:tcPr>
            <w:tcW w:w="1198" w:type="dxa"/>
            <w:tcBorders>
              <w:top w:val="single" w:sz="12" w:space="0" w:color="auto"/>
              <w:left w:val="single" w:sz="4" w:space="0" w:color="auto"/>
              <w:bottom w:val="single" w:sz="12" w:space="0" w:color="auto"/>
              <w:right w:val="single" w:sz="4" w:space="0" w:color="auto"/>
            </w:tcBorders>
            <w:vAlign w:val="center"/>
          </w:tcPr>
          <w:p w14:paraId="27971947" w14:textId="77777777" w:rsidR="00AC4D31" w:rsidRPr="0026514E" w:rsidRDefault="00AC4D31" w:rsidP="002C29C4">
            <w:pPr>
              <w:ind w:right="-11"/>
              <w:jc w:val="center"/>
              <w:rPr>
                <w:rFonts w:ascii="宋体" w:hAnsi="宋体" w:cs="黑体"/>
                <w:b/>
                <w:sz w:val="22"/>
                <w:szCs w:val="22"/>
              </w:rPr>
            </w:pPr>
            <w:r w:rsidRPr="0026514E">
              <w:rPr>
                <w:rFonts w:ascii="宋体" w:hAnsi="宋体" w:cs="黑体" w:hint="eastAsia"/>
                <w:b/>
                <w:sz w:val="22"/>
                <w:szCs w:val="22"/>
                <w:lang w:bidi="ar"/>
              </w:rPr>
              <w:t>总价</w:t>
            </w:r>
          </w:p>
          <w:p w14:paraId="6AB17D80" w14:textId="77777777" w:rsidR="00AC4D31" w:rsidRPr="0026514E" w:rsidRDefault="00AC4D31" w:rsidP="002C29C4">
            <w:pPr>
              <w:ind w:right="-11"/>
              <w:jc w:val="center"/>
              <w:rPr>
                <w:rFonts w:ascii="宋体" w:hAnsi="宋体" w:cs="黑体"/>
                <w:sz w:val="22"/>
                <w:szCs w:val="22"/>
              </w:rPr>
            </w:pPr>
            <w:r w:rsidRPr="0026514E">
              <w:rPr>
                <w:rFonts w:ascii="宋体" w:hAnsi="宋体" w:cs="黑体" w:hint="eastAsia"/>
                <w:sz w:val="22"/>
                <w:szCs w:val="22"/>
                <w:lang w:bidi="ar"/>
              </w:rPr>
              <w:t>（含税）</w:t>
            </w:r>
          </w:p>
        </w:tc>
        <w:tc>
          <w:tcPr>
            <w:tcW w:w="1093" w:type="dxa"/>
            <w:tcBorders>
              <w:top w:val="single" w:sz="12" w:space="0" w:color="auto"/>
              <w:left w:val="single" w:sz="4" w:space="0" w:color="auto"/>
              <w:bottom w:val="single" w:sz="12" w:space="0" w:color="auto"/>
              <w:right w:val="single" w:sz="4" w:space="0" w:color="auto"/>
            </w:tcBorders>
          </w:tcPr>
          <w:p w14:paraId="362886FF" w14:textId="77777777" w:rsidR="00AC4D31" w:rsidRPr="0026514E" w:rsidRDefault="00AC4D31" w:rsidP="002C29C4">
            <w:pPr>
              <w:ind w:right="-11"/>
              <w:jc w:val="center"/>
              <w:rPr>
                <w:rFonts w:ascii="宋体" w:hAnsi="宋体" w:cs="黑体"/>
                <w:b/>
                <w:sz w:val="22"/>
                <w:szCs w:val="22"/>
              </w:rPr>
            </w:pPr>
            <w:r w:rsidRPr="0026514E">
              <w:rPr>
                <w:rFonts w:ascii="宋体" w:hAnsi="宋体" w:cs="黑体" w:hint="eastAsia"/>
                <w:b/>
                <w:sz w:val="22"/>
                <w:szCs w:val="22"/>
                <w:lang w:bidi="ar"/>
              </w:rPr>
              <w:t>免费</w:t>
            </w:r>
          </w:p>
          <w:p w14:paraId="4BCFA2E7" w14:textId="77777777" w:rsidR="00AC4D31" w:rsidRPr="0026514E" w:rsidRDefault="00AC4D31" w:rsidP="002C29C4">
            <w:pPr>
              <w:ind w:right="-11"/>
              <w:jc w:val="center"/>
              <w:rPr>
                <w:rFonts w:ascii="宋体" w:hAnsi="宋体" w:cs="黑体"/>
                <w:b/>
                <w:sz w:val="22"/>
                <w:szCs w:val="22"/>
              </w:rPr>
            </w:pPr>
            <w:r w:rsidRPr="0026514E">
              <w:rPr>
                <w:rFonts w:ascii="宋体" w:hAnsi="宋体" w:cs="黑体" w:hint="eastAsia"/>
                <w:b/>
                <w:sz w:val="22"/>
                <w:szCs w:val="22"/>
                <w:lang w:bidi="ar"/>
              </w:rPr>
              <w:t>质保期</w:t>
            </w:r>
          </w:p>
        </w:tc>
        <w:tc>
          <w:tcPr>
            <w:tcW w:w="1135" w:type="dxa"/>
            <w:tcBorders>
              <w:top w:val="single" w:sz="12" w:space="0" w:color="auto"/>
              <w:left w:val="single" w:sz="4" w:space="0" w:color="auto"/>
              <w:bottom w:val="single" w:sz="12" w:space="0" w:color="auto"/>
              <w:right w:val="single" w:sz="12" w:space="0" w:color="auto"/>
            </w:tcBorders>
            <w:vAlign w:val="center"/>
          </w:tcPr>
          <w:p w14:paraId="77A94F95" w14:textId="77777777" w:rsidR="00AC4D31" w:rsidRPr="0026514E" w:rsidRDefault="00AC4D31" w:rsidP="002C29C4">
            <w:pPr>
              <w:ind w:right="-11"/>
              <w:jc w:val="center"/>
              <w:rPr>
                <w:rFonts w:ascii="宋体" w:hAnsi="宋体" w:cs="黑体"/>
                <w:b/>
                <w:sz w:val="22"/>
                <w:szCs w:val="22"/>
              </w:rPr>
            </w:pPr>
            <w:r w:rsidRPr="0026514E">
              <w:rPr>
                <w:rFonts w:ascii="宋体" w:hAnsi="宋体" w:cs="黑体" w:hint="eastAsia"/>
                <w:b/>
                <w:sz w:val="22"/>
                <w:szCs w:val="22"/>
                <w:lang w:bidi="ar"/>
              </w:rPr>
              <w:t>是否小微企业产品</w:t>
            </w:r>
          </w:p>
        </w:tc>
      </w:tr>
      <w:tr w:rsidR="0026514E" w:rsidRPr="0026514E" w14:paraId="0A8F40AB" w14:textId="77777777" w:rsidTr="002C29C4">
        <w:trPr>
          <w:trHeight w:val="454"/>
          <w:jc w:val="center"/>
        </w:trPr>
        <w:tc>
          <w:tcPr>
            <w:tcW w:w="677" w:type="dxa"/>
            <w:tcBorders>
              <w:top w:val="single" w:sz="4" w:space="0" w:color="auto"/>
              <w:left w:val="single" w:sz="12" w:space="0" w:color="auto"/>
              <w:bottom w:val="single" w:sz="4" w:space="0" w:color="auto"/>
              <w:right w:val="single" w:sz="4" w:space="0" w:color="auto"/>
            </w:tcBorders>
            <w:vAlign w:val="center"/>
          </w:tcPr>
          <w:p w14:paraId="16E5F971" w14:textId="77777777" w:rsidR="00AC4D31" w:rsidRPr="0026514E" w:rsidRDefault="00AC4D31" w:rsidP="002C29C4">
            <w:pPr>
              <w:ind w:right="-11"/>
              <w:jc w:val="center"/>
              <w:rPr>
                <w:rFonts w:ascii="宋体" w:hAnsi="宋体" w:cs="黑体"/>
                <w:sz w:val="22"/>
                <w:szCs w:val="22"/>
              </w:rPr>
            </w:pPr>
          </w:p>
        </w:tc>
        <w:tc>
          <w:tcPr>
            <w:tcW w:w="1555" w:type="dxa"/>
            <w:tcBorders>
              <w:top w:val="single" w:sz="4" w:space="0" w:color="auto"/>
              <w:left w:val="single" w:sz="4" w:space="0" w:color="auto"/>
              <w:bottom w:val="single" w:sz="4" w:space="0" w:color="auto"/>
              <w:right w:val="single" w:sz="4" w:space="0" w:color="auto"/>
            </w:tcBorders>
            <w:vAlign w:val="center"/>
          </w:tcPr>
          <w:p w14:paraId="0F9F2E62" w14:textId="77777777" w:rsidR="00AC4D31" w:rsidRPr="0026514E" w:rsidRDefault="00AC4D31" w:rsidP="002C29C4">
            <w:pPr>
              <w:jc w:val="center"/>
              <w:rPr>
                <w:rFonts w:ascii="宋体" w:hAnsi="宋体" w:cs="黑体"/>
                <w:sz w:val="22"/>
                <w:szCs w:val="22"/>
              </w:rPr>
            </w:pPr>
          </w:p>
        </w:tc>
        <w:tc>
          <w:tcPr>
            <w:tcW w:w="1278" w:type="dxa"/>
            <w:tcBorders>
              <w:top w:val="single" w:sz="4" w:space="0" w:color="auto"/>
              <w:left w:val="single" w:sz="4" w:space="0" w:color="auto"/>
              <w:bottom w:val="single" w:sz="4" w:space="0" w:color="auto"/>
              <w:right w:val="single" w:sz="4" w:space="0" w:color="auto"/>
            </w:tcBorders>
            <w:vAlign w:val="center"/>
          </w:tcPr>
          <w:p w14:paraId="68C32045" w14:textId="77777777" w:rsidR="00AC4D31" w:rsidRPr="0026514E" w:rsidRDefault="00AC4D31" w:rsidP="002C29C4">
            <w:pPr>
              <w:jc w:val="center"/>
              <w:rPr>
                <w:rFonts w:ascii="宋体" w:hAnsi="宋体" w:cs="黑体"/>
                <w:sz w:val="22"/>
                <w:szCs w:val="22"/>
              </w:rPr>
            </w:pPr>
          </w:p>
        </w:tc>
        <w:tc>
          <w:tcPr>
            <w:tcW w:w="1135" w:type="dxa"/>
            <w:tcBorders>
              <w:top w:val="single" w:sz="4" w:space="0" w:color="auto"/>
              <w:left w:val="single" w:sz="4" w:space="0" w:color="auto"/>
              <w:bottom w:val="single" w:sz="4" w:space="0" w:color="auto"/>
              <w:right w:val="single" w:sz="4" w:space="0" w:color="auto"/>
            </w:tcBorders>
            <w:vAlign w:val="center"/>
          </w:tcPr>
          <w:p w14:paraId="20B9D986" w14:textId="77777777" w:rsidR="00AC4D31" w:rsidRPr="0026514E" w:rsidRDefault="00AC4D31" w:rsidP="002C29C4">
            <w:pPr>
              <w:ind w:right="-11"/>
              <w:jc w:val="center"/>
              <w:rPr>
                <w:rFonts w:ascii="宋体" w:hAnsi="宋体" w:cs="黑体"/>
                <w:sz w:val="22"/>
                <w:szCs w:val="22"/>
              </w:rPr>
            </w:pPr>
          </w:p>
        </w:tc>
        <w:tc>
          <w:tcPr>
            <w:tcW w:w="1106" w:type="dxa"/>
            <w:tcBorders>
              <w:top w:val="single" w:sz="4" w:space="0" w:color="auto"/>
              <w:left w:val="single" w:sz="4" w:space="0" w:color="auto"/>
              <w:bottom w:val="single" w:sz="4" w:space="0" w:color="auto"/>
              <w:right w:val="single" w:sz="4" w:space="0" w:color="auto"/>
            </w:tcBorders>
            <w:vAlign w:val="center"/>
          </w:tcPr>
          <w:p w14:paraId="14DAB715" w14:textId="77777777" w:rsidR="00AC4D31" w:rsidRPr="0026514E" w:rsidRDefault="00AC4D31" w:rsidP="002C29C4">
            <w:pPr>
              <w:jc w:val="center"/>
              <w:rPr>
                <w:rFonts w:ascii="宋体" w:hAnsi="宋体" w:cs="黑体"/>
                <w:sz w:val="22"/>
                <w:szCs w:val="22"/>
              </w:rPr>
            </w:pPr>
          </w:p>
        </w:tc>
        <w:tc>
          <w:tcPr>
            <w:tcW w:w="1139" w:type="dxa"/>
            <w:tcBorders>
              <w:top w:val="single" w:sz="4" w:space="0" w:color="auto"/>
              <w:left w:val="single" w:sz="4" w:space="0" w:color="auto"/>
              <w:bottom w:val="single" w:sz="4" w:space="0" w:color="auto"/>
              <w:right w:val="single" w:sz="4" w:space="0" w:color="auto"/>
            </w:tcBorders>
            <w:vAlign w:val="center"/>
          </w:tcPr>
          <w:p w14:paraId="25AE6C75" w14:textId="77777777" w:rsidR="00AC4D31" w:rsidRPr="0026514E" w:rsidRDefault="00AC4D31" w:rsidP="002C29C4">
            <w:pPr>
              <w:ind w:right="-11"/>
              <w:jc w:val="center"/>
              <w:rPr>
                <w:rFonts w:ascii="宋体" w:hAnsi="宋体" w:cs="黑体"/>
                <w:sz w:val="22"/>
                <w:szCs w:val="22"/>
              </w:rPr>
            </w:pPr>
          </w:p>
        </w:tc>
        <w:tc>
          <w:tcPr>
            <w:tcW w:w="1198" w:type="dxa"/>
            <w:tcBorders>
              <w:top w:val="single" w:sz="4" w:space="0" w:color="auto"/>
              <w:left w:val="single" w:sz="4" w:space="0" w:color="auto"/>
              <w:bottom w:val="single" w:sz="4" w:space="0" w:color="auto"/>
              <w:right w:val="single" w:sz="4" w:space="0" w:color="auto"/>
            </w:tcBorders>
            <w:vAlign w:val="center"/>
          </w:tcPr>
          <w:p w14:paraId="2F839773" w14:textId="77777777" w:rsidR="00AC4D31" w:rsidRPr="0026514E" w:rsidRDefault="00AC4D31" w:rsidP="002C29C4">
            <w:pPr>
              <w:ind w:right="-11"/>
              <w:jc w:val="center"/>
              <w:rPr>
                <w:rFonts w:ascii="宋体" w:hAnsi="宋体" w:cs="黑体"/>
                <w:sz w:val="22"/>
                <w:szCs w:val="22"/>
              </w:rPr>
            </w:pPr>
          </w:p>
        </w:tc>
        <w:tc>
          <w:tcPr>
            <w:tcW w:w="1093" w:type="dxa"/>
            <w:tcBorders>
              <w:top w:val="single" w:sz="4" w:space="0" w:color="auto"/>
              <w:left w:val="single" w:sz="4" w:space="0" w:color="auto"/>
              <w:bottom w:val="single" w:sz="4" w:space="0" w:color="auto"/>
              <w:right w:val="single" w:sz="4" w:space="0" w:color="auto"/>
            </w:tcBorders>
          </w:tcPr>
          <w:p w14:paraId="6655F389" w14:textId="77777777" w:rsidR="00AC4D31" w:rsidRPr="0026514E" w:rsidRDefault="00AC4D31" w:rsidP="002C29C4">
            <w:pPr>
              <w:ind w:right="-11"/>
              <w:jc w:val="center"/>
              <w:rPr>
                <w:rFonts w:ascii="宋体" w:hAnsi="宋体" w:cs="黑体"/>
                <w:sz w:val="22"/>
                <w:szCs w:val="22"/>
              </w:rPr>
            </w:pPr>
          </w:p>
        </w:tc>
        <w:tc>
          <w:tcPr>
            <w:tcW w:w="1135" w:type="dxa"/>
            <w:tcBorders>
              <w:top w:val="single" w:sz="4" w:space="0" w:color="auto"/>
              <w:left w:val="single" w:sz="4" w:space="0" w:color="auto"/>
              <w:bottom w:val="single" w:sz="4" w:space="0" w:color="auto"/>
              <w:right w:val="single" w:sz="12" w:space="0" w:color="auto"/>
            </w:tcBorders>
            <w:vAlign w:val="center"/>
          </w:tcPr>
          <w:p w14:paraId="0A6CCA08" w14:textId="77777777" w:rsidR="00AC4D31" w:rsidRPr="0026514E" w:rsidRDefault="00AC4D31" w:rsidP="002C29C4">
            <w:pPr>
              <w:ind w:right="-11"/>
              <w:jc w:val="center"/>
              <w:rPr>
                <w:rFonts w:ascii="宋体" w:hAnsi="宋体" w:cs="黑体"/>
                <w:sz w:val="22"/>
                <w:szCs w:val="22"/>
              </w:rPr>
            </w:pPr>
          </w:p>
        </w:tc>
      </w:tr>
      <w:tr w:rsidR="0026514E" w:rsidRPr="0026514E" w14:paraId="70B8F18D" w14:textId="77777777" w:rsidTr="002C29C4">
        <w:trPr>
          <w:trHeight w:val="454"/>
          <w:jc w:val="center"/>
        </w:trPr>
        <w:tc>
          <w:tcPr>
            <w:tcW w:w="677" w:type="dxa"/>
            <w:tcBorders>
              <w:top w:val="single" w:sz="4" w:space="0" w:color="auto"/>
              <w:left w:val="single" w:sz="12" w:space="0" w:color="auto"/>
              <w:bottom w:val="single" w:sz="4" w:space="0" w:color="auto"/>
              <w:right w:val="single" w:sz="4" w:space="0" w:color="auto"/>
            </w:tcBorders>
            <w:vAlign w:val="center"/>
          </w:tcPr>
          <w:p w14:paraId="34B09698" w14:textId="77777777" w:rsidR="00AC4D31" w:rsidRPr="0026514E" w:rsidRDefault="00AC4D31" w:rsidP="002C29C4">
            <w:pPr>
              <w:ind w:right="-11"/>
              <w:jc w:val="center"/>
              <w:rPr>
                <w:rFonts w:ascii="宋体" w:hAnsi="宋体" w:cs="黑体"/>
                <w:sz w:val="22"/>
                <w:szCs w:val="22"/>
              </w:rPr>
            </w:pPr>
          </w:p>
        </w:tc>
        <w:tc>
          <w:tcPr>
            <w:tcW w:w="1555" w:type="dxa"/>
            <w:tcBorders>
              <w:top w:val="single" w:sz="4" w:space="0" w:color="auto"/>
              <w:left w:val="single" w:sz="4" w:space="0" w:color="auto"/>
              <w:bottom w:val="single" w:sz="4" w:space="0" w:color="auto"/>
              <w:right w:val="single" w:sz="4" w:space="0" w:color="auto"/>
            </w:tcBorders>
            <w:vAlign w:val="center"/>
          </w:tcPr>
          <w:p w14:paraId="758E2114" w14:textId="77777777" w:rsidR="00AC4D31" w:rsidRPr="0026514E" w:rsidRDefault="00AC4D31" w:rsidP="002C29C4">
            <w:pPr>
              <w:jc w:val="center"/>
              <w:rPr>
                <w:rFonts w:ascii="宋体" w:hAnsi="宋体" w:cs="黑体"/>
                <w:sz w:val="22"/>
                <w:szCs w:val="22"/>
              </w:rPr>
            </w:pPr>
          </w:p>
        </w:tc>
        <w:tc>
          <w:tcPr>
            <w:tcW w:w="1278" w:type="dxa"/>
            <w:tcBorders>
              <w:top w:val="single" w:sz="4" w:space="0" w:color="auto"/>
              <w:left w:val="single" w:sz="4" w:space="0" w:color="auto"/>
              <w:bottom w:val="single" w:sz="4" w:space="0" w:color="auto"/>
              <w:right w:val="single" w:sz="4" w:space="0" w:color="auto"/>
            </w:tcBorders>
            <w:vAlign w:val="center"/>
          </w:tcPr>
          <w:p w14:paraId="6897F0A1" w14:textId="77777777" w:rsidR="00AC4D31" w:rsidRPr="0026514E" w:rsidRDefault="00AC4D31" w:rsidP="002C29C4">
            <w:pPr>
              <w:jc w:val="center"/>
              <w:rPr>
                <w:rFonts w:ascii="宋体" w:hAnsi="宋体" w:cs="黑体"/>
                <w:sz w:val="22"/>
                <w:szCs w:val="22"/>
              </w:rPr>
            </w:pPr>
          </w:p>
        </w:tc>
        <w:tc>
          <w:tcPr>
            <w:tcW w:w="1135" w:type="dxa"/>
            <w:tcBorders>
              <w:top w:val="single" w:sz="4" w:space="0" w:color="auto"/>
              <w:left w:val="single" w:sz="4" w:space="0" w:color="auto"/>
              <w:bottom w:val="single" w:sz="4" w:space="0" w:color="auto"/>
              <w:right w:val="single" w:sz="4" w:space="0" w:color="auto"/>
            </w:tcBorders>
            <w:vAlign w:val="center"/>
          </w:tcPr>
          <w:p w14:paraId="27F72DC7" w14:textId="77777777" w:rsidR="00AC4D31" w:rsidRPr="0026514E" w:rsidRDefault="00AC4D31" w:rsidP="002C29C4">
            <w:pPr>
              <w:ind w:right="-11"/>
              <w:jc w:val="center"/>
              <w:rPr>
                <w:rFonts w:ascii="宋体" w:hAnsi="宋体" w:cs="黑体"/>
                <w:sz w:val="22"/>
                <w:szCs w:val="22"/>
              </w:rPr>
            </w:pPr>
          </w:p>
        </w:tc>
        <w:tc>
          <w:tcPr>
            <w:tcW w:w="1106" w:type="dxa"/>
            <w:tcBorders>
              <w:top w:val="single" w:sz="4" w:space="0" w:color="auto"/>
              <w:left w:val="single" w:sz="4" w:space="0" w:color="auto"/>
              <w:bottom w:val="single" w:sz="4" w:space="0" w:color="auto"/>
              <w:right w:val="single" w:sz="4" w:space="0" w:color="auto"/>
            </w:tcBorders>
            <w:vAlign w:val="center"/>
          </w:tcPr>
          <w:p w14:paraId="50A3E43D" w14:textId="77777777" w:rsidR="00AC4D31" w:rsidRPr="0026514E" w:rsidRDefault="00AC4D31" w:rsidP="002C29C4">
            <w:pPr>
              <w:jc w:val="center"/>
              <w:rPr>
                <w:rFonts w:ascii="宋体" w:hAnsi="宋体" w:cs="黑体"/>
                <w:sz w:val="22"/>
                <w:szCs w:val="22"/>
              </w:rPr>
            </w:pPr>
          </w:p>
        </w:tc>
        <w:tc>
          <w:tcPr>
            <w:tcW w:w="1139" w:type="dxa"/>
            <w:tcBorders>
              <w:top w:val="single" w:sz="4" w:space="0" w:color="auto"/>
              <w:left w:val="single" w:sz="4" w:space="0" w:color="auto"/>
              <w:bottom w:val="single" w:sz="4" w:space="0" w:color="auto"/>
              <w:right w:val="single" w:sz="4" w:space="0" w:color="auto"/>
            </w:tcBorders>
            <w:vAlign w:val="center"/>
          </w:tcPr>
          <w:p w14:paraId="3A77D3CC" w14:textId="77777777" w:rsidR="00AC4D31" w:rsidRPr="0026514E" w:rsidRDefault="00AC4D31" w:rsidP="002C29C4">
            <w:pPr>
              <w:ind w:right="-11"/>
              <w:jc w:val="center"/>
              <w:rPr>
                <w:rFonts w:ascii="宋体" w:hAnsi="宋体" w:cs="黑体"/>
                <w:sz w:val="22"/>
                <w:szCs w:val="22"/>
              </w:rPr>
            </w:pPr>
          </w:p>
        </w:tc>
        <w:tc>
          <w:tcPr>
            <w:tcW w:w="1198" w:type="dxa"/>
            <w:tcBorders>
              <w:top w:val="single" w:sz="4" w:space="0" w:color="auto"/>
              <w:left w:val="single" w:sz="4" w:space="0" w:color="auto"/>
              <w:bottom w:val="single" w:sz="4" w:space="0" w:color="auto"/>
              <w:right w:val="single" w:sz="4" w:space="0" w:color="auto"/>
            </w:tcBorders>
            <w:vAlign w:val="center"/>
          </w:tcPr>
          <w:p w14:paraId="22051892" w14:textId="77777777" w:rsidR="00AC4D31" w:rsidRPr="0026514E" w:rsidRDefault="00AC4D31" w:rsidP="002C29C4">
            <w:pPr>
              <w:ind w:right="-11"/>
              <w:jc w:val="center"/>
              <w:rPr>
                <w:rFonts w:ascii="宋体" w:hAnsi="宋体" w:cs="黑体"/>
                <w:sz w:val="22"/>
                <w:szCs w:val="22"/>
              </w:rPr>
            </w:pPr>
          </w:p>
        </w:tc>
        <w:tc>
          <w:tcPr>
            <w:tcW w:w="1093" w:type="dxa"/>
            <w:tcBorders>
              <w:top w:val="single" w:sz="4" w:space="0" w:color="auto"/>
              <w:left w:val="single" w:sz="4" w:space="0" w:color="auto"/>
              <w:bottom w:val="single" w:sz="4" w:space="0" w:color="auto"/>
              <w:right w:val="single" w:sz="4" w:space="0" w:color="auto"/>
            </w:tcBorders>
          </w:tcPr>
          <w:p w14:paraId="388C5C40" w14:textId="77777777" w:rsidR="00AC4D31" w:rsidRPr="0026514E" w:rsidRDefault="00AC4D31" w:rsidP="002C29C4">
            <w:pPr>
              <w:ind w:right="-11"/>
              <w:jc w:val="center"/>
              <w:rPr>
                <w:rFonts w:ascii="宋体" w:hAnsi="宋体" w:cs="黑体"/>
                <w:sz w:val="22"/>
                <w:szCs w:val="22"/>
              </w:rPr>
            </w:pPr>
          </w:p>
        </w:tc>
        <w:tc>
          <w:tcPr>
            <w:tcW w:w="1135" w:type="dxa"/>
            <w:tcBorders>
              <w:top w:val="single" w:sz="4" w:space="0" w:color="auto"/>
              <w:left w:val="single" w:sz="4" w:space="0" w:color="auto"/>
              <w:bottom w:val="single" w:sz="4" w:space="0" w:color="auto"/>
              <w:right w:val="single" w:sz="12" w:space="0" w:color="auto"/>
            </w:tcBorders>
            <w:vAlign w:val="center"/>
          </w:tcPr>
          <w:p w14:paraId="7BBBDA77" w14:textId="77777777" w:rsidR="00AC4D31" w:rsidRPr="0026514E" w:rsidRDefault="00AC4D31" w:rsidP="002C29C4">
            <w:pPr>
              <w:ind w:right="-11"/>
              <w:jc w:val="center"/>
              <w:rPr>
                <w:rFonts w:ascii="宋体" w:hAnsi="宋体" w:cs="黑体"/>
                <w:sz w:val="22"/>
                <w:szCs w:val="22"/>
              </w:rPr>
            </w:pPr>
          </w:p>
        </w:tc>
      </w:tr>
      <w:tr w:rsidR="0026514E" w:rsidRPr="0026514E" w14:paraId="7ED689EC" w14:textId="77777777" w:rsidTr="002C29C4">
        <w:trPr>
          <w:trHeight w:val="454"/>
          <w:jc w:val="center"/>
        </w:trPr>
        <w:tc>
          <w:tcPr>
            <w:tcW w:w="677" w:type="dxa"/>
            <w:tcBorders>
              <w:top w:val="single" w:sz="4" w:space="0" w:color="auto"/>
              <w:left w:val="single" w:sz="12" w:space="0" w:color="auto"/>
              <w:bottom w:val="single" w:sz="4" w:space="0" w:color="auto"/>
              <w:right w:val="single" w:sz="4" w:space="0" w:color="auto"/>
            </w:tcBorders>
            <w:vAlign w:val="center"/>
          </w:tcPr>
          <w:p w14:paraId="7B9233DC" w14:textId="77777777" w:rsidR="00AC4D31" w:rsidRPr="0026514E" w:rsidRDefault="00AC4D31" w:rsidP="002C29C4">
            <w:pPr>
              <w:ind w:right="-11"/>
              <w:jc w:val="center"/>
              <w:rPr>
                <w:rFonts w:ascii="宋体" w:hAnsi="宋体" w:cs="黑体"/>
                <w:sz w:val="22"/>
                <w:szCs w:val="22"/>
              </w:rPr>
            </w:pPr>
          </w:p>
        </w:tc>
        <w:tc>
          <w:tcPr>
            <w:tcW w:w="1555" w:type="dxa"/>
            <w:tcBorders>
              <w:top w:val="single" w:sz="4" w:space="0" w:color="auto"/>
              <w:left w:val="single" w:sz="4" w:space="0" w:color="auto"/>
              <w:bottom w:val="single" w:sz="4" w:space="0" w:color="auto"/>
              <w:right w:val="single" w:sz="4" w:space="0" w:color="auto"/>
            </w:tcBorders>
            <w:vAlign w:val="center"/>
          </w:tcPr>
          <w:p w14:paraId="32DC754F" w14:textId="77777777" w:rsidR="00AC4D31" w:rsidRPr="0026514E" w:rsidRDefault="00AC4D31" w:rsidP="002C29C4">
            <w:pPr>
              <w:jc w:val="center"/>
              <w:rPr>
                <w:rFonts w:ascii="宋体" w:hAnsi="宋体" w:cs="黑体"/>
                <w:sz w:val="22"/>
                <w:szCs w:val="22"/>
              </w:rPr>
            </w:pPr>
          </w:p>
        </w:tc>
        <w:tc>
          <w:tcPr>
            <w:tcW w:w="1278" w:type="dxa"/>
            <w:tcBorders>
              <w:top w:val="single" w:sz="4" w:space="0" w:color="auto"/>
              <w:left w:val="single" w:sz="4" w:space="0" w:color="auto"/>
              <w:bottom w:val="single" w:sz="4" w:space="0" w:color="auto"/>
              <w:right w:val="single" w:sz="4" w:space="0" w:color="auto"/>
            </w:tcBorders>
            <w:vAlign w:val="center"/>
          </w:tcPr>
          <w:p w14:paraId="4E8D313D" w14:textId="77777777" w:rsidR="00AC4D31" w:rsidRPr="0026514E" w:rsidRDefault="00AC4D31" w:rsidP="002C29C4">
            <w:pPr>
              <w:jc w:val="center"/>
              <w:rPr>
                <w:rFonts w:ascii="宋体" w:hAnsi="宋体" w:cs="黑体"/>
                <w:sz w:val="22"/>
                <w:szCs w:val="22"/>
              </w:rPr>
            </w:pPr>
          </w:p>
        </w:tc>
        <w:tc>
          <w:tcPr>
            <w:tcW w:w="1135" w:type="dxa"/>
            <w:tcBorders>
              <w:top w:val="single" w:sz="4" w:space="0" w:color="auto"/>
              <w:left w:val="single" w:sz="4" w:space="0" w:color="auto"/>
              <w:bottom w:val="single" w:sz="4" w:space="0" w:color="auto"/>
              <w:right w:val="single" w:sz="4" w:space="0" w:color="auto"/>
            </w:tcBorders>
            <w:vAlign w:val="center"/>
          </w:tcPr>
          <w:p w14:paraId="19A6CD53" w14:textId="77777777" w:rsidR="00AC4D31" w:rsidRPr="0026514E" w:rsidRDefault="00AC4D31" w:rsidP="002C29C4">
            <w:pPr>
              <w:ind w:right="-11"/>
              <w:jc w:val="center"/>
              <w:rPr>
                <w:rFonts w:ascii="宋体" w:hAnsi="宋体" w:cs="黑体"/>
                <w:sz w:val="22"/>
                <w:szCs w:val="22"/>
              </w:rPr>
            </w:pPr>
          </w:p>
        </w:tc>
        <w:tc>
          <w:tcPr>
            <w:tcW w:w="1106" w:type="dxa"/>
            <w:tcBorders>
              <w:top w:val="single" w:sz="4" w:space="0" w:color="auto"/>
              <w:left w:val="single" w:sz="4" w:space="0" w:color="auto"/>
              <w:bottom w:val="single" w:sz="4" w:space="0" w:color="auto"/>
              <w:right w:val="single" w:sz="4" w:space="0" w:color="auto"/>
            </w:tcBorders>
            <w:vAlign w:val="center"/>
          </w:tcPr>
          <w:p w14:paraId="2F1FACAA" w14:textId="77777777" w:rsidR="00AC4D31" w:rsidRPr="0026514E" w:rsidRDefault="00AC4D31" w:rsidP="002C29C4">
            <w:pPr>
              <w:jc w:val="center"/>
              <w:rPr>
                <w:rFonts w:ascii="宋体" w:hAnsi="宋体" w:cs="黑体"/>
                <w:sz w:val="22"/>
                <w:szCs w:val="22"/>
              </w:rPr>
            </w:pPr>
          </w:p>
        </w:tc>
        <w:tc>
          <w:tcPr>
            <w:tcW w:w="1139" w:type="dxa"/>
            <w:tcBorders>
              <w:top w:val="single" w:sz="4" w:space="0" w:color="auto"/>
              <w:left w:val="single" w:sz="4" w:space="0" w:color="auto"/>
              <w:bottom w:val="single" w:sz="4" w:space="0" w:color="auto"/>
              <w:right w:val="single" w:sz="4" w:space="0" w:color="auto"/>
            </w:tcBorders>
            <w:vAlign w:val="center"/>
          </w:tcPr>
          <w:p w14:paraId="6D2FC27B" w14:textId="77777777" w:rsidR="00AC4D31" w:rsidRPr="0026514E" w:rsidRDefault="00AC4D31" w:rsidP="002C29C4">
            <w:pPr>
              <w:ind w:right="-11"/>
              <w:jc w:val="center"/>
              <w:rPr>
                <w:rFonts w:ascii="宋体" w:hAnsi="宋体" w:cs="黑体"/>
                <w:sz w:val="22"/>
                <w:szCs w:val="22"/>
              </w:rPr>
            </w:pPr>
          </w:p>
        </w:tc>
        <w:tc>
          <w:tcPr>
            <w:tcW w:w="1198" w:type="dxa"/>
            <w:tcBorders>
              <w:top w:val="single" w:sz="4" w:space="0" w:color="auto"/>
              <w:left w:val="single" w:sz="4" w:space="0" w:color="auto"/>
              <w:bottom w:val="single" w:sz="4" w:space="0" w:color="auto"/>
              <w:right w:val="single" w:sz="4" w:space="0" w:color="auto"/>
            </w:tcBorders>
            <w:vAlign w:val="center"/>
          </w:tcPr>
          <w:p w14:paraId="5C44E8E2" w14:textId="77777777" w:rsidR="00AC4D31" w:rsidRPr="0026514E" w:rsidRDefault="00AC4D31" w:rsidP="002C29C4">
            <w:pPr>
              <w:ind w:right="-11"/>
              <w:jc w:val="center"/>
              <w:rPr>
                <w:rFonts w:ascii="宋体" w:hAnsi="宋体" w:cs="黑体"/>
                <w:sz w:val="22"/>
                <w:szCs w:val="22"/>
              </w:rPr>
            </w:pPr>
          </w:p>
        </w:tc>
        <w:tc>
          <w:tcPr>
            <w:tcW w:w="1093" w:type="dxa"/>
            <w:tcBorders>
              <w:top w:val="single" w:sz="4" w:space="0" w:color="auto"/>
              <w:left w:val="single" w:sz="4" w:space="0" w:color="auto"/>
              <w:bottom w:val="single" w:sz="4" w:space="0" w:color="auto"/>
              <w:right w:val="single" w:sz="4" w:space="0" w:color="auto"/>
            </w:tcBorders>
          </w:tcPr>
          <w:p w14:paraId="5AA71E36" w14:textId="77777777" w:rsidR="00AC4D31" w:rsidRPr="0026514E" w:rsidRDefault="00AC4D31" w:rsidP="002C29C4">
            <w:pPr>
              <w:ind w:right="-11"/>
              <w:jc w:val="center"/>
              <w:rPr>
                <w:rFonts w:ascii="宋体" w:hAnsi="宋体" w:cs="黑体"/>
                <w:sz w:val="22"/>
                <w:szCs w:val="22"/>
              </w:rPr>
            </w:pPr>
          </w:p>
        </w:tc>
        <w:tc>
          <w:tcPr>
            <w:tcW w:w="1135" w:type="dxa"/>
            <w:tcBorders>
              <w:top w:val="single" w:sz="4" w:space="0" w:color="auto"/>
              <w:left w:val="single" w:sz="4" w:space="0" w:color="auto"/>
              <w:bottom w:val="single" w:sz="4" w:space="0" w:color="auto"/>
              <w:right w:val="single" w:sz="12" w:space="0" w:color="auto"/>
            </w:tcBorders>
            <w:vAlign w:val="center"/>
          </w:tcPr>
          <w:p w14:paraId="583EDDF9" w14:textId="77777777" w:rsidR="00AC4D31" w:rsidRPr="0026514E" w:rsidRDefault="00AC4D31" w:rsidP="002C29C4">
            <w:pPr>
              <w:ind w:right="-11"/>
              <w:jc w:val="center"/>
              <w:rPr>
                <w:rFonts w:ascii="宋体" w:hAnsi="宋体" w:cs="黑体"/>
                <w:sz w:val="22"/>
                <w:szCs w:val="22"/>
              </w:rPr>
            </w:pPr>
          </w:p>
        </w:tc>
      </w:tr>
      <w:tr w:rsidR="0026514E" w:rsidRPr="0026514E" w14:paraId="56498CA5" w14:textId="77777777" w:rsidTr="002C29C4">
        <w:trPr>
          <w:trHeight w:val="454"/>
          <w:jc w:val="center"/>
        </w:trPr>
        <w:tc>
          <w:tcPr>
            <w:tcW w:w="677" w:type="dxa"/>
            <w:tcBorders>
              <w:top w:val="single" w:sz="4" w:space="0" w:color="auto"/>
              <w:left w:val="single" w:sz="12" w:space="0" w:color="auto"/>
              <w:bottom w:val="single" w:sz="4" w:space="0" w:color="auto"/>
              <w:right w:val="single" w:sz="4" w:space="0" w:color="auto"/>
            </w:tcBorders>
            <w:vAlign w:val="center"/>
          </w:tcPr>
          <w:p w14:paraId="0776153B" w14:textId="77777777" w:rsidR="00AC4D31" w:rsidRPr="0026514E" w:rsidRDefault="00AC4D31" w:rsidP="002C29C4">
            <w:pPr>
              <w:ind w:right="-11"/>
              <w:jc w:val="center"/>
              <w:rPr>
                <w:rFonts w:ascii="宋体" w:hAnsi="宋体" w:cs="黑体"/>
                <w:sz w:val="22"/>
                <w:szCs w:val="22"/>
              </w:rPr>
            </w:pPr>
          </w:p>
        </w:tc>
        <w:tc>
          <w:tcPr>
            <w:tcW w:w="1555" w:type="dxa"/>
            <w:tcBorders>
              <w:top w:val="single" w:sz="4" w:space="0" w:color="auto"/>
              <w:left w:val="single" w:sz="4" w:space="0" w:color="auto"/>
              <w:bottom w:val="single" w:sz="4" w:space="0" w:color="auto"/>
              <w:right w:val="single" w:sz="4" w:space="0" w:color="auto"/>
            </w:tcBorders>
            <w:vAlign w:val="center"/>
          </w:tcPr>
          <w:p w14:paraId="58191A86" w14:textId="77777777" w:rsidR="00AC4D31" w:rsidRPr="0026514E" w:rsidRDefault="00AC4D31" w:rsidP="002C29C4">
            <w:pPr>
              <w:jc w:val="center"/>
              <w:rPr>
                <w:rFonts w:ascii="宋体" w:hAnsi="宋体" w:cs="黑体"/>
                <w:sz w:val="22"/>
                <w:szCs w:val="22"/>
              </w:rPr>
            </w:pPr>
          </w:p>
        </w:tc>
        <w:tc>
          <w:tcPr>
            <w:tcW w:w="1278" w:type="dxa"/>
            <w:tcBorders>
              <w:top w:val="single" w:sz="4" w:space="0" w:color="auto"/>
              <w:left w:val="single" w:sz="4" w:space="0" w:color="auto"/>
              <w:bottom w:val="single" w:sz="4" w:space="0" w:color="auto"/>
              <w:right w:val="single" w:sz="4" w:space="0" w:color="auto"/>
            </w:tcBorders>
            <w:vAlign w:val="center"/>
          </w:tcPr>
          <w:p w14:paraId="561B7952" w14:textId="77777777" w:rsidR="00AC4D31" w:rsidRPr="0026514E" w:rsidRDefault="00AC4D31" w:rsidP="002C29C4">
            <w:pPr>
              <w:jc w:val="center"/>
              <w:rPr>
                <w:rFonts w:ascii="宋体" w:hAnsi="宋体" w:cs="黑体"/>
                <w:sz w:val="22"/>
                <w:szCs w:val="22"/>
              </w:rPr>
            </w:pPr>
          </w:p>
        </w:tc>
        <w:tc>
          <w:tcPr>
            <w:tcW w:w="1135" w:type="dxa"/>
            <w:tcBorders>
              <w:top w:val="single" w:sz="4" w:space="0" w:color="auto"/>
              <w:left w:val="single" w:sz="4" w:space="0" w:color="auto"/>
              <w:bottom w:val="single" w:sz="4" w:space="0" w:color="auto"/>
              <w:right w:val="single" w:sz="4" w:space="0" w:color="auto"/>
            </w:tcBorders>
            <w:vAlign w:val="center"/>
          </w:tcPr>
          <w:p w14:paraId="770A152E" w14:textId="77777777" w:rsidR="00AC4D31" w:rsidRPr="0026514E" w:rsidRDefault="00AC4D31" w:rsidP="002C29C4">
            <w:pPr>
              <w:ind w:right="-11"/>
              <w:jc w:val="center"/>
              <w:rPr>
                <w:rFonts w:ascii="宋体" w:hAnsi="宋体" w:cs="黑体"/>
                <w:sz w:val="22"/>
                <w:szCs w:val="22"/>
              </w:rPr>
            </w:pPr>
          </w:p>
        </w:tc>
        <w:tc>
          <w:tcPr>
            <w:tcW w:w="1106" w:type="dxa"/>
            <w:tcBorders>
              <w:top w:val="single" w:sz="4" w:space="0" w:color="auto"/>
              <w:left w:val="single" w:sz="4" w:space="0" w:color="auto"/>
              <w:bottom w:val="single" w:sz="4" w:space="0" w:color="auto"/>
              <w:right w:val="single" w:sz="4" w:space="0" w:color="auto"/>
            </w:tcBorders>
            <w:vAlign w:val="center"/>
          </w:tcPr>
          <w:p w14:paraId="58DB701C" w14:textId="77777777" w:rsidR="00AC4D31" w:rsidRPr="0026514E" w:rsidRDefault="00AC4D31" w:rsidP="002C29C4">
            <w:pPr>
              <w:jc w:val="center"/>
              <w:rPr>
                <w:rFonts w:ascii="宋体" w:hAnsi="宋体" w:cs="黑体"/>
                <w:sz w:val="22"/>
                <w:szCs w:val="22"/>
              </w:rPr>
            </w:pPr>
          </w:p>
        </w:tc>
        <w:tc>
          <w:tcPr>
            <w:tcW w:w="1139" w:type="dxa"/>
            <w:tcBorders>
              <w:top w:val="single" w:sz="4" w:space="0" w:color="auto"/>
              <w:left w:val="single" w:sz="4" w:space="0" w:color="auto"/>
              <w:bottom w:val="single" w:sz="4" w:space="0" w:color="auto"/>
              <w:right w:val="single" w:sz="4" w:space="0" w:color="auto"/>
            </w:tcBorders>
            <w:vAlign w:val="center"/>
          </w:tcPr>
          <w:p w14:paraId="7568B94F" w14:textId="77777777" w:rsidR="00AC4D31" w:rsidRPr="0026514E" w:rsidRDefault="00AC4D31" w:rsidP="002C29C4">
            <w:pPr>
              <w:ind w:right="-11"/>
              <w:jc w:val="center"/>
              <w:rPr>
                <w:rFonts w:ascii="宋体" w:hAnsi="宋体" w:cs="黑体"/>
                <w:sz w:val="22"/>
                <w:szCs w:val="22"/>
              </w:rPr>
            </w:pPr>
          </w:p>
        </w:tc>
        <w:tc>
          <w:tcPr>
            <w:tcW w:w="1198" w:type="dxa"/>
            <w:tcBorders>
              <w:top w:val="single" w:sz="4" w:space="0" w:color="auto"/>
              <w:left w:val="single" w:sz="4" w:space="0" w:color="auto"/>
              <w:bottom w:val="single" w:sz="4" w:space="0" w:color="auto"/>
              <w:right w:val="single" w:sz="4" w:space="0" w:color="auto"/>
            </w:tcBorders>
            <w:vAlign w:val="center"/>
          </w:tcPr>
          <w:p w14:paraId="4D9A156B" w14:textId="77777777" w:rsidR="00AC4D31" w:rsidRPr="0026514E" w:rsidRDefault="00AC4D31" w:rsidP="002C29C4">
            <w:pPr>
              <w:ind w:right="-11"/>
              <w:jc w:val="center"/>
              <w:rPr>
                <w:rFonts w:ascii="宋体" w:hAnsi="宋体" w:cs="黑体"/>
                <w:sz w:val="22"/>
                <w:szCs w:val="22"/>
              </w:rPr>
            </w:pPr>
          </w:p>
        </w:tc>
        <w:tc>
          <w:tcPr>
            <w:tcW w:w="1093" w:type="dxa"/>
            <w:tcBorders>
              <w:top w:val="single" w:sz="4" w:space="0" w:color="auto"/>
              <w:left w:val="single" w:sz="4" w:space="0" w:color="auto"/>
              <w:bottom w:val="single" w:sz="4" w:space="0" w:color="auto"/>
              <w:right w:val="single" w:sz="4" w:space="0" w:color="auto"/>
            </w:tcBorders>
          </w:tcPr>
          <w:p w14:paraId="2B347E51" w14:textId="77777777" w:rsidR="00AC4D31" w:rsidRPr="0026514E" w:rsidRDefault="00AC4D31" w:rsidP="002C29C4">
            <w:pPr>
              <w:ind w:right="-11"/>
              <w:jc w:val="center"/>
              <w:rPr>
                <w:rFonts w:ascii="宋体" w:hAnsi="宋体" w:cs="黑体"/>
                <w:sz w:val="22"/>
                <w:szCs w:val="22"/>
              </w:rPr>
            </w:pPr>
          </w:p>
        </w:tc>
        <w:tc>
          <w:tcPr>
            <w:tcW w:w="1135" w:type="dxa"/>
            <w:tcBorders>
              <w:top w:val="single" w:sz="4" w:space="0" w:color="auto"/>
              <w:left w:val="single" w:sz="4" w:space="0" w:color="auto"/>
              <w:bottom w:val="single" w:sz="4" w:space="0" w:color="auto"/>
              <w:right w:val="single" w:sz="12" w:space="0" w:color="auto"/>
            </w:tcBorders>
            <w:vAlign w:val="center"/>
          </w:tcPr>
          <w:p w14:paraId="17DEB81A" w14:textId="77777777" w:rsidR="00AC4D31" w:rsidRPr="0026514E" w:rsidRDefault="00AC4D31" w:rsidP="002C29C4">
            <w:pPr>
              <w:ind w:right="-11"/>
              <w:jc w:val="center"/>
              <w:rPr>
                <w:rFonts w:ascii="宋体" w:hAnsi="宋体" w:cs="黑体"/>
                <w:sz w:val="22"/>
                <w:szCs w:val="22"/>
              </w:rPr>
            </w:pPr>
          </w:p>
        </w:tc>
      </w:tr>
      <w:tr w:rsidR="0026514E" w:rsidRPr="0026514E" w14:paraId="4CA4BB3C" w14:textId="77777777" w:rsidTr="002C29C4">
        <w:trPr>
          <w:trHeight w:val="567"/>
          <w:jc w:val="center"/>
        </w:trPr>
        <w:tc>
          <w:tcPr>
            <w:tcW w:w="3510" w:type="dxa"/>
            <w:gridSpan w:val="3"/>
            <w:tcBorders>
              <w:top w:val="single" w:sz="4" w:space="0" w:color="auto"/>
              <w:left w:val="single" w:sz="12" w:space="0" w:color="auto"/>
              <w:bottom w:val="single" w:sz="12" w:space="0" w:color="auto"/>
              <w:right w:val="single" w:sz="4" w:space="0" w:color="auto"/>
            </w:tcBorders>
            <w:vAlign w:val="center"/>
          </w:tcPr>
          <w:p w14:paraId="5EA56F8E" w14:textId="77777777" w:rsidR="00AC4D31" w:rsidRPr="0026514E" w:rsidRDefault="00AC4D31" w:rsidP="002C29C4">
            <w:pPr>
              <w:ind w:right="-10"/>
              <w:jc w:val="center"/>
              <w:rPr>
                <w:rFonts w:ascii="宋体" w:hAnsi="宋体" w:cs="黑体"/>
                <w:b/>
                <w:sz w:val="22"/>
                <w:szCs w:val="22"/>
              </w:rPr>
            </w:pPr>
            <w:r w:rsidRPr="0026514E">
              <w:rPr>
                <w:rFonts w:ascii="宋体" w:hAnsi="宋体" w:cs="黑体" w:hint="eastAsia"/>
                <w:b/>
                <w:sz w:val="22"/>
                <w:szCs w:val="22"/>
                <w:lang w:bidi="ar"/>
              </w:rPr>
              <w:t>合计</w:t>
            </w:r>
          </w:p>
        </w:tc>
        <w:tc>
          <w:tcPr>
            <w:tcW w:w="6806" w:type="dxa"/>
            <w:gridSpan w:val="6"/>
            <w:tcBorders>
              <w:top w:val="single" w:sz="4" w:space="0" w:color="auto"/>
              <w:left w:val="single" w:sz="4" w:space="0" w:color="auto"/>
              <w:bottom w:val="single" w:sz="12" w:space="0" w:color="auto"/>
              <w:right w:val="single" w:sz="12" w:space="0" w:color="auto"/>
            </w:tcBorders>
          </w:tcPr>
          <w:p w14:paraId="0BB57DB8" w14:textId="77777777" w:rsidR="00AC4D31" w:rsidRPr="0026514E" w:rsidRDefault="00AC4D31" w:rsidP="002C29C4">
            <w:pPr>
              <w:ind w:right="-10"/>
              <w:rPr>
                <w:rFonts w:ascii="宋体" w:hAnsi="宋体" w:cs="黑体"/>
                <w:sz w:val="22"/>
                <w:szCs w:val="22"/>
              </w:rPr>
            </w:pPr>
          </w:p>
        </w:tc>
      </w:tr>
      <w:tr w:rsidR="0026514E" w:rsidRPr="0026514E" w14:paraId="63588871" w14:textId="77777777" w:rsidTr="002C29C4">
        <w:trPr>
          <w:trHeight w:val="567"/>
          <w:jc w:val="center"/>
        </w:trPr>
        <w:tc>
          <w:tcPr>
            <w:tcW w:w="3510" w:type="dxa"/>
            <w:gridSpan w:val="3"/>
            <w:tcBorders>
              <w:top w:val="single" w:sz="12" w:space="0" w:color="auto"/>
              <w:left w:val="single" w:sz="12" w:space="0" w:color="auto"/>
              <w:bottom w:val="single" w:sz="2" w:space="0" w:color="auto"/>
              <w:right w:val="single" w:sz="4" w:space="0" w:color="auto"/>
            </w:tcBorders>
            <w:vAlign w:val="center"/>
          </w:tcPr>
          <w:p w14:paraId="66AFB9E5" w14:textId="77777777" w:rsidR="00AC4D31" w:rsidRPr="0026514E" w:rsidRDefault="00AC4D31" w:rsidP="002C29C4">
            <w:pPr>
              <w:ind w:right="-11"/>
              <w:rPr>
                <w:rFonts w:ascii="宋体" w:hAnsi="宋体" w:cs="黑体"/>
                <w:sz w:val="22"/>
                <w:szCs w:val="22"/>
              </w:rPr>
            </w:pPr>
            <w:r w:rsidRPr="0026514E">
              <w:rPr>
                <w:rFonts w:ascii="宋体" w:hAnsi="宋体" w:cs="宋体" w:hint="eastAsia"/>
                <w:sz w:val="22"/>
                <w:szCs w:val="22"/>
                <w:lang w:bidi="ar"/>
              </w:rPr>
              <w:t>随机备品备件、耗材、专用工具（如有）</w:t>
            </w:r>
          </w:p>
        </w:tc>
        <w:tc>
          <w:tcPr>
            <w:tcW w:w="6806" w:type="dxa"/>
            <w:gridSpan w:val="6"/>
            <w:tcBorders>
              <w:top w:val="single" w:sz="12" w:space="0" w:color="auto"/>
              <w:left w:val="single" w:sz="4" w:space="0" w:color="auto"/>
              <w:bottom w:val="single" w:sz="2" w:space="0" w:color="auto"/>
              <w:right w:val="single" w:sz="12" w:space="0" w:color="auto"/>
            </w:tcBorders>
            <w:vAlign w:val="center"/>
          </w:tcPr>
          <w:p w14:paraId="7E7B82DE" w14:textId="77777777" w:rsidR="00AC4D31" w:rsidRPr="0026514E" w:rsidRDefault="00AC4D31" w:rsidP="002C29C4">
            <w:pPr>
              <w:ind w:right="-10"/>
              <w:rPr>
                <w:rFonts w:ascii="宋体" w:hAnsi="宋体" w:cs="黑体"/>
                <w:sz w:val="22"/>
                <w:szCs w:val="22"/>
              </w:rPr>
            </w:pPr>
            <w:r w:rsidRPr="0026514E">
              <w:rPr>
                <w:rFonts w:ascii="宋体" w:hAnsi="宋体" w:cs="黑体" w:hint="eastAsia"/>
                <w:sz w:val="22"/>
                <w:szCs w:val="22"/>
              </w:rPr>
              <w:t>填写“含”或具体金额</w:t>
            </w:r>
          </w:p>
        </w:tc>
      </w:tr>
      <w:tr w:rsidR="0026514E" w:rsidRPr="0026514E" w14:paraId="441E89B4" w14:textId="77777777" w:rsidTr="002C29C4">
        <w:trPr>
          <w:trHeight w:val="567"/>
          <w:jc w:val="center"/>
        </w:trPr>
        <w:tc>
          <w:tcPr>
            <w:tcW w:w="3510" w:type="dxa"/>
            <w:gridSpan w:val="3"/>
            <w:tcBorders>
              <w:top w:val="single" w:sz="2" w:space="0" w:color="auto"/>
              <w:left w:val="single" w:sz="12" w:space="0" w:color="auto"/>
              <w:bottom w:val="single" w:sz="2" w:space="0" w:color="auto"/>
              <w:right w:val="single" w:sz="4" w:space="0" w:color="auto"/>
            </w:tcBorders>
            <w:vAlign w:val="center"/>
          </w:tcPr>
          <w:p w14:paraId="56773263" w14:textId="77777777" w:rsidR="00AC4D31" w:rsidRPr="0026514E" w:rsidRDefault="00AC4D31" w:rsidP="002C29C4">
            <w:pPr>
              <w:ind w:right="-11"/>
              <w:rPr>
                <w:rFonts w:ascii="宋体" w:hAnsi="宋体" w:cs="黑体"/>
                <w:sz w:val="22"/>
                <w:szCs w:val="22"/>
              </w:rPr>
            </w:pPr>
            <w:r w:rsidRPr="0026514E">
              <w:rPr>
                <w:rFonts w:ascii="宋体" w:hAnsi="宋体" w:cs="黑体" w:hint="eastAsia"/>
                <w:sz w:val="22"/>
                <w:szCs w:val="22"/>
                <w:lang w:bidi="ar"/>
              </w:rPr>
              <w:t>运杂及保险费（含卸货）</w:t>
            </w:r>
          </w:p>
        </w:tc>
        <w:tc>
          <w:tcPr>
            <w:tcW w:w="6806" w:type="dxa"/>
            <w:gridSpan w:val="6"/>
            <w:tcBorders>
              <w:top w:val="single" w:sz="2" w:space="0" w:color="auto"/>
              <w:left w:val="single" w:sz="4" w:space="0" w:color="auto"/>
              <w:bottom w:val="single" w:sz="2" w:space="0" w:color="auto"/>
              <w:right w:val="single" w:sz="12" w:space="0" w:color="auto"/>
            </w:tcBorders>
            <w:vAlign w:val="center"/>
          </w:tcPr>
          <w:p w14:paraId="35D4E9EA" w14:textId="77777777" w:rsidR="00AC4D31" w:rsidRPr="0026514E" w:rsidRDefault="00AC4D31" w:rsidP="002C29C4">
            <w:pPr>
              <w:ind w:right="-10"/>
              <w:rPr>
                <w:rFonts w:ascii="宋体" w:hAnsi="宋体" w:cs="黑体"/>
                <w:sz w:val="22"/>
                <w:szCs w:val="22"/>
              </w:rPr>
            </w:pPr>
            <w:r w:rsidRPr="0026514E">
              <w:rPr>
                <w:rFonts w:ascii="宋体" w:hAnsi="宋体" w:cs="黑体" w:hint="eastAsia"/>
                <w:sz w:val="22"/>
                <w:szCs w:val="22"/>
              </w:rPr>
              <w:t>填写“含”或具体金额</w:t>
            </w:r>
          </w:p>
        </w:tc>
      </w:tr>
      <w:tr w:rsidR="0026514E" w:rsidRPr="0026514E" w14:paraId="3890E236" w14:textId="77777777" w:rsidTr="002C29C4">
        <w:trPr>
          <w:trHeight w:val="567"/>
          <w:jc w:val="center"/>
        </w:trPr>
        <w:tc>
          <w:tcPr>
            <w:tcW w:w="3510" w:type="dxa"/>
            <w:gridSpan w:val="3"/>
            <w:tcBorders>
              <w:top w:val="single" w:sz="2" w:space="0" w:color="auto"/>
              <w:left w:val="single" w:sz="12" w:space="0" w:color="auto"/>
              <w:bottom w:val="single" w:sz="2" w:space="0" w:color="auto"/>
              <w:right w:val="single" w:sz="4" w:space="0" w:color="auto"/>
            </w:tcBorders>
            <w:vAlign w:val="center"/>
          </w:tcPr>
          <w:p w14:paraId="6295941B" w14:textId="77777777" w:rsidR="00AC4D31" w:rsidRPr="0026514E" w:rsidRDefault="00AC4D31" w:rsidP="002C29C4">
            <w:pPr>
              <w:ind w:right="-11"/>
              <w:rPr>
                <w:rFonts w:ascii="宋体" w:hAnsi="宋体" w:cs="黑体"/>
                <w:sz w:val="22"/>
                <w:szCs w:val="22"/>
              </w:rPr>
            </w:pPr>
            <w:r w:rsidRPr="0026514E">
              <w:rPr>
                <w:rFonts w:ascii="宋体" w:hAnsi="宋体" w:cs="宋体" w:hint="eastAsia"/>
                <w:sz w:val="22"/>
                <w:szCs w:val="22"/>
                <w:lang w:bidi="ar"/>
              </w:rPr>
              <w:t>安装、调试及验收费（包括设备的测试、调试、验收等费用）</w:t>
            </w:r>
          </w:p>
        </w:tc>
        <w:tc>
          <w:tcPr>
            <w:tcW w:w="6806" w:type="dxa"/>
            <w:gridSpan w:val="6"/>
            <w:tcBorders>
              <w:top w:val="single" w:sz="2" w:space="0" w:color="auto"/>
              <w:left w:val="single" w:sz="4" w:space="0" w:color="auto"/>
              <w:bottom w:val="single" w:sz="2" w:space="0" w:color="auto"/>
              <w:right w:val="single" w:sz="12" w:space="0" w:color="auto"/>
            </w:tcBorders>
            <w:vAlign w:val="center"/>
          </w:tcPr>
          <w:p w14:paraId="1F5FC838" w14:textId="77777777" w:rsidR="00AC4D31" w:rsidRPr="0026514E" w:rsidRDefault="00AC4D31" w:rsidP="002C29C4">
            <w:pPr>
              <w:ind w:right="-10"/>
              <w:rPr>
                <w:rFonts w:ascii="宋体" w:hAnsi="宋体" w:cs="黑体"/>
                <w:sz w:val="22"/>
                <w:szCs w:val="22"/>
              </w:rPr>
            </w:pPr>
            <w:r w:rsidRPr="0026514E">
              <w:rPr>
                <w:rFonts w:ascii="宋体" w:hAnsi="宋体" w:cs="黑体" w:hint="eastAsia"/>
                <w:sz w:val="22"/>
                <w:szCs w:val="22"/>
              </w:rPr>
              <w:t>填写“含”或具体金额</w:t>
            </w:r>
          </w:p>
        </w:tc>
      </w:tr>
      <w:tr w:rsidR="0026514E" w:rsidRPr="0026514E" w14:paraId="62C6D7C5" w14:textId="77777777" w:rsidTr="002C29C4">
        <w:trPr>
          <w:trHeight w:val="567"/>
          <w:jc w:val="center"/>
        </w:trPr>
        <w:tc>
          <w:tcPr>
            <w:tcW w:w="3510" w:type="dxa"/>
            <w:gridSpan w:val="3"/>
            <w:tcBorders>
              <w:top w:val="single" w:sz="2" w:space="0" w:color="auto"/>
              <w:left w:val="single" w:sz="12" w:space="0" w:color="auto"/>
              <w:bottom w:val="single" w:sz="2" w:space="0" w:color="auto"/>
              <w:right w:val="single" w:sz="4" w:space="0" w:color="auto"/>
            </w:tcBorders>
            <w:vAlign w:val="center"/>
          </w:tcPr>
          <w:p w14:paraId="2943119A" w14:textId="77777777" w:rsidR="00AC4D31" w:rsidRPr="0026514E" w:rsidRDefault="00AC4D31" w:rsidP="002C29C4">
            <w:pPr>
              <w:ind w:right="-11"/>
              <w:rPr>
                <w:rFonts w:ascii="宋体" w:hAnsi="宋体" w:cs="黑体"/>
                <w:sz w:val="22"/>
                <w:szCs w:val="22"/>
              </w:rPr>
            </w:pPr>
            <w:r w:rsidRPr="0026514E">
              <w:rPr>
                <w:rFonts w:ascii="宋体" w:hAnsi="宋体" w:cs="黑体" w:hint="eastAsia"/>
                <w:sz w:val="22"/>
                <w:szCs w:val="22"/>
                <w:lang w:bidi="ar"/>
              </w:rPr>
              <w:t>技术培训费、技术服务费、售后服务费等</w:t>
            </w:r>
          </w:p>
        </w:tc>
        <w:tc>
          <w:tcPr>
            <w:tcW w:w="6806" w:type="dxa"/>
            <w:gridSpan w:val="6"/>
            <w:tcBorders>
              <w:top w:val="single" w:sz="2" w:space="0" w:color="auto"/>
              <w:left w:val="single" w:sz="4" w:space="0" w:color="auto"/>
              <w:bottom w:val="single" w:sz="2" w:space="0" w:color="auto"/>
              <w:right w:val="single" w:sz="12" w:space="0" w:color="auto"/>
            </w:tcBorders>
            <w:vAlign w:val="center"/>
          </w:tcPr>
          <w:p w14:paraId="0D070E93" w14:textId="77777777" w:rsidR="00AC4D31" w:rsidRPr="0026514E" w:rsidRDefault="00AC4D31" w:rsidP="002C29C4">
            <w:pPr>
              <w:ind w:right="-10"/>
              <w:rPr>
                <w:rFonts w:ascii="宋体" w:hAnsi="宋体" w:cs="黑体"/>
                <w:sz w:val="22"/>
                <w:szCs w:val="22"/>
              </w:rPr>
            </w:pPr>
            <w:r w:rsidRPr="0026514E">
              <w:rPr>
                <w:rFonts w:ascii="宋体" w:hAnsi="宋体" w:cs="黑体" w:hint="eastAsia"/>
                <w:sz w:val="22"/>
                <w:szCs w:val="22"/>
              </w:rPr>
              <w:t>填写“含”或具体金额</w:t>
            </w:r>
          </w:p>
        </w:tc>
      </w:tr>
      <w:tr w:rsidR="0026514E" w:rsidRPr="0026514E" w14:paraId="7C1EEAA6" w14:textId="77777777" w:rsidTr="002C29C4">
        <w:trPr>
          <w:trHeight w:val="567"/>
          <w:jc w:val="center"/>
        </w:trPr>
        <w:tc>
          <w:tcPr>
            <w:tcW w:w="3510" w:type="dxa"/>
            <w:gridSpan w:val="3"/>
            <w:tcBorders>
              <w:top w:val="single" w:sz="2" w:space="0" w:color="auto"/>
              <w:left w:val="single" w:sz="12" w:space="0" w:color="auto"/>
              <w:bottom w:val="single" w:sz="2" w:space="0" w:color="auto"/>
              <w:right w:val="single" w:sz="4" w:space="0" w:color="auto"/>
            </w:tcBorders>
            <w:vAlign w:val="center"/>
          </w:tcPr>
          <w:p w14:paraId="01508D84" w14:textId="77777777" w:rsidR="00AC4D31" w:rsidRPr="0026514E" w:rsidRDefault="00AC4D31" w:rsidP="002C29C4">
            <w:pPr>
              <w:ind w:right="-11"/>
              <w:rPr>
                <w:rFonts w:ascii="宋体" w:hAnsi="宋体" w:cs="黑体"/>
                <w:sz w:val="22"/>
                <w:szCs w:val="22"/>
              </w:rPr>
            </w:pPr>
            <w:r w:rsidRPr="0026514E">
              <w:rPr>
                <w:rFonts w:ascii="宋体" w:hAnsi="宋体" w:cs="黑体" w:hint="eastAsia"/>
                <w:sz w:val="22"/>
                <w:szCs w:val="22"/>
                <w:lang w:bidi="ar"/>
              </w:rPr>
              <w:t>其他相关费用</w:t>
            </w:r>
          </w:p>
        </w:tc>
        <w:tc>
          <w:tcPr>
            <w:tcW w:w="6806" w:type="dxa"/>
            <w:gridSpan w:val="6"/>
            <w:tcBorders>
              <w:top w:val="single" w:sz="2" w:space="0" w:color="auto"/>
              <w:left w:val="single" w:sz="4" w:space="0" w:color="auto"/>
              <w:bottom w:val="single" w:sz="2" w:space="0" w:color="auto"/>
              <w:right w:val="single" w:sz="12" w:space="0" w:color="auto"/>
            </w:tcBorders>
            <w:vAlign w:val="center"/>
          </w:tcPr>
          <w:p w14:paraId="0A51B87B" w14:textId="77777777" w:rsidR="00AC4D31" w:rsidRPr="0026514E" w:rsidRDefault="00AC4D31" w:rsidP="002C29C4">
            <w:pPr>
              <w:ind w:right="-10"/>
              <w:rPr>
                <w:rFonts w:ascii="宋体" w:hAnsi="宋体" w:cs="黑体"/>
                <w:sz w:val="22"/>
                <w:szCs w:val="22"/>
              </w:rPr>
            </w:pPr>
            <w:r w:rsidRPr="0026514E">
              <w:rPr>
                <w:rFonts w:ascii="宋体" w:hAnsi="宋体" w:cs="黑体" w:hint="eastAsia"/>
                <w:sz w:val="22"/>
                <w:szCs w:val="22"/>
              </w:rPr>
              <w:t>填写“含”或具体金额</w:t>
            </w:r>
          </w:p>
        </w:tc>
      </w:tr>
      <w:tr w:rsidR="0026514E" w:rsidRPr="0026514E" w14:paraId="068B1A74" w14:textId="77777777" w:rsidTr="002C29C4">
        <w:trPr>
          <w:trHeight w:val="600"/>
          <w:jc w:val="center"/>
        </w:trPr>
        <w:tc>
          <w:tcPr>
            <w:tcW w:w="3510" w:type="dxa"/>
            <w:gridSpan w:val="3"/>
            <w:tcBorders>
              <w:top w:val="single" w:sz="2" w:space="0" w:color="auto"/>
              <w:left w:val="single" w:sz="12" w:space="0" w:color="auto"/>
              <w:bottom w:val="single" w:sz="12" w:space="0" w:color="auto"/>
              <w:right w:val="single" w:sz="4" w:space="0" w:color="auto"/>
            </w:tcBorders>
            <w:vAlign w:val="center"/>
          </w:tcPr>
          <w:p w14:paraId="491CCED7" w14:textId="77777777" w:rsidR="00AC4D31" w:rsidRPr="0026514E" w:rsidRDefault="00AC4D31" w:rsidP="002C29C4">
            <w:pPr>
              <w:ind w:right="-11"/>
              <w:rPr>
                <w:rFonts w:ascii="宋体" w:hAnsi="宋体" w:cs="黑体"/>
                <w:b/>
                <w:sz w:val="22"/>
                <w:szCs w:val="22"/>
              </w:rPr>
            </w:pPr>
            <w:r w:rsidRPr="0026514E">
              <w:rPr>
                <w:rFonts w:ascii="宋体" w:hAnsi="宋体" w:cs="宋体" w:hint="eastAsia"/>
                <w:b/>
                <w:sz w:val="22"/>
                <w:szCs w:val="22"/>
                <w:lang w:bidi="ar"/>
              </w:rPr>
              <w:t>第一次磋商报价</w:t>
            </w:r>
            <w:r w:rsidRPr="0026514E">
              <w:rPr>
                <w:rFonts w:ascii="宋体" w:hAnsi="宋体" w:cs="黑体" w:hint="eastAsia"/>
                <w:b/>
                <w:sz w:val="22"/>
                <w:szCs w:val="22"/>
                <w:lang w:bidi="ar"/>
              </w:rPr>
              <w:t>（总计）</w:t>
            </w:r>
          </w:p>
        </w:tc>
        <w:tc>
          <w:tcPr>
            <w:tcW w:w="6806" w:type="dxa"/>
            <w:gridSpan w:val="6"/>
            <w:tcBorders>
              <w:top w:val="single" w:sz="2" w:space="0" w:color="auto"/>
              <w:left w:val="single" w:sz="4" w:space="0" w:color="auto"/>
              <w:bottom w:val="single" w:sz="12" w:space="0" w:color="auto"/>
              <w:right w:val="single" w:sz="12" w:space="0" w:color="auto"/>
            </w:tcBorders>
          </w:tcPr>
          <w:p w14:paraId="7137D8F5" w14:textId="77777777" w:rsidR="00AC4D31" w:rsidRPr="0026514E" w:rsidRDefault="00AC4D31" w:rsidP="002C29C4">
            <w:pPr>
              <w:ind w:right="-10"/>
              <w:rPr>
                <w:rFonts w:ascii="宋体" w:hAnsi="宋体" w:cs="黑体"/>
                <w:sz w:val="22"/>
                <w:szCs w:val="22"/>
              </w:rPr>
            </w:pPr>
          </w:p>
        </w:tc>
      </w:tr>
    </w:tbl>
    <w:p w14:paraId="3E10C453" w14:textId="77777777" w:rsidR="00D22045" w:rsidRPr="0026514E" w:rsidRDefault="00D22045" w:rsidP="00D22045">
      <w:pPr>
        <w:spacing w:line="460" w:lineRule="exact"/>
        <w:rPr>
          <w:rFonts w:ascii="宋体" w:hAnsi="宋体"/>
          <w:b/>
          <w:sz w:val="22"/>
          <w:szCs w:val="22"/>
        </w:rPr>
      </w:pPr>
      <w:r w:rsidRPr="0026514E">
        <w:rPr>
          <w:rFonts w:ascii="宋体" w:hAnsi="宋体" w:hint="eastAsia"/>
          <w:b/>
          <w:sz w:val="22"/>
          <w:szCs w:val="22"/>
        </w:rPr>
        <w:t>说明：</w:t>
      </w:r>
    </w:p>
    <w:p w14:paraId="2448705B" w14:textId="3445431E" w:rsidR="00D22045" w:rsidRPr="0026514E" w:rsidRDefault="00D85924" w:rsidP="00D85924">
      <w:pPr>
        <w:spacing w:line="460" w:lineRule="exact"/>
        <w:rPr>
          <w:rFonts w:ascii="宋体" w:hAnsi="宋体"/>
          <w:b/>
          <w:sz w:val="22"/>
          <w:szCs w:val="22"/>
        </w:rPr>
      </w:pPr>
      <w:r w:rsidRPr="0026514E">
        <w:rPr>
          <w:rFonts w:ascii="宋体" w:hAnsi="宋体" w:hint="eastAsia"/>
          <w:b/>
          <w:sz w:val="22"/>
          <w:szCs w:val="22"/>
        </w:rPr>
        <w:t>1、</w:t>
      </w:r>
      <w:r w:rsidR="00D22045" w:rsidRPr="0026514E">
        <w:rPr>
          <w:rFonts w:ascii="宋体" w:hAnsi="宋体" w:hint="eastAsia"/>
          <w:b/>
          <w:sz w:val="22"/>
          <w:szCs w:val="22"/>
        </w:rPr>
        <w:t>报价构成明细表中的“第一次磋商报价”应与报价一览表中的“第一次磋商报价”相一致。</w:t>
      </w:r>
    </w:p>
    <w:p w14:paraId="7CCCB6ED" w14:textId="49569DA9" w:rsidR="00D85924" w:rsidRPr="0026514E" w:rsidRDefault="00D85924" w:rsidP="00D85924">
      <w:pPr>
        <w:spacing w:line="460" w:lineRule="exact"/>
        <w:rPr>
          <w:rFonts w:ascii="宋体" w:hAnsi="宋体"/>
          <w:b/>
          <w:sz w:val="22"/>
          <w:szCs w:val="22"/>
        </w:rPr>
      </w:pPr>
      <w:r w:rsidRPr="0026514E">
        <w:rPr>
          <w:rFonts w:ascii="宋体" w:hAnsi="宋体" w:hint="eastAsia"/>
          <w:b/>
          <w:sz w:val="22"/>
          <w:szCs w:val="22"/>
        </w:rPr>
        <w:t>2、</w:t>
      </w:r>
      <w:r w:rsidRPr="0026514E">
        <w:rPr>
          <w:rFonts w:ascii="宋体" w:hAnsi="宋体" w:cs="Courier New" w:hint="eastAsia"/>
          <w:b/>
          <w:bCs/>
          <w:sz w:val="22"/>
          <w:szCs w:val="22"/>
          <w:u w:val="single"/>
        </w:rPr>
        <w:t>▲</w:t>
      </w:r>
      <w:r w:rsidRPr="0026514E">
        <w:rPr>
          <w:rFonts w:ascii="宋体" w:hAnsi="宋体" w:hint="eastAsia"/>
          <w:b/>
          <w:sz w:val="22"/>
          <w:szCs w:val="22"/>
          <w:u w:val="single"/>
        </w:rPr>
        <w:t>采购人将以合同形式有偿取得货物或服务，不接受供应商给予的赠品、回扣或者与采购无关的其他商品、服务，不得出现“</w:t>
      </w:r>
      <w:r w:rsidRPr="0026514E">
        <w:rPr>
          <w:rFonts w:ascii="宋体" w:hAnsi="宋体"/>
          <w:b/>
          <w:sz w:val="22"/>
          <w:szCs w:val="22"/>
          <w:u w:val="single"/>
        </w:rPr>
        <w:t>0元”“免费赠送”等形式的无偿报价</w:t>
      </w:r>
      <w:r w:rsidRPr="0026514E">
        <w:rPr>
          <w:rFonts w:ascii="宋体" w:hAnsi="宋体" w:hint="eastAsia"/>
          <w:b/>
          <w:sz w:val="22"/>
          <w:szCs w:val="22"/>
          <w:u w:val="single"/>
        </w:rPr>
        <w:t>，否则视为响应文件含有采购人不能接受的附加条件的，响应无效。</w:t>
      </w:r>
    </w:p>
    <w:p w14:paraId="0A0B227C" w14:textId="37A3E198" w:rsidR="00D22045" w:rsidRPr="0026514E" w:rsidRDefault="00D85924" w:rsidP="00D22045">
      <w:pPr>
        <w:spacing w:line="460" w:lineRule="exact"/>
        <w:rPr>
          <w:rFonts w:ascii="宋体" w:hAnsi="宋体"/>
          <w:b/>
          <w:sz w:val="22"/>
          <w:szCs w:val="22"/>
        </w:rPr>
      </w:pPr>
      <w:r w:rsidRPr="0026514E">
        <w:rPr>
          <w:rFonts w:ascii="宋体" w:hAnsi="宋体"/>
          <w:b/>
          <w:sz w:val="22"/>
          <w:szCs w:val="22"/>
        </w:rPr>
        <w:t>3</w:t>
      </w:r>
      <w:r w:rsidRPr="0026514E">
        <w:rPr>
          <w:rFonts w:ascii="宋体" w:hAnsi="宋体" w:hint="eastAsia"/>
          <w:b/>
          <w:sz w:val="22"/>
          <w:szCs w:val="22"/>
        </w:rPr>
        <w:t>、</w:t>
      </w:r>
      <w:r w:rsidR="00D22045" w:rsidRPr="0026514E">
        <w:rPr>
          <w:rFonts w:ascii="宋体" w:hAnsi="宋体" w:hint="eastAsia"/>
          <w:b/>
          <w:sz w:val="22"/>
          <w:szCs w:val="22"/>
        </w:rPr>
        <w:t>本表可在不改变格式的情况下根据具体需要自行增减。</w:t>
      </w:r>
    </w:p>
    <w:p w14:paraId="68C5B4F2" w14:textId="4398A847" w:rsidR="0016415F" w:rsidRPr="0026514E" w:rsidRDefault="0016415F" w:rsidP="0016415F">
      <w:pPr>
        <w:spacing w:line="460" w:lineRule="exact"/>
        <w:rPr>
          <w:rFonts w:ascii="宋体" w:hAnsi="宋体"/>
          <w:b/>
          <w:sz w:val="22"/>
          <w:szCs w:val="22"/>
        </w:rPr>
      </w:pPr>
      <w:r w:rsidRPr="0026514E">
        <w:rPr>
          <w:rFonts w:ascii="宋体" w:hAnsi="宋体" w:hint="eastAsia"/>
          <w:b/>
          <w:sz w:val="22"/>
          <w:szCs w:val="22"/>
        </w:rPr>
        <w:t>4、一旦中标，中标人所提交的</w:t>
      </w:r>
      <w:r w:rsidR="00306117" w:rsidRPr="0026514E">
        <w:rPr>
          <w:rFonts w:ascii="宋体" w:hAnsi="宋体" w:hint="eastAsia"/>
          <w:b/>
          <w:sz w:val="22"/>
          <w:szCs w:val="22"/>
        </w:rPr>
        <w:t>《报价构成明细表》</w:t>
      </w:r>
      <w:r w:rsidRPr="0026514E">
        <w:rPr>
          <w:rFonts w:ascii="宋体" w:hAnsi="宋体" w:hint="eastAsia"/>
          <w:b/>
          <w:sz w:val="22"/>
          <w:szCs w:val="22"/>
        </w:rPr>
        <w:t>将与中标（成交）结果一同进行公开公示；请各供应商务必如实填写本表。</w:t>
      </w:r>
    </w:p>
    <w:p w14:paraId="5F268B90" w14:textId="6409D7AB" w:rsidR="00B12197" w:rsidRPr="0026514E" w:rsidRDefault="00B12197">
      <w:pPr>
        <w:spacing w:line="460" w:lineRule="exact"/>
        <w:rPr>
          <w:rFonts w:ascii="宋体" w:hAnsi="宋体" w:cs="Courier New"/>
          <w:b/>
          <w:sz w:val="22"/>
          <w:szCs w:val="22"/>
        </w:rPr>
      </w:pPr>
    </w:p>
    <w:p w14:paraId="4372B113" w14:textId="77777777" w:rsidR="00D22045" w:rsidRPr="0026514E" w:rsidRDefault="00D22045" w:rsidP="00D22045">
      <w:pPr>
        <w:tabs>
          <w:tab w:val="left" w:pos="840"/>
        </w:tabs>
        <w:adjustRightInd w:val="0"/>
        <w:snapToGrid w:val="0"/>
        <w:spacing w:line="360" w:lineRule="auto"/>
        <w:rPr>
          <w:rFonts w:ascii="宋体" w:hAnsi="宋体" w:cs="Courier New"/>
          <w:b/>
          <w:sz w:val="22"/>
          <w:szCs w:val="22"/>
          <w:u w:val="single"/>
        </w:rPr>
      </w:pPr>
      <w:r w:rsidRPr="0026514E">
        <w:rPr>
          <w:rFonts w:ascii="宋体" w:hAnsi="宋体" w:cs="Courier New" w:hint="eastAsia"/>
          <w:b/>
          <w:bCs/>
          <w:sz w:val="22"/>
          <w:szCs w:val="22"/>
          <w:u w:val="single"/>
        </w:rPr>
        <w:t>▲</w:t>
      </w:r>
      <w:r w:rsidRPr="0026514E">
        <w:rPr>
          <w:rFonts w:ascii="宋体" w:hAnsi="宋体" w:cs="Courier New" w:hint="eastAsia"/>
          <w:b/>
          <w:sz w:val="22"/>
          <w:szCs w:val="22"/>
          <w:u w:val="single"/>
        </w:rPr>
        <w:t>不提供此表的响应文件将被视为未实质性响应磋商文件，其响应无效。</w:t>
      </w:r>
    </w:p>
    <w:p w14:paraId="22000357" w14:textId="77777777" w:rsidR="00D22045" w:rsidRPr="0026514E" w:rsidRDefault="00D22045" w:rsidP="00D22045">
      <w:pPr>
        <w:pStyle w:val="a1"/>
      </w:pPr>
    </w:p>
    <w:p w14:paraId="758CE77C" w14:textId="77777777" w:rsidR="00D22045" w:rsidRPr="0026514E" w:rsidRDefault="00D22045" w:rsidP="00D22045">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cs="Courier New" w:hint="eastAsia"/>
          <w:bCs/>
          <w:sz w:val="22"/>
          <w:szCs w:val="22"/>
        </w:rPr>
        <w:t>供应商全称（盖公章）：</w:t>
      </w:r>
    </w:p>
    <w:p w14:paraId="399979CE" w14:textId="77777777" w:rsidR="00D22045" w:rsidRPr="0026514E" w:rsidRDefault="00D22045" w:rsidP="00D22045">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hint="eastAsia"/>
          <w:sz w:val="22"/>
          <w:szCs w:val="22"/>
        </w:rPr>
        <w:t>单位负责人或授权代表（签字或盖章）：</w:t>
      </w:r>
    </w:p>
    <w:p w14:paraId="4FE2B41E" w14:textId="77777777" w:rsidR="00D22045" w:rsidRPr="0026514E" w:rsidRDefault="00D22045" w:rsidP="00D22045">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hint="eastAsia"/>
          <w:sz w:val="22"/>
          <w:szCs w:val="22"/>
        </w:rPr>
        <w:t>日   期：  年  月  日</w:t>
      </w:r>
    </w:p>
    <w:p w14:paraId="1460459C" w14:textId="77777777" w:rsidR="00762EDF" w:rsidRPr="0026514E" w:rsidRDefault="00762EDF" w:rsidP="00762EDF"/>
    <w:p w14:paraId="4C5B1D34" w14:textId="2F5BCD44" w:rsidR="00762EDF" w:rsidRPr="0026514E" w:rsidRDefault="00762EDF" w:rsidP="00762EDF">
      <w:pPr>
        <w:jc w:val="center"/>
        <w:rPr>
          <w:rFonts w:ascii="宋体" w:hAnsi="宋体"/>
          <w:b/>
          <w:bCs/>
          <w:sz w:val="30"/>
          <w:szCs w:val="30"/>
        </w:rPr>
      </w:pPr>
      <w:r w:rsidRPr="0026514E">
        <w:rPr>
          <w:rFonts w:ascii="宋体" w:hAnsi="宋体" w:hint="eastAsia"/>
          <w:b/>
          <w:bCs/>
          <w:sz w:val="30"/>
          <w:szCs w:val="30"/>
        </w:rPr>
        <w:lastRenderedPageBreak/>
        <w:t>三、</w:t>
      </w:r>
      <w:r w:rsidRPr="0026514E">
        <w:rPr>
          <w:rFonts w:ascii="宋体" w:hAnsi="宋体"/>
          <w:b/>
          <w:bCs/>
          <w:sz w:val="30"/>
          <w:szCs w:val="30"/>
        </w:rPr>
        <w:t>小型、微型企业产品等享受价格扣除证明材料（若有）</w:t>
      </w:r>
    </w:p>
    <w:p w14:paraId="5E7C422F" w14:textId="77777777" w:rsidR="00762EDF" w:rsidRPr="0026514E" w:rsidRDefault="00762EDF" w:rsidP="00762EDF">
      <w:pPr>
        <w:spacing w:line="460" w:lineRule="exact"/>
      </w:pPr>
    </w:p>
    <w:p w14:paraId="6003ED4C" w14:textId="77777777" w:rsidR="00762EDF" w:rsidRPr="0026514E" w:rsidRDefault="00762EDF" w:rsidP="00762EDF">
      <w:pPr>
        <w:spacing w:line="460" w:lineRule="exact"/>
        <w:rPr>
          <w:rFonts w:ascii="宋体" w:hAnsi="宋体"/>
          <w:b/>
          <w:sz w:val="22"/>
          <w:szCs w:val="22"/>
        </w:rPr>
      </w:pPr>
      <w:r w:rsidRPr="0026514E">
        <w:rPr>
          <w:rFonts w:ascii="宋体" w:hAnsi="宋体" w:hint="eastAsia"/>
          <w:b/>
          <w:sz w:val="22"/>
          <w:szCs w:val="22"/>
        </w:rPr>
        <w:t>说明：本项目落实政府采购政策需满足的资格要求为“无”，即本项目或标项未预留份额专门面向中小企业时，符合《政府采购促进中小企业发展管理办法》规定的小微企业拟享受价格扣除政策的，需提供中小企业声明函（附件2）。</w:t>
      </w:r>
    </w:p>
    <w:p w14:paraId="4DA02961" w14:textId="77777777" w:rsidR="00762EDF" w:rsidRPr="0026514E" w:rsidRDefault="00762EDF" w:rsidP="00762EDF">
      <w:pPr>
        <w:pStyle w:val="a1"/>
      </w:pPr>
    </w:p>
    <w:p w14:paraId="67142306" w14:textId="582497FB" w:rsidR="00AC4D31" w:rsidRPr="0026514E" w:rsidRDefault="00AC4D31" w:rsidP="008A44B7">
      <w:bookmarkStart w:id="233" w:name="_Toc134877132"/>
      <w:bookmarkStart w:id="234" w:name="_Hlk139966479"/>
      <w:bookmarkEnd w:id="232"/>
    </w:p>
    <w:p w14:paraId="1277A89C" w14:textId="77777777" w:rsidR="00762EDF" w:rsidRPr="0026514E" w:rsidRDefault="00762EDF">
      <w:pPr>
        <w:widowControl/>
        <w:jc w:val="left"/>
        <w:rPr>
          <w:rFonts w:ascii="宋体" w:hAnsi="宋体"/>
          <w:b/>
          <w:bCs/>
          <w:sz w:val="44"/>
          <w:szCs w:val="26"/>
        </w:rPr>
      </w:pPr>
      <w:bookmarkStart w:id="235" w:name="_Toc163391604"/>
      <w:r w:rsidRPr="0026514E">
        <w:rPr>
          <w:rFonts w:ascii="宋体" w:hAnsi="宋体"/>
          <w:sz w:val="44"/>
          <w:szCs w:val="26"/>
        </w:rPr>
        <w:br w:type="page"/>
      </w:r>
    </w:p>
    <w:p w14:paraId="0CD06D73" w14:textId="51CF22D2" w:rsidR="00C442C1" w:rsidRPr="0026514E" w:rsidRDefault="00C442C1" w:rsidP="00C442C1">
      <w:pPr>
        <w:pStyle w:val="3"/>
        <w:jc w:val="center"/>
        <w:rPr>
          <w:rFonts w:ascii="宋体" w:hAnsi="宋体"/>
          <w:b w:val="0"/>
          <w:bCs w:val="0"/>
          <w:sz w:val="44"/>
          <w:szCs w:val="26"/>
        </w:rPr>
      </w:pPr>
      <w:r w:rsidRPr="0026514E">
        <w:rPr>
          <w:rFonts w:ascii="宋体" w:hAnsi="宋体" w:hint="eastAsia"/>
          <w:sz w:val="44"/>
          <w:szCs w:val="26"/>
        </w:rPr>
        <w:lastRenderedPageBreak/>
        <w:t>附件</w:t>
      </w:r>
      <w:bookmarkEnd w:id="233"/>
      <w:bookmarkEnd w:id="235"/>
    </w:p>
    <w:p w14:paraId="330385C8" w14:textId="77777777" w:rsidR="00C442C1" w:rsidRPr="0026514E" w:rsidRDefault="00C442C1" w:rsidP="00C442C1">
      <w:pPr>
        <w:tabs>
          <w:tab w:val="left" w:pos="0"/>
          <w:tab w:val="left" w:pos="600"/>
        </w:tabs>
        <w:spacing w:line="400" w:lineRule="exact"/>
        <w:rPr>
          <w:rFonts w:ascii="宋体" w:hAnsi="宋体"/>
          <w:b/>
          <w:bCs/>
          <w:sz w:val="28"/>
          <w:szCs w:val="28"/>
        </w:rPr>
      </w:pPr>
      <w:r w:rsidRPr="0026514E">
        <w:rPr>
          <w:rFonts w:ascii="宋体" w:hAnsi="宋体" w:hint="eastAsia"/>
          <w:b/>
          <w:bCs/>
          <w:sz w:val="28"/>
          <w:szCs w:val="28"/>
        </w:rPr>
        <w:t>附件1：</w:t>
      </w:r>
    </w:p>
    <w:p w14:paraId="29301B8E" w14:textId="77777777" w:rsidR="00C442C1" w:rsidRPr="0026514E" w:rsidRDefault="00C442C1" w:rsidP="00C442C1">
      <w:pPr>
        <w:pStyle w:val="a1"/>
        <w:rPr>
          <w:rFonts w:ascii="宋体" w:hAnsi="宋体"/>
        </w:rPr>
      </w:pPr>
    </w:p>
    <w:p w14:paraId="359DDE85" w14:textId="77777777" w:rsidR="00C442C1" w:rsidRPr="0026514E" w:rsidRDefault="00C442C1" w:rsidP="00C442C1">
      <w:pPr>
        <w:tabs>
          <w:tab w:val="left" w:pos="0"/>
          <w:tab w:val="left" w:pos="600"/>
        </w:tabs>
        <w:spacing w:line="400" w:lineRule="exact"/>
        <w:jc w:val="center"/>
        <w:rPr>
          <w:rFonts w:ascii="宋体" w:hAnsi="宋体"/>
          <w:b/>
          <w:bCs/>
          <w:sz w:val="28"/>
          <w:szCs w:val="28"/>
        </w:rPr>
      </w:pPr>
      <w:bookmarkStart w:id="236" w:name="OLE_LINK13"/>
      <w:bookmarkStart w:id="237" w:name="OLE_LINK14"/>
      <w:r w:rsidRPr="0026514E">
        <w:rPr>
          <w:rFonts w:ascii="宋体" w:hAnsi="宋体" w:hint="eastAsia"/>
          <w:b/>
          <w:bCs/>
          <w:sz w:val="28"/>
          <w:szCs w:val="28"/>
        </w:rPr>
        <w:t>残疾人福利性单位声明函</w:t>
      </w:r>
    </w:p>
    <w:bookmarkEnd w:id="236"/>
    <w:bookmarkEnd w:id="237"/>
    <w:p w14:paraId="046E562F" w14:textId="77777777" w:rsidR="00C442C1" w:rsidRPr="0026514E" w:rsidRDefault="00C442C1" w:rsidP="00C442C1">
      <w:pPr>
        <w:rPr>
          <w:rFonts w:ascii="宋体" w:hAnsi="宋体"/>
        </w:rPr>
      </w:pPr>
    </w:p>
    <w:p w14:paraId="17ECEF97" w14:textId="77777777" w:rsidR="00C442C1" w:rsidRPr="0026514E" w:rsidRDefault="00C442C1" w:rsidP="00C442C1">
      <w:pPr>
        <w:widowControl/>
        <w:spacing w:line="360" w:lineRule="auto"/>
        <w:ind w:firstLineChars="200" w:firstLine="440"/>
        <w:jc w:val="left"/>
        <w:rPr>
          <w:rFonts w:ascii="宋体" w:hAnsi="宋体" w:cs="宋体"/>
          <w:kern w:val="0"/>
          <w:sz w:val="22"/>
          <w:szCs w:val="22"/>
        </w:rPr>
      </w:pPr>
      <w:r w:rsidRPr="0026514E">
        <w:rPr>
          <w:rFonts w:ascii="宋体" w:hAnsi="宋体" w:cs="宋体" w:hint="eastAsia"/>
          <w:kern w:val="0"/>
          <w:sz w:val="22"/>
          <w:szCs w:val="22"/>
        </w:rPr>
        <w:t>本单位郑重声明，根据《财政部 民政部 中国残疾人联合会关于促进残疾人就业政府采购政策的通知》（财库〔2017〕 141号）的规定，本单位为符合条件的残疾人福利性单位，且本单位参加</w:t>
      </w:r>
      <w:r w:rsidRPr="0026514E">
        <w:rPr>
          <w:rFonts w:ascii="宋体" w:hAnsi="宋体" w:cs="宋体" w:hint="eastAsia"/>
          <w:kern w:val="0"/>
          <w:sz w:val="22"/>
          <w:szCs w:val="22"/>
          <w:u w:val="single"/>
        </w:rPr>
        <w:t xml:space="preserve">_（采购人单位名称） </w:t>
      </w:r>
      <w:r w:rsidRPr="0026514E">
        <w:rPr>
          <w:rFonts w:ascii="宋体" w:hAnsi="宋体" w:cs="宋体"/>
          <w:kern w:val="0"/>
          <w:sz w:val="22"/>
          <w:szCs w:val="22"/>
          <w:u w:val="single"/>
        </w:rPr>
        <w:t xml:space="preserve">   </w:t>
      </w:r>
      <w:r w:rsidRPr="0026514E">
        <w:rPr>
          <w:rFonts w:ascii="宋体" w:hAnsi="宋体" w:cs="宋体" w:hint="eastAsia"/>
          <w:kern w:val="0"/>
          <w:sz w:val="22"/>
          <w:szCs w:val="22"/>
          <w:u w:val="single"/>
        </w:rPr>
        <w:t>_</w:t>
      </w:r>
      <w:r w:rsidRPr="0026514E">
        <w:rPr>
          <w:rFonts w:ascii="宋体" w:hAnsi="宋体" w:cs="宋体" w:hint="eastAsia"/>
          <w:kern w:val="0"/>
          <w:sz w:val="22"/>
          <w:szCs w:val="22"/>
        </w:rPr>
        <w:t>单位的</w:t>
      </w:r>
      <w:r w:rsidRPr="0026514E">
        <w:rPr>
          <w:rFonts w:ascii="宋体" w:hAnsi="宋体" w:cs="宋体" w:hint="eastAsia"/>
          <w:kern w:val="0"/>
          <w:sz w:val="22"/>
          <w:szCs w:val="22"/>
          <w:u w:val="single"/>
        </w:rPr>
        <w:t>_</w:t>
      </w:r>
      <w:r w:rsidRPr="0026514E">
        <w:rPr>
          <w:rFonts w:ascii="宋体" w:hAnsi="宋体" w:cs="宋体"/>
          <w:kern w:val="0"/>
          <w:sz w:val="22"/>
          <w:szCs w:val="22"/>
          <w:u w:val="single"/>
        </w:rPr>
        <w:t xml:space="preserve">    </w:t>
      </w:r>
      <w:r w:rsidRPr="0026514E">
        <w:rPr>
          <w:rFonts w:ascii="宋体" w:hAnsi="宋体" w:cs="宋体" w:hint="eastAsia"/>
          <w:kern w:val="0"/>
          <w:sz w:val="22"/>
          <w:szCs w:val="22"/>
          <w:u w:val="single"/>
        </w:rPr>
        <w:t>（项目名称）__</w:t>
      </w:r>
      <w:r w:rsidRPr="0026514E">
        <w:rPr>
          <w:rFonts w:ascii="宋体" w:hAnsi="宋体" w:cs="宋体" w:hint="eastAsia"/>
          <w:kern w:val="0"/>
          <w:sz w:val="22"/>
          <w:szCs w:val="22"/>
        </w:rPr>
        <w:t>项目采购活动提供本单位制造的货物（由本单位承担工程/提供服务），或者提供其他残疾人福利性单位制造的货物（不包括使用非残疾人福利性单位注册商标的货物）。</w:t>
      </w:r>
    </w:p>
    <w:p w14:paraId="77B03544" w14:textId="77777777" w:rsidR="00C442C1" w:rsidRPr="0026514E" w:rsidRDefault="00C442C1" w:rsidP="00C442C1">
      <w:pPr>
        <w:widowControl/>
        <w:spacing w:line="360" w:lineRule="auto"/>
        <w:ind w:firstLineChars="200" w:firstLine="440"/>
        <w:jc w:val="left"/>
        <w:rPr>
          <w:rFonts w:ascii="宋体" w:hAnsi="宋体" w:cs="宋体"/>
          <w:kern w:val="0"/>
          <w:sz w:val="22"/>
          <w:szCs w:val="22"/>
        </w:rPr>
      </w:pPr>
      <w:r w:rsidRPr="0026514E">
        <w:rPr>
          <w:rFonts w:ascii="宋体" w:hAnsi="宋体" w:cs="宋体" w:hint="eastAsia"/>
          <w:kern w:val="0"/>
          <w:sz w:val="22"/>
          <w:szCs w:val="22"/>
        </w:rPr>
        <w:t>本单位对上述声明的真实性负责。如有虚假，将依法承担相应责任。</w:t>
      </w:r>
    </w:p>
    <w:p w14:paraId="3DF8617F" w14:textId="77777777" w:rsidR="00C442C1" w:rsidRPr="0026514E" w:rsidRDefault="00C442C1" w:rsidP="00C442C1">
      <w:pPr>
        <w:pStyle w:val="a1"/>
        <w:rPr>
          <w:rFonts w:ascii="宋体" w:hAnsi="宋体"/>
        </w:rPr>
      </w:pPr>
    </w:p>
    <w:p w14:paraId="7CC11F46" w14:textId="77777777" w:rsidR="00C442C1" w:rsidRPr="0026514E" w:rsidRDefault="00C442C1" w:rsidP="00C442C1">
      <w:pPr>
        <w:pStyle w:val="a7"/>
        <w:spacing w:line="360" w:lineRule="auto"/>
        <w:ind w:firstLine="220"/>
        <w:rPr>
          <w:rFonts w:ascii="宋体" w:hAnsi="宋体"/>
          <w:sz w:val="22"/>
          <w:szCs w:val="22"/>
        </w:rPr>
      </w:pPr>
    </w:p>
    <w:p w14:paraId="17D9ADFA" w14:textId="5D913C79" w:rsidR="00C442C1" w:rsidRPr="0026514E" w:rsidRDefault="00C442C1" w:rsidP="00C442C1">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hint="eastAsia"/>
          <w:sz w:val="22"/>
          <w:szCs w:val="22"/>
        </w:rPr>
        <w:t>供应商全称（盖公章）：</w:t>
      </w:r>
    </w:p>
    <w:p w14:paraId="14F418E1" w14:textId="77777777" w:rsidR="00C442C1" w:rsidRPr="0026514E" w:rsidRDefault="00C442C1" w:rsidP="00C442C1">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hint="eastAsia"/>
          <w:sz w:val="22"/>
          <w:szCs w:val="22"/>
        </w:rPr>
        <w:t>日          期：  年  月  日</w:t>
      </w:r>
    </w:p>
    <w:p w14:paraId="736B2708" w14:textId="77777777" w:rsidR="00C442C1" w:rsidRPr="0026514E" w:rsidRDefault="00C442C1" w:rsidP="00C442C1">
      <w:pPr>
        <w:widowControl/>
        <w:jc w:val="left"/>
        <w:rPr>
          <w:rFonts w:ascii="宋体" w:hAnsi="宋体"/>
        </w:rPr>
      </w:pPr>
      <w:r w:rsidRPr="0026514E">
        <w:rPr>
          <w:rFonts w:ascii="宋体" w:hAnsi="宋体"/>
        </w:rPr>
        <w:br w:type="page"/>
      </w:r>
    </w:p>
    <w:p w14:paraId="70C5600E" w14:textId="77777777" w:rsidR="00C442C1" w:rsidRPr="0026514E" w:rsidRDefault="00C442C1" w:rsidP="00C442C1">
      <w:pPr>
        <w:tabs>
          <w:tab w:val="left" w:pos="0"/>
          <w:tab w:val="left" w:pos="600"/>
        </w:tabs>
        <w:spacing w:line="400" w:lineRule="exact"/>
        <w:rPr>
          <w:rFonts w:ascii="宋体" w:hAnsi="宋体"/>
          <w:b/>
          <w:bCs/>
          <w:sz w:val="28"/>
          <w:szCs w:val="28"/>
        </w:rPr>
      </w:pPr>
      <w:r w:rsidRPr="0026514E">
        <w:rPr>
          <w:rFonts w:ascii="宋体" w:hAnsi="宋体" w:hint="eastAsia"/>
          <w:b/>
          <w:bCs/>
          <w:sz w:val="28"/>
          <w:szCs w:val="28"/>
        </w:rPr>
        <w:lastRenderedPageBreak/>
        <w:t>附件2：中小企业声明函</w:t>
      </w:r>
    </w:p>
    <w:p w14:paraId="5F02E68E" w14:textId="77777777" w:rsidR="00C442C1" w:rsidRPr="0026514E" w:rsidRDefault="00C442C1" w:rsidP="00C442C1">
      <w:pPr>
        <w:rPr>
          <w:rFonts w:ascii="宋体" w:hAnsi="宋体"/>
        </w:rPr>
      </w:pPr>
    </w:p>
    <w:bookmarkEnd w:id="234"/>
    <w:p w14:paraId="14AF575F" w14:textId="660742BA" w:rsidR="00647633" w:rsidRPr="0026514E" w:rsidRDefault="00647633" w:rsidP="00647633">
      <w:pPr>
        <w:spacing w:line="360" w:lineRule="auto"/>
        <w:jc w:val="center"/>
        <w:rPr>
          <w:rFonts w:ascii="宋体" w:hAnsi="宋体"/>
          <w:b/>
          <w:bCs/>
          <w:sz w:val="28"/>
          <w:szCs w:val="28"/>
        </w:rPr>
      </w:pPr>
      <w:r w:rsidRPr="0026514E">
        <w:rPr>
          <w:rFonts w:ascii="宋体" w:hAnsi="宋体" w:hint="eastAsia"/>
          <w:b/>
          <w:bCs/>
          <w:sz w:val="28"/>
          <w:szCs w:val="28"/>
        </w:rPr>
        <w:t>中小企业声明函（</w:t>
      </w:r>
      <w:r w:rsidR="00816404" w:rsidRPr="0026514E">
        <w:rPr>
          <w:rFonts w:ascii="宋体" w:hAnsi="宋体" w:hint="eastAsia"/>
          <w:b/>
          <w:bCs/>
          <w:sz w:val="28"/>
          <w:szCs w:val="28"/>
        </w:rPr>
        <w:t>货物</w:t>
      </w:r>
      <w:r w:rsidRPr="0026514E">
        <w:rPr>
          <w:rFonts w:ascii="宋体" w:hAnsi="宋体" w:hint="eastAsia"/>
          <w:b/>
          <w:bCs/>
          <w:sz w:val="28"/>
          <w:szCs w:val="28"/>
        </w:rPr>
        <w:t>）</w:t>
      </w:r>
    </w:p>
    <w:p w14:paraId="408D1501" w14:textId="77777777" w:rsidR="00816404" w:rsidRPr="0026514E" w:rsidRDefault="00816404" w:rsidP="00816404">
      <w:pPr>
        <w:wordWrap w:val="0"/>
        <w:spacing w:line="360" w:lineRule="auto"/>
        <w:ind w:firstLineChars="200" w:firstLine="440"/>
        <w:jc w:val="left"/>
        <w:rPr>
          <w:rFonts w:ascii="宋体" w:hAnsi="宋体" w:cs="宋体"/>
          <w:sz w:val="22"/>
          <w:szCs w:val="22"/>
        </w:rPr>
      </w:pPr>
      <w:r w:rsidRPr="0026514E">
        <w:rPr>
          <w:rFonts w:ascii="宋体" w:hAnsi="宋体" w:cs="宋体" w:hint="eastAsia"/>
          <w:sz w:val="22"/>
          <w:szCs w:val="22"/>
        </w:rPr>
        <w:t xml:space="preserve">本公司（联合体）郑重声明，根据《政府采购促进中小企业发展管理办法》（财库﹝2020﹞46 号）的规定，本公司（联合体）参加 </w:t>
      </w:r>
      <w:r w:rsidRPr="0026514E">
        <w:rPr>
          <w:rFonts w:ascii="宋体" w:hAnsi="宋体" w:cs="宋体" w:hint="eastAsia"/>
          <w:sz w:val="22"/>
          <w:szCs w:val="22"/>
          <w:u w:val="single"/>
        </w:rPr>
        <w:t xml:space="preserve">（采购人单位名称） </w:t>
      </w:r>
      <w:r w:rsidRPr="0026514E">
        <w:rPr>
          <w:rFonts w:ascii="宋体" w:hAnsi="宋体" w:cs="宋体" w:hint="eastAsia"/>
          <w:sz w:val="22"/>
          <w:szCs w:val="22"/>
        </w:rPr>
        <w:t xml:space="preserve">的 </w:t>
      </w:r>
      <w:r w:rsidRPr="0026514E">
        <w:rPr>
          <w:rFonts w:ascii="宋体" w:hAnsi="宋体" w:cs="宋体" w:hint="eastAsia"/>
          <w:sz w:val="22"/>
          <w:szCs w:val="22"/>
          <w:u w:val="single"/>
        </w:rPr>
        <w:t>（项目名称）</w:t>
      </w:r>
      <w:r w:rsidRPr="0026514E">
        <w:rPr>
          <w:rFonts w:ascii="宋体" w:hAnsi="宋体" w:cs="宋体" w:hint="eastAsia"/>
          <w:sz w:val="22"/>
          <w:szCs w:val="22"/>
        </w:rPr>
        <w:t xml:space="preserve"> 采购活动，提供的货物全部由符合政策要求的中小企业制造。相关企业（含联合体中的中小企业、签订分包意向协议的中小企业）的具体情况如下：</w:t>
      </w:r>
    </w:p>
    <w:p w14:paraId="7F6B8BFE" w14:textId="36DD8CD3" w:rsidR="00816404" w:rsidRPr="0026514E" w:rsidRDefault="00816404" w:rsidP="00816404">
      <w:pPr>
        <w:wordWrap w:val="0"/>
        <w:spacing w:line="360" w:lineRule="auto"/>
        <w:ind w:firstLineChars="200" w:firstLine="440"/>
        <w:jc w:val="left"/>
        <w:rPr>
          <w:rFonts w:ascii="宋体" w:hAnsi="宋体" w:cs="宋体"/>
          <w:sz w:val="22"/>
          <w:szCs w:val="22"/>
        </w:rPr>
      </w:pPr>
      <w:r w:rsidRPr="0026514E">
        <w:rPr>
          <w:rFonts w:ascii="宋体" w:hAnsi="宋体" w:cs="宋体" w:hint="eastAsia"/>
          <w:sz w:val="22"/>
          <w:szCs w:val="22"/>
        </w:rPr>
        <w:t xml:space="preserve">1. </w:t>
      </w:r>
      <w:r w:rsidRPr="0026514E">
        <w:rPr>
          <w:rFonts w:ascii="宋体" w:hAnsi="宋体" w:cs="宋体" w:hint="eastAsia"/>
          <w:sz w:val="22"/>
          <w:szCs w:val="22"/>
          <w:u w:val="single"/>
        </w:rPr>
        <w:t>（产品名称）</w:t>
      </w:r>
      <w:r w:rsidRPr="0026514E">
        <w:rPr>
          <w:rFonts w:ascii="宋体" w:hAnsi="宋体" w:cs="宋体" w:hint="eastAsia"/>
          <w:sz w:val="22"/>
          <w:szCs w:val="22"/>
        </w:rPr>
        <w:t xml:space="preserve"> ，属于</w:t>
      </w:r>
      <w:r w:rsidRPr="0026514E">
        <w:rPr>
          <w:rFonts w:ascii="宋体" w:hAnsi="宋体" w:cs="宋体" w:hint="eastAsia"/>
          <w:sz w:val="22"/>
          <w:szCs w:val="22"/>
          <w:u w:val="single"/>
        </w:rPr>
        <w:t>“工业”</w:t>
      </w:r>
      <w:r w:rsidRPr="0026514E">
        <w:rPr>
          <w:rFonts w:ascii="宋体" w:hAnsi="宋体" w:cs="宋体" w:hint="eastAsia"/>
          <w:sz w:val="22"/>
          <w:szCs w:val="22"/>
        </w:rPr>
        <w:t>行业 ；制造商为</w:t>
      </w:r>
      <w:r w:rsidRPr="0026514E">
        <w:rPr>
          <w:rFonts w:ascii="宋体" w:hAnsi="宋体" w:cs="宋体" w:hint="eastAsia"/>
          <w:sz w:val="22"/>
          <w:szCs w:val="22"/>
          <w:u w:val="single"/>
        </w:rPr>
        <w:t xml:space="preserve"> （企业名称）</w:t>
      </w:r>
      <w:r w:rsidRPr="0026514E">
        <w:rPr>
          <w:rFonts w:ascii="宋体" w:hAnsi="宋体" w:cs="宋体" w:hint="eastAsia"/>
          <w:sz w:val="22"/>
          <w:szCs w:val="22"/>
        </w:rPr>
        <w:t xml:space="preserve"> ，从业人员</w:t>
      </w:r>
      <w:r w:rsidRPr="0026514E">
        <w:rPr>
          <w:rFonts w:ascii="宋体" w:hAnsi="宋体" w:cs="宋体" w:hint="eastAsia"/>
          <w:sz w:val="22"/>
          <w:szCs w:val="22"/>
          <w:u w:val="single"/>
        </w:rPr>
        <w:t xml:space="preserve">  </w:t>
      </w:r>
      <w:r w:rsidRPr="0026514E">
        <w:rPr>
          <w:rFonts w:ascii="宋体" w:hAnsi="宋体" w:cs="宋体" w:hint="eastAsia"/>
          <w:sz w:val="22"/>
          <w:szCs w:val="22"/>
        </w:rPr>
        <w:t>人，营业收入为</w:t>
      </w:r>
      <w:r w:rsidRPr="0026514E">
        <w:rPr>
          <w:rFonts w:ascii="宋体" w:hAnsi="宋体" w:cs="宋体" w:hint="eastAsia"/>
          <w:sz w:val="22"/>
          <w:szCs w:val="22"/>
          <w:u w:val="single"/>
        </w:rPr>
        <w:t xml:space="preserve">  </w:t>
      </w:r>
      <w:r w:rsidRPr="0026514E">
        <w:rPr>
          <w:rFonts w:ascii="宋体" w:hAnsi="宋体" w:cs="宋体" w:hint="eastAsia"/>
          <w:sz w:val="22"/>
          <w:szCs w:val="22"/>
        </w:rPr>
        <w:t>万元，资产总额为</w:t>
      </w:r>
      <w:r w:rsidRPr="0026514E">
        <w:rPr>
          <w:rFonts w:ascii="宋体" w:hAnsi="宋体" w:cs="宋体" w:hint="eastAsia"/>
          <w:sz w:val="22"/>
          <w:szCs w:val="22"/>
          <w:u w:val="single"/>
        </w:rPr>
        <w:t xml:space="preserve">   </w:t>
      </w:r>
      <w:r w:rsidRPr="0026514E">
        <w:rPr>
          <w:rFonts w:ascii="宋体" w:hAnsi="宋体" w:cs="宋体" w:hint="eastAsia"/>
          <w:sz w:val="22"/>
          <w:szCs w:val="22"/>
        </w:rPr>
        <w:t>万元，属于</w:t>
      </w:r>
      <w:r w:rsidRPr="0026514E">
        <w:rPr>
          <w:rFonts w:ascii="宋体" w:hAnsi="宋体" w:cs="宋体" w:hint="eastAsia"/>
          <w:sz w:val="22"/>
          <w:szCs w:val="22"/>
          <w:u w:val="single"/>
        </w:rPr>
        <w:t xml:space="preserve"> （中型企业、小型企业、微型企业）</w:t>
      </w:r>
      <w:r w:rsidRPr="0026514E">
        <w:rPr>
          <w:rFonts w:ascii="宋体" w:hAnsi="宋体" w:cs="宋体" w:hint="eastAsia"/>
          <w:sz w:val="22"/>
          <w:szCs w:val="22"/>
        </w:rPr>
        <w:t xml:space="preserve"> ；</w:t>
      </w:r>
    </w:p>
    <w:p w14:paraId="5BE69E29" w14:textId="2C383984" w:rsidR="00816404" w:rsidRPr="0026514E" w:rsidRDefault="00816404" w:rsidP="00816404">
      <w:pPr>
        <w:wordWrap w:val="0"/>
        <w:spacing w:line="360" w:lineRule="auto"/>
        <w:ind w:firstLineChars="200" w:firstLine="440"/>
        <w:jc w:val="left"/>
        <w:rPr>
          <w:rFonts w:ascii="宋体" w:hAnsi="宋体" w:cs="宋体"/>
          <w:sz w:val="22"/>
          <w:szCs w:val="22"/>
        </w:rPr>
      </w:pPr>
      <w:r w:rsidRPr="0026514E">
        <w:rPr>
          <w:rFonts w:ascii="宋体" w:hAnsi="宋体" w:cs="宋体" w:hint="eastAsia"/>
          <w:sz w:val="22"/>
          <w:szCs w:val="22"/>
        </w:rPr>
        <w:t xml:space="preserve">2. </w:t>
      </w:r>
      <w:r w:rsidRPr="0026514E">
        <w:rPr>
          <w:rFonts w:ascii="宋体" w:hAnsi="宋体" w:cs="宋体" w:hint="eastAsia"/>
          <w:sz w:val="22"/>
          <w:szCs w:val="22"/>
          <w:u w:val="single"/>
        </w:rPr>
        <w:t>（产品名称）</w:t>
      </w:r>
      <w:r w:rsidRPr="0026514E">
        <w:rPr>
          <w:rFonts w:ascii="宋体" w:hAnsi="宋体" w:cs="宋体" w:hint="eastAsia"/>
          <w:sz w:val="22"/>
          <w:szCs w:val="22"/>
        </w:rPr>
        <w:t xml:space="preserve"> ，属于</w:t>
      </w:r>
      <w:r w:rsidRPr="0026514E">
        <w:rPr>
          <w:rFonts w:ascii="宋体" w:hAnsi="宋体" w:cs="宋体" w:hint="eastAsia"/>
          <w:sz w:val="22"/>
          <w:szCs w:val="22"/>
          <w:u w:val="single"/>
        </w:rPr>
        <w:t>“工业”</w:t>
      </w:r>
      <w:r w:rsidRPr="0026514E">
        <w:rPr>
          <w:rFonts w:ascii="宋体" w:hAnsi="宋体" w:cs="宋体" w:hint="eastAsia"/>
          <w:sz w:val="22"/>
          <w:szCs w:val="22"/>
        </w:rPr>
        <w:t>行业 ；制造商为</w:t>
      </w:r>
      <w:r w:rsidRPr="0026514E">
        <w:rPr>
          <w:rFonts w:ascii="宋体" w:hAnsi="宋体" w:cs="宋体" w:hint="eastAsia"/>
          <w:sz w:val="22"/>
          <w:szCs w:val="22"/>
          <w:u w:val="single"/>
        </w:rPr>
        <w:t xml:space="preserve"> （企业名称）</w:t>
      </w:r>
      <w:r w:rsidRPr="0026514E">
        <w:rPr>
          <w:rFonts w:ascii="宋体" w:hAnsi="宋体" w:cs="宋体" w:hint="eastAsia"/>
          <w:sz w:val="22"/>
          <w:szCs w:val="22"/>
        </w:rPr>
        <w:t xml:space="preserve"> ，从业人员</w:t>
      </w:r>
      <w:r w:rsidRPr="0026514E">
        <w:rPr>
          <w:rFonts w:ascii="宋体" w:hAnsi="宋体" w:cs="宋体" w:hint="eastAsia"/>
          <w:sz w:val="22"/>
          <w:szCs w:val="22"/>
          <w:u w:val="single"/>
        </w:rPr>
        <w:t xml:space="preserve">  </w:t>
      </w:r>
      <w:r w:rsidRPr="0026514E">
        <w:rPr>
          <w:rFonts w:ascii="宋体" w:hAnsi="宋体" w:cs="宋体" w:hint="eastAsia"/>
          <w:sz w:val="22"/>
          <w:szCs w:val="22"/>
        </w:rPr>
        <w:t>人，营业收入为</w:t>
      </w:r>
      <w:r w:rsidRPr="0026514E">
        <w:rPr>
          <w:rFonts w:ascii="宋体" w:hAnsi="宋体" w:cs="宋体" w:hint="eastAsia"/>
          <w:sz w:val="22"/>
          <w:szCs w:val="22"/>
          <w:u w:val="single"/>
        </w:rPr>
        <w:t xml:space="preserve">  </w:t>
      </w:r>
      <w:r w:rsidRPr="0026514E">
        <w:rPr>
          <w:rFonts w:ascii="宋体" w:hAnsi="宋体" w:cs="宋体" w:hint="eastAsia"/>
          <w:sz w:val="22"/>
          <w:szCs w:val="22"/>
        </w:rPr>
        <w:t>万元，资产总额为</w:t>
      </w:r>
      <w:r w:rsidRPr="0026514E">
        <w:rPr>
          <w:rFonts w:ascii="宋体" w:hAnsi="宋体" w:cs="宋体" w:hint="eastAsia"/>
          <w:sz w:val="22"/>
          <w:szCs w:val="22"/>
          <w:u w:val="single"/>
        </w:rPr>
        <w:t xml:space="preserve">   </w:t>
      </w:r>
      <w:r w:rsidRPr="0026514E">
        <w:rPr>
          <w:rFonts w:ascii="宋体" w:hAnsi="宋体" w:cs="宋体" w:hint="eastAsia"/>
          <w:sz w:val="22"/>
          <w:szCs w:val="22"/>
        </w:rPr>
        <w:t>万元，属于</w:t>
      </w:r>
      <w:r w:rsidRPr="0026514E">
        <w:rPr>
          <w:rFonts w:ascii="宋体" w:hAnsi="宋体" w:cs="宋体" w:hint="eastAsia"/>
          <w:sz w:val="22"/>
          <w:szCs w:val="22"/>
          <w:u w:val="single"/>
        </w:rPr>
        <w:t xml:space="preserve"> （中型企业、小型企业、微型企业）</w:t>
      </w:r>
      <w:r w:rsidRPr="0026514E">
        <w:rPr>
          <w:rFonts w:ascii="宋体" w:hAnsi="宋体" w:cs="宋体" w:hint="eastAsia"/>
          <w:sz w:val="22"/>
          <w:szCs w:val="22"/>
        </w:rPr>
        <w:t xml:space="preserve"> ；</w:t>
      </w:r>
    </w:p>
    <w:p w14:paraId="394E73B8" w14:textId="77777777" w:rsidR="00816404" w:rsidRPr="0026514E" w:rsidRDefault="00816404" w:rsidP="00816404">
      <w:pPr>
        <w:wordWrap w:val="0"/>
        <w:spacing w:line="360" w:lineRule="auto"/>
        <w:ind w:firstLineChars="200" w:firstLine="440"/>
        <w:jc w:val="left"/>
        <w:rPr>
          <w:rFonts w:ascii="宋体" w:hAnsi="宋体" w:cs="宋体"/>
          <w:sz w:val="22"/>
          <w:szCs w:val="22"/>
        </w:rPr>
      </w:pPr>
      <w:r w:rsidRPr="0026514E">
        <w:rPr>
          <w:rFonts w:ascii="宋体" w:hAnsi="宋体" w:cs="宋体" w:hint="eastAsia"/>
          <w:sz w:val="22"/>
          <w:szCs w:val="22"/>
        </w:rPr>
        <w:t>……</w:t>
      </w:r>
    </w:p>
    <w:p w14:paraId="11BA381B" w14:textId="77777777" w:rsidR="00816404" w:rsidRPr="0026514E" w:rsidRDefault="00816404" w:rsidP="00816404">
      <w:pPr>
        <w:widowControl/>
        <w:spacing w:line="360" w:lineRule="auto"/>
        <w:ind w:firstLineChars="200" w:firstLine="440"/>
        <w:jc w:val="left"/>
        <w:rPr>
          <w:rFonts w:ascii="宋体" w:hAnsi="宋体" w:cs="宋体"/>
          <w:kern w:val="0"/>
          <w:sz w:val="22"/>
          <w:szCs w:val="22"/>
        </w:rPr>
      </w:pPr>
      <w:r w:rsidRPr="0026514E">
        <w:rPr>
          <w:rFonts w:ascii="宋体" w:hAnsi="宋体" w:cs="宋体" w:hint="eastAsia"/>
          <w:kern w:val="0"/>
          <w:sz w:val="22"/>
          <w:szCs w:val="22"/>
        </w:rPr>
        <w:t>以上企业，不属于大企业的分支机构，不存在控股股东为大企业的情形，也不存在与大企业的负责人为同一人的情形。</w:t>
      </w:r>
    </w:p>
    <w:p w14:paraId="30072A9E" w14:textId="77777777" w:rsidR="00816404" w:rsidRPr="0026514E" w:rsidRDefault="00816404" w:rsidP="00816404">
      <w:pPr>
        <w:widowControl/>
        <w:spacing w:line="360" w:lineRule="auto"/>
        <w:ind w:firstLineChars="200" w:firstLine="440"/>
        <w:jc w:val="left"/>
        <w:rPr>
          <w:rFonts w:ascii="宋体" w:hAnsi="宋体" w:cs="宋体"/>
          <w:kern w:val="0"/>
          <w:sz w:val="22"/>
          <w:szCs w:val="22"/>
        </w:rPr>
      </w:pPr>
      <w:r w:rsidRPr="0026514E">
        <w:rPr>
          <w:rFonts w:ascii="宋体" w:hAnsi="宋体" w:cs="宋体" w:hint="eastAsia"/>
          <w:kern w:val="0"/>
          <w:sz w:val="22"/>
          <w:szCs w:val="22"/>
        </w:rPr>
        <w:t>本企业对上述声明内容的真实性负责。如有虚假，将依法承担相应责任。</w:t>
      </w:r>
    </w:p>
    <w:p w14:paraId="1DFABBD4" w14:textId="77777777" w:rsidR="00816404" w:rsidRPr="0026514E" w:rsidRDefault="00816404" w:rsidP="00816404">
      <w:pPr>
        <w:pStyle w:val="a7"/>
        <w:spacing w:after="120" w:line="360" w:lineRule="auto"/>
        <w:ind w:firstLine="220"/>
        <w:rPr>
          <w:rFonts w:ascii="宋体" w:hAnsi="宋体"/>
          <w:sz w:val="22"/>
          <w:szCs w:val="22"/>
        </w:rPr>
      </w:pPr>
    </w:p>
    <w:p w14:paraId="370471FB" w14:textId="77777777" w:rsidR="00816404" w:rsidRPr="0026514E" w:rsidRDefault="00816404" w:rsidP="00816404">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hint="eastAsia"/>
          <w:sz w:val="22"/>
          <w:szCs w:val="22"/>
        </w:rPr>
        <w:t>供应商全称（盖公章）：</w:t>
      </w:r>
    </w:p>
    <w:p w14:paraId="40958C57" w14:textId="77777777" w:rsidR="00816404" w:rsidRPr="0026514E" w:rsidRDefault="00816404" w:rsidP="00816404">
      <w:pPr>
        <w:tabs>
          <w:tab w:val="left" w:pos="840"/>
        </w:tabs>
        <w:adjustRightInd w:val="0"/>
        <w:snapToGrid w:val="0"/>
        <w:spacing w:line="360" w:lineRule="auto"/>
        <w:ind w:leftChars="200" w:left="420" w:firstLineChars="150" w:firstLine="330"/>
        <w:rPr>
          <w:rFonts w:ascii="宋体" w:hAnsi="宋体"/>
          <w:sz w:val="22"/>
          <w:szCs w:val="22"/>
        </w:rPr>
      </w:pPr>
      <w:r w:rsidRPr="0026514E">
        <w:rPr>
          <w:rFonts w:ascii="宋体" w:hAnsi="宋体" w:hint="eastAsia"/>
          <w:sz w:val="22"/>
          <w:szCs w:val="22"/>
        </w:rPr>
        <w:t>日          期：  年  月  日</w:t>
      </w:r>
    </w:p>
    <w:p w14:paraId="2DF4D38B" w14:textId="77777777" w:rsidR="00647633" w:rsidRPr="0026514E" w:rsidRDefault="00647633" w:rsidP="00647633">
      <w:pPr>
        <w:spacing w:line="400" w:lineRule="exact"/>
        <w:ind w:left="221" w:hangingChars="100" w:hanging="221"/>
        <w:rPr>
          <w:rFonts w:ascii="宋体" w:hAnsi="宋体"/>
          <w:b/>
          <w:sz w:val="22"/>
          <w:szCs w:val="22"/>
        </w:rPr>
      </w:pPr>
      <w:r w:rsidRPr="0026514E">
        <w:rPr>
          <w:rFonts w:ascii="宋体" w:hAnsi="宋体" w:hint="eastAsia"/>
          <w:b/>
          <w:sz w:val="22"/>
          <w:szCs w:val="22"/>
        </w:rPr>
        <w:t>说明：</w:t>
      </w:r>
    </w:p>
    <w:p w14:paraId="246440BB" w14:textId="77777777" w:rsidR="00647633" w:rsidRPr="0026514E" w:rsidRDefault="00647633">
      <w:pPr>
        <w:pStyle w:val="afffa"/>
        <w:numPr>
          <w:ilvl w:val="0"/>
          <w:numId w:val="24"/>
        </w:numPr>
        <w:spacing w:line="400" w:lineRule="exact"/>
        <w:ind w:firstLineChars="0"/>
        <w:rPr>
          <w:rFonts w:ascii="宋体" w:hAnsi="宋体"/>
          <w:bCs/>
          <w:sz w:val="22"/>
          <w:szCs w:val="22"/>
        </w:rPr>
      </w:pPr>
      <w:r w:rsidRPr="0026514E">
        <w:rPr>
          <w:rFonts w:ascii="宋体" w:hAnsi="宋体" w:hint="eastAsia"/>
          <w:bCs/>
          <w:sz w:val="22"/>
          <w:szCs w:val="22"/>
        </w:rPr>
        <w:t>如中标，将在中标公告中将此中小企业声明函予以公示，接受社会监督。</w:t>
      </w:r>
    </w:p>
    <w:p w14:paraId="3514197B" w14:textId="77777777" w:rsidR="00647633" w:rsidRPr="0026514E" w:rsidRDefault="00647633" w:rsidP="00647633">
      <w:pPr>
        <w:spacing w:line="400" w:lineRule="exact"/>
        <w:ind w:left="220" w:hangingChars="100" w:hanging="220"/>
        <w:rPr>
          <w:rFonts w:ascii="宋体" w:hAnsi="宋体"/>
          <w:bCs/>
          <w:sz w:val="22"/>
          <w:szCs w:val="22"/>
        </w:rPr>
      </w:pPr>
      <w:r w:rsidRPr="0026514E">
        <w:rPr>
          <w:rFonts w:ascii="宋体" w:hAnsi="宋体" w:hint="eastAsia"/>
          <w:bCs/>
          <w:sz w:val="22"/>
          <w:szCs w:val="22"/>
        </w:rPr>
        <w:t>2、填写要求：①从业人员、营业收入、资产总额填报上一年度数据，无上一年度数据的新成立企业可不填报；②中型企业、小型企业、微型企业等3种企业类型，结合以上数据，依据《中小企业划型标准规定》（工信部联企业〔2011〕300号）确定；③供应商提供的《中小企业声明函》与实际情况不符的或者未按以上要求填写的，中小企业声明函无效，不享受中小企业扶持政策。声明内容不实的，属于提供虚假材料谋取中标、成交的，依法承担法律责任。</w:t>
      </w:r>
    </w:p>
    <w:p w14:paraId="5F224B77" w14:textId="77777777" w:rsidR="00647633" w:rsidRPr="0026514E" w:rsidRDefault="00647633" w:rsidP="00647633">
      <w:pPr>
        <w:spacing w:line="400" w:lineRule="exact"/>
        <w:ind w:left="220" w:hangingChars="100" w:hanging="220"/>
        <w:rPr>
          <w:rFonts w:ascii="宋体" w:hAnsi="宋体"/>
          <w:bCs/>
          <w:sz w:val="22"/>
          <w:szCs w:val="22"/>
        </w:rPr>
      </w:pPr>
      <w:r w:rsidRPr="0026514E">
        <w:rPr>
          <w:rFonts w:ascii="宋体" w:hAnsi="宋体" w:hint="eastAsia"/>
          <w:bCs/>
          <w:sz w:val="22"/>
          <w:szCs w:val="22"/>
        </w:rPr>
        <w:t>3、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41B5EE85" w14:textId="3067AE89" w:rsidR="00647633" w:rsidRPr="0026514E" w:rsidRDefault="00647633" w:rsidP="00647633">
      <w:pPr>
        <w:spacing w:line="400" w:lineRule="exact"/>
        <w:ind w:left="220" w:hangingChars="100" w:hanging="220"/>
        <w:rPr>
          <w:rFonts w:ascii="宋体" w:hAnsi="宋体"/>
          <w:bCs/>
          <w:sz w:val="22"/>
          <w:szCs w:val="22"/>
        </w:rPr>
      </w:pPr>
      <w:r w:rsidRPr="0026514E">
        <w:rPr>
          <w:rFonts w:ascii="宋体" w:hAnsi="宋体" w:hint="eastAsia"/>
          <w:bCs/>
          <w:sz w:val="22"/>
          <w:szCs w:val="22"/>
        </w:rPr>
        <w:t>4、</w:t>
      </w:r>
      <w:r w:rsidR="00816404" w:rsidRPr="0026514E">
        <w:rPr>
          <w:rFonts w:ascii="宋体" w:hAnsi="宋体" w:hint="eastAsia"/>
          <w:b/>
          <w:sz w:val="22"/>
          <w:szCs w:val="22"/>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EBAB6DB" w14:textId="42337C5C" w:rsidR="00B12197" w:rsidRPr="0026514E" w:rsidRDefault="00B12197" w:rsidP="006A1A92">
      <w:pPr>
        <w:spacing w:line="460" w:lineRule="exact"/>
        <w:rPr>
          <w:rFonts w:ascii="宋体" w:hAnsi="宋体"/>
          <w:b/>
          <w:bCs/>
          <w:sz w:val="28"/>
          <w:szCs w:val="28"/>
        </w:rPr>
      </w:pPr>
    </w:p>
    <w:p w14:paraId="7C05ABA6" w14:textId="77777777" w:rsidR="00B12197" w:rsidRPr="0026514E" w:rsidRDefault="00000000">
      <w:pPr>
        <w:pStyle w:val="3"/>
      </w:pPr>
      <w:r w:rsidRPr="0026514E">
        <w:br w:type="page"/>
      </w:r>
      <w:bookmarkStart w:id="238" w:name="_Toc163391605"/>
      <w:r w:rsidRPr="0026514E">
        <w:rPr>
          <w:rFonts w:cs="Arial" w:hint="eastAsia"/>
          <w:kern w:val="0"/>
          <w:sz w:val="38"/>
          <w:szCs w:val="20"/>
        </w:rPr>
        <w:lastRenderedPageBreak/>
        <w:t>封面</w:t>
      </w:r>
      <w:bookmarkEnd w:id="238"/>
    </w:p>
    <w:p w14:paraId="0096F313" w14:textId="77777777" w:rsidR="00B12197" w:rsidRPr="0026514E" w:rsidRDefault="00000000">
      <w:pPr>
        <w:adjustRightInd w:val="0"/>
        <w:snapToGrid w:val="0"/>
        <w:spacing w:line="460" w:lineRule="atLeast"/>
        <w:ind w:left="380" w:hangingChars="100" w:hanging="380"/>
        <w:jc w:val="center"/>
        <w:rPr>
          <w:rFonts w:ascii="宋体" w:hAnsi="宋体"/>
          <w:b/>
          <w:spacing w:val="20"/>
          <w:sz w:val="32"/>
          <w:szCs w:val="32"/>
        </w:rPr>
      </w:pPr>
      <w:r w:rsidRPr="0026514E">
        <w:rPr>
          <w:rFonts w:ascii="宋体" w:hAnsi="宋体" w:cs="Arial" w:hint="eastAsia"/>
          <w:bCs/>
          <w:kern w:val="0"/>
          <w:sz w:val="38"/>
          <w:szCs w:val="20"/>
        </w:rPr>
        <w:t>（仅供参考）</w:t>
      </w:r>
    </w:p>
    <w:p w14:paraId="39F7C571" w14:textId="77777777" w:rsidR="00B12197" w:rsidRPr="0026514E" w:rsidRDefault="00B12197">
      <w:pPr>
        <w:adjustRightInd w:val="0"/>
        <w:snapToGrid w:val="0"/>
        <w:spacing w:line="460" w:lineRule="atLeast"/>
        <w:ind w:left="401" w:hangingChars="100" w:hanging="401"/>
        <w:rPr>
          <w:rFonts w:ascii="宋体" w:hAnsi="宋体"/>
          <w:b/>
          <w:spacing w:val="20"/>
          <w:sz w:val="36"/>
          <w:szCs w:val="36"/>
        </w:rPr>
      </w:pPr>
    </w:p>
    <w:p w14:paraId="715E59F7" w14:textId="77777777" w:rsidR="00B12197" w:rsidRPr="0026514E" w:rsidRDefault="00B12197">
      <w:pPr>
        <w:adjustRightInd w:val="0"/>
        <w:snapToGrid w:val="0"/>
        <w:spacing w:line="460" w:lineRule="atLeast"/>
        <w:ind w:left="401" w:hangingChars="100" w:hanging="401"/>
        <w:rPr>
          <w:rFonts w:ascii="宋体" w:hAnsi="宋体"/>
          <w:b/>
          <w:spacing w:val="20"/>
          <w:sz w:val="36"/>
          <w:szCs w:val="36"/>
        </w:rPr>
      </w:pPr>
    </w:p>
    <w:p w14:paraId="4BAE3CD6" w14:textId="77777777" w:rsidR="00B12197" w:rsidRPr="0026514E" w:rsidRDefault="00B12197">
      <w:pPr>
        <w:adjustRightInd w:val="0"/>
        <w:snapToGrid w:val="0"/>
        <w:spacing w:line="460" w:lineRule="atLeast"/>
        <w:ind w:left="401" w:hangingChars="100" w:hanging="401"/>
        <w:rPr>
          <w:rFonts w:ascii="宋体" w:hAnsi="宋体"/>
          <w:b/>
          <w:spacing w:val="20"/>
          <w:sz w:val="36"/>
          <w:szCs w:val="36"/>
        </w:rPr>
      </w:pPr>
    </w:p>
    <w:p w14:paraId="7660AAFE" w14:textId="77777777" w:rsidR="00B12197" w:rsidRPr="0026514E" w:rsidRDefault="00B12197">
      <w:pPr>
        <w:adjustRightInd w:val="0"/>
        <w:snapToGrid w:val="0"/>
        <w:spacing w:line="460" w:lineRule="atLeast"/>
        <w:ind w:left="401" w:hangingChars="100" w:hanging="401"/>
        <w:rPr>
          <w:rFonts w:ascii="宋体" w:hAnsi="宋体"/>
          <w:b/>
          <w:spacing w:val="20"/>
          <w:sz w:val="36"/>
          <w:szCs w:val="36"/>
        </w:rPr>
      </w:pPr>
    </w:p>
    <w:p w14:paraId="758CB686" w14:textId="77777777" w:rsidR="00B12197" w:rsidRPr="0026514E" w:rsidRDefault="00000000">
      <w:pPr>
        <w:spacing w:line="360" w:lineRule="auto"/>
        <w:jc w:val="center"/>
        <w:rPr>
          <w:rFonts w:ascii="宋体" w:hAnsi="宋体"/>
          <w:b/>
          <w:sz w:val="96"/>
          <w:szCs w:val="22"/>
        </w:rPr>
      </w:pPr>
      <w:r w:rsidRPr="0026514E">
        <w:rPr>
          <w:rFonts w:ascii="宋体" w:hAnsi="宋体" w:hint="eastAsia"/>
          <w:b/>
          <w:sz w:val="96"/>
          <w:szCs w:val="22"/>
        </w:rPr>
        <w:t xml:space="preserve">响 </w:t>
      </w:r>
      <w:r w:rsidRPr="0026514E">
        <w:rPr>
          <w:rFonts w:ascii="宋体" w:hAnsi="宋体"/>
          <w:b/>
          <w:sz w:val="96"/>
          <w:szCs w:val="22"/>
        </w:rPr>
        <w:t xml:space="preserve"> </w:t>
      </w:r>
      <w:r w:rsidRPr="0026514E">
        <w:rPr>
          <w:rFonts w:ascii="宋体" w:hAnsi="宋体" w:hint="eastAsia"/>
          <w:b/>
          <w:sz w:val="96"/>
          <w:szCs w:val="22"/>
        </w:rPr>
        <w:t xml:space="preserve">应 </w:t>
      </w:r>
      <w:r w:rsidRPr="0026514E">
        <w:rPr>
          <w:rFonts w:ascii="宋体" w:hAnsi="宋体"/>
          <w:b/>
          <w:sz w:val="96"/>
          <w:szCs w:val="22"/>
        </w:rPr>
        <w:t xml:space="preserve"> </w:t>
      </w:r>
      <w:r w:rsidRPr="0026514E">
        <w:rPr>
          <w:rFonts w:ascii="宋体" w:hAnsi="宋体" w:hint="eastAsia"/>
          <w:b/>
          <w:sz w:val="96"/>
          <w:szCs w:val="22"/>
        </w:rPr>
        <w:t xml:space="preserve">文 </w:t>
      </w:r>
      <w:r w:rsidRPr="0026514E">
        <w:rPr>
          <w:rFonts w:ascii="宋体" w:hAnsi="宋体"/>
          <w:b/>
          <w:sz w:val="96"/>
          <w:szCs w:val="22"/>
        </w:rPr>
        <w:t xml:space="preserve"> </w:t>
      </w:r>
      <w:r w:rsidRPr="0026514E">
        <w:rPr>
          <w:rFonts w:ascii="宋体" w:hAnsi="宋体" w:hint="eastAsia"/>
          <w:b/>
          <w:sz w:val="96"/>
          <w:szCs w:val="22"/>
        </w:rPr>
        <w:t>件</w:t>
      </w:r>
    </w:p>
    <w:p w14:paraId="32433462" w14:textId="77777777" w:rsidR="00B12197" w:rsidRPr="0026514E" w:rsidRDefault="00B12197">
      <w:pPr>
        <w:spacing w:line="360" w:lineRule="auto"/>
        <w:jc w:val="center"/>
        <w:rPr>
          <w:rFonts w:ascii="宋体" w:hAnsi="宋体"/>
          <w:b/>
          <w:sz w:val="44"/>
          <w:szCs w:val="44"/>
        </w:rPr>
      </w:pPr>
    </w:p>
    <w:p w14:paraId="573D5743" w14:textId="77777777" w:rsidR="00B12197" w:rsidRPr="0026514E" w:rsidRDefault="00000000">
      <w:pPr>
        <w:spacing w:line="360" w:lineRule="auto"/>
        <w:jc w:val="center"/>
        <w:rPr>
          <w:rFonts w:ascii="宋体" w:hAnsi="宋体"/>
          <w:b/>
          <w:sz w:val="44"/>
          <w:szCs w:val="44"/>
        </w:rPr>
      </w:pPr>
      <w:r w:rsidRPr="0026514E">
        <w:rPr>
          <w:rFonts w:ascii="宋体" w:hAnsi="宋体" w:hint="eastAsia"/>
          <w:b/>
          <w:sz w:val="44"/>
          <w:szCs w:val="44"/>
        </w:rPr>
        <w:t>（资格文件/报价文件/商务技术文件）</w:t>
      </w:r>
    </w:p>
    <w:p w14:paraId="67498000" w14:textId="77777777" w:rsidR="00B12197" w:rsidRPr="0026514E" w:rsidRDefault="00B12197">
      <w:pPr>
        <w:spacing w:line="360" w:lineRule="auto"/>
        <w:rPr>
          <w:rFonts w:ascii="宋体" w:hAnsi="宋体"/>
          <w:b/>
          <w:szCs w:val="22"/>
        </w:rPr>
      </w:pPr>
    </w:p>
    <w:p w14:paraId="09C077F7" w14:textId="77777777" w:rsidR="00B12197" w:rsidRPr="0026514E" w:rsidRDefault="00B12197">
      <w:pPr>
        <w:spacing w:line="360" w:lineRule="auto"/>
        <w:rPr>
          <w:rFonts w:ascii="宋体" w:hAnsi="宋体"/>
          <w:b/>
          <w:szCs w:val="22"/>
        </w:rPr>
      </w:pPr>
    </w:p>
    <w:p w14:paraId="37C6EACA" w14:textId="77777777" w:rsidR="00B12197" w:rsidRPr="0026514E" w:rsidRDefault="00B12197">
      <w:pPr>
        <w:spacing w:line="360" w:lineRule="auto"/>
        <w:rPr>
          <w:rFonts w:ascii="宋体" w:hAnsi="宋体"/>
          <w:b/>
          <w:szCs w:val="22"/>
        </w:rPr>
      </w:pPr>
    </w:p>
    <w:p w14:paraId="652A19BA" w14:textId="77777777" w:rsidR="00B12197" w:rsidRPr="0026514E" w:rsidRDefault="00B12197">
      <w:pPr>
        <w:spacing w:line="360" w:lineRule="auto"/>
        <w:rPr>
          <w:rFonts w:ascii="宋体" w:hAnsi="宋体"/>
          <w:b/>
          <w:szCs w:val="22"/>
        </w:rPr>
      </w:pPr>
    </w:p>
    <w:p w14:paraId="1B29E650" w14:textId="77777777" w:rsidR="00B12197" w:rsidRPr="0026514E" w:rsidRDefault="00B12197">
      <w:pPr>
        <w:spacing w:line="360" w:lineRule="auto"/>
        <w:rPr>
          <w:rFonts w:ascii="宋体" w:hAnsi="宋体"/>
          <w:b/>
          <w:szCs w:val="22"/>
        </w:rPr>
      </w:pPr>
    </w:p>
    <w:p w14:paraId="31755A90" w14:textId="77777777" w:rsidR="00B12197" w:rsidRPr="0026514E" w:rsidRDefault="00000000">
      <w:pPr>
        <w:spacing w:line="360" w:lineRule="auto"/>
        <w:ind w:firstLineChars="454" w:firstLine="1276"/>
        <w:rPr>
          <w:rFonts w:ascii="宋体" w:hAnsi="宋体"/>
          <w:b/>
          <w:sz w:val="36"/>
          <w:szCs w:val="22"/>
          <w:u w:val="single"/>
        </w:rPr>
      </w:pPr>
      <w:r w:rsidRPr="0026514E">
        <w:rPr>
          <w:rFonts w:ascii="宋体" w:hAnsi="宋体" w:hint="eastAsia"/>
          <w:b/>
          <w:sz w:val="28"/>
          <w:szCs w:val="22"/>
        </w:rPr>
        <w:t>项目名称：</w:t>
      </w:r>
      <w:r w:rsidRPr="0026514E">
        <w:rPr>
          <w:rFonts w:ascii="宋体" w:hAnsi="宋体" w:hint="eastAsia"/>
          <w:b/>
          <w:sz w:val="28"/>
          <w:szCs w:val="22"/>
          <w:u w:val="single"/>
        </w:rPr>
        <w:t xml:space="preserve">                                  </w:t>
      </w:r>
    </w:p>
    <w:p w14:paraId="7E20156F" w14:textId="77777777" w:rsidR="00B12197" w:rsidRPr="0026514E" w:rsidRDefault="00000000">
      <w:pPr>
        <w:spacing w:line="360" w:lineRule="auto"/>
        <w:ind w:firstLineChars="454" w:firstLine="1276"/>
        <w:rPr>
          <w:rFonts w:ascii="宋体" w:hAnsi="宋体"/>
          <w:b/>
          <w:sz w:val="28"/>
          <w:szCs w:val="22"/>
          <w:u w:val="single"/>
        </w:rPr>
      </w:pPr>
      <w:r w:rsidRPr="0026514E">
        <w:rPr>
          <w:rFonts w:ascii="宋体" w:hAnsi="宋体" w:hint="eastAsia"/>
          <w:b/>
          <w:sz w:val="28"/>
          <w:szCs w:val="22"/>
        </w:rPr>
        <w:t>项目编号：</w:t>
      </w:r>
      <w:r w:rsidRPr="0026514E">
        <w:rPr>
          <w:rFonts w:ascii="宋体" w:hAnsi="宋体" w:hint="eastAsia"/>
          <w:b/>
          <w:sz w:val="28"/>
          <w:szCs w:val="22"/>
          <w:u w:val="single"/>
        </w:rPr>
        <w:t xml:space="preserve">                                  </w:t>
      </w:r>
    </w:p>
    <w:p w14:paraId="2FE33C56" w14:textId="77777777" w:rsidR="00B12197" w:rsidRPr="0026514E" w:rsidRDefault="00000000">
      <w:pPr>
        <w:spacing w:line="360" w:lineRule="auto"/>
        <w:ind w:firstLineChars="454" w:firstLine="1276"/>
        <w:rPr>
          <w:rFonts w:ascii="宋体" w:hAnsi="宋体"/>
          <w:b/>
          <w:sz w:val="28"/>
          <w:szCs w:val="22"/>
          <w:u w:val="single"/>
        </w:rPr>
      </w:pPr>
      <w:r w:rsidRPr="0026514E">
        <w:rPr>
          <w:rFonts w:ascii="宋体" w:hAnsi="宋体" w:hint="eastAsia"/>
          <w:b/>
          <w:sz w:val="28"/>
          <w:szCs w:val="22"/>
        </w:rPr>
        <w:t>供应商单位：</w:t>
      </w:r>
      <w:r w:rsidRPr="0026514E">
        <w:rPr>
          <w:rFonts w:ascii="宋体" w:hAnsi="宋体" w:hint="eastAsia"/>
          <w:b/>
          <w:sz w:val="28"/>
          <w:szCs w:val="22"/>
          <w:u w:val="single"/>
        </w:rPr>
        <w:t xml:space="preserve">                  </w:t>
      </w:r>
      <w:r w:rsidRPr="0026514E">
        <w:rPr>
          <w:rFonts w:ascii="宋体" w:hAnsi="宋体"/>
          <w:b/>
          <w:sz w:val="28"/>
          <w:szCs w:val="22"/>
          <w:u w:val="single"/>
        </w:rPr>
        <w:t xml:space="preserve">        </w:t>
      </w:r>
      <w:r w:rsidRPr="0026514E">
        <w:rPr>
          <w:rFonts w:ascii="宋体" w:hAnsi="宋体" w:hint="eastAsia"/>
          <w:b/>
          <w:sz w:val="28"/>
          <w:szCs w:val="22"/>
          <w:u w:val="single"/>
        </w:rPr>
        <w:t xml:space="preserve">       </w:t>
      </w:r>
    </w:p>
    <w:p w14:paraId="3B8E7035" w14:textId="77777777" w:rsidR="00B12197" w:rsidRPr="0026514E" w:rsidRDefault="00000000">
      <w:pPr>
        <w:spacing w:line="360" w:lineRule="auto"/>
        <w:ind w:firstLineChars="454" w:firstLine="1276"/>
        <w:rPr>
          <w:rFonts w:ascii="宋体" w:hAnsi="宋体"/>
          <w:b/>
          <w:sz w:val="28"/>
          <w:szCs w:val="22"/>
          <w:u w:val="single"/>
        </w:rPr>
      </w:pPr>
      <w:r w:rsidRPr="0026514E">
        <w:rPr>
          <w:rFonts w:ascii="宋体" w:hAnsi="宋体" w:hint="eastAsia"/>
          <w:b/>
          <w:sz w:val="28"/>
          <w:szCs w:val="22"/>
        </w:rPr>
        <w:t>日期：</w:t>
      </w:r>
      <w:r w:rsidRPr="0026514E">
        <w:rPr>
          <w:rFonts w:ascii="宋体" w:hAnsi="宋体" w:hint="eastAsia"/>
          <w:b/>
          <w:sz w:val="28"/>
          <w:szCs w:val="22"/>
          <w:u w:val="single"/>
        </w:rPr>
        <w:t xml:space="preserve">                                      </w:t>
      </w:r>
    </w:p>
    <w:p w14:paraId="6273673C" w14:textId="77777777" w:rsidR="00B12197" w:rsidRPr="0026514E" w:rsidRDefault="00000000">
      <w:pPr>
        <w:widowControl/>
        <w:jc w:val="left"/>
        <w:rPr>
          <w:rFonts w:ascii="宋体" w:hAnsi="宋体"/>
          <w:b/>
          <w:bCs/>
          <w:sz w:val="38"/>
          <w:szCs w:val="22"/>
        </w:rPr>
      </w:pPr>
      <w:bookmarkStart w:id="239" w:name="_Toc89883602"/>
      <w:r w:rsidRPr="0026514E">
        <w:rPr>
          <w:rFonts w:ascii="宋体" w:hAnsi="宋体"/>
          <w:sz w:val="38"/>
        </w:rPr>
        <w:br w:type="page"/>
      </w:r>
    </w:p>
    <w:p w14:paraId="1C7EF6B3" w14:textId="7AC917F3" w:rsidR="009176C6" w:rsidRPr="0026514E" w:rsidRDefault="009176C6" w:rsidP="009176C6">
      <w:pPr>
        <w:pStyle w:val="1"/>
        <w:spacing w:beforeLines="100" w:before="240"/>
        <w:rPr>
          <w:rFonts w:ascii="宋体" w:eastAsia="宋体" w:hAnsi="宋体" w:cs="Courier New"/>
          <w:sz w:val="36"/>
          <w:szCs w:val="36"/>
        </w:rPr>
      </w:pPr>
      <w:bookmarkStart w:id="240" w:name="_Toc100429888"/>
      <w:bookmarkStart w:id="241" w:name="_Toc163391606"/>
      <w:bookmarkStart w:id="242" w:name="_Toc89883603"/>
      <w:bookmarkStart w:id="243" w:name="_Toc101515130"/>
      <w:bookmarkStart w:id="244" w:name="_Toc249758871"/>
      <w:bookmarkStart w:id="245" w:name="_Toc262105510"/>
      <w:bookmarkStart w:id="246" w:name="_Toc262049425"/>
      <w:bookmarkStart w:id="247" w:name="_Toc249758721"/>
      <w:bookmarkEnd w:id="239"/>
      <w:r w:rsidRPr="0026514E">
        <w:rPr>
          <w:rFonts w:ascii="宋体" w:eastAsia="宋体" w:hAnsi="宋体" w:cs="Courier New" w:hint="eastAsia"/>
          <w:sz w:val="36"/>
          <w:szCs w:val="36"/>
        </w:rPr>
        <w:lastRenderedPageBreak/>
        <w:t xml:space="preserve">第三部分  </w:t>
      </w:r>
      <w:bookmarkEnd w:id="240"/>
      <w:r w:rsidRPr="0026514E">
        <w:rPr>
          <w:rFonts w:ascii="宋体" w:eastAsia="宋体" w:hAnsi="宋体" w:cs="Courier New" w:hint="eastAsia"/>
          <w:sz w:val="36"/>
          <w:szCs w:val="36"/>
        </w:rPr>
        <w:t>拟签订的合同文本</w:t>
      </w:r>
      <w:bookmarkEnd w:id="241"/>
    </w:p>
    <w:p w14:paraId="41CDD08F" w14:textId="63B84D47" w:rsidR="00286F20" w:rsidRPr="0026514E" w:rsidRDefault="00286F20" w:rsidP="00286F20">
      <w:pPr>
        <w:spacing w:line="400" w:lineRule="exact"/>
        <w:ind w:firstLineChars="200" w:firstLine="442"/>
        <w:rPr>
          <w:rFonts w:ascii="宋体" w:hAnsi="宋体"/>
          <w:b/>
          <w:sz w:val="22"/>
          <w:szCs w:val="22"/>
        </w:rPr>
      </w:pPr>
      <w:bookmarkStart w:id="248" w:name="_Toc216667828"/>
      <w:bookmarkStart w:id="249" w:name="_Toc227056854"/>
      <w:bookmarkStart w:id="250" w:name="_Toc223717612"/>
      <w:bookmarkStart w:id="251" w:name="_Toc217460693"/>
      <w:bookmarkStart w:id="252" w:name="_Toc219538621"/>
      <w:bookmarkStart w:id="253" w:name="_Toc227489895"/>
      <w:bookmarkStart w:id="254" w:name="_Toc215415538"/>
      <w:bookmarkStart w:id="255" w:name="_Toc227057041"/>
      <w:bookmarkStart w:id="256" w:name="_Toc218041734"/>
      <w:bookmarkStart w:id="257" w:name="_Toc223933229"/>
      <w:bookmarkStart w:id="258" w:name="_Toc101515131"/>
      <w:bookmarkEnd w:id="242"/>
      <w:bookmarkEnd w:id="243"/>
      <w:r w:rsidRPr="0026514E">
        <w:rPr>
          <w:rFonts w:ascii="宋体" w:hAnsi="宋体" w:hint="eastAsia"/>
          <w:b/>
          <w:sz w:val="22"/>
          <w:szCs w:val="22"/>
        </w:rPr>
        <w:t>注：</w:t>
      </w:r>
      <w:r w:rsidRPr="0026514E">
        <w:rPr>
          <w:rFonts w:ascii="宋体" w:hAnsi="宋体"/>
          <w:b/>
          <w:sz w:val="22"/>
          <w:szCs w:val="22"/>
        </w:rPr>
        <w:fldChar w:fldCharType="begin"/>
      </w:r>
      <w:r w:rsidRPr="0026514E">
        <w:rPr>
          <w:rFonts w:ascii="宋体" w:hAnsi="宋体"/>
          <w:b/>
          <w:sz w:val="22"/>
          <w:szCs w:val="22"/>
        </w:rPr>
        <w:instrText xml:space="preserve"> </w:instrText>
      </w:r>
      <w:r w:rsidRPr="0026514E">
        <w:rPr>
          <w:rFonts w:ascii="宋体" w:hAnsi="宋体" w:hint="eastAsia"/>
          <w:b/>
          <w:sz w:val="22"/>
          <w:szCs w:val="22"/>
        </w:rPr>
        <w:instrText>= 1 \* GB3</w:instrText>
      </w:r>
      <w:r w:rsidRPr="0026514E">
        <w:rPr>
          <w:rFonts w:ascii="宋体" w:hAnsi="宋体"/>
          <w:b/>
          <w:sz w:val="22"/>
          <w:szCs w:val="22"/>
        </w:rPr>
        <w:instrText xml:space="preserve"> </w:instrText>
      </w:r>
      <w:r w:rsidRPr="0026514E">
        <w:rPr>
          <w:rFonts w:ascii="宋体" w:hAnsi="宋体"/>
          <w:b/>
          <w:sz w:val="22"/>
          <w:szCs w:val="22"/>
        </w:rPr>
        <w:fldChar w:fldCharType="separate"/>
      </w:r>
      <w:r w:rsidRPr="0026514E">
        <w:rPr>
          <w:rFonts w:ascii="宋体" w:hAnsi="宋体" w:hint="eastAsia"/>
          <w:b/>
          <w:sz w:val="22"/>
          <w:szCs w:val="22"/>
        </w:rPr>
        <w:t>①</w:t>
      </w:r>
      <w:r w:rsidRPr="0026514E">
        <w:rPr>
          <w:rFonts w:ascii="宋体" w:hAnsi="宋体"/>
          <w:b/>
          <w:sz w:val="22"/>
          <w:szCs w:val="22"/>
        </w:rPr>
        <w:fldChar w:fldCharType="end"/>
      </w:r>
      <w:r w:rsidRPr="0026514E">
        <w:rPr>
          <w:rFonts w:ascii="宋体" w:hAnsi="宋体" w:hint="eastAsia"/>
          <w:b/>
          <w:sz w:val="22"/>
          <w:szCs w:val="22"/>
        </w:rPr>
        <w:t>签订合同应遵守政府采购法、民法典。</w:t>
      </w:r>
      <w:r w:rsidRPr="0026514E">
        <w:rPr>
          <w:rFonts w:ascii="宋体" w:hAnsi="宋体"/>
          <w:b/>
          <w:sz w:val="22"/>
          <w:szCs w:val="22"/>
        </w:rPr>
        <w:fldChar w:fldCharType="begin"/>
      </w:r>
      <w:r w:rsidRPr="0026514E">
        <w:rPr>
          <w:rFonts w:ascii="宋体" w:hAnsi="宋体"/>
          <w:b/>
          <w:sz w:val="22"/>
          <w:szCs w:val="22"/>
        </w:rPr>
        <w:instrText xml:space="preserve"> </w:instrText>
      </w:r>
      <w:r w:rsidRPr="0026514E">
        <w:rPr>
          <w:rFonts w:ascii="宋体" w:hAnsi="宋体" w:hint="eastAsia"/>
          <w:b/>
          <w:sz w:val="22"/>
          <w:szCs w:val="22"/>
        </w:rPr>
        <w:instrText>= 2 \* GB3</w:instrText>
      </w:r>
      <w:r w:rsidRPr="0026514E">
        <w:rPr>
          <w:rFonts w:ascii="宋体" w:hAnsi="宋体"/>
          <w:b/>
          <w:sz w:val="22"/>
          <w:szCs w:val="22"/>
        </w:rPr>
        <w:instrText xml:space="preserve"> </w:instrText>
      </w:r>
      <w:r w:rsidRPr="0026514E">
        <w:rPr>
          <w:rFonts w:ascii="宋体" w:hAnsi="宋体"/>
          <w:b/>
          <w:sz w:val="22"/>
          <w:szCs w:val="22"/>
        </w:rPr>
        <w:fldChar w:fldCharType="separate"/>
      </w:r>
      <w:r w:rsidRPr="0026514E">
        <w:rPr>
          <w:rFonts w:ascii="宋体" w:hAnsi="宋体" w:hint="eastAsia"/>
          <w:b/>
          <w:sz w:val="22"/>
          <w:szCs w:val="22"/>
        </w:rPr>
        <w:t>②</w:t>
      </w:r>
      <w:r w:rsidRPr="0026514E">
        <w:rPr>
          <w:rFonts w:ascii="宋体" w:hAnsi="宋体"/>
          <w:b/>
          <w:sz w:val="22"/>
          <w:szCs w:val="22"/>
        </w:rPr>
        <w:fldChar w:fldCharType="end"/>
      </w:r>
      <w:r w:rsidRPr="0026514E">
        <w:rPr>
          <w:rFonts w:ascii="宋体" w:hAnsi="宋体" w:hint="eastAsia"/>
          <w:b/>
          <w:sz w:val="22"/>
          <w:szCs w:val="22"/>
        </w:rPr>
        <w:t>本合同作为示范文本，具体以</w:t>
      </w:r>
      <w:r w:rsidR="00614592" w:rsidRPr="0026514E">
        <w:rPr>
          <w:rFonts w:ascii="宋体" w:hAnsi="宋体" w:hint="eastAsia"/>
          <w:b/>
          <w:sz w:val="22"/>
          <w:szCs w:val="22"/>
        </w:rPr>
        <w:t>中标（成交）供应商</w:t>
      </w:r>
      <w:r w:rsidRPr="0026514E">
        <w:rPr>
          <w:rFonts w:ascii="宋体" w:hAnsi="宋体" w:hint="eastAsia"/>
          <w:b/>
          <w:sz w:val="22"/>
          <w:szCs w:val="22"/>
        </w:rPr>
        <w:t>与采购人所签定正式合同为准。</w:t>
      </w:r>
    </w:p>
    <w:p w14:paraId="0FC6DF6F" w14:textId="77777777" w:rsidR="00286F20" w:rsidRPr="0026514E" w:rsidRDefault="00286F20" w:rsidP="00286F20">
      <w:pPr>
        <w:snapToGrid w:val="0"/>
        <w:spacing w:line="440" w:lineRule="exact"/>
        <w:rPr>
          <w:rFonts w:ascii="宋体" w:hAnsi="宋体" w:cs="楷体"/>
          <w:bCs/>
          <w:sz w:val="22"/>
          <w:szCs w:val="22"/>
        </w:rPr>
      </w:pPr>
      <w:r w:rsidRPr="0026514E">
        <w:rPr>
          <w:rFonts w:ascii="宋体" w:hAnsi="宋体" w:cs="楷体" w:hint="eastAsia"/>
          <w:bCs/>
          <w:sz w:val="22"/>
          <w:szCs w:val="22"/>
        </w:rPr>
        <w:t>甲方：</w:t>
      </w:r>
      <w:r w:rsidRPr="0026514E">
        <w:rPr>
          <w:rFonts w:ascii="宋体" w:hAnsi="宋体" w:cs="楷体" w:hint="eastAsia"/>
          <w:bCs/>
          <w:sz w:val="22"/>
          <w:szCs w:val="22"/>
          <w:u w:val="single"/>
        </w:rPr>
        <w:t xml:space="preserve">             （学校，指温州科技高级中学）</w:t>
      </w:r>
    </w:p>
    <w:p w14:paraId="5B7664DD" w14:textId="433E232E" w:rsidR="00286F20" w:rsidRPr="0026514E" w:rsidRDefault="00286F20" w:rsidP="00286F20">
      <w:pPr>
        <w:snapToGrid w:val="0"/>
        <w:spacing w:line="440" w:lineRule="exact"/>
        <w:rPr>
          <w:rFonts w:ascii="宋体" w:hAnsi="宋体" w:cs="楷体"/>
          <w:bCs/>
          <w:sz w:val="22"/>
          <w:szCs w:val="22"/>
        </w:rPr>
      </w:pPr>
      <w:r w:rsidRPr="0026514E">
        <w:rPr>
          <w:rFonts w:ascii="宋体" w:hAnsi="宋体" w:cs="楷体" w:hint="eastAsia"/>
          <w:bCs/>
          <w:sz w:val="22"/>
          <w:szCs w:val="22"/>
        </w:rPr>
        <w:t>乙方：</w:t>
      </w:r>
      <w:r w:rsidRPr="0026514E">
        <w:rPr>
          <w:rFonts w:ascii="宋体" w:hAnsi="宋体" w:cs="楷体" w:hint="eastAsia"/>
          <w:bCs/>
          <w:sz w:val="22"/>
          <w:szCs w:val="22"/>
          <w:u w:val="single"/>
        </w:rPr>
        <w:t xml:space="preserve">             （</w:t>
      </w:r>
      <w:r w:rsidR="00614592" w:rsidRPr="0026514E">
        <w:rPr>
          <w:rFonts w:ascii="宋体" w:hAnsi="宋体" w:cs="楷体" w:hint="eastAsia"/>
          <w:bCs/>
          <w:sz w:val="22"/>
          <w:szCs w:val="22"/>
          <w:u w:val="single"/>
        </w:rPr>
        <w:t>中标（成交）供应商</w:t>
      </w:r>
      <w:r w:rsidRPr="0026514E">
        <w:rPr>
          <w:rFonts w:ascii="宋体" w:hAnsi="宋体" w:cs="楷体" w:hint="eastAsia"/>
          <w:bCs/>
          <w:sz w:val="22"/>
          <w:szCs w:val="22"/>
          <w:u w:val="single"/>
        </w:rPr>
        <w:t>）</w:t>
      </w:r>
    </w:p>
    <w:p w14:paraId="68084D52" w14:textId="77777777" w:rsidR="00286F20" w:rsidRPr="0026514E" w:rsidRDefault="00286F20" w:rsidP="00286F20">
      <w:pPr>
        <w:pStyle w:val="af2"/>
        <w:snapToGrid w:val="0"/>
        <w:spacing w:line="440" w:lineRule="atLeast"/>
        <w:ind w:firstLineChars="200" w:firstLine="440"/>
        <w:rPr>
          <w:rFonts w:hAnsi="宋体"/>
          <w:sz w:val="22"/>
          <w:szCs w:val="22"/>
        </w:rPr>
      </w:pPr>
      <w:r w:rsidRPr="0026514E">
        <w:rPr>
          <w:rFonts w:hAnsi="宋体" w:hint="eastAsia"/>
          <w:sz w:val="22"/>
          <w:szCs w:val="22"/>
        </w:rPr>
        <w:t>双方经协商，就乙方向甲方提供本公司产品以及相关产品的伴随服务事宜达成以下条款：</w:t>
      </w:r>
    </w:p>
    <w:p w14:paraId="218B373B" w14:textId="77777777" w:rsidR="00286F20" w:rsidRPr="0026514E" w:rsidRDefault="00286F20" w:rsidP="00286F20">
      <w:pPr>
        <w:pStyle w:val="af2"/>
        <w:snapToGrid w:val="0"/>
        <w:spacing w:line="440" w:lineRule="atLeast"/>
        <w:rPr>
          <w:rFonts w:hAnsi="宋体"/>
          <w:sz w:val="22"/>
          <w:szCs w:val="22"/>
        </w:rPr>
      </w:pPr>
      <w:r w:rsidRPr="0026514E">
        <w:rPr>
          <w:rFonts w:hAnsi="宋体" w:hint="eastAsia"/>
          <w:sz w:val="22"/>
          <w:szCs w:val="22"/>
        </w:rPr>
        <w:t>第一条：合同价格</w:t>
      </w:r>
    </w:p>
    <w:p w14:paraId="74D2903F" w14:textId="77777777" w:rsidR="00286F20" w:rsidRPr="0026514E" w:rsidRDefault="00286F20" w:rsidP="00286F20">
      <w:pPr>
        <w:snapToGrid w:val="0"/>
        <w:spacing w:line="440" w:lineRule="atLeast"/>
        <w:ind w:firstLine="420"/>
        <w:rPr>
          <w:rFonts w:ascii="宋体" w:hAnsi="宋体"/>
          <w:sz w:val="22"/>
          <w:szCs w:val="22"/>
        </w:rPr>
      </w:pPr>
      <w:r w:rsidRPr="0026514E">
        <w:rPr>
          <w:rFonts w:ascii="宋体" w:hAnsi="宋体" w:hint="eastAsia"/>
          <w:sz w:val="22"/>
          <w:szCs w:val="22"/>
        </w:rPr>
        <w:t>1、合同总价为人民币（大写）：</w:t>
      </w:r>
      <w:r w:rsidRPr="0026514E">
        <w:rPr>
          <w:rFonts w:ascii="宋体" w:hAnsi="宋体" w:hint="eastAsia"/>
          <w:sz w:val="22"/>
          <w:szCs w:val="22"/>
          <w:u w:val="single"/>
        </w:rPr>
        <w:t>（具体数额）</w:t>
      </w:r>
      <w:r w:rsidRPr="0026514E">
        <w:rPr>
          <w:rFonts w:ascii="宋体" w:hAnsi="宋体" w:hint="eastAsia"/>
          <w:sz w:val="22"/>
          <w:szCs w:val="22"/>
        </w:rPr>
        <w:t>元整（￥_________），该价格为含税总价。</w:t>
      </w:r>
    </w:p>
    <w:p w14:paraId="4CF4BB78" w14:textId="77777777" w:rsidR="00286F20" w:rsidRPr="0026514E" w:rsidRDefault="00286F20" w:rsidP="00286F20">
      <w:pPr>
        <w:snapToGrid w:val="0"/>
        <w:spacing w:line="440" w:lineRule="atLeast"/>
        <w:ind w:firstLine="420"/>
        <w:rPr>
          <w:rFonts w:ascii="宋体" w:hAnsi="宋体"/>
          <w:sz w:val="22"/>
          <w:szCs w:val="22"/>
        </w:rPr>
      </w:pPr>
      <w:r w:rsidRPr="0026514E">
        <w:rPr>
          <w:rFonts w:ascii="宋体" w:hAnsi="宋体" w:hint="eastAsia"/>
          <w:sz w:val="22"/>
          <w:szCs w:val="22"/>
        </w:rPr>
        <w:t>2、合同总价包含但不限于以下费用：深化设计费、创造费、完成设计制作、效果灯光、相关产品（含硬件、配件、附件、材料等）的采购费、相关就位、运输费、装卸费、税费、利润、实施费用、场地保护、场地清理、验收（含第三方）、质量保证和售后服务等全部费用。</w:t>
      </w:r>
    </w:p>
    <w:p w14:paraId="63C8CABA" w14:textId="77777777" w:rsidR="00286F20" w:rsidRPr="0026514E" w:rsidRDefault="00286F20" w:rsidP="00286F20">
      <w:pPr>
        <w:pStyle w:val="af2"/>
        <w:snapToGrid w:val="0"/>
        <w:spacing w:line="440" w:lineRule="atLeast"/>
        <w:rPr>
          <w:rFonts w:hAnsi="宋体"/>
          <w:sz w:val="22"/>
          <w:szCs w:val="22"/>
        </w:rPr>
      </w:pPr>
      <w:r w:rsidRPr="0026514E">
        <w:rPr>
          <w:rFonts w:hAnsi="宋体" w:hint="eastAsia"/>
          <w:sz w:val="22"/>
          <w:szCs w:val="22"/>
        </w:rPr>
        <w:t>第二条：质量标准和要求</w:t>
      </w:r>
    </w:p>
    <w:p w14:paraId="29161D22" w14:textId="77777777" w:rsidR="00286F20" w:rsidRPr="0026514E" w:rsidRDefault="00286F20" w:rsidP="00286F20">
      <w:pPr>
        <w:snapToGrid w:val="0"/>
        <w:spacing w:line="440" w:lineRule="atLeast"/>
        <w:ind w:firstLine="420"/>
        <w:rPr>
          <w:rFonts w:ascii="宋体" w:hAnsi="宋体"/>
          <w:sz w:val="22"/>
          <w:szCs w:val="22"/>
        </w:rPr>
      </w:pPr>
      <w:r w:rsidRPr="0026514E">
        <w:rPr>
          <w:rFonts w:ascii="宋体" w:hAnsi="宋体" w:hint="eastAsia"/>
          <w:sz w:val="22"/>
          <w:szCs w:val="22"/>
        </w:rPr>
        <w:t>1、乙方保证本合同中所供应的产品质量标准按照国家标准、行业标准或制造厂家企业标准确定，上述标准不一致的，以严格的标准为准。没有国家标准、行业标准和企业标准的，按照通常标准或者符合本合同目的的特定标准确定。</w:t>
      </w:r>
    </w:p>
    <w:p w14:paraId="506879D7" w14:textId="77777777" w:rsidR="00286F20" w:rsidRPr="0026514E" w:rsidRDefault="00286F20" w:rsidP="00286F20">
      <w:pPr>
        <w:pStyle w:val="af2"/>
        <w:snapToGrid w:val="0"/>
        <w:spacing w:line="440" w:lineRule="atLeast"/>
        <w:ind w:firstLineChars="200" w:firstLine="440"/>
        <w:rPr>
          <w:rFonts w:hAnsi="宋体"/>
          <w:sz w:val="22"/>
          <w:szCs w:val="22"/>
        </w:rPr>
      </w:pPr>
      <w:r w:rsidRPr="0026514E">
        <w:rPr>
          <w:rFonts w:hAnsi="宋体" w:hint="eastAsia"/>
          <w:sz w:val="22"/>
          <w:szCs w:val="22"/>
        </w:rPr>
        <w:t>2、乙方所出售的产品还应符合国家和浙江省有关安全、环保、卫生之规定。</w:t>
      </w:r>
    </w:p>
    <w:p w14:paraId="53171ACD" w14:textId="77777777" w:rsidR="00286F20" w:rsidRPr="0026514E" w:rsidRDefault="00286F20" w:rsidP="00286F20">
      <w:pPr>
        <w:snapToGrid w:val="0"/>
        <w:spacing w:line="440" w:lineRule="atLeast"/>
        <w:rPr>
          <w:rFonts w:ascii="宋体" w:hAnsi="宋体"/>
          <w:sz w:val="22"/>
          <w:szCs w:val="22"/>
        </w:rPr>
      </w:pPr>
      <w:r w:rsidRPr="0026514E">
        <w:rPr>
          <w:rFonts w:ascii="宋体" w:hAnsi="宋体" w:hint="eastAsia"/>
          <w:sz w:val="22"/>
          <w:szCs w:val="22"/>
        </w:rPr>
        <w:t>第三条：权利瑕疵担保</w:t>
      </w:r>
    </w:p>
    <w:p w14:paraId="386C0151" w14:textId="77777777" w:rsidR="00286F20" w:rsidRPr="0026514E" w:rsidRDefault="00286F20" w:rsidP="00286F20">
      <w:pPr>
        <w:pStyle w:val="af2"/>
        <w:snapToGrid w:val="0"/>
        <w:spacing w:line="440" w:lineRule="atLeast"/>
        <w:ind w:firstLineChars="200" w:firstLine="440"/>
        <w:rPr>
          <w:rFonts w:hAnsi="宋体"/>
          <w:sz w:val="22"/>
          <w:szCs w:val="22"/>
        </w:rPr>
      </w:pPr>
      <w:r w:rsidRPr="0026514E">
        <w:rPr>
          <w:rFonts w:hAnsi="宋体" w:hint="eastAsia"/>
          <w:sz w:val="22"/>
          <w:szCs w:val="22"/>
        </w:rPr>
        <w:t>1、乙方保证对其提供的产品享有合法的权利，并无任何权利瑕疵。此外，乙方应对甲方因产品权利瑕疵产生的所有损失承担赔偿责任。</w:t>
      </w:r>
    </w:p>
    <w:p w14:paraId="227B47E9" w14:textId="77777777" w:rsidR="00286F20" w:rsidRPr="0026514E" w:rsidRDefault="00286F20" w:rsidP="00286F20">
      <w:pPr>
        <w:pStyle w:val="af2"/>
        <w:snapToGrid w:val="0"/>
        <w:spacing w:line="440" w:lineRule="atLeast"/>
        <w:ind w:firstLineChars="200" w:firstLine="440"/>
        <w:rPr>
          <w:rFonts w:hAnsi="宋体"/>
          <w:sz w:val="22"/>
          <w:szCs w:val="22"/>
        </w:rPr>
      </w:pPr>
      <w:r w:rsidRPr="0026514E">
        <w:rPr>
          <w:rFonts w:hAnsi="宋体" w:hint="eastAsia"/>
          <w:sz w:val="22"/>
          <w:szCs w:val="22"/>
        </w:rPr>
        <w:t>2、乙方保证其提供的产品不存在任何未向甲方透露的担保物权，如抵押权、质押权、留置权等，且未侵犯任何第三人的知识产权和商业秘密等权利。</w:t>
      </w:r>
    </w:p>
    <w:p w14:paraId="6E82740F" w14:textId="77777777" w:rsidR="00286F20" w:rsidRPr="0026514E" w:rsidRDefault="00286F20" w:rsidP="00286F20">
      <w:pPr>
        <w:snapToGrid w:val="0"/>
        <w:spacing w:line="440" w:lineRule="atLeast"/>
        <w:rPr>
          <w:rFonts w:ascii="宋体" w:hAnsi="宋体"/>
          <w:sz w:val="22"/>
          <w:szCs w:val="22"/>
        </w:rPr>
      </w:pPr>
      <w:r w:rsidRPr="0026514E">
        <w:rPr>
          <w:rFonts w:ascii="宋体" w:hAnsi="宋体" w:hint="eastAsia"/>
          <w:sz w:val="22"/>
          <w:szCs w:val="22"/>
        </w:rPr>
        <w:t>第四条：项目要求</w:t>
      </w:r>
    </w:p>
    <w:p w14:paraId="1DAB490E" w14:textId="468BE725" w:rsidR="00286F20" w:rsidRPr="0026514E" w:rsidRDefault="00286F20" w:rsidP="00E6661F">
      <w:pPr>
        <w:pStyle w:val="af2"/>
        <w:snapToGrid w:val="0"/>
        <w:spacing w:line="440" w:lineRule="atLeast"/>
        <w:ind w:firstLineChars="200" w:firstLine="440"/>
        <w:rPr>
          <w:rFonts w:hAnsi="宋体"/>
          <w:sz w:val="22"/>
          <w:szCs w:val="22"/>
        </w:rPr>
      </w:pPr>
      <w:r w:rsidRPr="0026514E">
        <w:rPr>
          <w:rFonts w:hAnsi="宋体" w:hint="eastAsia"/>
          <w:sz w:val="22"/>
          <w:szCs w:val="22"/>
        </w:rPr>
        <w:t>1、深化设计与产品定制：详见</w:t>
      </w:r>
      <w:r w:rsidR="00210EF0" w:rsidRPr="0026514E">
        <w:rPr>
          <w:rFonts w:hAnsi="宋体" w:hint="eastAsia"/>
          <w:sz w:val="22"/>
          <w:szCs w:val="22"/>
        </w:rPr>
        <w:t>磋商文件</w:t>
      </w:r>
      <w:r w:rsidRPr="0026514E">
        <w:rPr>
          <w:rFonts w:hAnsi="宋体" w:hint="eastAsia"/>
          <w:sz w:val="22"/>
          <w:szCs w:val="22"/>
        </w:rPr>
        <w:t>第四部分采购内容及要求。</w:t>
      </w:r>
    </w:p>
    <w:p w14:paraId="4F1E5D40" w14:textId="34A8AEFD" w:rsidR="00286F20" w:rsidRPr="0026514E" w:rsidRDefault="00286F20" w:rsidP="00E6661F">
      <w:pPr>
        <w:pStyle w:val="af2"/>
        <w:snapToGrid w:val="0"/>
        <w:spacing w:line="440" w:lineRule="atLeast"/>
        <w:ind w:firstLineChars="200" w:firstLine="440"/>
        <w:rPr>
          <w:rFonts w:hAnsi="宋体"/>
          <w:sz w:val="22"/>
          <w:szCs w:val="22"/>
        </w:rPr>
      </w:pPr>
      <w:r w:rsidRPr="0026514E">
        <w:rPr>
          <w:rFonts w:hAnsi="宋体" w:hint="eastAsia"/>
          <w:sz w:val="22"/>
          <w:szCs w:val="22"/>
        </w:rPr>
        <w:t>2、施工要求：详见</w:t>
      </w:r>
      <w:r w:rsidR="00210EF0" w:rsidRPr="0026514E">
        <w:rPr>
          <w:rFonts w:hAnsi="宋体" w:hint="eastAsia"/>
          <w:sz w:val="22"/>
          <w:szCs w:val="22"/>
        </w:rPr>
        <w:t>磋商文件</w:t>
      </w:r>
      <w:r w:rsidRPr="0026514E">
        <w:rPr>
          <w:rFonts w:hAnsi="宋体" w:hint="eastAsia"/>
          <w:sz w:val="22"/>
          <w:szCs w:val="22"/>
        </w:rPr>
        <w:t>第四部分采购内容及要求。</w:t>
      </w:r>
    </w:p>
    <w:p w14:paraId="5AEC3ECF" w14:textId="38A3F89C" w:rsidR="00286F20" w:rsidRPr="0026514E" w:rsidRDefault="00286F20" w:rsidP="00E6661F">
      <w:pPr>
        <w:pStyle w:val="af2"/>
        <w:snapToGrid w:val="0"/>
        <w:spacing w:line="440" w:lineRule="atLeast"/>
        <w:ind w:firstLineChars="200" w:firstLine="440"/>
        <w:rPr>
          <w:rFonts w:hAnsi="宋体"/>
          <w:sz w:val="22"/>
          <w:szCs w:val="22"/>
        </w:rPr>
      </w:pPr>
      <w:r w:rsidRPr="0026514E">
        <w:rPr>
          <w:rFonts w:hAnsi="宋体" w:hint="eastAsia"/>
          <w:sz w:val="22"/>
          <w:szCs w:val="22"/>
        </w:rPr>
        <w:t>3、材料设备选型与质量：详见</w:t>
      </w:r>
      <w:r w:rsidR="00210EF0" w:rsidRPr="0026514E">
        <w:rPr>
          <w:rFonts w:hAnsi="宋体" w:hint="eastAsia"/>
          <w:sz w:val="22"/>
          <w:szCs w:val="22"/>
        </w:rPr>
        <w:t>磋商文件</w:t>
      </w:r>
      <w:r w:rsidRPr="0026514E">
        <w:rPr>
          <w:rFonts w:hAnsi="宋体" w:hint="eastAsia"/>
          <w:sz w:val="22"/>
          <w:szCs w:val="22"/>
        </w:rPr>
        <w:t>第四部分采购内容及要求。</w:t>
      </w:r>
    </w:p>
    <w:p w14:paraId="34326DE1" w14:textId="66F1DACD" w:rsidR="00286F20" w:rsidRPr="0026514E" w:rsidRDefault="00286F20" w:rsidP="00E6661F">
      <w:pPr>
        <w:pStyle w:val="af2"/>
        <w:snapToGrid w:val="0"/>
        <w:spacing w:line="440" w:lineRule="atLeast"/>
        <w:ind w:firstLineChars="200" w:firstLine="440"/>
        <w:rPr>
          <w:rFonts w:hAnsi="宋体"/>
          <w:sz w:val="22"/>
          <w:szCs w:val="22"/>
        </w:rPr>
      </w:pPr>
      <w:r w:rsidRPr="0026514E">
        <w:rPr>
          <w:rFonts w:hAnsi="宋体" w:hint="eastAsia"/>
          <w:sz w:val="22"/>
          <w:szCs w:val="22"/>
        </w:rPr>
        <w:t>4、项目团队要求：详见</w:t>
      </w:r>
      <w:r w:rsidR="00210EF0" w:rsidRPr="0026514E">
        <w:rPr>
          <w:rFonts w:hAnsi="宋体" w:hint="eastAsia"/>
          <w:sz w:val="22"/>
          <w:szCs w:val="22"/>
        </w:rPr>
        <w:t>磋商文件</w:t>
      </w:r>
      <w:r w:rsidRPr="0026514E">
        <w:rPr>
          <w:rFonts w:hAnsi="宋体" w:hint="eastAsia"/>
          <w:sz w:val="22"/>
          <w:szCs w:val="22"/>
        </w:rPr>
        <w:t>第四部分采购内容及要求。</w:t>
      </w:r>
    </w:p>
    <w:p w14:paraId="0DAE330C" w14:textId="7EE12402" w:rsidR="00286F20" w:rsidRPr="0026514E" w:rsidRDefault="00286F20" w:rsidP="00E6661F">
      <w:pPr>
        <w:pStyle w:val="af2"/>
        <w:snapToGrid w:val="0"/>
        <w:spacing w:line="440" w:lineRule="atLeast"/>
        <w:ind w:firstLineChars="200" w:firstLine="440"/>
        <w:rPr>
          <w:rFonts w:hAnsi="宋体"/>
          <w:sz w:val="22"/>
          <w:szCs w:val="22"/>
        </w:rPr>
      </w:pPr>
      <w:r w:rsidRPr="0026514E">
        <w:rPr>
          <w:rFonts w:hAnsi="宋体" w:hint="eastAsia"/>
          <w:sz w:val="22"/>
          <w:szCs w:val="22"/>
        </w:rPr>
        <w:t>5、质量标准和验收：详见</w:t>
      </w:r>
      <w:r w:rsidR="00210EF0" w:rsidRPr="0026514E">
        <w:rPr>
          <w:rFonts w:hAnsi="宋体" w:hint="eastAsia"/>
          <w:sz w:val="22"/>
          <w:szCs w:val="22"/>
        </w:rPr>
        <w:t>磋商文件</w:t>
      </w:r>
      <w:r w:rsidRPr="0026514E">
        <w:rPr>
          <w:rFonts w:hAnsi="宋体" w:hint="eastAsia"/>
          <w:sz w:val="22"/>
          <w:szCs w:val="22"/>
        </w:rPr>
        <w:t>第四部分采购内容及要求。</w:t>
      </w:r>
    </w:p>
    <w:p w14:paraId="6EE912D2" w14:textId="1A0283A8" w:rsidR="00286F20" w:rsidRPr="0026514E" w:rsidRDefault="00286F20" w:rsidP="00E6661F">
      <w:pPr>
        <w:pStyle w:val="af2"/>
        <w:snapToGrid w:val="0"/>
        <w:spacing w:line="440" w:lineRule="atLeast"/>
        <w:ind w:firstLineChars="200" w:firstLine="440"/>
        <w:rPr>
          <w:rFonts w:hAnsi="宋体"/>
          <w:sz w:val="22"/>
          <w:szCs w:val="22"/>
        </w:rPr>
      </w:pPr>
      <w:r w:rsidRPr="0026514E">
        <w:rPr>
          <w:rFonts w:hAnsi="宋体" w:hint="eastAsia"/>
          <w:sz w:val="22"/>
          <w:szCs w:val="22"/>
        </w:rPr>
        <w:t>6、售后服务：详见</w:t>
      </w:r>
      <w:r w:rsidR="00210EF0" w:rsidRPr="0026514E">
        <w:rPr>
          <w:rFonts w:hAnsi="宋体" w:hint="eastAsia"/>
          <w:sz w:val="22"/>
          <w:szCs w:val="22"/>
        </w:rPr>
        <w:t>磋商文件</w:t>
      </w:r>
      <w:r w:rsidRPr="0026514E">
        <w:rPr>
          <w:rFonts w:hAnsi="宋体" w:hint="eastAsia"/>
          <w:sz w:val="22"/>
          <w:szCs w:val="22"/>
        </w:rPr>
        <w:t>第四部分采购内容及要求。</w:t>
      </w:r>
    </w:p>
    <w:p w14:paraId="7E83FCB8" w14:textId="1D8D087A" w:rsidR="00286F20" w:rsidRPr="0026514E" w:rsidRDefault="00286F20" w:rsidP="00E6661F">
      <w:pPr>
        <w:pStyle w:val="af2"/>
        <w:snapToGrid w:val="0"/>
        <w:spacing w:line="440" w:lineRule="atLeast"/>
        <w:ind w:firstLineChars="200" w:firstLine="440"/>
        <w:rPr>
          <w:rFonts w:hAnsi="宋体"/>
          <w:sz w:val="22"/>
          <w:szCs w:val="22"/>
        </w:rPr>
      </w:pPr>
      <w:r w:rsidRPr="0026514E">
        <w:rPr>
          <w:rFonts w:hAnsi="宋体" w:hint="eastAsia"/>
          <w:sz w:val="22"/>
          <w:szCs w:val="22"/>
        </w:rPr>
        <w:t>7、项目工期：详见</w:t>
      </w:r>
      <w:r w:rsidR="00210EF0" w:rsidRPr="0026514E">
        <w:rPr>
          <w:rFonts w:hAnsi="宋体" w:hint="eastAsia"/>
          <w:sz w:val="22"/>
          <w:szCs w:val="22"/>
        </w:rPr>
        <w:t>磋商文件</w:t>
      </w:r>
      <w:r w:rsidRPr="0026514E">
        <w:rPr>
          <w:rFonts w:hAnsi="宋体" w:hint="eastAsia"/>
          <w:sz w:val="22"/>
          <w:szCs w:val="22"/>
        </w:rPr>
        <w:t>第四部分采购内容及要求。</w:t>
      </w:r>
    </w:p>
    <w:p w14:paraId="2883178E" w14:textId="58AB2248" w:rsidR="00286F20" w:rsidRPr="0026514E" w:rsidRDefault="00286F20" w:rsidP="00E6661F">
      <w:pPr>
        <w:pStyle w:val="af2"/>
        <w:snapToGrid w:val="0"/>
        <w:spacing w:line="440" w:lineRule="atLeast"/>
        <w:ind w:firstLineChars="200" w:firstLine="440"/>
        <w:rPr>
          <w:rFonts w:hAnsi="宋体"/>
          <w:sz w:val="22"/>
          <w:szCs w:val="22"/>
        </w:rPr>
      </w:pPr>
      <w:r w:rsidRPr="0026514E">
        <w:rPr>
          <w:rFonts w:hAnsi="宋体" w:hint="eastAsia"/>
          <w:sz w:val="22"/>
          <w:szCs w:val="22"/>
        </w:rPr>
        <w:t>8、安全与文明施工管理要求：详见</w:t>
      </w:r>
      <w:r w:rsidR="00210EF0" w:rsidRPr="0026514E">
        <w:rPr>
          <w:rFonts w:hAnsi="宋体" w:hint="eastAsia"/>
          <w:sz w:val="22"/>
          <w:szCs w:val="22"/>
        </w:rPr>
        <w:t>磋商文件</w:t>
      </w:r>
      <w:r w:rsidRPr="0026514E">
        <w:rPr>
          <w:rFonts w:hAnsi="宋体" w:hint="eastAsia"/>
          <w:sz w:val="22"/>
          <w:szCs w:val="22"/>
        </w:rPr>
        <w:t>第四部分采购内容及要求。</w:t>
      </w:r>
    </w:p>
    <w:p w14:paraId="482B6E0A" w14:textId="77777777" w:rsidR="00286F20" w:rsidRPr="0026514E" w:rsidRDefault="00286F20" w:rsidP="00286F20">
      <w:pPr>
        <w:snapToGrid w:val="0"/>
        <w:spacing w:line="440" w:lineRule="atLeast"/>
        <w:rPr>
          <w:rFonts w:ascii="宋体" w:hAnsi="宋体"/>
          <w:sz w:val="22"/>
          <w:szCs w:val="22"/>
        </w:rPr>
      </w:pPr>
      <w:r w:rsidRPr="0026514E">
        <w:rPr>
          <w:rFonts w:ascii="宋体" w:hAnsi="宋体" w:hint="eastAsia"/>
          <w:sz w:val="22"/>
          <w:szCs w:val="22"/>
        </w:rPr>
        <w:t>第五条：支付方式</w:t>
      </w:r>
    </w:p>
    <w:p w14:paraId="45294C1A" w14:textId="77777777" w:rsidR="00286F20" w:rsidRPr="0026514E" w:rsidRDefault="00286F20" w:rsidP="00286F20">
      <w:pPr>
        <w:numPr>
          <w:ilvl w:val="0"/>
          <w:numId w:val="36"/>
        </w:numPr>
        <w:tabs>
          <w:tab w:val="left" w:pos="450"/>
          <w:tab w:val="left" w:pos="540"/>
          <w:tab w:val="left" w:pos="992"/>
        </w:tabs>
        <w:spacing w:line="440" w:lineRule="atLeast"/>
        <w:rPr>
          <w:rFonts w:ascii="宋体" w:hAnsi="宋体"/>
          <w:b/>
          <w:sz w:val="22"/>
          <w:szCs w:val="22"/>
          <w:u w:val="single"/>
        </w:rPr>
      </w:pPr>
      <w:r w:rsidRPr="0026514E">
        <w:rPr>
          <w:rFonts w:ascii="宋体" w:hAnsi="宋体" w:hint="eastAsia"/>
          <w:b/>
          <w:sz w:val="22"/>
          <w:szCs w:val="22"/>
          <w:u w:val="single"/>
        </w:rPr>
        <w:t>合同生效以及具备实施条件后</w:t>
      </w:r>
      <w:r w:rsidRPr="0026514E">
        <w:rPr>
          <w:rFonts w:ascii="宋体" w:hAnsi="宋体"/>
          <w:b/>
          <w:sz w:val="22"/>
          <w:szCs w:val="22"/>
          <w:u w:val="single"/>
        </w:rPr>
        <w:t>7</w:t>
      </w:r>
      <w:r w:rsidRPr="0026514E">
        <w:rPr>
          <w:rFonts w:ascii="宋体" w:hAnsi="宋体" w:hint="eastAsia"/>
          <w:b/>
          <w:sz w:val="22"/>
          <w:szCs w:val="22"/>
          <w:u w:val="single"/>
        </w:rPr>
        <w:t>个工作日内甲方支付合同总额</w:t>
      </w:r>
      <w:r w:rsidRPr="0026514E">
        <w:rPr>
          <w:rFonts w:ascii="宋体" w:hAnsi="宋体"/>
          <w:b/>
          <w:sz w:val="22"/>
          <w:szCs w:val="22"/>
          <w:u w:val="single"/>
        </w:rPr>
        <w:t>40</w:t>
      </w:r>
      <w:r w:rsidRPr="0026514E">
        <w:rPr>
          <w:rFonts w:ascii="宋体" w:hAnsi="宋体" w:hint="eastAsia"/>
          <w:b/>
          <w:sz w:val="22"/>
          <w:szCs w:val="22"/>
          <w:u w:val="single"/>
        </w:rPr>
        <w:t>%的预付款；</w:t>
      </w:r>
    </w:p>
    <w:p w14:paraId="5C594C72" w14:textId="77777777" w:rsidR="00286F20" w:rsidRPr="0026514E" w:rsidRDefault="00286F20" w:rsidP="00286F20">
      <w:pPr>
        <w:numPr>
          <w:ilvl w:val="0"/>
          <w:numId w:val="36"/>
        </w:numPr>
        <w:tabs>
          <w:tab w:val="left" w:pos="450"/>
          <w:tab w:val="left" w:pos="540"/>
          <w:tab w:val="left" w:pos="992"/>
        </w:tabs>
        <w:spacing w:line="440" w:lineRule="atLeast"/>
        <w:rPr>
          <w:rFonts w:ascii="宋体" w:hAnsi="宋体"/>
          <w:b/>
          <w:sz w:val="22"/>
          <w:szCs w:val="22"/>
          <w:u w:val="single"/>
        </w:rPr>
      </w:pPr>
      <w:r w:rsidRPr="0026514E">
        <w:rPr>
          <w:rFonts w:ascii="宋体" w:hAnsi="宋体" w:hint="eastAsia"/>
          <w:b/>
          <w:sz w:val="22"/>
          <w:szCs w:val="22"/>
          <w:u w:val="single"/>
        </w:rPr>
        <w:t>项目所有产品供应齐全且完成安装、调试、验收合格后，付至合同总价款的100%。</w:t>
      </w:r>
    </w:p>
    <w:p w14:paraId="68D6AACC" w14:textId="2A197D44" w:rsidR="00286F20" w:rsidRPr="0026514E" w:rsidRDefault="00286F20" w:rsidP="00286F20">
      <w:pPr>
        <w:tabs>
          <w:tab w:val="left" w:pos="450"/>
          <w:tab w:val="left" w:pos="540"/>
          <w:tab w:val="left" w:pos="992"/>
        </w:tabs>
        <w:spacing w:line="440" w:lineRule="atLeast"/>
        <w:rPr>
          <w:rFonts w:ascii="宋体" w:hAnsi="宋体"/>
          <w:b/>
          <w:bCs/>
          <w:sz w:val="22"/>
          <w:szCs w:val="22"/>
          <w:u w:val="single"/>
          <w:lang w:val="zh-CN"/>
        </w:rPr>
      </w:pPr>
      <w:r w:rsidRPr="0026514E">
        <w:rPr>
          <w:rFonts w:ascii="宋体" w:hAnsi="宋体" w:hint="eastAsia"/>
          <w:b/>
          <w:sz w:val="22"/>
          <w:szCs w:val="22"/>
          <w:u w:val="single"/>
        </w:rPr>
        <w:lastRenderedPageBreak/>
        <w:t>备注：</w:t>
      </w:r>
      <w:r w:rsidRPr="0026514E">
        <w:rPr>
          <w:rFonts w:ascii="宋体" w:hAnsi="宋体"/>
          <w:b/>
          <w:sz w:val="22"/>
          <w:szCs w:val="22"/>
          <w:u w:val="single"/>
        </w:rPr>
        <w:t>1</w:t>
      </w:r>
      <w:r w:rsidRPr="0026514E">
        <w:rPr>
          <w:rFonts w:ascii="宋体" w:hAnsi="宋体" w:hint="eastAsia"/>
          <w:b/>
          <w:sz w:val="22"/>
          <w:szCs w:val="22"/>
          <w:u w:val="single"/>
        </w:rPr>
        <w:t>、签订合同时，</w:t>
      </w:r>
      <w:r w:rsidR="00614592" w:rsidRPr="0026514E">
        <w:rPr>
          <w:rFonts w:ascii="宋体" w:hAnsi="宋体" w:hint="eastAsia"/>
          <w:b/>
          <w:sz w:val="22"/>
          <w:szCs w:val="22"/>
          <w:u w:val="single"/>
        </w:rPr>
        <w:t>中标（成交）供应商</w:t>
      </w:r>
      <w:r w:rsidRPr="0026514E">
        <w:rPr>
          <w:rFonts w:ascii="宋体" w:hAnsi="宋体" w:hint="eastAsia"/>
          <w:b/>
          <w:sz w:val="22"/>
          <w:szCs w:val="22"/>
          <w:u w:val="single"/>
        </w:rPr>
        <w:t>明确表示无需预付款或者主动要求降低预付款比例的，合同中可另行约定。2、甲方对于满足合同约定支付条件的，自收到发票后7个工作日内将资金支付到合同约定的乙方账户。3、</w:t>
      </w:r>
      <w:r w:rsidRPr="0026514E">
        <w:rPr>
          <w:rFonts w:ascii="宋体" w:hAnsi="宋体" w:hint="eastAsia"/>
          <w:b/>
          <w:bCs/>
          <w:sz w:val="22"/>
          <w:szCs w:val="22"/>
          <w:u w:val="single"/>
          <w:lang w:val="zh-CN"/>
        </w:rPr>
        <w:t>以上合同款的具体支付时间以财政审核及支付时间为准。</w:t>
      </w:r>
    </w:p>
    <w:p w14:paraId="0E6337D8" w14:textId="77777777" w:rsidR="00286F20" w:rsidRPr="0026514E" w:rsidRDefault="00286F20" w:rsidP="00286F20">
      <w:pPr>
        <w:snapToGrid w:val="0"/>
        <w:spacing w:line="440" w:lineRule="atLeast"/>
        <w:rPr>
          <w:rFonts w:ascii="宋体" w:hAnsi="宋体"/>
          <w:sz w:val="22"/>
          <w:szCs w:val="22"/>
        </w:rPr>
      </w:pPr>
      <w:r w:rsidRPr="0026514E">
        <w:rPr>
          <w:rFonts w:ascii="宋体" w:hAnsi="宋体" w:hint="eastAsia"/>
          <w:sz w:val="22"/>
          <w:szCs w:val="22"/>
        </w:rPr>
        <w:t>第六条：其它约定</w:t>
      </w:r>
    </w:p>
    <w:p w14:paraId="0F6203E2" w14:textId="01992C52" w:rsidR="00286F20" w:rsidRPr="0026514E" w:rsidRDefault="00286F20" w:rsidP="00286F20">
      <w:pPr>
        <w:snapToGrid w:val="0"/>
        <w:spacing w:line="420" w:lineRule="exact"/>
        <w:ind w:firstLine="480"/>
        <w:rPr>
          <w:rFonts w:ascii="宋体" w:hAnsi="宋体" w:cs="楷体"/>
          <w:bCs/>
          <w:sz w:val="22"/>
          <w:szCs w:val="22"/>
        </w:rPr>
      </w:pPr>
      <w:r w:rsidRPr="0026514E">
        <w:rPr>
          <w:rFonts w:ascii="宋体" w:hAnsi="宋体" w:cs="楷体" w:hint="eastAsia"/>
          <w:bCs/>
          <w:sz w:val="22"/>
          <w:szCs w:val="22"/>
        </w:rPr>
        <w:t>1、</w:t>
      </w:r>
      <w:r w:rsidRPr="0026514E">
        <w:rPr>
          <w:rFonts w:ascii="宋体" w:hAnsi="宋体" w:cs="楷体"/>
          <w:bCs/>
          <w:sz w:val="22"/>
          <w:szCs w:val="22"/>
        </w:rPr>
        <w:t>乙方派出的服务人员在本合同实施过程中，因素质、技术水平、服务质理、现场管理经验、采用的设备、文明安全等都不符合</w:t>
      </w:r>
      <w:r w:rsidR="00210EF0" w:rsidRPr="0026514E">
        <w:rPr>
          <w:rFonts w:ascii="宋体" w:hAnsi="宋体" w:cs="楷体" w:hint="eastAsia"/>
          <w:bCs/>
          <w:sz w:val="22"/>
          <w:szCs w:val="22"/>
        </w:rPr>
        <w:t>响应文件</w:t>
      </w:r>
      <w:r w:rsidRPr="0026514E">
        <w:rPr>
          <w:rFonts w:ascii="宋体" w:hAnsi="宋体" w:cs="楷体"/>
          <w:bCs/>
          <w:sz w:val="22"/>
          <w:szCs w:val="22"/>
        </w:rPr>
        <w:t>中的承诺，造成现场管理混乱、服务质量和进度达不到</w:t>
      </w:r>
      <w:r w:rsidR="00210EF0" w:rsidRPr="0026514E">
        <w:rPr>
          <w:rFonts w:ascii="宋体" w:hAnsi="宋体" w:cs="楷体" w:hint="eastAsia"/>
          <w:bCs/>
          <w:sz w:val="22"/>
          <w:szCs w:val="22"/>
        </w:rPr>
        <w:t>响应文件</w:t>
      </w:r>
      <w:r w:rsidRPr="0026514E">
        <w:rPr>
          <w:rFonts w:ascii="宋体" w:hAnsi="宋体" w:cs="楷体"/>
          <w:bCs/>
          <w:sz w:val="22"/>
          <w:szCs w:val="22"/>
        </w:rPr>
        <w:t>中所承诺的要求时，甲方有权要求其重新调整充实服务人员，乙方必须接受，否则作违约处理，此时甲方有权解除本合同，并追究乙方的违约责任，乙方需承担包括但不限于向甲方赔偿损失及支付</w:t>
      </w:r>
      <w:r w:rsidRPr="0026514E">
        <w:rPr>
          <w:rFonts w:ascii="宋体" w:hAnsi="宋体" w:cs="楷体" w:hint="eastAsia"/>
          <w:bCs/>
          <w:sz w:val="22"/>
          <w:szCs w:val="22"/>
        </w:rPr>
        <w:t>叁万元</w:t>
      </w:r>
      <w:r w:rsidRPr="0026514E">
        <w:rPr>
          <w:rFonts w:ascii="宋体" w:hAnsi="宋体" w:cs="楷体"/>
          <w:bCs/>
          <w:sz w:val="22"/>
          <w:szCs w:val="22"/>
        </w:rPr>
        <w:t>的违约金等违约责任。造成经济损失的，乙方应予赔偿。</w:t>
      </w:r>
    </w:p>
    <w:p w14:paraId="3E3BA13C" w14:textId="77777777" w:rsidR="00286F20" w:rsidRPr="0026514E" w:rsidRDefault="00286F20" w:rsidP="00286F20">
      <w:pPr>
        <w:snapToGrid w:val="0"/>
        <w:spacing w:line="420" w:lineRule="exact"/>
        <w:ind w:firstLine="480"/>
        <w:rPr>
          <w:rFonts w:ascii="宋体" w:hAnsi="宋体" w:cs="楷体"/>
          <w:bCs/>
          <w:sz w:val="22"/>
          <w:szCs w:val="22"/>
        </w:rPr>
      </w:pPr>
      <w:r w:rsidRPr="0026514E">
        <w:rPr>
          <w:rFonts w:ascii="宋体" w:hAnsi="宋体" w:cs="楷体" w:hint="eastAsia"/>
          <w:bCs/>
          <w:sz w:val="22"/>
          <w:szCs w:val="22"/>
        </w:rPr>
        <w:t>2、</w:t>
      </w:r>
      <w:r w:rsidRPr="0026514E">
        <w:rPr>
          <w:rFonts w:ascii="宋体" w:hAnsi="宋体" w:cs="楷体"/>
          <w:bCs/>
          <w:sz w:val="22"/>
          <w:szCs w:val="22"/>
        </w:rPr>
        <w:t>双方应对在合作过程中获知的对方的商业秘密和其他敏感信息负有保密义务，未经对方书面同意，不得向第三方披露。本保密义务在合同终止后仍然有效。</w:t>
      </w:r>
    </w:p>
    <w:p w14:paraId="10A5541D" w14:textId="77777777" w:rsidR="00286F20" w:rsidRPr="0026514E" w:rsidRDefault="00286F20" w:rsidP="00286F20">
      <w:pPr>
        <w:snapToGrid w:val="0"/>
        <w:spacing w:line="440" w:lineRule="atLeast"/>
        <w:rPr>
          <w:rFonts w:ascii="宋体" w:hAnsi="宋体"/>
          <w:sz w:val="22"/>
          <w:szCs w:val="22"/>
        </w:rPr>
      </w:pPr>
      <w:r w:rsidRPr="0026514E">
        <w:rPr>
          <w:rFonts w:ascii="宋体" w:hAnsi="宋体" w:hint="eastAsia"/>
          <w:sz w:val="22"/>
          <w:szCs w:val="22"/>
        </w:rPr>
        <w:t>第七条：补救措施和索赔</w:t>
      </w:r>
    </w:p>
    <w:p w14:paraId="3198A3CB" w14:textId="77777777" w:rsidR="00286F20" w:rsidRPr="0026514E" w:rsidRDefault="00286F20" w:rsidP="00286F20">
      <w:pPr>
        <w:snapToGrid w:val="0"/>
        <w:spacing w:line="440" w:lineRule="atLeast"/>
        <w:ind w:firstLineChars="200" w:firstLine="440"/>
        <w:rPr>
          <w:rFonts w:ascii="宋体" w:hAnsi="宋体"/>
          <w:sz w:val="22"/>
          <w:szCs w:val="22"/>
        </w:rPr>
      </w:pPr>
      <w:r w:rsidRPr="0026514E">
        <w:rPr>
          <w:rFonts w:ascii="宋体" w:hAnsi="宋体" w:hint="eastAsia"/>
          <w:sz w:val="22"/>
          <w:szCs w:val="22"/>
        </w:rPr>
        <w:t>1、甲方有权根据权威质量检测部门出具的检验报告向乙方提出索赔。</w:t>
      </w:r>
    </w:p>
    <w:p w14:paraId="47D0729F" w14:textId="77777777" w:rsidR="00286F20" w:rsidRPr="0026514E" w:rsidRDefault="00286F20" w:rsidP="00286F20">
      <w:pPr>
        <w:snapToGrid w:val="0"/>
        <w:spacing w:line="440" w:lineRule="atLeast"/>
        <w:ind w:firstLineChars="200" w:firstLine="440"/>
        <w:rPr>
          <w:rFonts w:ascii="Segoe UI" w:hAnsi="Segoe UI" w:cs="Segoe UI"/>
          <w:shd w:val="clear" w:color="auto" w:fill="212121"/>
        </w:rPr>
      </w:pPr>
      <w:r w:rsidRPr="0026514E">
        <w:rPr>
          <w:rFonts w:ascii="宋体" w:hAnsi="宋体" w:hint="eastAsia"/>
          <w:sz w:val="22"/>
          <w:szCs w:val="22"/>
        </w:rPr>
        <w:t>2、在质量保证期或服务期内，若乙方所提供的产品或服务存在缺陷、不符合国家/行业/企业标准，或未达到合同要求，经甲方考核认定为不合格，甲方有权提出索赔。对此，乙方应承担以下补救措施中的一种或多种，具体方式由甲方选择：</w:t>
      </w:r>
    </w:p>
    <w:p w14:paraId="22CA095E" w14:textId="77777777" w:rsidR="00286F20" w:rsidRPr="0026514E" w:rsidRDefault="00286F20" w:rsidP="00286F20">
      <w:pPr>
        <w:snapToGrid w:val="0"/>
        <w:spacing w:line="440" w:lineRule="atLeast"/>
        <w:ind w:firstLineChars="200" w:firstLine="440"/>
        <w:rPr>
          <w:rFonts w:ascii="宋体" w:hAnsi="宋体"/>
          <w:sz w:val="22"/>
          <w:szCs w:val="22"/>
        </w:rPr>
      </w:pPr>
      <w:r w:rsidRPr="0026514E">
        <w:rPr>
          <w:rFonts w:ascii="宋体" w:hAnsi="宋体" w:hint="eastAsia"/>
          <w:sz w:val="22"/>
          <w:szCs w:val="22"/>
        </w:rPr>
        <w:t>（1）退货及退款：乙方需负责退货并将相应货款退还给甲方，由此产生的包括但不限于运输费、装卸费、以及任何其他相关费用和损失均由乙方承担。</w:t>
      </w:r>
    </w:p>
    <w:p w14:paraId="3BD61931" w14:textId="77777777" w:rsidR="00286F20" w:rsidRPr="0026514E" w:rsidRDefault="00286F20" w:rsidP="00286F20">
      <w:pPr>
        <w:snapToGrid w:val="0"/>
        <w:spacing w:line="440" w:lineRule="atLeast"/>
        <w:ind w:firstLineChars="200" w:firstLine="440"/>
        <w:rPr>
          <w:rFonts w:ascii="宋体" w:hAnsi="宋体"/>
          <w:sz w:val="22"/>
          <w:szCs w:val="22"/>
        </w:rPr>
      </w:pPr>
      <w:r w:rsidRPr="0026514E">
        <w:rPr>
          <w:rFonts w:ascii="宋体" w:hAnsi="宋体" w:hint="eastAsia"/>
          <w:sz w:val="22"/>
          <w:szCs w:val="22"/>
        </w:rPr>
        <w:t>（2）更换或修补：乙方应在接到甲方通知后七天内，负责用符合合同规定的新产品更换有缺陷的部分，或对缺陷部分进行修补，所有相关费用由乙方承担。此外，乙方需在原定的质量保证期基础上，为更换或修补后的部分提供相应延长的质量保证期。</w:t>
      </w:r>
    </w:p>
    <w:p w14:paraId="1F912F90" w14:textId="77777777" w:rsidR="00286F20" w:rsidRPr="0026514E" w:rsidRDefault="00286F20" w:rsidP="00286F20">
      <w:pPr>
        <w:snapToGrid w:val="0"/>
        <w:spacing w:line="440" w:lineRule="atLeast"/>
        <w:ind w:firstLineChars="200" w:firstLine="440"/>
        <w:rPr>
          <w:rFonts w:ascii="宋体" w:hAnsi="宋体"/>
          <w:sz w:val="22"/>
          <w:szCs w:val="22"/>
        </w:rPr>
      </w:pPr>
      <w:r w:rsidRPr="0026514E">
        <w:rPr>
          <w:rFonts w:ascii="宋体" w:hAnsi="宋体" w:hint="eastAsia"/>
          <w:sz w:val="22"/>
          <w:szCs w:val="22"/>
        </w:rPr>
        <w:t>3、如果在甲方发出索赔通知后十天内乙方未作答复，上述索赔应视为已被乙方接受。如果乙方未能在甲方发出索赔通知后十天内或甲方同意延长的期限内，按照上述规定的任何一种方法采取补救措施，甲方有权从应付货款中扣除索赔金额，如不足以弥补甲方损失的，甲方有权进一步要求乙方赔偿。</w:t>
      </w:r>
    </w:p>
    <w:p w14:paraId="1FDA7B16" w14:textId="77777777" w:rsidR="00286F20" w:rsidRPr="0026514E" w:rsidRDefault="00286F20" w:rsidP="00286F20">
      <w:pPr>
        <w:snapToGrid w:val="0"/>
        <w:spacing w:line="440" w:lineRule="atLeast"/>
        <w:rPr>
          <w:rFonts w:ascii="宋体" w:hAnsi="宋体"/>
          <w:sz w:val="22"/>
          <w:szCs w:val="22"/>
        </w:rPr>
      </w:pPr>
      <w:r w:rsidRPr="0026514E">
        <w:rPr>
          <w:rFonts w:ascii="宋体" w:hAnsi="宋体" w:hint="eastAsia"/>
          <w:sz w:val="22"/>
          <w:szCs w:val="22"/>
        </w:rPr>
        <w:t>第八条：履约延误</w:t>
      </w:r>
    </w:p>
    <w:p w14:paraId="1BB0B151" w14:textId="77777777" w:rsidR="00286F20" w:rsidRPr="0026514E" w:rsidRDefault="00286F20" w:rsidP="00286F20">
      <w:pPr>
        <w:snapToGrid w:val="0"/>
        <w:spacing w:line="440" w:lineRule="atLeast"/>
        <w:ind w:firstLineChars="200" w:firstLine="440"/>
        <w:rPr>
          <w:rFonts w:ascii="宋体" w:hAnsi="宋体"/>
          <w:sz w:val="22"/>
          <w:szCs w:val="22"/>
        </w:rPr>
      </w:pPr>
      <w:r w:rsidRPr="0026514E">
        <w:rPr>
          <w:rFonts w:ascii="宋体" w:hAnsi="宋体" w:hint="eastAsia"/>
          <w:sz w:val="22"/>
          <w:szCs w:val="22"/>
        </w:rPr>
        <w:t>1、乙方应按照《合同》规定的时间、地点实施和提供服务。</w:t>
      </w:r>
    </w:p>
    <w:p w14:paraId="648F3E59" w14:textId="77777777" w:rsidR="00286F20" w:rsidRPr="0026514E" w:rsidRDefault="00286F20" w:rsidP="00286F20">
      <w:pPr>
        <w:snapToGrid w:val="0"/>
        <w:spacing w:line="440" w:lineRule="atLeast"/>
        <w:ind w:firstLineChars="200" w:firstLine="440"/>
        <w:rPr>
          <w:rFonts w:ascii="宋体" w:hAnsi="宋体"/>
          <w:sz w:val="22"/>
          <w:szCs w:val="22"/>
        </w:rPr>
      </w:pPr>
      <w:r w:rsidRPr="0026514E">
        <w:rPr>
          <w:rFonts w:ascii="宋体" w:hAnsi="宋体" w:hint="eastAsia"/>
          <w:sz w:val="22"/>
          <w:szCs w:val="22"/>
        </w:rPr>
        <w:t>2、若乙方预见可能延误履约，应立即以书面形式通知甲方，并提供拖延的事实、可能的延期期限和理由。甲方将在收到通知后的10天内评估情况，并决定是否同意延期。</w:t>
      </w:r>
    </w:p>
    <w:p w14:paraId="6657D8F0" w14:textId="77777777" w:rsidR="00286F20" w:rsidRPr="0026514E" w:rsidRDefault="00286F20" w:rsidP="00286F20">
      <w:pPr>
        <w:snapToGrid w:val="0"/>
        <w:spacing w:line="440" w:lineRule="atLeast"/>
        <w:ind w:firstLineChars="200" w:firstLine="440"/>
        <w:rPr>
          <w:rFonts w:ascii="宋体" w:hAnsi="宋体"/>
          <w:sz w:val="22"/>
          <w:szCs w:val="22"/>
        </w:rPr>
      </w:pPr>
      <w:r w:rsidRPr="0026514E">
        <w:rPr>
          <w:rFonts w:ascii="宋体" w:hAnsi="宋体" w:hint="eastAsia"/>
          <w:sz w:val="22"/>
          <w:szCs w:val="22"/>
        </w:rPr>
        <w:t>3、若乙方未能按时履约，除不可抗力外，每逾期一天，应按合同总价的1%支付违约金，违约金上限为合同总价的5%。若乙方在违约金达到上限后仍不能履约，甲方有权终止合同。</w:t>
      </w:r>
    </w:p>
    <w:p w14:paraId="532A4BA6" w14:textId="77777777" w:rsidR="00286F20" w:rsidRPr="0026514E" w:rsidRDefault="00286F20" w:rsidP="00286F20">
      <w:pPr>
        <w:snapToGrid w:val="0"/>
        <w:spacing w:line="440" w:lineRule="atLeast"/>
        <w:rPr>
          <w:rFonts w:ascii="宋体" w:hAnsi="宋体"/>
          <w:sz w:val="22"/>
          <w:szCs w:val="22"/>
        </w:rPr>
      </w:pPr>
      <w:r w:rsidRPr="0026514E">
        <w:rPr>
          <w:rFonts w:ascii="宋体" w:hAnsi="宋体" w:hint="eastAsia"/>
          <w:sz w:val="22"/>
          <w:szCs w:val="22"/>
        </w:rPr>
        <w:t>第九条：不可抗力</w:t>
      </w:r>
    </w:p>
    <w:p w14:paraId="18A4FEB1" w14:textId="77777777" w:rsidR="00286F20" w:rsidRPr="0026514E" w:rsidRDefault="00286F20" w:rsidP="00286F20">
      <w:pPr>
        <w:snapToGrid w:val="0"/>
        <w:spacing w:line="440" w:lineRule="atLeast"/>
        <w:ind w:firstLineChars="200" w:firstLine="440"/>
        <w:rPr>
          <w:rFonts w:ascii="宋体" w:hAnsi="宋体"/>
          <w:sz w:val="22"/>
          <w:szCs w:val="22"/>
        </w:rPr>
      </w:pPr>
      <w:r w:rsidRPr="0026514E">
        <w:rPr>
          <w:rFonts w:ascii="宋体" w:hAnsi="宋体" w:hint="eastAsia"/>
          <w:sz w:val="22"/>
          <w:szCs w:val="22"/>
        </w:rPr>
        <w:t>1、如果合同各方因不可抗力而导致合同实施延误或不能履行合同义务的话，不应该承担误期赔偿或不能履行合同义务的责任。</w:t>
      </w:r>
    </w:p>
    <w:p w14:paraId="0CCB888C" w14:textId="77777777" w:rsidR="00286F20" w:rsidRPr="0026514E" w:rsidRDefault="00286F20" w:rsidP="00286F20">
      <w:pPr>
        <w:snapToGrid w:val="0"/>
        <w:spacing w:line="440" w:lineRule="atLeast"/>
        <w:ind w:firstLineChars="200" w:firstLine="440"/>
        <w:rPr>
          <w:rFonts w:ascii="宋体" w:hAnsi="宋体"/>
          <w:sz w:val="22"/>
          <w:szCs w:val="22"/>
        </w:rPr>
      </w:pPr>
      <w:r w:rsidRPr="0026514E">
        <w:rPr>
          <w:rFonts w:ascii="宋体" w:hAnsi="宋体" w:hint="eastAsia"/>
          <w:sz w:val="22"/>
          <w:szCs w:val="22"/>
        </w:rPr>
        <w:lastRenderedPageBreak/>
        <w:t>2、本条所述的“不可抗力”系指那些双方不可预见、不可避免、不可克服的事件，但不包括双方的违约或疏忽。这些事件包括但不限于：战争、严重火灾、洪水、台风、地震、国家政策的重大变化，以及双方商定的其他事件。</w:t>
      </w:r>
    </w:p>
    <w:p w14:paraId="774217D5" w14:textId="77777777" w:rsidR="00286F20" w:rsidRPr="0026514E" w:rsidRDefault="00286F20" w:rsidP="00286F20">
      <w:pPr>
        <w:snapToGrid w:val="0"/>
        <w:spacing w:line="440" w:lineRule="atLeast"/>
        <w:ind w:firstLineChars="200" w:firstLine="440"/>
        <w:rPr>
          <w:rFonts w:ascii="宋体" w:hAnsi="宋体"/>
          <w:sz w:val="22"/>
          <w:szCs w:val="22"/>
        </w:rPr>
      </w:pPr>
      <w:r w:rsidRPr="0026514E">
        <w:rPr>
          <w:rFonts w:ascii="宋体" w:hAnsi="宋体" w:hint="eastAsia"/>
          <w:sz w:val="22"/>
          <w:szCs w:val="22"/>
        </w:rPr>
        <w:t>3、在不可抗力事件发生后，当事方应尽快以书面形式将不可抗力的情况和原因通知对方。合同各方应尽可能继续履行合同义务，并积极寻求采取合理的措施履行不受不可抗力影响的其他事项。合同各方应通过友好协商在合理的时间内达成进一步履行合同。</w:t>
      </w:r>
    </w:p>
    <w:p w14:paraId="3D993054" w14:textId="77777777" w:rsidR="00286F20" w:rsidRPr="0026514E" w:rsidRDefault="00286F20" w:rsidP="00286F20">
      <w:pPr>
        <w:pStyle w:val="af2"/>
        <w:snapToGrid w:val="0"/>
        <w:spacing w:line="440" w:lineRule="atLeast"/>
        <w:rPr>
          <w:rFonts w:hAnsi="宋体"/>
          <w:sz w:val="22"/>
          <w:szCs w:val="22"/>
        </w:rPr>
      </w:pPr>
      <w:r w:rsidRPr="0026514E">
        <w:rPr>
          <w:rFonts w:hAnsi="宋体" w:hint="eastAsia"/>
          <w:sz w:val="22"/>
          <w:szCs w:val="22"/>
        </w:rPr>
        <w:t>第十条：争议的解决</w:t>
      </w:r>
    </w:p>
    <w:p w14:paraId="38DFDA5C" w14:textId="77777777" w:rsidR="00286F20" w:rsidRPr="0026514E" w:rsidRDefault="00286F20" w:rsidP="00286F20">
      <w:pPr>
        <w:pStyle w:val="af2"/>
        <w:snapToGrid w:val="0"/>
        <w:spacing w:line="440" w:lineRule="atLeast"/>
        <w:ind w:firstLineChars="200" w:firstLine="440"/>
        <w:rPr>
          <w:rFonts w:hAnsi="宋体"/>
          <w:sz w:val="22"/>
          <w:szCs w:val="22"/>
        </w:rPr>
      </w:pPr>
      <w:r w:rsidRPr="0026514E">
        <w:rPr>
          <w:rFonts w:hAnsi="宋体" w:hint="eastAsia"/>
          <w:sz w:val="22"/>
          <w:szCs w:val="22"/>
        </w:rPr>
        <w:t>在发生所供商品的质量、售后服务等问题时，甲方有权直接向乙方索赔，签订必要的书面处理合同。协商不能解决的，任何一方有权在甲方所在地的法院进行诉讼解决。</w:t>
      </w:r>
    </w:p>
    <w:p w14:paraId="7EC8DF13" w14:textId="77777777" w:rsidR="00286F20" w:rsidRPr="0026514E" w:rsidRDefault="00286F20" w:rsidP="00286F20">
      <w:pPr>
        <w:snapToGrid w:val="0"/>
        <w:spacing w:line="440" w:lineRule="atLeast"/>
        <w:rPr>
          <w:rFonts w:ascii="宋体" w:hAnsi="宋体"/>
          <w:sz w:val="22"/>
          <w:szCs w:val="22"/>
        </w:rPr>
      </w:pPr>
      <w:r w:rsidRPr="0026514E">
        <w:rPr>
          <w:rFonts w:ascii="宋体" w:hAnsi="宋体" w:hint="eastAsia"/>
          <w:sz w:val="22"/>
          <w:szCs w:val="22"/>
        </w:rPr>
        <w:t>第十一条：违约处理</w:t>
      </w:r>
    </w:p>
    <w:p w14:paraId="7B22CC11" w14:textId="77777777" w:rsidR="00286F20" w:rsidRPr="0026514E" w:rsidRDefault="00286F20" w:rsidP="00286F20">
      <w:pPr>
        <w:snapToGrid w:val="0"/>
        <w:spacing w:line="440" w:lineRule="atLeast"/>
        <w:ind w:firstLineChars="200" w:firstLine="440"/>
        <w:rPr>
          <w:rFonts w:ascii="宋体" w:hAnsi="宋体"/>
          <w:sz w:val="22"/>
          <w:szCs w:val="22"/>
        </w:rPr>
      </w:pPr>
      <w:r w:rsidRPr="0026514E">
        <w:rPr>
          <w:rFonts w:ascii="宋体" w:hAnsi="宋体" w:hint="eastAsia"/>
          <w:sz w:val="22"/>
          <w:szCs w:val="22"/>
        </w:rPr>
        <w:t>1、在甲方对乙方违约而采取的任何补救措施不受影响的情况下，甲方可在下列情况下向乙方发出书面通知书，提出终止部分或全部合同。</w:t>
      </w:r>
    </w:p>
    <w:p w14:paraId="00FBA53C" w14:textId="77777777" w:rsidR="00286F20" w:rsidRPr="0026514E" w:rsidRDefault="00286F20" w:rsidP="00286F20">
      <w:pPr>
        <w:snapToGrid w:val="0"/>
        <w:spacing w:line="440" w:lineRule="atLeast"/>
        <w:ind w:firstLineChars="150" w:firstLine="330"/>
        <w:rPr>
          <w:rFonts w:ascii="宋体" w:hAnsi="宋体"/>
          <w:sz w:val="22"/>
          <w:szCs w:val="22"/>
        </w:rPr>
      </w:pPr>
      <w:r w:rsidRPr="0026514E">
        <w:rPr>
          <w:rFonts w:ascii="宋体" w:hAnsi="宋体" w:hint="eastAsia"/>
          <w:sz w:val="22"/>
          <w:szCs w:val="22"/>
        </w:rPr>
        <w:t>（1）乙方提供的产品质量、配置不符合国家规定和承诺的标准；</w:t>
      </w:r>
    </w:p>
    <w:p w14:paraId="50FEA86B" w14:textId="77777777" w:rsidR="00286F20" w:rsidRPr="0026514E" w:rsidRDefault="00286F20" w:rsidP="00286F20">
      <w:pPr>
        <w:snapToGrid w:val="0"/>
        <w:spacing w:line="440" w:lineRule="atLeast"/>
        <w:ind w:firstLineChars="150" w:firstLine="330"/>
        <w:rPr>
          <w:rFonts w:ascii="宋体" w:hAnsi="宋体"/>
          <w:sz w:val="22"/>
          <w:szCs w:val="22"/>
        </w:rPr>
      </w:pPr>
      <w:r w:rsidRPr="0026514E">
        <w:rPr>
          <w:rFonts w:ascii="宋体" w:hAnsi="宋体" w:hint="eastAsia"/>
          <w:sz w:val="22"/>
          <w:szCs w:val="22"/>
        </w:rPr>
        <w:t>（2）乙方没有按承诺的时间供货、修复或提供其他服务；</w:t>
      </w:r>
    </w:p>
    <w:p w14:paraId="548FDE7F" w14:textId="77777777" w:rsidR="00286F20" w:rsidRPr="0026514E" w:rsidRDefault="00286F20" w:rsidP="00286F20">
      <w:pPr>
        <w:snapToGrid w:val="0"/>
        <w:spacing w:line="440" w:lineRule="atLeast"/>
        <w:ind w:firstLineChars="150" w:firstLine="330"/>
        <w:rPr>
          <w:rFonts w:ascii="宋体" w:hAnsi="宋体"/>
          <w:sz w:val="22"/>
          <w:szCs w:val="22"/>
        </w:rPr>
      </w:pPr>
      <w:r w:rsidRPr="0026514E">
        <w:rPr>
          <w:rFonts w:ascii="宋体" w:hAnsi="宋体" w:hint="eastAsia"/>
          <w:sz w:val="22"/>
          <w:szCs w:val="22"/>
        </w:rPr>
        <w:t>（3）乙方没有按承诺的价格或优惠率签订合同并供货；</w:t>
      </w:r>
    </w:p>
    <w:p w14:paraId="2E579A56" w14:textId="77777777" w:rsidR="00286F20" w:rsidRPr="0026514E" w:rsidRDefault="00286F20" w:rsidP="00286F20">
      <w:pPr>
        <w:snapToGrid w:val="0"/>
        <w:spacing w:line="440" w:lineRule="atLeast"/>
        <w:ind w:firstLineChars="150" w:firstLine="330"/>
        <w:rPr>
          <w:rFonts w:ascii="宋体" w:hAnsi="宋体"/>
          <w:sz w:val="22"/>
          <w:szCs w:val="22"/>
        </w:rPr>
      </w:pPr>
      <w:r w:rsidRPr="0026514E">
        <w:rPr>
          <w:rFonts w:ascii="宋体" w:hAnsi="宋体" w:hint="eastAsia"/>
          <w:sz w:val="22"/>
          <w:szCs w:val="22"/>
        </w:rPr>
        <w:t>（</w:t>
      </w:r>
      <w:r w:rsidRPr="0026514E">
        <w:rPr>
          <w:rFonts w:ascii="宋体" w:hAnsi="宋体"/>
          <w:sz w:val="22"/>
          <w:szCs w:val="22"/>
        </w:rPr>
        <w:t>4</w:t>
      </w:r>
      <w:r w:rsidRPr="0026514E">
        <w:rPr>
          <w:rFonts w:ascii="宋体" w:hAnsi="宋体" w:hint="eastAsia"/>
          <w:sz w:val="22"/>
          <w:szCs w:val="22"/>
        </w:rPr>
        <w:t>）乙方没有按要求配置人员。</w:t>
      </w:r>
    </w:p>
    <w:p w14:paraId="71C893CE" w14:textId="77777777" w:rsidR="00286F20" w:rsidRPr="0026514E" w:rsidRDefault="00286F20" w:rsidP="00286F20">
      <w:pPr>
        <w:snapToGrid w:val="0"/>
        <w:spacing w:line="440" w:lineRule="atLeast"/>
        <w:ind w:firstLineChars="200" w:firstLine="440"/>
        <w:rPr>
          <w:rFonts w:ascii="宋体" w:hAnsi="宋体"/>
          <w:sz w:val="22"/>
          <w:szCs w:val="22"/>
        </w:rPr>
      </w:pPr>
      <w:r w:rsidRPr="0026514E">
        <w:rPr>
          <w:rFonts w:ascii="宋体" w:hAnsi="宋体" w:hint="eastAsia"/>
          <w:sz w:val="22"/>
          <w:szCs w:val="22"/>
        </w:rPr>
        <w:t>2、如果甲方根据上述的规定，终止了全部或部分合同，甲方可以依其认为适当的条件和方法购买与未交产品类似的产品，乙方应对购买类似产品所超出的那部分费用负责。但是，乙方应继续执行合同中未终止的部分。</w:t>
      </w:r>
    </w:p>
    <w:p w14:paraId="36DB3960" w14:textId="0A5634E5" w:rsidR="00286F20" w:rsidRPr="0026514E" w:rsidRDefault="00286F20" w:rsidP="00286F20">
      <w:pPr>
        <w:snapToGrid w:val="0"/>
        <w:spacing w:line="440" w:lineRule="atLeast"/>
        <w:ind w:firstLineChars="200" w:firstLine="440"/>
        <w:rPr>
          <w:rFonts w:ascii="宋体" w:hAnsi="宋体"/>
          <w:sz w:val="22"/>
          <w:szCs w:val="22"/>
        </w:rPr>
      </w:pPr>
      <w:r w:rsidRPr="0026514E">
        <w:rPr>
          <w:rFonts w:ascii="宋体" w:hAnsi="宋体" w:hint="eastAsia"/>
          <w:sz w:val="22"/>
          <w:szCs w:val="22"/>
        </w:rPr>
        <w:t>3、乙方未能按照</w:t>
      </w:r>
      <w:r w:rsidR="00210EF0" w:rsidRPr="0026514E">
        <w:rPr>
          <w:rFonts w:ascii="宋体" w:hAnsi="宋体" w:hint="eastAsia"/>
          <w:sz w:val="22"/>
          <w:szCs w:val="22"/>
        </w:rPr>
        <w:t>响应文件</w:t>
      </w:r>
      <w:r w:rsidRPr="0026514E">
        <w:rPr>
          <w:rFonts w:ascii="宋体" w:hAnsi="宋体" w:hint="eastAsia"/>
          <w:sz w:val="22"/>
          <w:szCs w:val="22"/>
        </w:rPr>
        <w:t>承诺通过验收，造成甲方换货、退货的，可以视为乙方提供虚假资料谋求中标，甲方可以上报财政管理部门，由财政部门予以处理。</w:t>
      </w:r>
    </w:p>
    <w:p w14:paraId="1334F550" w14:textId="77777777" w:rsidR="00286F20" w:rsidRPr="0026514E" w:rsidRDefault="00286F20" w:rsidP="00286F20">
      <w:pPr>
        <w:snapToGrid w:val="0"/>
        <w:spacing w:line="440" w:lineRule="atLeast"/>
        <w:rPr>
          <w:rFonts w:ascii="宋体" w:hAnsi="宋体"/>
          <w:sz w:val="22"/>
          <w:szCs w:val="22"/>
        </w:rPr>
      </w:pPr>
      <w:r w:rsidRPr="0026514E">
        <w:rPr>
          <w:rFonts w:ascii="宋体" w:hAnsi="宋体" w:hint="eastAsia"/>
          <w:sz w:val="22"/>
          <w:szCs w:val="22"/>
        </w:rPr>
        <w:t>第十二条：合同转让和分包</w:t>
      </w:r>
    </w:p>
    <w:p w14:paraId="71B3C4F1" w14:textId="77777777" w:rsidR="00286F20" w:rsidRPr="0026514E" w:rsidRDefault="00286F20" w:rsidP="00286F20">
      <w:pPr>
        <w:snapToGrid w:val="0"/>
        <w:spacing w:line="440" w:lineRule="atLeast"/>
        <w:ind w:firstLineChars="200" w:firstLine="440"/>
        <w:rPr>
          <w:rFonts w:ascii="宋体" w:hAnsi="宋体"/>
          <w:sz w:val="22"/>
          <w:szCs w:val="22"/>
        </w:rPr>
      </w:pPr>
      <w:r w:rsidRPr="0026514E">
        <w:rPr>
          <w:rFonts w:ascii="宋体" w:hAnsi="宋体" w:hint="eastAsia"/>
          <w:sz w:val="22"/>
          <w:szCs w:val="22"/>
        </w:rPr>
        <w:t>除甲方事先书面同意外，乙方不得转让和分包其应履行的合同义务。</w:t>
      </w:r>
    </w:p>
    <w:p w14:paraId="18974B50" w14:textId="77777777" w:rsidR="00286F20" w:rsidRPr="0026514E" w:rsidRDefault="00286F20" w:rsidP="00286F20">
      <w:pPr>
        <w:pStyle w:val="af2"/>
        <w:snapToGrid w:val="0"/>
        <w:spacing w:line="440" w:lineRule="atLeast"/>
        <w:rPr>
          <w:rFonts w:hAnsi="宋体"/>
          <w:sz w:val="22"/>
          <w:szCs w:val="22"/>
        </w:rPr>
      </w:pPr>
      <w:r w:rsidRPr="0026514E">
        <w:rPr>
          <w:rFonts w:hAnsi="宋体" w:hint="eastAsia"/>
          <w:sz w:val="22"/>
          <w:szCs w:val="22"/>
        </w:rPr>
        <w:t>第十三条：合同附件</w:t>
      </w:r>
    </w:p>
    <w:p w14:paraId="7F30F5FB" w14:textId="77777777" w:rsidR="00286F20" w:rsidRPr="0026514E" w:rsidRDefault="00286F20" w:rsidP="00286F20">
      <w:pPr>
        <w:snapToGrid w:val="0"/>
        <w:spacing w:line="440" w:lineRule="atLeast"/>
        <w:ind w:firstLineChars="200" w:firstLine="440"/>
        <w:rPr>
          <w:rFonts w:ascii="宋体" w:hAnsi="宋体"/>
          <w:sz w:val="22"/>
          <w:szCs w:val="22"/>
        </w:rPr>
      </w:pPr>
      <w:r w:rsidRPr="0026514E">
        <w:rPr>
          <w:rFonts w:ascii="宋体" w:hAnsi="宋体" w:hint="eastAsia"/>
          <w:sz w:val="22"/>
          <w:szCs w:val="22"/>
        </w:rPr>
        <w:t>下列文件与本合同具有同等法律效力：</w:t>
      </w:r>
    </w:p>
    <w:p w14:paraId="145987B0" w14:textId="4AB4E2D3" w:rsidR="00286F20" w:rsidRPr="0026514E" w:rsidRDefault="00286F20" w:rsidP="00286F20">
      <w:pPr>
        <w:snapToGrid w:val="0"/>
        <w:spacing w:line="440" w:lineRule="atLeast"/>
        <w:ind w:firstLineChars="200" w:firstLine="440"/>
        <w:rPr>
          <w:rFonts w:ascii="宋体" w:hAnsi="宋体"/>
          <w:sz w:val="22"/>
          <w:szCs w:val="22"/>
        </w:rPr>
      </w:pPr>
      <w:r w:rsidRPr="0026514E">
        <w:rPr>
          <w:rFonts w:ascii="宋体" w:hAnsi="宋体" w:hint="eastAsia"/>
          <w:sz w:val="22"/>
          <w:szCs w:val="22"/>
        </w:rPr>
        <w:t>1、甲方的</w:t>
      </w:r>
      <w:r w:rsidR="00210EF0" w:rsidRPr="0026514E">
        <w:rPr>
          <w:rFonts w:ascii="宋体" w:hAnsi="宋体" w:hint="eastAsia"/>
          <w:sz w:val="22"/>
          <w:szCs w:val="22"/>
        </w:rPr>
        <w:t>磋商文件</w:t>
      </w:r>
      <w:r w:rsidRPr="0026514E">
        <w:rPr>
          <w:rFonts w:ascii="宋体" w:hAnsi="宋体" w:hint="eastAsia"/>
          <w:sz w:val="22"/>
          <w:szCs w:val="22"/>
        </w:rPr>
        <w:t>与采购补充文件；</w:t>
      </w:r>
    </w:p>
    <w:p w14:paraId="49B714D2" w14:textId="0AD539C7" w:rsidR="00286F20" w:rsidRPr="0026514E" w:rsidRDefault="00286F20" w:rsidP="00286F20">
      <w:pPr>
        <w:snapToGrid w:val="0"/>
        <w:spacing w:line="440" w:lineRule="atLeast"/>
        <w:ind w:firstLineChars="200" w:firstLine="440"/>
        <w:rPr>
          <w:rFonts w:ascii="宋体" w:hAnsi="宋体"/>
          <w:sz w:val="22"/>
          <w:szCs w:val="22"/>
        </w:rPr>
      </w:pPr>
      <w:r w:rsidRPr="0026514E">
        <w:rPr>
          <w:rFonts w:ascii="宋体" w:hAnsi="宋体" w:hint="eastAsia"/>
          <w:sz w:val="22"/>
          <w:szCs w:val="22"/>
        </w:rPr>
        <w:t>2、乙方</w:t>
      </w:r>
      <w:r w:rsidR="00210EF0" w:rsidRPr="0026514E">
        <w:rPr>
          <w:rFonts w:ascii="宋体" w:hAnsi="宋体" w:hint="eastAsia"/>
          <w:sz w:val="22"/>
          <w:szCs w:val="22"/>
        </w:rPr>
        <w:t>响应文件</w:t>
      </w:r>
      <w:r w:rsidRPr="0026514E">
        <w:rPr>
          <w:rFonts w:ascii="宋体" w:hAnsi="宋体" w:hint="eastAsia"/>
          <w:sz w:val="22"/>
          <w:szCs w:val="22"/>
        </w:rPr>
        <w:t>；</w:t>
      </w:r>
    </w:p>
    <w:p w14:paraId="0FA6AABD" w14:textId="77777777" w:rsidR="00286F20" w:rsidRPr="0026514E" w:rsidRDefault="00286F20" w:rsidP="00286F20">
      <w:pPr>
        <w:snapToGrid w:val="0"/>
        <w:spacing w:line="440" w:lineRule="atLeast"/>
        <w:ind w:firstLineChars="200" w:firstLine="440"/>
        <w:rPr>
          <w:rFonts w:ascii="宋体" w:hAnsi="宋体"/>
          <w:sz w:val="22"/>
          <w:szCs w:val="22"/>
        </w:rPr>
      </w:pPr>
      <w:r w:rsidRPr="0026514E">
        <w:rPr>
          <w:rFonts w:ascii="宋体" w:hAnsi="宋体" w:hint="eastAsia"/>
          <w:sz w:val="22"/>
          <w:szCs w:val="22"/>
        </w:rPr>
        <w:t>3、询标纪要和承诺书；</w:t>
      </w:r>
    </w:p>
    <w:p w14:paraId="07F0BE19" w14:textId="77777777" w:rsidR="00286F20" w:rsidRPr="0026514E" w:rsidRDefault="00286F20" w:rsidP="00286F20">
      <w:pPr>
        <w:snapToGrid w:val="0"/>
        <w:spacing w:line="440" w:lineRule="atLeast"/>
        <w:ind w:firstLineChars="200" w:firstLine="440"/>
        <w:rPr>
          <w:rFonts w:ascii="宋体" w:hAnsi="宋体"/>
          <w:sz w:val="22"/>
          <w:szCs w:val="22"/>
        </w:rPr>
      </w:pPr>
      <w:r w:rsidRPr="0026514E">
        <w:rPr>
          <w:rFonts w:ascii="宋体" w:hAnsi="宋体" w:hint="eastAsia"/>
          <w:sz w:val="22"/>
          <w:szCs w:val="22"/>
        </w:rPr>
        <w:t>4、中标（成交）通知书。</w:t>
      </w:r>
    </w:p>
    <w:p w14:paraId="39B989B8" w14:textId="77777777" w:rsidR="00286F20" w:rsidRPr="0026514E" w:rsidRDefault="00286F20" w:rsidP="00286F20">
      <w:pPr>
        <w:snapToGrid w:val="0"/>
        <w:spacing w:line="440" w:lineRule="atLeast"/>
        <w:rPr>
          <w:rFonts w:ascii="宋体" w:hAnsi="宋体"/>
          <w:sz w:val="22"/>
          <w:szCs w:val="22"/>
        </w:rPr>
      </w:pPr>
      <w:r w:rsidRPr="0026514E">
        <w:rPr>
          <w:rFonts w:ascii="宋体" w:hAnsi="宋体" w:hint="eastAsia"/>
          <w:sz w:val="22"/>
          <w:szCs w:val="22"/>
        </w:rPr>
        <w:t>第十四条：合同生效</w:t>
      </w:r>
    </w:p>
    <w:p w14:paraId="1DE51A02" w14:textId="77777777" w:rsidR="00286F20" w:rsidRPr="0026514E" w:rsidRDefault="00286F20" w:rsidP="00286F20">
      <w:pPr>
        <w:pStyle w:val="af2"/>
        <w:snapToGrid w:val="0"/>
        <w:spacing w:line="440" w:lineRule="atLeast"/>
        <w:ind w:firstLine="480"/>
        <w:rPr>
          <w:rFonts w:hAnsi="宋体"/>
          <w:sz w:val="22"/>
          <w:szCs w:val="22"/>
        </w:rPr>
      </w:pPr>
      <w:r w:rsidRPr="0026514E">
        <w:rPr>
          <w:rFonts w:hAnsi="宋体" w:hint="eastAsia"/>
          <w:sz w:val="22"/>
          <w:szCs w:val="22"/>
        </w:rPr>
        <w:t>1、如上述文件与本合同有不符之处，以有利于甲方的为准。</w:t>
      </w:r>
    </w:p>
    <w:p w14:paraId="7923811C" w14:textId="77777777" w:rsidR="00286F20" w:rsidRPr="0026514E" w:rsidRDefault="00286F20" w:rsidP="00286F20">
      <w:pPr>
        <w:pStyle w:val="af2"/>
        <w:snapToGrid w:val="0"/>
        <w:spacing w:line="440" w:lineRule="atLeast"/>
        <w:ind w:firstLine="480"/>
        <w:rPr>
          <w:rFonts w:hAnsi="宋体"/>
          <w:sz w:val="22"/>
          <w:szCs w:val="22"/>
        </w:rPr>
      </w:pPr>
      <w:r w:rsidRPr="0026514E">
        <w:rPr>
          <w:rFonts w:hAnsi="宋体" w:hint="eastAsia"/>
          <w:sz w:val="22"/>
          <w:szCs w:val="22"/>
        </w:rPr>
        <w:t>2、本合同一式四份，合同双方各执两份，在双方单位负责人或授权代表签署加盖印章后生效。</w:t>
      </w:r>
    </w:p>
    <w:p w14:paraId="621D0CD3" w14:textId="77777777" w:rsidR="00286F20" w:rsidRPr="0026514E" w:rsidRDefault="00286F20" w:rsidP="00286F20">
      <w:pPr>
        <w:snapToGrid w:val="0"/>
        <w:spacing w:line="440" w:lineRule="atLeast"/>
        <w:rPr>
          <w:rFonts w:ascii="宋体" w:hAnsi="宋体"/>
          <w:sz w:val="22"/>
          <w:szCs w:val="22"/>
        </w:rPr>
      </w:pPr>
      <w:r w:rsidRPr="0026514E">
        <w:rPr>
          <w:rFonts w:ascii="宋体" w:hAnsi="宋体" w:hint="eastAsia"/>
          <w:sz w:val="22"/>
          <w:szCs w:val="22"/>
        </w:rPr>
        <w:t>第十五条：合同修改</w:t>
      </w:r>
    </w:p>
    <w:p w14:paraId="0F81EC06" w14:textId="77777777" w:rsidR="00286F20" w:rsidRPr="0026514E" w:rsidRDefault="00286F20" w:rsidP="00286F20">
      <w:pPr>
        <w:snapToGrid w:val="0"/>
        <w:spacing w:line="440" w:lineRule="atLeast"/>
        <w:ind w:firstLineChars="200" w:firstLine="440"/>
        <w:rPr>
          <w:rFonts w:ascii="宋体" w:hAnsi="宋体"/>
          <w:sz w:val="22"/>
          <w:szCs w:val="22"/>
        </w:rPr>
      </w:pPr>
      <w:r w:rsidRPr="0026514E">
        <w:rPr>
          <w:rFonts w:ascii="宋体" w:hAnsi="宋体" w:hint="eastAsia"/>
          <w:sz w:val="22"/>
          <w:szCs w:val="22"/>
        </w:rPr>
        <w:lastRenderedPageBreak/>
        <w:t>除了双方签署书面修改合同，并成为本合同不可分割的一部分之外，本合同条件不得有任何变化或修改。</w:t>
      </w:r>
    </w:p>
    <w:bookmarkEnd w:id="248"/>
    <w:bookmarkEnd w:id="249"/>
    <w:bookmarkEnd w:id="250"/>
    <w:bookmarkEnd w:id="251"/>
    <w:bookmarkEnd w:id="252"/>
    <w:bookmarkEnd w:id="253"/>
    <w:bookmarkEnd w:id="254"/>
    <w:bookmarkEnd w:id="255"/>
    <w:bookmarkEnd w:id="256"/>
    <w:bookmarkEnd w:id="257"/>
    <w:p w14:paraId="06484ED7" w14:textId="77777777" w:rsidR="00286F20" w:rsidRPr="0026514E" w:rsidRDefault="00286F20" w:rsidP="00286F20">
      <w:pPr>
        <w:spacing w:line="380" w:lineRule="exact"/>
        <w:ind w:firstLineChars="578" w:firstLine="1272"/>
        <w:rPr>
          <w:rFonts w:ascii="宋体" w:hAnsi="宋体"/>
          <w:kern w:val="0"/>
          <w:sz w:val="22"/>
          <w:szCs w:val="22"/>
        </w:rPr>
      </w:pPr>
      <w:r w:rsidRPr="0026514E">
        <w:rPr>
          <w:rFonts w:ascii="宋体" w:hAnsi="宋体" w:hint="eastAsia"/>
          <w:kern w:val="0"/>
          <w:sz w:val="22"/>
          <w:szCs w:val="22"/>
        </w:rPr>
        <w:t>甲方：（盖章）                       乙方：（盖章）</w:t>
      </w:r>
    </w:p>
    <w:p w14:paraId="1F054B79" w14:textId="77777777" w:rsidR="00286F20" w:rsidRPr="0026514E" w:rsidRDefault="00286F20" w:rsidP="00286F20">
      <w:pPr>
        <w:spacing w:line="380" w:lineRule="exact"/>
        <w:ind w:firstLineChars="578" w:firstLine="1272"/>
        <w:rPr>
          <w:rFonts w:ascii="宋体" w:hAnsi="宋体"/>
          <w:kern w:val="0"/>
          <w:sz w:val="22"/>
          <w:szCs w:val="22"/>
        </w:rPr>
      </w:pPr>
      <w:r w:rsidRPr="0026514E">
        <w:rPr>
          <w:rFonts w:ascii="宋体" w:hAnsi="宋体" w:hint="eastAsia"/>
          <w:kern w:val="0"/>
          <w:sz w:val="22"/>
          <w:szCs w:val="22"/>
        </w:rPr>
        <w:t>全权代表：（签字或盖章）             全权代表：（签字或盖章）</w:t>
      </w:r>
    </w:p>
    <w:p w14:paraId="292D31BB" w14:textId="77777777" w:rsidR="00286F20" w:rsidRPr="0026514E" w:rsidRDefault="00286F20" w:rsidP="00286F20">
      <w:pPr>
        <w:spacing w:line="380" w:lineRule="exact"/>
        <w:ind w:firstLineChars="578" w:firstLine="1272"/>
        <w:rPr>
          <w:rFonts w:ascii="宋体" w:hAnsi="宋体"/>
          <w:kern w:val="0"/>
          <w:sz w:val="22"/>
          <w:szCs w:val="22"/>
        </w:rPr>
      </w:pPr>
      <w:r w:rsidRPr="0026514E">
        <w:rPr>
          <w:rFonts w:ascii="宋体" w:hAnsi="宋体" w:hint="eastAsia"/>
          <w:kern w:val="0"/>
          <w:sz w:val="22"/>
          <w:szCs w:val="22"/>
        </w:rPr>
        <w:t>地址：                               地址：</w:t>
      </w:r>
    </w:p>
    <w:p w14:paraId="45D9A56E" w14:textId="77777777" w:rsidR="00286F20" w:rsidRPr="0026514E" w:rsidRDefault="00286F20" w:rsidP="00286F20">
      <w:pPr>
        <w:spacing w:line="380" w:lineRule="exact"/>
        <w:ind w:firstLineChars="578" w:firstLine="1272"/>
        <w:rPr>
          <w:rFonts w:ascii="宋体" w:hAnsi="宋体"/>
          <w:kern w:val="0"/>
          <w:sz w:val="22"/>
          <w:szCs w:val="22"/>
        </w:rPr>
      </w:pPr>
      <w:r w:rsidRPr="0026514E">
        <w:rPr>
          <w:rFonts w:ascii="宋体" w:hAnsi="宋体" w:hint="eastAsia"/>
          <w:kern w:val="0"/>
          <w:sz w:val="22"/>
          <w:szCs w:val="22"/>
        </w:rPr>
        <w:t>电话：                               电话：</w:t>
      </w:r>
    </w:p>
    <w:p w14:paraId="49AC4646" w14:textId="77777777" w:rsidR="00286F20" w:rsidRPr="0026514E" w:rsidRDefault="00286F20" w:rsidP="00286F20">
      <w:pPr>
        <w:spacing w:line="380" w:lineRule="exact"/>
        <w:ind w:firstLineChars="578" w:firstLine="1272"/>
        <w:rPr>
          <w:rFonts w:ascii="宋体" w:hAnsi="宋体"/>
          <w:kern w:val="0"/>
          <w:sz w:val="22"/>
          <w:szCs w:val="22"/>
        </w:rPr>
      </w:pPr>
      <w:r w:rsidRPr="0026514E">
        <w:rPr>
          <w:rFonts w:ascii="宋体" w:hAnsi="宋体" w:hint="eastAsia"/>
          <w:kern w:val="0"/>
          <w:sz w:val="22"/>
          <w:szCs w:val="22"/>
        </w:rPr>
        <w:t>开户银行：                           开户银行：</w:t>
      </w:r>
    </w:p>
    <w:p w14:paraId="7110D90C" w14:textId="77777777" w:rsidR="00286F20" w:rsidRPr="0026514E" w:rsidRDefault="00286F20" w:rsidP="00286F20">
      <w:pPr>
        <w:spacing w:line="380" w:lineRule="exact"/>
        <w:ind w:firstLineChars="578" w:firstLine="1272"/>
        <w:rPr>
          <w:rFonts w:ascii="宋体" w:hAnsi="宋体"/>
          <w:sz w:val="22"/>
          <w:szCs w:val="22"/>
        </w:rPr>
      </w:pPr>
      <w:r w:rsidRPr="0026514E">
        <w:rPr>
          <w:rFonts w:ascii="宋体" w:hAnsi="宋体" w:hint="eastAsia"/>
          <w:kern w:val="0"/>
          <w:sz w:val="22"/>
          <w:szCs w:val="22"/>
        </w:rPr>
        <w:t>帐号：                               帐号：</w:t>
      </w:r>
    </w:p>
    <w:p w14:paraId="5D85EFB6" w14:textId="0279FC2D" w:rsidR="00B42B23" w:rsidRPr="0026514E" w:rsidRDefault="00B42B23" w:rsidP="00286F20">
      <w:pPr>
        <w:widowControl/>
        <w:jc w:val="left"/>
        <w:rPr>
          <w:rFonts w:ascii="宋体" w:hAnsi="宋体"/>
          <w:b/>
          <w:bCs/>
          <w:sz w:val="36"/>
          <w:szCs w:val="36"/>
        </w:rPr>
      </w:pPr>
    </w:p>
    <w:p w14:paraId="69B41063" w14:textId="77777777" w:rsidR="00816404" w:rsidRPr="0026514E" w:rsidRDefault="00816404">
      <w:pPr>
        <w:widowControl/>
        <w:jc w:val="left"/>
        <w:rPr>
          <w:rFonts w:ascii="宋体" w:hAnsi="宋体"/>
          <w:bCs/>
          <w:sz w:val="36"/>
          <w:szCs w:val="36"/>
        </w:rPr>
      </w:pPr>
      <w:r w:rsidRPr="0026514E">
        <w:rPr>
          <w:rFonts w:ascii="宋体" w:hAnsi="宋体"/>
          <w:b/>
          <w:sz w:val="36"/>
          <w:szCs w:val="36"/>
        </w:rPr>
        <w:br w:type="page"/>
      </w:r>
    </w:p>
    <w:p w14:paraId="59BE8C72" w14:textId="1DD9D564" w:rsidR="00286F20" w:rsidRPr="0026514E" w:rsidRDefault="00000000" w:rsidP="00286F20">
      <w:pPr>
        <w:pStyle w:val="1"/>
        <w:rPr>
          <w:rFonts w:ascii="宋体" w:eastAsia="宋体" w:hAnsi="宋体"/>
          <w:b w:val="0"/>
          <w:sz w:val="36"/>
          <w:szCs w:val="36"/>
        </w:rPr>
      </w:pPr>
      <w:bookmarkStart w:id="259" w:name="_Toc163391607"/>
      <w:r w:rsidRPr="0026514E">
        <w:rPr>
          <w:rFonts w:ascii="宋体" w:eastAsia="宋体" w:hAnsi="宋体"/>
          <w:b w:val="0"/>
          <w:sz w:val="36"/>
          <w:szCs w:val="36"/>
        </w:rPr>
        <w:lastRenderedPageBreak/>
        <w:t>第</w:t>
      </w:r>
      <w:r w:rsidR="006130A2" w:rsidRPr="0026514E">
        <w:rPr>
          <w:rFonts w:ascii="宋体" w:eastAsia="宋体" w:hAnsi="宋体" w:hint="eastAsia"/>
          <w:b w:val="0"/>
          <w:sz w:val="36"/>
          <w:szCs w:val="36"/>
        </w:rPr>
        <w:t>四</w:t>
      </w:r>
      <w:r w:rsidRPr="0026514E">
        <w:rPr>
          <w:rFonts w:ascii="宋体" w:eastAsia="宋体" w:hAnsi="宋体"/>
          <w:b w:val="0"/>
          <w:sz w:val="36"/>
          <w:szCs w:val="36"/>
        </w:rPr>
        <w:t>部分</w:t>
      </w:r>
      <w:r w:rsidRPr="0026514E">
        <w:rPr>
          <w:rFonts w:ascii="宋体" w:eastAsia="宋体" w:hAnsi="宋体" w:hint="eastAsia"/>
          <w:b w:val="0"/>
          <w:sz w:val="36"/>
          <w:szCs w:val="36"/>
        </w:rPr>
        <w:t xml:space="preserve">  </w:t>
      </w:r>
      <w:r w:rsidRPr="0026514E">
        <w:rPr>
          <w:rFonts w:ascii="宋体" w:eastAsia="宋体" w:hAnsi="宋体"/>
          <w:b w:val="0"/>
          <w:sz w:val="36"/>
          <w:szCs w:val="36"/>
        </w:rPr>
        <w:t>采购内容及要求</w:t>
      </w:r>
      <w:bookmarkEnd w:id="258"/>
      <w:bookmarkEnd w:id="259"/>
    </w:p>
    <w:p w14:paraId="7F8D20A7" w14:textId="77777777" w:rsidR="00286F20" w:rsidRPr="0026514E" w:rsidRDefault="00286F20" w:rsidP="00286F20">
      <w:pPr>
        <w:pStyle w:val="20"/>
        <w:spacing w:before="0" w:after="0" w:line="500" w:lineRule="exact"/>
        <w:rPr>
          <w:rFonts w:ascii="宋体" w:eastAsia="宋体" w:hAnsi="宋体"/>
          <w:sz w:val="24"/>
          <w:szCs w:val="24"/>
        </w:rPr>
      </w:pPr>
      <w:bookmarkStart w:id="260" w:name="_Toc162807953"/>
      <w:bookmarkStart w:id="261" w:name="_Toc163391608"/>
      <w:bookmarkStart w:id="262" w:name="_Toc100676611"/>
      <w:bookmarkStart w:id="263" w:name="_Toc104211148"/>
      <w:r w:rsidRPr="0026514E">
        <w:rPr>
          <w:rFonts w:ascii="宋体" w:eastAsia="宋体" w:hAnsi="宋体" w:hint="eastAsia"/>
          <w:sz w:val="24"/>
          <w:szCs w:val="24"/>
        </w:rPr>
        <w:t>一、学校概况</w:t>
      </w:r>
      <w:bookmarkEnd w:id="260"/>
      <w:bookmarkEnd w:id="261"/>
    </w:p>
    <w:p w14:paraId="642AA17A"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sz w:val="22"/>
          <w:szCs w:val="22"/>
        </w:rPr>
        <w:t>温州科技高级中学是</w:t>
      </w:r>
      <w:hyperlink r:id="rId16" w:tgtFrame="_blank" w:history="1">
        <w:r w:rsidRPr="0026514E">
          <w:rPr>
            <w:rFonts w:ascii="宋体" w:hAnsi="宋体" w:cs="幼圆"/>
            <w:sz w:val="22"/>
            <w:szCs w:val="22"/>
          </w:rPr>
          <w:t>温州市人民政府</w:t>
        </w:r>
      </w:hyperlink>
      <w:r w:rsidRPr="0026514E">
        <w:rPr>
          <w:rFonts w:ascii="宋体" w:hAnsi="宋体" w:cs="幼圆"/>
          <w:sz w:val="22"/>
          <w:szCs w:val="22"/>
        </w:rPr>
        <w:t>、温州市教育局为打响温州市“好学温州”教育品牌重点建设的一所市教育局直属公办高中。学校投资8亿元，占地160亩，建筑面积13.7万平方。</w:t>
      </w:r>
    </w:p>
    <w:p w14:paraId="52819F9C"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为打造科创特色，学校将高起点规划科创课程建设、科创师资建设，制定《温州科技高中科创特色项目书》，同时加大硬件投入，计划配套建设6000平方米的人工智能和科创中心。“以弘正创新，点亮未来’为校训，创建科技、人文、体艺三大课程群，学校将致力于培养善于思考、善于创新，具备良好文化涵养和科学素养的现代青年”，学校将依托瓯中资源优势，加强课程建设、师资建设、校园文化建设，以爱启慧，照亮每一个学生的远行之路，为持续擦亮打响“好学温州”品牌贡献崭新力量。</w:t>
      </w:r>
    </w:p>
    <w:p w14:paraId="51D4F8CA"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办学理念校训：弘正创新，点亮未来育人目标：培养善于思考、善于创新，具备良好文化涵养和科学素养的现代青年。育人理念：聚焦志趣，激发潜能，点亮未来。</w:t>
      </w:r>
    </w:p>
    <w:p w14:paraId="72594468" w14:textId="77777777" w:rsidR="00286F20" w:rsidRPr="0026514E" w:rsidRDefault="00286F20" w:rsidP="00286F20">
      <w:pPr>
        <w:pStyle w:val="a1"/>
      </w:pPr>
    </w:p>
    <w:p w14:paraId="65A2409E" w14:textId="77777777" w:rsidR="00286F20" w:rsidRPr="0026514E" w:rsidRDefault="00286F20" w:rsidP="00286F20">
      <w:pPr>
        <w:pStyle w:val="20"/>
        <w:spacing w:before="0" w:after="0" w:line="500" w:lineRule="exact"/>
        <w:rPr>
          <w:rFonts w:ascii="宋体" w:eastAsia="宋体" w:hAnsi="宋体"/>
          <w:sz w:val="24"/>
          <w:szCs w:val="24"/>
        </w:rPr>
      </w:pPr>
      <w:bookmarkStart w:id="264" w:name="_Toc163391609"/>
      <w:r w:rsidRPr="0026514E">
        <w:rPr>
          <w:rFonts w:ascii="宋体" w:eastAsia="宋体" w:hAnsi="宋体"/>
          <w:sz w:val="24"/>
          <w:szCs w:val="24"/>
        </w:rPr>
        <w:t>二、项目概况</w:t>
      </w:r>
      <w:bookmarkEnd w:id="264"/>
    </w:p>
    <w:p w14:paraId="1C95CA89" w14:textId="2753B54E"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sz w:val="22"/>
          <w:szCs w:val="22"/>
        </w:rPr>
        <w:t>本项目位于科创中心一层，</w:t>
      </w:r>
      <w:r w:rsidR="00AA23CA" w:rsidRPr="0026514E">
        <w:rPr>
          <w:rFonts w:ascii="宋体" w:hAnsi="宋体" w:cs="幼圆" w:hint="eastAsia"/>
          <w:sz w:val="22"/>
          <w:szCs w:val="22"/>
        </w:rPr>
        <w:t>目的是通过精心规划和实施，提升教育环境的质量和功能性。</w:t>
      </w:r>
    </w:p>
    <w:p w14:paraId="3987BB24" w14:textId="77777777" w:rsidR="00286F20" w:rsidRPr="0026514E" w:rsidRDefault="00286F20" w:rsidP="00286F20">
      <w:pPr>
        <w:pStyle w:val="a1"/>
      </w:pPr>
    </w:p>
    <w:p w14:paraId="272337F6" w14:textId="77777777" w:rsidR="00286F20" w:rsidRPr="0026514E" w:rsidRDefault="00286F20" w:rsidP="00286F20">
      <w:pPr>
        <w:pStyle w:val="20"/>
        <w:spacing w:before="0" w:after="0" w:line="500" w:lineRule="exact"/>
        <w:rPr>
          <w:rFonts w:ascii="宋体" w:eastAsia="宋体" w:hAnsi="宋体"/>
          <w:sz w:val="24"/>
          <w:szCs w:val="24"/>
        </w:rPr>
      </w:pPr>
      <w:bookmarkStart w:id="265" w:name="_Toc162807962"/>
      <w:bookmarkStart w:id="266" w:name="_Toc163391610"/>
      <w:r w:rsidRPr="0026514E">
        <w:rPr>
          <w:rFonts w:ascii="宋体" w:eastAsia="宋体" w:hAnsi="宋体" w:hint="eastAsia"/>
          <w:sz w:val="24"/>
          <w:szCs w:val="24"/>
        </w:rPr>
        <w:t>三、项目工期</w:t>
      </w:r>
      <w:bookmarkEnd w:id="265"/>
      <w:bookmarkEnd w:id="266"/>
    </w:p>
    <w:p w14:paraId="0D2690B7" w14:textId="77777777" w:rsidR="00286F20" w:rsidRPr="0026514E" w:rsidRDefault="00286F20" w:rsidP="00286F20">
      <w:pPr>
        <w:spacing w:line="440" w:lineRule="exact"/>
        <w:ind w:firstLineChars="200" w:firstLine="440"/>
        <w:rPr>
          <w:rFonts w:ascii="宋体" w:hAnsi="宋体" w:cs="幼圆"/>
          <w:sz w:val="22"/>
          <w:szCs w:val="22"/>
          <w:u w:val="single"/>
        </w:rPr>
      </w:pPr>
      <w:r w:rsidRPr="0026514E">
        <w:rPr>
          <w:rFonts w:ascii="宋体" w:hAnsi="宋体" w:cs="幼圆" w:hint="eastAsia"/>
          <w:sz w:val="22"/>
          <w:szCs w:val="22"/>
          <w:u w:val="single"/>
        </w:rPr>
        <w:t>▲（1）</w:t>
      </w:r>
      <w:r w:rsidRPr="0026514E">
        <w:rPr>
          <w:rFonts w:ascii="宋体" w:hAnsi="宋体" w:cs="幼圆"/>
          <w:sz w:val="22"/>
          <w:szCs w:val="22"/>
          <w:u w:val="single"/>
        </w:rPr>
        <w:t>总体工期：签订合同后</w:t>
      </w:r>
      <w:r w:rsidRPr="0026514E">
        <w:rPr>
          <w:rFonts w:ascii="宋体" w:hAnsi="宋体" w:cs="幼圆" w:hint="eastAsia"/>
          <w:sz w:val="22"/>
          <w:szCs w:val="22"/>
          <w:u w:val="single"/>
        </w:rPr>
        <w:t>90</w:t>
      </w:r>
      <w:r w:rsidRPr="0026514E">
        <w:rPr>
          <w:rFonts w:ascii="宋体" w:hAnsi="宋体" w:cs="幼圆"/>
          <w:sz w:val="22"/>
          <w:szCs w:val="22"/>
          <w:u w:val="single"/>
        </w:rPr>
        <w:t>天完成安装调试，包括深化设计、材料采购、施工、调试、验收等全过程。</w:t>
      </w:r>
    </w:p>
    <w:p w14:paraId="1B8A86BD" w14:textId="0EEF045F"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u w:val="single"/>
        </w:rPr>
        <w:t>▲（2）</w:t>
      </w:r>
      <w:r w:rsidRPr="0026514E">
        <w:rPr>
          <w:rFonts w:ascii="宋体" w:hAnsi="宋体" w:cs="幼圆"/>
          <w:sz w:val="22"/>
          <w:szCs w:val="22"/>
          <w:u w:val="single"/>
        </w:rPr>
        <w:t>深化设计期限：合同签订后</w:t>
      </w:r>
      <w:r w:rsidRPr="0026514E">
        <w:rPr>
          <w:rFonts w:ascii="宋体" w:hAnsi="宋体" w:cs="幼圆" w:hint="eastAsia"/>
          <w:sz w:val="22"/>
          <w:szCs w:val="22"/>
          <w:u w:val="single"/>
        </w:rPr>
        <w:t>30</w:t>
      </w:r>
      <w:r w:rsidRPr="0026514E">
        <w:rPr>
          <w:rFonts w:ascii="宋体" w:hAnsi="宋体" w:cs="幼圆"/>
          <w:sz w:val="22"/>
          <w:szCs w:val="22"/>
          <w:u w:val="single"/>
        </w:rPr>
        <w:t>天内完成深化设计，提交深化设计方案、材料清单等全套设计文件，符合采购人要求并通过审查。逾期未能达标，采购人有权支付3万元费用后终止合同，并追究违约责任。</w:t>
      </w:r>
    </w:p>
    <w:p w14:paraId="2C5FB45D" w14:textId="77777777" w:rsidR="00286F20" w:rsidRPr="0026514E" w:rsidRDefault="00286F20" w:rsidP="00286F20">
      <w:pPr>
        <w:pStyle w:val="a1"/>
      </w:pPr>
    </w:p>
    <w:p w14:paraId="6E9713FF" w14:textId="77777777" w:rsidR="00286F20" w:rsidRPr="0026514E" w:rsidRDefault="00286F20" w:rsidP="00286F20">
      <w:pPr>
        <w:widowControl/>
        <w:jc w:val="left"/>
        <w:rPr>
          <w:rFonts w:ascii="宋体" w:hAnsi="宋体"/>
          <w:b/>
          <w:bCs/>
          <w:sz w:val="24"/>
          <w:lang w:val="zh-CN"/>
        </w:rPr>
      </w:pPr>
      <w:bookmarkStart w:id="267" w:name="_Toc162807954"/>
      <w:r w:rsidRPr="0026514E">
        <w:rPr>
          <w:rFonts w:ascii="宋体" w:hAnsi="宋体"/>
          <w:sz w:val="24"/>
        </w:rPr>
        <w:br w:type="page"/>
      </w:r>
    </w:p>
    <w:p w14:paraId="34E71107" w14:textId="77777777" w:rsidR="00286F20" w:rsidRPr="0026514E" w:rsidRDefault="00286F20" w:rsidP="00286F20">
      <w:pPr>
        <w:pStyle w:val="20"/>
        <w:spacing w:before="0" w:after="0" w:line="500" w:lineRule="exact"/>
        <w:rPr>
          <w:rFonts w:ascii="宋体" w:eastAsia="宋体" w:hAnsi="宋体"/>
          <w:sz w:val="24"/>
          <w:szCs w:val="24"/>
        </w:rPr>
        <w:sectPr w:rsidR="00286F20" w:rsidRPr="0026514E" w:rsidSect="007D1F58">
          <w:footerReference w:type="default" r:id="rId17"/>
          <w:footerReference w:type="first" r:id="rId18"/>
          <w:pgSz w:w="11906" w:h="16838"/>
          <w:pgMar w:top="1134" w:right="1134" w:bottom="1134" w:left="1134" w:header="851" w:footer="851" w:gutter="0"/>
          <w:cols w:space="720"/>
          <w:titlePg/>
          <w:docGrid w:linePitch="312"/>
        </w:sectPr>
      </w:pPr>
    </w:p>
    <w:p w14:paraId="1F8508E5" w14:textId="77777777" w:rsidR="00286F20" w:rsidRPr="0026514E" w:rsidRDefault="00286F20" w:rsidP="00286F20">
      <w:pPr>
        <w:pStyle w:val="20"/>
        <w:spacing w:before="0" w:after="0" w:line="500" w:lineRule="exact"/>
        <w:rPr>
          <w:rFonts w:ascii="宋体" w:eastAsia="宋体" w:hAnsi="宋体"/>
          <w:sz w:val="22"/>
          <w:szCs w:val="22"/>
        </w:rPr>
      </w:pPr>
      <w:bookmarkStart w:id="268" w:name="_Toc163391611"/>
      <w:r w:rsidRPr="0026514E">
        <w:rPr>
          <w:rFonts w:ascii="宋体" w:eastAsia="宋体" w:hAnsi="宋体" w:hint="eastAsia"/>
          <w:sz w:val="22"/>
          <w:szCs w:val="22"/>
        </w:rPr>
        <w:lastRenderedPageBreak/>
        <w:t>四、</w:t>
      </w:r>
      <w:bookmarkEnd w:id="267"/>
      <w:r w:rsidRPr="0026514E">
        <w:rPr>
          <w:rFonts w:ascii="宋体" w:eastAsia="宋体" w:hAnsi="宋体" w:hint="eastAsia"/>
          <w:sz w:val="22"/>
          <w:szCs w:val="22"/>
        </w:rPr>
        <w:t>采购内容与要求</w:t>
      </w:r>
      <w:bookmarkEnd w:id="268"/>
    </w:p>
    <w:p w14:paraId="4DB2FA61" w14:textId="38507513" w:rsidR="00286F20" w:rsidRPr="0026514E" w:rsidRDefault="00286F20" w:rsidP="00286F20">
      <w:pPr>
        <w:pStyle w:val="3"/>
        <w:spacing w:line="276" w:lineRule="auto"/>
        <w:ind w:leftChars="202" w:left="424"/>
        <w:rPr>
          <w:rFonts w:ascii="宋体" w:hAnsi="宋体"/>
        </w:rPr>
      </w:pPr>
      <w:bookmarkStart w:id="269" w:name="_Toc163391612"/>
      <w:r w:rsidRPr="0026514E">
        <w:rPr>
          <w:rFonts w:ascii="宋体" w:hAnsi="宋体" w:hint="eastAsia"/>
        </w:rPr>
        <w:t>1、深化设计与产品</w:t>
      </w:r>
      <w:bookmarkEnd w:id="269"/>
      <w:r w:rsidR="00E6661F" w:rsidRPr="0026514E">
        <w:rPr>
          <w:rFonts w:ascii="宋体" w:hAnsi="宋体" w:hint="eastAsia"/>
        </w:rPr>
        <w:t>定制</w:t>
      </w:r>
    </w:p>
    <w:p w14:paraId="663C3620" w14:textId="572EAB9B" w:rsidR="00286F20" w:rsidRPr="0026514E" w:rsidRDefault="00DB69C5"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供应商</w:t>
      </w:r>
      <w:r w:rsidR="00286F20" w:rsidRPr="0026514E">
        <w:rPr>
          <w:rFonts w:ascii="宋体" w:hAnsi="宋体" w:cs="幼圆" w:hint="eastAsia"/>
          <w:sz w:val="22"/>
          <w:szCs w:val="22"/>
        </w:rPr>
        <w:t>需基于采购人提供的初步设计理念</w:t>
      </w:r>
      <w:r w:rsidR="00AA23CA" w:rsidRPr="0026514E">
        <w:rPr>
          <w:rFonts w:ascii="宋体" w:hAnsi="宋体" w:cs="幼圆" w:hint="eastAsia"/>
          <w:sz w:val="22"/>
          <w:szCs w:val="22"/>
        </w:rPr>
        <w:t>或参考图</w:t>
      </w:r>
      <w:r w:rsidR="00286F20" w:rsidRPr="0026514E">
        <w:rPr>
          <w:rFonts w:ascii="宋体" w:hAnsi="宋体" w:cs="幼圆" w:hint="eastAsia"/>
          <w:sz w:val="22"/>
          <w:szCs w:val="22"/>
        </w:rPr>
        <w:t>进行深</w:t>
      </w:r>
      <w:r w:rsidR="00AA23CA" w:rsidRPr="0026514E">
        <w:rPr>
          <w:rFonts w:ascii="宋体" w:hAnsi="宋体" w:cs="幼圆" w:hint="eastAsia"/>
          <w:sz w:val="22"/>
          <w:szCs w:val="22"/>
        </w:rPr>
        <w:t>度</w:t>
      </w:r>
      <w:r w:rsidR="00286F20" w:rsidRPr="0026514E">
        <w:rPr>
          <w:rFonts w:ascii="宋体" w:hAnsi="宋体" w:cs="幼圆" w:hint="eastAsia"/>
          <w:sz w:val="22"/>
          <w:szCs w:val="22"/>
        </w:rPr>
        <w:t>设计优化，确保最终的方案不仅符合科创中心的整体风格和功能需求，还能够满足采购人的实际需求。</w:t>
      </w:r>
      <w:r w:rsidRPr="0026514E">
        <w:rPr>
          <w:rFonts w:ascii="宋体" w:hAnsi="宋体" w:cs="幼圆" w:hint="eastAsia"/>
          <w:sz w:val="22"/>
          <w:szCs w:val="22"/>
        </w:rPr>
        <w:t>供应商</w:t>
      </w:r>
      <w:r w:rsidR="00286F20" w:rsidRPr="0026514E">
        <w:rPr>
          <w:rFonts w:ascii="宋体" w:hAnsi="宋体" w:cs="幼圆" w:hint="eastAsia"/>
          <w:sz w:val="22"/>
          <w:szCs w:val="22"/>
        </w:rPr>
        <w:t>的报价应全面覆盖组成项目整体所需的所有相关软件、配件、附件等，确保提供的解决方案是完整无缺的。如果报价中存在任何错漏，</w:t>
      </w:r>
      <w:r w:rsidR="00614592" w:rsidRPr="0026514E">
        <w:rPr>
          <w:rFonts w:ascii="宋体" w:hAnsi="宋体" w:cs="幼圆" w:hint="eastAsia"/>
          <w:sz w:val="22"/>
          <w:szCs w:val="22"/>
        </w:rPr>
        <w:t>中标（成交）供应商</w:t>
      </w:r>
      <w:r w:rsidR="00286F20" w:rsidRPr="0026514E">
        <w:rPr>
          <w:rFonts w:ascii="宋体" w:hAnsi="宋体" w:cs="幼圆" w:hint="eastAsia"/>
          <w:sz w:val="22"/>
          <w:szCs w:val="22"/>
        </w:rPr>
        <w:t>需承担无偿补足的责任。同样，项目安装所需的所有安装材料和辅材也应该由</w:t>
      </w:r>
      <w:r w:rsidRPr="0026514E">
        <w:rPr>
          <w:rFonts w:ascii="宋体" w:hAnsi="宋体" w:cs="幼圆" w:hint="eastAsia"/>
          <w:sz w:val="22"/>
          <w:szCs w:val="22"/>
        </w:rPr>
        <w:t>供应商</w:t>
      </w:r>
      <w:r w:rsidR="00286F20" w:rsidRPr="0026514E">
        <w:rPr>
          <w:rFonts w:ascii="宋体" w:hAnsi="宋体" w:cs="幼圆" w:hint="eastAsia"/>
          <w:sz w:val="22"/>
          <w:szCs w:val="22"/>
        </w:rPr>
        <w:t>根据现场实际情况预先核算，并包含在最初的报价之中。供应商不得以任何理由增加关于这些材料的报价。如果采购人的清单中遗漏了必需的辅材，</w:t>
      </w:r>
      <w:r w:rsidR="00614592" w:rsidRPr="0026514E">
        <w:rPr>
          <w:rFonts w:ascii="宋体" w:hAnsi="宋体" w:cs="幼圆" w:hint="eastAsia"/>
          <w:sz w:val="22"/>
          <w:szCs w:val="22"/>
        </w:rPr>
        <w:t>中标（成交）供应商</w:t>
      </w:r>
      <w:r w:rsidR="00286F20" w:rsidRPr="0026514E">
        <w:rPr>
          <w:rFonts w:ascii="宋体" w:hAnsi="宋体" w:cs="幼圆" w:hint="eastAsia"/>
          <w:sz w:val="22"/>
          <w:szCs w:val="22"/>
        </w:rPr>
        <w:t>也应自行配齐，中标后采购人将不会对此进行调整。</w:t>
      </w:r>
    </w:p>
    <w:tbl>
      <w:tblPr>
        <w:tblW w:w="14737" w:type="dxa"/>
        <w:tblLook w:val="04A0" w:firstRow="1" w:lastRow="0" w:firstColumn="1" w:lastColumn="0" w:noHBand="0" w:noVBand="1"/>
      </w:tblPr>
      <w:tblGrid>
        <w:gridCol w:w="549"/>
        <w:gridCol w:w="1278"/>
        <w:gridCol w:w="1646"/>
        <w:gridCol w:w="6587"/>
        <w:gridCol w:w="850"/>
        <w:gridCol w:w="993"/>
        <w:gridCol w:w="2834"/>
      </w:tblGrid>
      <w:tr w:rsidR="0026514E" w:rsidRPr="0026514E" w14:paraId="140FC80D" w14:textId="77777777" w:rsidTr="00A00047">
        <w:trPr>
          <w:trHeight w:val="600"/>
        </w:trPr>
        <w:tc>
          <w:tcPr>
            <w:tcW w:w="14737"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EF55021"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科创大厅</w:t>
            </w:r>
          </w:p>
        </w:tc>
      </w:tr>
      <w:tr w:rsidR="0026514E" w:rsidRPr="0026514E" w14:paraId="6665EA20" w14:textId="77777777" w:rsidTr="00A00047">
        <w:trPr>
          <w:trHeight w:val="621"/>
        </w:trPr>
        <w:tc>
          <w:tcPr>
            <w:tcW w:w="549" w:type="dxa"/>
            <w:tcBorders>
              <w:top w:val="nil"/>
              <w:left w:val="single" w:sz="4" w:space="0" w:color="auto"/>
              <w:bottom w:val="single" w:sz="4" w:space="0" w:color="auto"/>
              <w:right w:val="single" w:sz="4" w:space="0" w:color="auto"/>
            </w:tcBorders>
            <w:shd w:val="clear" w:color="auto" w:fill="auto"/>
            <w:vAlign w:val="center"/>
            <w:hideMark/>
          </w:tcPr>
          <w:p w14:paraId="3C7A47D4"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编号</w:t>
            </w:r>
          </w:p>
        </w:tc>
        <w:tc>
          <w:tcPr>
            <w:tcW w:w="1278" w:type="dxa"/>
            <w:tcBorders>
              <w:top w:val="nil"/>
              <w:left w:val="nil"/>
              <w:bottom w:val="single" w:sz="4" w:space="0" w:color="auto"/>
              <w:right w:val="single" w:sz="4" w:space="0" w:color="auto"/>
            </w:tcBorders>
            <w:shd w:val="clear" w:color="auto" w:fill="auto"/>
            <w:vAlign w:val="center"/>
            <w:hideMark/>
          </w:tcPr>
          <w:p w14:paraId="3A227731"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名称</w:t>
            </w:r>
          </w:p>
        </w:tc>
        <w:tc>
          <w:tcPr>
            <w:tcW w:w="1646" w:type="dxa"/>
            <w:tcBorders>
              <w:top w:val="nil"/>
              <w:left w:val="nil"/>
              <w:bottom w:val="single" w:sz="4" w:space="0" w:color="auto"/>
              <w:right w:val="single" w:sz="4" w:space="0" w:color="auto"/>
            </w:tcBorders>
            <w:shd w:val="clear" w:color="auto" w:fill="auto"/>
            <w:vAlign w:val="center"/>
            <w:hideMark/>
          </w:tcPr>
          <w:p w14:paraId="57437136"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规格（mm)</w:t>
            </w:r>
          </w:p>
        </w:tc>
        <w:tc>
          <w:tcPr>
            <w:tcW w:w="6587" w:type="dxa"/>
            <w:tcBorders>
              <w:top w:val="nil"/>
              <w:left w:val="nil"/>
              <w:bottom w:val="single" w:sz="4" w:space="0" w:color="auto"/>
              <w:right w:val="single" w:sz="4" w:space="0" w:color="auto"/>
            </w:tcBorders>
            <w:shd w:val="clear" w:color="auto" w:fill="auto"/>
            <w:vAlign w:val="center"/>
            <w:hideMark/>
          </w:tcPr>
          <w:p w14:paraId="515AF95C"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主要技术参数与设计要求</w:t>
            </w:r>
          </w:p>
        </w:tc>
        <w:tc>
          <w:tcPr>
            <w:tcW w:w="850" w:type="dxa"/>
            <w:tcBorders>
              <w:top w:val="nil"/>
              <w:left w:val="nil"/>
              <w:bottom w:val="single" w:sz="4" w:space="0" w:color="auto"/>
              <w:right w:val="single" w:sz="4" w:space="0" w:color="auto"/>
            </w:tcBorders>
            <w:shd w:val="clear" w:color="auto" w:fill="auto"/>
            <w:vAlign w:val="center"/>
            <w:hideMark/>
          </w:tcPr>
          <w:p w14:paraId="2A1D28F9"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单位</w:t>
            </w:r>
          </w:p>
        </w:tc>
        <w:tc>
          <w:tcPr>
            <w:tcW w:w="993" w:type="dxa"/>
            <w:tcBorders>
              <w:top w:val="nil"/>
              <w:left w:val="nil"/>
              <w:bottom w:val="single" w:sz="4" w:space="0" w:color="auto"/>
              <w:right w:val="single" w:sz="4" w:space="0" w:color="auto"/>
            </w:tcBorders>
            <w:shd w:val="clear" w:color="auto" w:fill="auto"/>
            <w:vAlign w:val="center"/>
            <w:hideMark/>
          </w:tcPr>
          <w:p w14:paraId="3BB9972C"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数量</w:t>
            </w:r>
          </w:p>
        </w:tc>
        <w:tc>
          <w:tcPr>
            <w:tcW w:w="2834" w:type="dxa"/>
            <w:tcBorders>
              <w:top w:val="nil"/>
              <w:left w:val="nil"/>
              <w:bottom w:val="single" w:sz="4" w:space="0" w:color="auto"/>
              <w:right w:val="single" w:sz="4" w:space="0" w:color="auto"/>
            </w:tcBorders>
            <w:shd w:val="clear" w:color="auto" w:fill="auto"/>
            <w:vAlign w:val="center"/>
            <w:hideMark/>
          </w:tcPr>
          <w:p w14:paraId="59E94E19"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参考图片</w:t>
            </w:r>
          </w:p>
        </w:tc>
      </w:tr>
      <w:tr w:rsidR="0026514E" w:rsidRPr="0026514E" w14:paraId="18AC5616" w14:textId="77777777" w:rsidTr="00A00047">
        <w:trPr>
          <w:trHeight w:val="2640"/>
        </w:trPr>
        <w:tc>
          <w:tcPr>
            <w:tcW w:w="549" w:type="dxa"/>
            <w:tcBorders>
              <w:top w:val="nil"/>
              <w:left w:val="single" w:sz="4" w:space="0" w:color="auto"/>
              <w:bottom w:val="single" w:sz="4" w:space="0" w:color="auto"/>
              <w:right w:val="single" w:sz="4" w:space="0" w:color="auto"/>
            </w:tcBorders>
            <w:shd w:val="clear" w:color="auto" w:fill="auto"/>
            <w:vAlign w:val="center"/>
            <w:hideMark/>
          </w:tcPr>
          <w:p w14:paraId="6ED3ADAE"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1278" w:type="dxa"/>
            <w:tcBorders>
              <w:top w:val="nil"/>
              <w:left w:val="nil"/>
              <w:bottom w:val="single" w:sz="4" w:space="0" w:color="auto"/>
              <w:right w:val="single" w:sz="4" w:space="0" w:color="auto"/>
            </w:tcBorders>
            <w:shd w:val="clear" w:color="auto" w:fill="auto"/>
            <w:vAlign w:val="center"/>
            <w:hideMark/>
          </w:tcPr>
          <w:p w14:paraId="49BAE72B"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科创LOGO墙</w:t>
            </w:r>
          </w:p>
        </w:tc>
        <w:tc>
          <w:tcPr>
            <w:tcW w:w="1646" w:type="dxa"/>
            <w:tcBorders>
              <w:top w:val="nil"/>
              <w:left w:val="nil"/>
              <w:bottom w:val="single" w:sz="4" w:space="0" w:color="auto"/>
              <w:right w:val="single" w:sz="4" w:space="0" w:color="auto"/>
            </w:tcBorders>
            <w:shd w:val="clear" w:color="auto" w:fill="auto"/>
            <w:vAlign w:val="center"/>
            <w:hideMark/>
          </w:tcPr>
          <w:p w14:paraId="2243394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4000*2200</w:t>
            </w:r>
          </w:p>
        </w:tc>
        <w:tc>
          <w:tcPr>
            <w:tcW w:w="6587" w:type="dxa"/>
            <w:tcBorders>
              <w:top w:val="nil"/>
              <w:left w:val="nil"/>
              <w:bottom w:val="single" w:sz="4" w:space="0" w:color="auto"/>
              <w:right w:val="single" w:sz="4" w:space="0" w:color="auto"/>
            </w:tcBorders>
            <w:shd w:val="clear" w:color="auto" w:fill="auto"/>
            <w:vAlign w:val="center"/>
            <w:hideMark/>
          </w:tcPr>
          <w:p w14:paraId="07FA59A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1、材质：9mm木工板底，优质环保漆或0.6mm碳晶板饰面造型；</w:t>
            </w:r>
          </w:p>
          <w:p w14:paraId="2A4D255E" w14:textId="5CE0F5EF"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2、中心主题模块为304不锈钢科技造型，</w:t>
            </w:r>
            <w:r w:rsidR="00B71E0B" w:rsidRPr="0026514E">
              <w:rPr>
                <w:rFonts w:ascii="宋体" w:hAnsi="宋体" w:cs="宋体" w:hint="eastAsia"/>
                <w:kern w:val="0"/>
                <w:sz w:val="22"/>
                <w:szCs w:val="22"/>
              </w:rPr>
              <w:t>能</w:t>
            </w:r>
            <w:r w:rsidRPr="0026514E">
              <w:rPr>
                <w:rFonts w:ascii="宋体" w:hAnsi="宋体" w:cs="宋体" w:hint="eastAsia"/>
                <w:kern w:val="0"/>
                <w:sz w:val="22"/>
                <w:szCs w:val="22"/>
              </w:rPr>
              <w:t>提供符合CNAS检测资质的检测机构出具的证书或检测报告，有关技术性能符合如下要求：</w:t>
            </w:r>
          </w:p>
          <w:p w14:paraId="6C9F639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★（1）尺寸：区域尺寸不小于</w:t>
            </w:r>
            <w:r w:rsidRPr="0026514E">
              <w:rPr>
                <w:rFonts w:ascii="宋体" w:hAnsi="宋体" w:cs="Calibri"/>
                <w:kern w:val="0"/>
                <w:sz w:val="22"/>
                <w:szCs w:val="22"/>
              </w:rPr>
              <w:t>φ</w:t>
            </w:r>
            <w:r w:rsidRPr="0026514E">
              <w:rPr>
                <w:rFonts w:ascii="宋体" w:hAnsi="宋体" w:cs="宋体" w:hint="eastAsia"/>
                <w:kern w:val="0"/>
                <w:sz w:val="22"/>
                <w:szCs w:val="22"/>
              </w:rPr>
              <w:t>800mm</w:t>
            </w:r>
          </w:p>
          <w:p w14:paraId="39BD370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★（2）元素杂质含量：C≤0.07%，S≤0.01%，P≤0.045%,Mn≤2%，Si≤0.7%。</w:t>
            </w:r>
          </w:p>
          <w:p w14:paraId="2AF5F6C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（3）抗拉强度≥700Mpa，断后伸长率≥50%。</w:t>
            </w:r>
          </w:p>
          <w:p w14:paraId="39089F83"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（4）板厚1mm</w:t>
            </w:r>
          </w:p>
          <w:p w14:paraId="1ADC240F"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4、表面细腻、无毛刺</w:t>
            </w:r>
          </w:p>
          <w:p w14:paraId="0A60012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5、字体：实心水晶字</w:t>
            </w:r>
          </w:p>
          <w:p w14:paraId="20192DBB" w14:textId="18B7E8E5"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850" w:type="dxa"/>
            <w:tcBorders>
              <w:top w:val="nil"/>
              <w:left w:val="nil"/>
              <w:bottom w:val="single" w:sz="4" w:space="0" w:color="auto"/>
              <w:right w:val="single" w:sz="4" w:space="0" w:color="auto"/>
            </w:tcBorders>
            <w:shd w:val="clear" w:color="auto" w:fill="auto"/>
            <w:vAlign w:val="center"/>
            <w:hideMark/>
          </w:tcPr>
          <w:p w14:paraId="00FC1C61"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993" w:type="dxa"/>
            <w:tcBorders>
              <w:top w:val="nil"/>
              <w:left w:val="nil"/>
              <w:bottom w:val="single" w:sz="4" w:space="0" w:color="auto"/>
              <w:right w:val="single" w:sz="4" w:space="0" w:color="auto"/>
            </w:tcBorders>
            <w:shd w:val="clear" w:color="auto" w:fill="auto"/>
            <w:vAlign w:val="center"/>
            <w:hideMark/>
          </w:tcPr>
          <w:p w14:paraId="62D9669D"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834" w:type="dxa"/>
            <w:tcBorders>
              <w:top w:val="nil"/>
              <w:left w:val="nil"/>
              <w:bottom w:val="single" w:sz="4" w:space="0" w:color="auto"/>
              <w:right w:val="single" w:sz="4" w:space="0" w:color="auto"/>
            </w:tcBorders>
            <w:shd w:val="clear" w:color="auto" w:fill="auto"/>
            <w:vAlign w:val="center"/>
            <w:hideMark/>
          </w:tcPr>
          <w:p w14:paraId="494289C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62336" behindDoc="0" locked="0" layoutInCell="1" allowOverlap="1" wp14:anchorId="603AACD5" wp14:editId="46055A2B">
                  <wp:simplePos x="0" y="0"/>
                  <wp:positionH relativeFrom="column">
                    <wp:posOffset>247650</wp:posOffset>
                  </wp:positionH>
                  <wp:positionV relativeFrom="paragraph">
                    <wp:posOffset>100330</wp:posOffset>
                  </wp:positionV>
                  <wp:extent cx="1390650" cy="1462405"/>
                  <wp:effectExtent l="0" t="0" r="0" b="4445"/>
                  <wp:wrapNone/>
                  <wp:docPr id="1649183760" name="图片 1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00000000-0008-0000-0100-000002000000}"/>
                              </a:ext>
                            </a:extLst>
                          </pic:cNvPr>
                          <pic:cNvPicPr>
                            <a:picLocks noChangeAspect="1"/>
                          </pic:cNvPicPr>
                        </pic:nvPicPr>
                        <pic:blipFill>
                          <a:blip r:embed="rId19"/>
                          <a:stretch>
                            <a:fillRect/>
                          </a:stretch>
                        </pic:blipFill>
                        <pic:spPr>
                          <a:xfrm>
                            <a:off x="0" y="0"/>
                            <a:ext cx="1388110" cy="145796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5A9E11F6" w14:textId="77777777" w:rsidTr="00A00047">
        <w:trPr>
          <w:trHeight w:val="1122"/>
        </w:trPr>
        <w:tc>
          <w:tcPr>
            <w:tcW w:w="549" w:type="dxa"/>
            <w:tcBorders>
              <w:top w:val="nil"/>
              <w:left w:val="single" w:sz="4" w:space="0" w:color="auto"/>
              <w:bottom w:val="single" w:sz="4" w:space="0" w:color="auto"/>
              <w:right w:val="single" w:sz="4" w:space="0" w:color="auto"/>
            </w:tcBorders>
            <w:shd w:val="clear" w:color="auto" w:fill="auto"/>
            <w:vAlign w:val="center"/>
            <w:hideMark/>
          </w:tcPr>
          <w:p w14:paraId="266F45B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2</w:t>
            </w:r>
          </w:p>
        </w:tc>
        <w:tc>
          <w:tcPr>
            <w:tcW w:w="1278" w:type="dxa"/>
            <w:tcBorders>
              <w:top w:val="nil"/>
              <w:left w:val="nil"/>
              <w:bottom w:val="single" w:sz="4" w:space="0" w:color="auto"/>
              <w:right w:val="single" w:sz="4" w:space="0" w:color="auto"/>
            </w:tcBorders>
            <w:shd w:val="clear" w:color="auto" w:fill="auto"/>
            <w:vAlign w:val="center"/>
            <w:hideMark/>
          </w:tcPr>
          <w:p w14:paraId="15D2280B"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科创文化墙</w:t>
            </w:r>
          </w:p>
        </w:tc>
        <w:tc>
          <w:tcPr>
            <w:tcW w:w="1646" w:type="dxa"/>
            <w:tcBorders>
              <w:top w:val="nil"/>
              <w:left w:val="nil"/>
              <w:bottom w:val="single" w:sz="4" w:space="0" w:color="auto"/>
              <w:right w:val="single" w:sz="4" w:space="0" w:color="auto"/>
            </w:tcBorders>
            <w:shd w:val="clear" w:color="auto" w:fill="auto"/>
            <w:vAlign w:val="center"/>
            <w:hideMark/>
          </w:tcPr>
          <w:p w14:paraId="3A56E811"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7780*4923</w:t>
            </w:r>
          </w:p>
        </w:tc>
        <w:tc>
          <w:tcPr>
            <w:tcW w:w="6587" w:type="dxa"/>
            <w:tcBorders>
              <w:top w:val="nil"/>
              <w:left w:val="nil"/>
              <w:bottom w:val="single" w:sz="4" w:space="0" w:color="auto"/>
              <w:right w:val="single" w:sz="4" w:space="0" w:color="auto"/>
            </w:tcBorders>
            <w:shd w:val="clear" w:color="auto" w:fill="auto"/>
            <w:vAlign w:val="center"/>
            <w:hideMark/>
          </w:tcPr>
          <w:p w14:paraId="3311A540"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1、材质：9mm木工板底，优质环保漆或0.6mm碳晶板饰面造型；</w:t>
            </w:r>
          </w:p>
          <w:p w14:paraId="46FD5042" w14:textId="08BA3D70"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2、碳晶板装饰面，</w:t>
            </w:r>
            <w:r w:rsidR="00B71E0B" w:rsidRPr="0026514E">
              <w:rPr>
                <w:rFonts w:ascii="宋体" w:hAnsi="宋体" w:cs="宋体" w:hint="eastAsia"/>
                <w:kern w:val="0"/>
                <w:sz w:val="22"/>
                <w:szCs w:val="22"/>
              </w:rPr>
              <w:t>能</w:t>
            </w:r>
            <w:r w:rsidRPr="0026514E">
              <w:rPr>
                <w:rFonts w:ascii="宋体" w:hAnsi="宋体" w:cs="宋体" w:hint="eastAsia"/>
                <w:kern w:val="0"/>
                <w:sz w:val="22"/>
                <w:szCs w:val="22"/>
              </w:rPr>
              <w:t>提供符合CNAS检测资质的检测机构出具的证书或检测报告，有关技术性能符合如下要求：</w:t>
            </w:r>
          </w:p>
          <w:p w14:paraId="7EFCBCC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lastRenderedPageBreak/>
              <w:t>（1）单体燃烧：饶绍增长速度指数≤100W/s，600s的总放热量≤10MJ。</w:t>
            </w:r>
          </w:p>
          <w:p w14:paraId="40E419F4"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（2）可燃性能：依据GB/T 8626标准，60s内焰尖高≤150mm，60s内无燃烧滴落物。</w:t>
            </w:r>
          </w:p>
          <w:p w14:paraId="09C48DDF"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★（3）甲醛含量：≤0.5mg/L。</w:t>
            </w:r>
          </w:p>
          <w:p w14:paraId="54834A86"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3、表面细腻、无毛刺</w:t>
            </w:r>
          </w:p>
          <w:p w14:paraId="4BCEDE74"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4、含配套亮化灯带。</w:t>
            </w:r>
          </w:p>
          <w:p w14:paraId="5A38F7EF"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5、字体：水晶字成型</w:t>
            </w:r>
          </w:p>
          <w:p w14:paraId="568C65F6" w14:textId="3E3AD0E1"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850" w:type="dxa"/>
            <w:tcBorders>
              <w:top w:val="nil"/>
              <w:left w:val="nil"/>
              <w:bottom w:val="single" w:sz="4" w:space="0" w:color="auto"/>
              <w:right w:val="single" w:sz="4" w:space="0" w:color="auto"/>
            </w:tcBorders>
            <w:shd w:val="clear" w:color="auto" w:fill="auto"/>
            <w:vAlign w:val="center"/>
            <w:hideMark/>
          </w:tcPr>
          <w:p w14:paraId="63307BE9"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套</w:t>
            </w:r>
          </w:p>
        </w:tc>
        <w:tc>
          <w:tcPr>
            <w:tcW w:w="993" w:type="dxa"/>
            <w:tcBorders>
              <w:top w:val="nil"/>
              <w:left w:val="nil"/>
              <w:bottom w:val="single" w:sz="4" w:space="0" w:color="auto"/>
              <w:right w:val="single" w:sz="4" w:space="0" w:color="auto"/>
            </w:tcBorders>
            <w:shd w:val="clear" w:color="auto" w:fill="auto"/>
            <w:vAlign w:val="center"/>
            <w:hideMark/>
          </w:tcPr>
          <w:p w14:paraId="560E88E9"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834" w:type="dxa"/>
            <w:tcBorders>
              <w:top w:val="nil"/>
              <w:left w:val="nil"/>
              <w:bottom w:val="single" w:sz="4" w:space="0" w:color="auto"/>
              <w:right w:val="single" w:sz="4" w:space="0" w:color="auto"/>
            </w:tcBorders>
            <w:shd w:val="clear" w:color="auto" w:fill="auto"/>
            <w:vAlign w:val="center"/>
            <w:hideMark/>
          </w:tcPr>
          <w:p w14:paraId="06A748BC"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63360" behindDoc="0" locked="0" layoutInCell="1" allowOverlap="1" wp14:anchorId="566107F3" wp14:editId="637AD76E">
                  <wp:simplePos x="0" y="0"/>
                  <wp:positionH relativeFrom="column">
                    <wp:posOffset>29845</wp:posOffset>
                  </wp:positionH>
                  <wp:positionV relativeFrom="paragraph">
                    <wp:posOffset>193040</wp:posOffset>
                  </wp:positionV>
                  <wp:extent cx="1700530" cy="971550"/>
                  <wp:effectExtent l="0" t="0" r="0" b="0"/>
                  <wp:wrapNone/>
                  <wp:docPr id="2031141312" name="图片 9">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0000000-0008-0000-0100-000003000000}"/>
                              </a:ext>
                            </a:extLst>
                          </pic:cNvPr>
                          <pic:cNvPicPr>
                            <a:picLocks noChangeAspect="1"/>
                          </pic:cNvPicPr>
                        </pic:nvPicPr>
                        <pic:blipFill>
                          <a:blip r:embed="rId20"/>
                          <a:stretch>
                            <a:fillRect/>
                          </a:stretch>
                        </pic:blipFill>
                        <pic:spPr>
                          <a:xfrm>
                            <a:off x="0" y="0"/>
                            <a:ext cx="1700530" cy="9715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583D9CB6" w14:textId="77777777" w:rsidTr="00A00047">
        <w:trPr>
          <w:trHeight w:val="1920"/>
        </w:trPr>
        <w:tc>
          <w:tcPr>
            <w:tcW w:w="549" w:type="dxa"/>
            <w:tcBorders>
              <w:top w:val="nil"/>
              <w:left w:val="single" w:sz="4" w:space="0" w:color="auto"/>
              <w:bottom w:val="single" w:sz="4" w:space="0" w:color="auto"/>
              <w:right w:val="single" w:sz="4" w:space="0" w:color="auto"/>
            </w:tcBorders>
            <w:shd w:val="clear" w:color="auto" w:fill="auto"/>
            <w:vAlign w:val="center"/>
            <w:hideMark/>
          </w:tcPr>
          <w:p w14:paraId="7D23F703"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3</w:t>
            </w:r>
          </w:p>
        </w:tc>
        <w:tc>
          <w:tcPr>
            <w:tcW w:w="1278" w:type="dxa"/>
            <w:tcBorders>
              <w:top w:val="nil"/>
              <w:left w:val="nil"/>
              <w:bottom w:val="single" w:sz="4" w:space="0" w:color="auto"/>
              <w:right w:val="single" w:sz="4" w:space="0" w:color="auto"/>
            </w:tcBorders>
            <w:shd w:val="clear" w:color="auto" w:fill="auto"/>
            <w:vAlign w:val="center"/>
            <w:hideMark/>
          </w:tcPr>
          <w:p w14:paraId="67C8167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数字创意魔方</w:t>
            </w:r>
          </w:p>
        </w:tc>
        <w:tc>
          <w:tcPr>
            <w:tcW w:w="1646" w:type="dxa"/>
            <w:tcBorders>
              <w:top w:val="nil"/>
              <w:left w:val="nil"/>
              <w:bottom w:val="single" w:sz="4" w:space="0" w:color="auto"/>
              <w:right w:val="single" w:sz="4" w:space="0" w:color="auto"/>
            </w:tcBorders>
            <w:shd w:val="clear" w:color="auto" w:fill="auto"/>
            <w:vAlign w:val="center"/>
            <w:hideMark/>
          </w:tcPr>
          <w:p w14:paraId="0212AE1F" w14:textId="77777777" w:rsidR="00286F20" w:rsidRPr="0026514E" w:rsidRDefault="00286F20" w:rsidP="00A00047">
            <w:pPr>
              <w:widowControl/>
              <w:jc w:val="center"/>
              <w:rPr>
                <w:rFonts w:ascii="宋体" w:hAnsi="宋体" w:cs="宋体"/>
                <w:kern w:val="0"/>
                <w:sz w:val="22"/>
                <w:szCs w:val="22"/>
              </w:rPr>
            </w:pPr>
          </w:p>
        </w:tc>
        <w:tc>
          <w:tcPr>
            <w:tcW w:w="6587" w:type="dxa"/>
            <w:tcBorders>
              <w:top w:val="nil"/>
              <w:left w:val="nil"/>
              <w:bottom w:val="single" w:sz="4" w:space="0" w:color="auto"/>
              <w:right w:val="single" w:sz="4" w:space="0" w:color="auto"/>
            </w:tcBorders>
            <w:shd w:val="clear" w:color="auto" w:fill="auto"/>
            <w:vAlign w:val="center"/>
            <w:hideMark/>
          </w:tcPr>
          <w:p w14:paraId="21AE9B6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一、模组参数</w:t>
            </w:r>
          </w:p>
          <w:p w14:paraId="428C847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1.模组尺寸 320mm×160mm（长×宽）</w:t>
            </w:r>
          </w:p>
          <w:p w14:paraId="23C326C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2.模组套件 斜边45度</w:t>
            </w:r>
          </w:p>
          <w:p w14:paraId="10B417D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3.模组表面处理 无面罩</w:t>
            </w:r>
          </w:p>
          <w:p w14:paraId="68040BC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4.显示分辨率 160点×80点（宽×高）</w:t>
            </w:r>
          </w:p>
          <w:p w14:paraId="7E453F6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5.输入电压（直流） 4.5±0.1V</w:t>
            </w:r>
          </w:p>
          <w:p w14:paraId="419EA916"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6.最大电流 ≤7A</w:t>
            </w:r>
          </w:p>
          <w:p w14:paraId="7EC99A43"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7.驱动IC 6124/6353</w:t>
            </w:r>
          </w:p>
          <w:p w14:paraId="1730046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8.驱动方式 1/40恒流驱动</w:t>
            </w:r>
          </w:p>
          <w:p w14:paraId="2826049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9.模组接口 CG-75</w:t>
            </w:r>
          </w:p>
          <w:p w14:paraId="558AE38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10.模组额定功率 ≤35W</w:t>
            </w:r>
          </w:p>
          <w:p w14:paraId="4C47A79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二、箱体尺寸</w:t>
            </w:r>
          </w:p>
          <w:p w14:paraId="73F5BEE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★1.箱体尺寸不小于 1280mm*1280mm*1280mm</w:t>
            </w:r>
          </w:p>
          <w:p w14:paraId="35AA46D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2.箱体特点 常规6面斜立</w:t>
            </w:r>
          </w:p>
          <w:p w14:paraId="606D721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3.箱体分辨率 640*640*6面=2457600</w:t>
            </w:r>
          </w:p>
          <w:p w14:paraId="61BF969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4.模组数量 单面32pcs</w:t>
            </w:r>
          </w:p>
          <w:p w14:paraId="0E018A82"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5.箱体重量 净重185KG/台（六面）</w:t>
            </w:r>
          </w:p>
          <w:p w14:paraId="6C2B5AA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6.安装方式 底座 斜立</w:t>
            </w:r>
          </w:p>
          <w:p w14:paraId="564229DC" w14:textId="77777777" w:rsidR="00286F20" w:rsidRPr="0026514E" w:rsidRDefault="00286F20" w:rsidP="00A00047">
            <w:pPr>
              <w:widowControl/>
              <w:jc w:val="left"/>
              <w:rPr>
                <w:rFonts w:ascii="宋体" w:hAnsi="宋体" w:cs="宋体"/>
                <w:kern w:val="0"/>
                <w:sz w:val="22"/>
                <w:szCs w:val="22"/>
              </w:rPr>
            </w:pPr>
          </w:p>
          <w:p w14:paraId="434CD1B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三、屏体参数</w:t>
            </w:r>
          </w:p>
          <w:p w14:paraId="7516F9F4"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★1.点密度 250000点/㎡</w:t>
            </w:r>
          </w:p>
          <w:p w14:paraId="0D7FEB9F"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2.亮度 600cd/㎡</w:t>
            </w:r>
          </w:p>
          <w:p w14:paraId="7F7EEE7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lastRenderedPageBreak/>
              <w:t>3.对比度 ≥2000:1</w:t>
            </w:r>
          </w:p>
          <w:p w14:paraId="438FB59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4.水平视角/垂直视角 140°(horz.), 140° (vert.)</w:t>
            </w:r>
          </w:p>
          <w:p w14:paraId="7B36DBB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5.平整度 ≦0.3mm</w:t>
            </w:r>
          </w:p>
          <w:p w14:paraId="0298D91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★6.色度均匀性 ±0.003  Cx,Cy之内</w:t>
            </w:r>
          </w:p>
          <w:p w14:paraId="3CCD5C3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7.电源 5V40A/5V40A</w:t>
            </w:r>
          </w:p>
          <w:p w14:paraId="2D5866EE" w14:textId="77777777" w:rsidR="00286F20" w:rsidRPr="0026514E" w:rsidRDefault="00286F20" w:rsidP="00A00047">
            <w:pPr>
              <w:widowControl/>
              <w:jc w:val="left"/>
              <w:rPr>
                <w:rFonts w:ascii="宋体" w:hAnsi="宋体" w:cs="宋体"/>
                <w:kern w:val="0"/>
                <w:sz w:val="22"/>
                <w:szCs w:val="22"/>
              </w:rPr>
            </w:pPr>
          </w:p>
          <w:p w14:paraId="33718FF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四、系统控制参数</w:t>
            </w:r>
          </w:p>
          <w:p w14:paraId="26AD49A8"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1.控制主机操作系统 Windows 10</w:t>
            </w:r>
          </w:p>
          <w:p w14:paraId="60EF71B8"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2.异步控制盒 丽方盒/TB1/魔卡（支持指定和定制）</w:t>
            </w:r>
          </w:p>
          <w:p w14:paraId="5CEA88D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3.软件 定制播放器（CG-V8)</w:t>
            </w:r>
          </w:p>
          <w:p w14:paraId="2C8FA620"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4.接收卡 凯视达K12</w:t>
            </w:r>
          </w:p>
          <w:p w14:paraId="1DE4D83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5.灰度 16384级</w:t>
            </w:r>
          </w:p>
          <w:p w14:paraId="6F469CF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6.信号颜色处理位数 红、绿、蓝各≥16bit</w:t>
            </w:r>
          </w:p>
          <w:p w14:paraId="0301001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7.帧频 50Hz -60Hz</w:t>
            </w:r>
          </w:p>
          <w:p w14:paraId="586DEB3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8.刷新率 1920Hz--3840Hz</w:t>
            </w:r>
          </w:p>
          <w:p w14:paraId="0BE4996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9.亮度调节 手动/自动/程控</w:t>
            </w:r>
          </w:p>
          <w:p w14:paraId="5BDE1D1F"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10.控制方式 手机控制，支持远程（可单独添加4G模块）</w:t>
            </w:r>
          </w:p>
          <w:p w14:paraId="73100F24" w14:textId="158E57E2"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11.控制方式 wif</w:t>
            </w:r>
            <w:r w:rsidR="00F97F81" w:rsidRPr="0026514E">
              <w:rPr>
                <w:rFonts w:ascii="宋体" w:hAnsi="宋体" w:cs="宋体" w:hint="eastAsia"/>
                <w:kern w:val="0"/>
                <w:sz w:val="22"/>
                <w:szCs w:val="22"/>
              </w:rPr>
              <w:t>i</w:t>
            </w:r>
            <w:r w:rsidRPr="0026514E">
              <w:rPr>
                <w:rFonts w:ascii="宋体" w:hAnsi="宋体" w:cs="宋体" w:hint="eastAsia"/>
                <w:kern w:val="0"/>
                <w:sz w:val="22"/>
                <w:szCs w:val="22"/>
              </w:rPr>
              <w:t>热点 手机APP控制</w:t>
            </w:r>
          </w:p>
          <w:p w14:paraId="4A21D2F6" w14:textId="77777777" w:rsidR="00286F20" w:rsidRPr="0026514E" w:rsidRDefault="00286F20" w:rsidP="00A00047">
            <w:pPr>
              <w:widowControl/>
              <w:jc w:val="left"/>
              <w:rPr>
                <w:rFonts w:ascii="宋体" w:hAnsi="宋体" w:cs="宋体"/>
                <w:kern w:val="0"/>
                <w:sz w:val="22"/>
                <w:szCs w:val="22"/>
              </w:rPr>
            </w:pPr>
          </w:p>
          <w:p w14:paraId="0EA6FD03"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五、屏体运行参数</w:t>
            </w:r>
          </w:p>
          <w:p w14:paraId="3745272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1.工作电压 默认200V电压   支持宽压100V~240V（50~60Hz）配对应插头</w:t>
            </w:r>
          </w:p>
          <w:p w14:paraId="72FC769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2.峰值功率 ≤600W/ ㎡</w:t>
            </w:r>
          </w:p>
          <w:p w14:paraId="5A5F1E4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3.平均功率 ≤250W/㎡</w:t>
            </w:r>
          </w:p>
          <w:p w14:paraId="0E19814F"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★4.连续工作时间 ≥7×24hrs，支持连续不间断显示</w:t>
            </w:r>
          </w:p>
          <w:p w14:paraId="03825C50"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5.平均无故障工作时间 ≥10000小时</w:t>
            </w:r>
          </w:p>
          <w:p w14:paraId="3B1C2DC6"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6.使用寿命 ≥100,000Hours</w:t>
            </w:r>
          </w:p>
          <w:p w14:paraId="4314CE0F"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7.离散失控点 ≤0.0001，出厂时为0</w:t>
            </w:r>
          </w:p>
          <w:p w14:paraId="1031FA1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★8.盲点率 ≤0.0001，出厂时为0</w:t>
            </w:r>
          </w:p>
          <w:p w14:paraId="6853A8E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9.使用环境 户外室内均可 (室内款不能放在户外淋雨环境下)</w:t>
            </w:r>
          </w:p>
          <w:p w14:paraId="6C84A03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10.运行环境温度 -30℃～60℃</w:t>
            </w:r>
          </w:p>
        </w:tc>
        <w:tc>
          <w:tcPr>
            <w:tcW w:w="850" w:type="dxa"/>
            <w:tcBorders>
              <w:top w:val="nil"/>
              <w:left w:val="nil"/>
              <w:bottom w:val="single" w:sz="4" w:space="0" w:color="auto"/>
              <w:right w:val="single" w:sz="4" w:space="0" w:color="auto"/>
            </w:tcBorders>
            <w:shd w:val="clear" w:color="auto" w:fill="auto"/>
            <w:vAlign w:val="center"/>
            <w:hideMark/>
          </w:tcPr>
          <w:p w14:paraId="3703D53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套</w:t>
            </w:r>
          </w:p>
        </w:tc>
        <w:tc>
          <w:tcPr>
            <w:tcW w:w="993" w:type="dxa"/>
            <w:tcBorders>
              <w:top w:val="nil"/>
              <w:left w:val="nil"/>
              <w:bottom w:val="single" w:sz="4" w:space="0" w:color="auto"/>
              <w:right w:val="single" w:sz="4" w:space="0" w:color="auto"/>
            </w:tcBorders>
            <w:shd w:val="clear" w:color="auto" w:fill="auto"/>
            <w:vAlign w:val="center"/>
            <w:hideMark/>
          </w:tcPr>
          <w:p w14:paraId="29189540"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834" w:type="dxa"/>
            <w:tcBorders>
              <w:top w:val="nil"/>
              <w:left w:val="nil"/>
              <w:bottom w:val="single" w:sz="4" w:space="0" w:color="auto"/>
              <w:right w:val="single" w:sz="4" w:space="0" w:color="auto"/>
            </w:tcBorders>
            <w:shd w:val="clear" w:color="auto" w:fill="auto"/>
            <w:vAlign w:val="center"/>
            <w:hideMark/>
          </w:tcPr>
          <w:p w14:paraId="2F22770B"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59264" behindDoc="0" locked="0" layoutInCell="1" allowOverlap="1" wp14:anchorId="7AA79536" wp14:editId="0A143B4C">
                  <wp:simplePos x="0" y="0"/>
                  <wp:positionH relativeFrom="column">
                    <wp:posOffset>414655</wp:posOffset>
                  </wp:positionH>
                  <wp:positionV relativeFrom="paragraph">
                    <wp:posOffset>133350</wp:posOffset>
                  </wp:positionV>
                  <wp:extent cx="1100455" cy="976630"/>
                  <wp:effectExtent l="0" t="0" r="4445" b="0"/>
                  <wp:wrapNone/>
                  <wp:docPr id="2066559888" name="图片 8">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00000000-0008-0000-0100-000009000000}"/>
                              </a:ext>
                            </a:extLst>
                          </pic:cNvPr>
                          <pic:cNvPicPr>
                            <a:picLocks noChangeAspect="1"/>
                          </pic:cNvPicPr>
                        </pic:nvPicPr>
                        <pic:blipFill>
                          <a:blip r:embed="rId21"/>
                          <a:stretch>
                            <a:fillRect/>
                          </a:stretch>
                        </pic:blipFill>
                        <pic:spPr>
                          <a:xfrm>
                            <a:off x="0" y="0"/>
                            <a:ext cx="1102360" cy="9779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40BB8EA1" w14:textId="77777777" w:rsidTr="00A00047">
        <w:trPr>
          <w:trHeight w:val="841"/>
        </w:trPr>
        <w:tc>
          <w:tcPr>
            <w:tcW w:w="549" w:type="dxa"/>
            <w:tcBorders>
              <w:top w:val="nil"/>
              <w:left w:val="single" w:sz="4" w:space="0" w:color="auto"/>
              <w:bottom w:val="single" w:sz="4" w:space="0" w:color="auto"/>
              <w:right w:val="single" w:sz="4" w:space="0" w:color="auto"/>
            </w:tcBorders>
            <w:shd w:val="clear" w:color="auto" w:fill="auto"/>
            <w:vAlign w:val="center"/>
            <w:hideMark/>
          </w:tcPr>
          <w:p w14:paraId="4EB1E967"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5</w:t>
            </w:r>
          </w:p>
        </w:tc>
        <w:tc>
          <w:tcPr>
            <w:tcW w:w="1278" w:type="dxa"/>
            <w:tcBorders>
              <w:top w:val="nil"/>
              <w:left w:val="nil"/>
              <w:bottom w:val="single" w:sz="4" w:space="0" w:color="auto"/>
              <w:right w:val="single" w:sz="4" w:space="0" w:color="auto"/>
            </w:tcBorders>
            <w:shd w:val="clear" w:color="auto" w:fill="auto"/>
            <w:vAlign w:val="center"/>
            <w:hideMark/>
          </w:tcPr>
          <w:p w14:paraId="1A53F4DA"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荣誉展示柜</w:t>
            </w:r>
          </w:p>
        </w:tc>
        <w:tc>
          <w:tcPr>
            <w:tcW w:w="1646" w:type="dxa"/>
            <w:tcBorders>
              <w:top w:val="nil"/>
              <w:left w:val="nil"/>
              <w:bottom w:val="single" w:sz="4" w:space="0" w:color="auto"/>
              <w:right w:val="single" w:sz="4" w:space="0" w:color="auto"/>
            </w:tcBorders>
            <w:shd w:val="clear" w:color="auto" w:fill="auto"/>
            <w:vAlign w:val="center"/>
            <w:hideMark/>
          </w:tcPr>
          <w:p w14:paraId="21E52045"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3600*2400*200</w:t>
            </w:r>
          </w:p>
        </w:tc>
        <w:tc>
          <w:tcPr>
            <w:tcW w:w="6587" w:type="dxa"/>
            <w:tcBorders>
              <w:top w:val="nil"/>
              <w:left w:val="nil"/>
              <w:bottom w:val="single" w:sz="4" w:space="0" w:color="auto"/>
              <w:right w:val="single" w:sz="4" w:space="0" w:color="auto"/>
            </w:tcBorders>
            <w:shd w:val="clear" w:color="auto" w:fill="auto"/>
            <w:vAlign w:val="center"/>
            <w:hideMark/>
          </w:tcPr>
          <w:p w14:paraId="6E13BF12"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1、材质：9mm木工板底，优质环保漆或0.6mm碳晶板饰面造型；</w:t>
            </w:r>
          </w:p>
          <w:p w14:paraId="069604B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2、含配套亮化灯带。</w:t>
            </w:r>
          </w:p>
          <w:p w14:paraId="4440690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3、字体：水晶字成型</w:t>
            </w:r>
          </w:p>
          <w:p w14:paraId="760AFFDF" w14:textId="5D848E99"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850" w:type="dxa"/>
            <w:tcBorders>
              <w:top w:val="nil"/>
              <w:left w:val="nil"/>
              <w:bottom w:val="single" w:sz="4" w:space="0" w:color="auto"/>
              <w:right w:val="single" w:sz="4" w:space="0" w:color="auto"/>
            </w:tcBorders>
            <w:shd w:val="clear" w:color="auto" w:fill="auto"/>
            <w:vAlign w:val="center"/>
            <w:hideMark/>
          </w:tcPr>
          <w:p w14:paraId="1F06FA49"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993" w:type="dxa"/>
            <w:tcBorders>
              <w:top w:val="nil"/>
              <w:left w:val="nil"/>
              <w:bottom w:val="single" w:sz="4" w:space="0" w:color="auto"/>
              <w:right w:val="single" w:sz="4" w:space="0" w:color="auto"/>
            </w:tcBorders>
            <w:shd w:val="clear" w:color="auto" w:fill="auto"/>
            <w:vAlign w:val="center"/>
            <w:hideMark/>
          </w:tcPr>
          <w:p w14:paraId="69BC8820"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834" w:type="dxa"/>
            <w:tcBorders>
              <w:top w:val="nil"/>
              <w:left w:val="nil"/>
              <w:bottom w:val="single" w:sz="4" w:space="0" w:color="auto"/>
              <w:right w:val="single" w:sz="4" w:space="0" w:color="auto"/>
            </w:tcBorders>
            <w:shd w:val="clear" w:color="auto" w:fill="auto"/>
            <w:vAlign w:val="center"/>
            <w:hideMark/>
          </w:tcPr>
          <w:p w14:paraId="00BF2A04"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60288" behindDoc="0" locked="0" layoutInCell="1" allowOverlap="1" wp14:anchorId="45337DB1" wp14:editId="6369DA26">
                  <wp:simplePos x="0" y="0"/>
                  <wp:positionH relativeFrom="column">
                    <wp:posOffset>476250</wp:posOffset>
                  </wp:positionH>
                  <wp:positionV relativeFrom="paragraph">
                    <wp:posOffset>71755</wp:posOffset>
                  </wp:positionV>
                  <wp:extent cx="771525" cy="633730"/>
                  <wp:effectExtent l="0" t="0" r="9525" b="0"/>
                  <wp:wrapNone/>
                  <wp:docPr id="397412618" name="图片 7">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00000000-0008-0000-0100-000004000000}"/>
                              </a:ext>
                            </a:extLst>
                          </pic:cNvPr>
                          <pic:cNvPicPr>
                            <a:picLocks noChangeAspect="1"/>
                          </pic:cNvPicPr>
                        </pic:nvPicPr>
                        <pic:blipFill>
                          <a:blip r:embed="rId22"/>
                          <a:stretch>
                            <a:fillRect/>
                          </a:stretch>
                        </pic:blipFill>
                        <pic:spPr>
                          <a:xfrm>
                            <a:off x="0" y="0"/>
                            <a:ext cx="779780" cy="63373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0DB38119" w14:textId="77777777" w:rsidTr="00A00047">
        <w:trPr>
          <w:trHeight w:val="1521"/>
        </w:trPr>
        <w:tc>
          <w:tcPr>
            <w:tcW w:w="549" w:type="dxa"/>
            <w:tcBorders>
              <w:top w:val="nil"/>
              <w:left w:val="single" w:sz="4" w:space="0" w:color="auto"/>
              <w:bottom w:val="single" w:sz="4" w:space="0" w:color="auto"/>
              <w:right w:val="single" w:sz="4" w:space="0" w:color="auto"/>
            </w:tcBorders>
            <w:shd w:val="clear" w:color="auto" w:fill="auto"/>
            <w:vAlign w:val="center"/>
            <w:hideMark/>
          </w:tcPr>
          <w:p w14:paraId="765B92A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6</w:t>
            </w:r>
          </w:p>
        </w:tc>
        <w:tc>
          <w:tcPr>
            <w:tcW w:w="1278" w:type="dxa"/>
            <w:tcBorders>
              <w:top w:val="nil"/>
              <w:left w:val="nil"/>
              <w:bottom w:val="single" w:sz="4" w:space="0" w:color="auto"/>
              <w:right w:val="single" w:sz="4" w:space="0" w:color="auto"/>
            </w:tcBorders>
            <w:shd w:val="clear" w:color="auto" w:fill="auto"/>
            <w:vAlign w:val="center"/>
            <w:hideMark/>
          </w:tcPr>
          <w:p w14:paraId="3215DFA5"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补光照明</w:t>
            </w:r>
          </w:p>
        </w:tc>
        <w:tc>
          <w:tcPr>
            <w:tcW w:w="1646" w:type="dxa"/>
            <w:tcBorders>
              <w:top w:val="nil"/>
              <w:left w:val="nil"/>
              <w:bottom w:val="single" w:sz="4" w:space="0" w:color="auto"/>
              <w:right w:val="single" w:sz="4" w:space="0" w:color="auto"/>
            </w:tcBorders>
            <w:shd w:val="clear" w:color="auto" w:fill="auto"/>
            <w:vAlign w:val="center"/>
          </w:tcPr>
          <w:p w14:paraId="0C3181CE" w14:textId="77777777" w:rsidR="00286F20" w:rsidRPr="0026514E" w:rsidRDefault="00286F20" w:rsidP="00A00047">
            <w:pPr>
              <w:widowControl/>
              <w:jc w:val="center"/>
              <w:rPr>
                <w:rFonts w:ascii="宋体" w:hAnsi="宋体" w:cs="宋体"/>
                <w:kern w:val="0"/>
                <w:sz w:val="22"/>
                <w:szCs w:val="22"/>
              </w:rPr>
            </w:pPr>
          </w:p>
        </w:tc>
        <w:tc>
          <w:tcPr>
            <w:tcW w:w="6587" w:type="dxa"/>
            <w:tcBorders>
              <w:top w:val="nil"/>
              <w:left w:val="nil"/>
              <w:bottom w:val="single" w:sz="4" w:space="0" w:color="auto"/>
              <w:right w:val="single" w:sz="4" w:space="0" w:color="auto"/>
            </w:tcBorders>
            <w:shd w:val="clear" w:color="auto" w:fill="auto"/>
            <w:vAlign w:val="center"/>
            <w:hideMark/>
          </w:tcPr>
          <w:p w14:paraId="624D6C8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1、30W以上，3色美颜补光，亮度可调。</w:t>
            </w:r>
          </w:p>
          <w:p w14:paraId="4F49C68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2、控制方式：遥控。</w:t>
            </w:r>
          </w:p>
          <w:p w14:paraId="5C51B4B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3、防眩结构，无班杂。</w:t>
            </w:r>
          </w:p>
          <w:p w14:paraId="458F50A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4、含安装</w:t>
            </w:r>
          </w:p>
          <w:p w14:paraId="26163E5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5、含固定支架</w:t>
            </w:r>
          </w:p>
          <w:p w14:paraId="3E63168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6、配置：白色、6灯位。</w:t>
            </w:r>
          </w:p>
        </w:tc>
        <w:tc>
          <w:tcPr>
            <w:tcW w:w="850" w:type="dxa"/>
            <w:tcBorders>
              <w:top w:val="nil"/>
              <w:left w:val="nil"/>
              <w:bottom w:val="single" w:sz="4" w:space="0" w:color="auto"/>
              <w:right w:val="single" w:sz="4" w:space="0" w:color="auto"/>
            </w:tcBorders>
            <w:shd w:val="clear" w:color="auto" w:fill="auto"/>
            <w:vAlign w:val="center"/>
            <w:hideMark/>
          </w:tcPr>
          <w:p w14:paraId="7A642157"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993" w:type="dxa"/>
            <w:tcBorders>
              <w:top w:val="nil"/>
              <w:left w:val="nil"/>
              <w:bottom w:val="single" w:sz="4" w:space="0" w:color="auto"/>
              <w:right w:val="single" w:sz="4" w:space="0" w:color="auto"/>
            </w:tcBorders>
            <w:shd w:val="clear" w:color="auto" w:fill="auto"/>
            <w:vAlign w:val="center"/>
            <w:hideMark/>
          </w:tcPr>
          <w:p w14:paraId="6E6000D0"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834" w:type="dxa"/>
            <w:tcBorders>
              <w:top w:val="nil"/>
              <w:left w:val="nil"/>
              <w:bottom w:val="single" w:sz="4" w:space="0" w:color="auto"/>
              <w:right w:val="single" w:sz="4" w:space="0" w:color="auto"/>
            </w:tcBorders>
            <w:shd w:val="clear" w:color="auto" w:fill="auto"/>
            <w:vAlign w:val="center"/>
            <w:hideMark/>
          </w:tcPr>
          <w:p w14:paraId="740C0F4A"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61312" behindDoc="0" locked="0" layoutInCell="1" allowOverlap="1" wp14:anchorId="6EE2BE64" wp14:editId="0BAEF353">
                  <wp:simplePos x="0" y="0"/>
                  <wp:positionH relativeFrom="column">
                    <wp:posOffset>114300</wp:posOffset>
                  </wp:positionH>
                  <wp:positionV relativeFrom="paragraph">
                    <wp:posOffset>171450</wp:posOffset>
                  </wp:positionV>
                  <wp:extent cx="1628775" cy="605155"/>
                  <wp:effectExtent l="0" t="0" r="9525" b="4445"/>
                  <wp:wrapNone/>
                  <wp:docPr id="750511452" name="图片 6">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0000000-0008-0000-0100-000005000000}"/>
                              </a:ext>
                            </a:extLst>
                          </pic:cNvPr>
                          <pic:cNvPicPr>
                            <a:picLocks noChangeAspect="1"/>
                          </pic:cNvPicPr>
                        </pic:nvPicPr>
                        <pic:blipFill>
                          <a:blip r:embed="rId23"/>
                          <a:stretch>
                            <a:fillRect/>
                          </a:stretch>
                        </pic:blipFill>
                        <pic:spPr>
                          <a:xfrm>
                            <a:off x="0" y="0"/>
                            <a:ext cx="1630045" cy="60452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1ED54091" w14:textId="77777777" w:rsidTr="00A00047">
        <w:trPr>
          <w:trHeight w:val="1200"/>
        </w:trPr>
        <w:tc>
          <w:tcPr>
            <w:tcW w:w="549" w:type="dxa"/>
            <w:tcBorders>
              <w:top w:val="nil"/>
              <w:left w:val="single" w:sz="4" w:space="0" w:color="auto"/>
              <w:bottom w:val="single" w:sz="4" w:space="0" w:color="auto"/>
              <w:right w:val="single" w:sz="4" w:space="0" w:color="auto"/>
            </w:tcBorders>
            <w:shd w:val="clear" w:color="auto" w:fill="auto"/>
            <w:vAlign w:val="center"/>
            <w:hideMark/>
          </w:tcPr>
          <w:p w14:paraId="3A6C4F42"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7</w:t>
            </w:r>
          </w:p>
        </w:tc>
        <w:tc>
          <w:tcPr>
            <w:tcW w:w="1278" w:type="dxa"/>
            <w:tcBorders>
              <w:top w:val="nil"/>
              <w:left w:val="nil"/>
              <w:bottom w:val="single" w:sz="4" w:space="0" w:color="auto"/>
              <w:right w:val="single" w:sz="4" w:space="0" w:color="auto"/>
            </w:tcBorders>
            <w:shd w:val="clear" w:color="auto" w:fill="auto"/>
            <w:vAlign w:val="center"/>
            <w:hideMark/>
          </w:tcPr>
          <w:p w14:paraId="68297323"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布线</w:t>
            </w:r>
          </w:p>
        </w:tc>
        <w:tc>
          <w:tcPr>
            <w:tcW w:w="1646" w:type="dxa"/>
            <w:tcBorders>
              <w:top w:val="nil"/>
              <w:left w:val="nil"/>
              <w:bottom w:val="single" w:sz="4" w:space="0" w:color="auto"/>
              <w:right w:val="single" w:sz="4" w:space="0" w:color="auto"/>
            </w:tcBorders>
            <w:shd w:val="clear" w:color="auto" w:fill="auto"/>
            <w:vAlign w:val="center"/>
          </w:tcPr>
          <w:p w14:paraId="1932EF97" w14:textId="77777777" w:rsidR="00286F20" w:rsidRPr="0026514E" w:rsidRDefault="00286F20" w:rsidP="00A00047">
            <w:pPr>
              <w:widowControl/>
              <w:jc w:val="center"/>
              <w:rPr>
                <w:rFonts w:ascii="宋体" w:hAnsi="宋体" w:cs="宋体"/>
                <w:kern w:val="0"/>
                <w:sz w:val="22"/>
                <w:szCs w:val="22"/>
              </w:rPr>
            </w:pPr>
          </w:p>
        </w:tc>
        <w:tc>
          <w:tcPr>
            <w:tcW w:w="6587" w:type="dxa"/>
            <w:tcBorders>
              <w:top w:val="nil"/>
              <w:left w:val="nil"/>
              <w:bottom w:val="single" w:sz="4" w:space="0" w:color="auto"/>
              <w:right w:val="single" w:sz="4" w:space="0" w:color="auto"/>
            </w:tcBorders>
            <w:shd w:val="clear" w:color="auto" w:fill="auto"/>
            <w:vAlign w:val="center"/>
            <w:hideMark/>
          </w:tcPr>
          <w:p w14:paraId="521E409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1、为背景墙的线路和亮化用电提供安全、合理的布线设计与施工；</w:t>
            </w:r>
          </w:p>
          <w:p w14:paraId="6DA06DF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2、用于自动拍照和补光系统所需的电源供应；</w:t>
            </w:r>
          </w:p>
          <w:p w14:paraId="3EA794C4"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3、用于机器人的供电电源等；</w:t>
            </w:r>
          </w:p>
          <w:p w14:paraId="3E02FCB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4、用于魔方的电路改造。</w:t>
            </w:r>
          </w:p>
          <w:p w14:paraId="13A6E130"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5、以及所需的开槽、隐蔽工程、布线等。</w:t>
            </w:r>
          </w:p>
        </w:tc>
        <w:tc>
          <w:tcPr>
            <w:tcW w:w="850" w:type="dxa"/>
            <w:tcBorders>
              <w:top w:val="nil"/>
              <w:left w:val="nil"/>
              <w:bottom w:val="single" w:sz="4" w:space="0" w:color="auto"/>
              <w:right w:val="single" w:sz="4" w:space="0" w:color="auto"/>
            </w:tcBorders>
            <w:shd w:val="clear" w:color="auto" w:fill="auto"/>
            <w:vAlign w:val="center"/>
            <w:hideMark/>
          </w:tcPr>
          <w:p w14:paraId="0419B1F4"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项</w:t>
            </w:r>
          </w:p>
        </w:tc>
        <w:tc>
          <w:tcPr>
            <w:tcW w:w="993" w:type="dxa"/>
            <w:tcBorders>
              <w:top w:val="nil"/>
              <w:left w:val="nil"/>
              <w:bottom w:val="single" w:sz="4" w:space="0" w:color="auto"/>
              <w:right w:val="single" w:sz="4" w:space="0" w:color="auto"/>
            </w:tcBorders>
            <w:shd w:val="clear" w:color="auto" w:fill="auto"/>
            <w:vAlign w:val="center"/>
            <w:hideMark/>
          </w:tcPr>
          <w:p w14:paraId="68CC8400"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834" w:type="dxa"/>
            <w:tcBorders>
              <w:top w:val="nil"/>
              <w:left w:val="nil"/>
              <w:bottom w:val="single" w:sz="4" w:space="0" w:color="auto"/>
              <w:right w:val="single" w:sz="4" w:space="0" w:color="auto"/>
            </w:tcBorders>
            <w:shd w:val="clear" w:color="auto" w:fill="auto"/>
            <w:vAlign w:val="center"/>
            <w:hideMark/>
          </w:tcPr>
          <w:p w14:paraId="08F0F435"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 xml:space="preserve">　</w:t>
            </w:r>
          </w:p>
        </w:tc>
      </w:tr>
      <w:tr w:rsidR="00286F20" w:rsidRPr="0026514E" w14:paraId="1C677B06" w14:textId="77777777" w:rsidTr="00A00047">
        <w:trPr>
          <w:trHeight w:val="812"/>
        </w:trPr>
        <w:tc>
          <w:tcPr>
            <w:tcW w:w="549" w:type="dxa"/>
            <w:tcBorders>
              <w:top w:val="nil"/>
              <w:left w:val="single" w:sz="4" w:space="0" w:color="auto"/>
              <w:bottom w:val="single" w:sz="4" w:space="0" w:color="auto"/>
              <w:right w:val="single" w:sz="4" w:space="0" w:color="auto"/>
            </w:tcBorders>
            <w:shd w:val="clear" w:color="auto" w:fill="auto"/>
            <w:vAlign w:val="center"/>
            <w:hideMark/>
          </w:tcPr>
          <w:p w14:paraId="761AADB3"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8</w:t>
            </w:r>
          </w:p>
        </w:tc>
        <w:tc>
          <w:tcPr>
            <w:tcW w:w="1278" w:type="dxa"/>
            <w:tcBorders>
              <w:top w:val="nil"/>
              <w:left w:val="nil"/>
              <w:bottom w:val="single" w:sz="4" w:space="0" w:color="auto"/>
              <w:right w:val="single" w:sz="4" w:space="0" w:color="auto"/>
            </w:tcBorders>
            <w:shd w:val="clear" w:color="auto" w:fill="auto"/>
            <w:vAlign w:val="center"/>
            <w:hideMark/>
          </w:tcPr>
          <w:p w14:paraId="7886A09D"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墙面装饰</w:t>
            </w:r>
          </w:p>
        </w:tc>
        <w:tc>
          <w:tcPr>
            <w:tcW w:w="1646" w:type="dxa"/>
            <w:tcBorders>
              <w:top w:val="nil"/>
              <w:left w:val="nil"/>
              <w:bottom w:val="single" w:sz="4" w:space="0" w:color="auto"/>
              <w:right w:val="single" w:sz="4" w:space="0" w:color="auto"/>
            </w:tcBorders>
            <w:shd w:val="clear" w:color="auto" w:fill="auto"/>
            <w:vAlign w:val="center"/>
          </w:tcPr>
          <w:p w14:paraId="5FCC9926" w14:textId="77777777" w:rsidR="00286F20" w:rsidRPr="0026514E" w:rsidRDefault="00286F20" w:rsidP="00A00047">
            <w:pPr>
              <w:widowControl/>
              <w:jc w:val="center"/>
              <w:rPr>
                <w:rFonts w:ascii="宋体" w:hAnsi="宋体" w:cs="宋体"/>
                <w:kern w:val="0"/>
                <w:sz w:val="22"/>
                <w:szCs w:val="22"/>
              </w:rPr>
            </w:pPr>
          </w:p>
        </w:tc>
        <w:tc>
          <w:tcPr>
            <w:tcW w:w="6587" w:type="dxa"/>
            <w:tcBorders>
              <w:top w:val="nil"/>
              <w:left w:val="nil"/>
              <w:bottom w:val="single" w:sz="4" w:space="0" w:color="auto"/>
              <w:right w:val="single" w:sz="4" w:space="0" w:color="auto"/>
            </w:tcBorders>
            <w:shd w:val="clear" w:color="auto" w:fill="auto"/>
            <w:vAlign w:val="center"/>
            <w:hideMark/>
          </w:tcPr>
          <w:p w14:paraId="471C3938"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w:t>
            </w:r>
            <w:r w:rsidRPr="0026514E">
              <w:rPr>
                <w:rFonts w:ascii="宋体" w:hAnsi="宋体" w:cs="宋体"/>
                <w:kern w:val="0"/>
                <w:sz w:val="22"/>
                <w:szCs w:val="22"/>
              </w:rPr>
              <w:t>窗台改造：对指定窗台进行设计改造，提升其美观度与功能性。</w:t>
            </w:r>
          </w:p>
          <w:p w14:paraId="20CC0132"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w:t>
            </w:r>
            <w:r w:rsidRPr="0026514E">
              <w:rPr>
                <w:rFonts w:ascii="宋体" w:hAnsi="宋体" w:cs="宋体"/>
                <w:kern w:val="0"/>
                <w:sz w:val="22"/>
                <w:szCs w:val="22"/>
              </w:rPr>
              <w:t>墙面破坏修复：对受损墙面进行专业修复，恢复其原有面貌。</w:t>
            </w:r>
          </w:p>
          <w:p w14:paraId="4D56AB90"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w:t>
            </w:r>
            <w:r w:rsidRPr="0026514E">
              <w:rPr>
                <w:rFonts w:ascii="宋体" w:hAnsi="宋体" w:cs="宋体"/>
                <w:kern w:val="0"/>
                <w:sz w:val="22"/>
                <w:szCs w:val="22"/>
              </w:rPr>
              <w:t>拆除工程：负责相关拆除工作，确保施工过程安全、高效，清理现场遗留物。</w:t>
            </w:r>
          </w:p>
        </w:tc>
        <w:tc>
          <w:tcPr>
            <w:tcW w:w="850" w:type="dxa"/>
            <w:tcBorders>
              <w:top w:val="nil"/>
              <w:left w:val="nil"/>
              <w:bottom w:val="single" w:sz="4" w:space="0" w:color="auto"/>
              <w:right w:val="single" w:sz="4" w:space="0" w:color="auto"/>
            </w:tcBorders>
            <w:shd w:val="clear" w:color="auto" w:fill="auto"/>
            <w:vAlign w:val="center"/>
            <w:hideMark/>
          </w:tcPr>
          <w:p w14:paraId="11008955"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项</w:t>
            </w:r>
          </w:p>
        </w:tc>
        <w:tc>
          <w:tcPr>
            <w:tcW w:w="993" w:type="dxa"/>
            <w:tcBorders>
              <w:top w:val="nil"/>
              <w:left w:val="nil"/>
              <w:bottom w:val="single" w:sz="4" w:space="0" w:color="auto"/>
              <w:right w:val="single" w:sz="4" w:space="0" w:color="auto"/>
            </w:tcBorders>
            <w:shd w:val="clear" w:color="auto" w:fill="auto"/>
            <w:vAlign w:val="center"/>
            <w:hideMark/>
          </w:tcPr>
          <w:p w14:paraId="5CA1496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834" w:type="dxa"/>
            <w:tcBorders>
              <w:top w:val="nil"/>
              <w:left w:val="nil"/>
              <w:bottom w:val="single" w:sz="4" w:space="0" w:color="auto"/>
              <w:right w:val="single" w:sz="4" w:space="0" w:color="auto"/>
            </w:tcBorders>
            <w:shd w:val="clear" w:color="auto" w:fill="auto"/>
            <w:vAlign w:val="center"/>
            <w:hideMark/>
          </w:tcPr>
          <w:p w14:paraId="328B1312"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 xml:space="preserve">　</w:t>
            </w:r>
          </w:p>
        </w:tc>
      </w:tr>
    </w:tbl>
    <w:p w14:paraId="48E754B8" w14:textId="77777777" w:rsidR="00286F20" w:rsidRPr="0026514E" w:rsidRDefault="00286F20" w:rsidP="00286F20">
      <w:pPr>
        <w:pStyle w:val="aff4"/>
        <w:ind w:firstLine="220"/>
        <w:rPr>
          <w:rFonts w:ascii="宋体" w:hAnsi="宋体"/>
          <w:sz w:val="22"/>
          <w:szCs w:val="22"/>
        </w:rPr>
      </w:pPr>
    </w:p>
    <w:tbl>
      <w:tblPr>
        <w:tblW w:w="14879" w:type="dxa"/>
        <w:tblLook w:val="04A0" w:firstRow="1" w:lastRow="0" w:firstColumn="1" w:lastColumn="0" w:noHBand="0" w:noVBand="1"/>
      </w:tblPr>
      <w:tblGrid>
        <w:gridCol w:w="546"/>
        <w:gridCol w:w="1060"/>
        <w:gridCol w:w="1646"/>
        <w:gridCol w:w="7249"/>
        <w:gridCol w:w="693"/>
        <w:gridCol w:w="708"/>
        <w:gridCol w:w="2977"/>
      </w:tblGrid>
      <w:tr w:rsidR="0026514E" w:rsidRPr="0026514E" w14:paraId="2BB1392E" w14:textId="77777777" w:rsidTr="00A00047">
        <w:trPr>
          <w:trHeight w:val="621"/>
        </w:trPr>
        <w:tc>
          <w:tcPr>
            <w:tcW w:w="148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DA9F1E1"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科创中心休息区</w:t>
            </w:r>
          </w:p>
        </w:tc>
      </w:tr>
      <w:tr w:rsidR="0026514E" w:rsidRPr="0026514E" w14:paraId="46A1E394" w14:textId="77777777" w:rsidTr="00A00047">
        <w:trPr>
          <w:trHeight w:val="621"/>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B57AD"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编号</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078F6A02"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名称</w:t>
            </w:r>
          </w:p>
        </w:tc>
        <w:tc>
          <w:tcPr>
            <w:tcW w:w="1646" w:type="dxa"/>
            <w:tcBorders>
              <w:top w:val="single" w:sz="4" w:space="0" w:color="auto"/>
              <w:left w:val="nil"/>
              <w:bottom w:val="single" w:sz="4" w:space="0" w:color="auto"/>
              <w:right w:val="single" w:sz="4" w:space="0" w:color="auto"/>
            </w:tcBorders>
            <w:shd w:val="clear" w:color="auto" w:fill="auto"/>
            <w:vAlign w:val="center"/>
            <w:hideMark/>
          </w:tcPr>
          <w:p w14:paraId="23E28042"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规格（mm)</w:t>
            </w:r>
          </w:p>
        </w:tc>
        <w:tc>
          <w:tcPr>
            <w:tcW w:w="7249" w:type="dxa"/>
            <w:tcBorders>
              <w:top w:val="single" w:sz="4" w:space="0" w:color="auto"/>
              <w:left w:val="nil"/>
              <w:bottom w:val="single" w:sz="4" w:space="0" w:color="auto"/>
              <w:right w:val="single" w:sz="4" w:space="0" w:color="auto"/>
            </w:tcBorders>
            <w:shd w:val="clear" w:color="auto" w:fill="auto"/>
            <w:vAlign w:val="center"/>
            <w:hideMark/>
          </w:tcPr>
          <w:p w14:paraId="435F19ED"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主要技术参数与设计要求</w:t>
            </w:r>
          </w:p>
        </w:tc>
        <w:tc>
          <w:tcPr>
            <w:tcW w:w="693" w:type="dxa"/>
            <w:tcBorders>
              <w:top w:val="single" w:sz="4" w:space="0" w:color="auto"/>
              <w:left w:val="nil"/>
              <w:bottom w:val="single" w:sz="4" w:space="0" w:color="auto"/>
              <w:right w:val="single" w:sz="4" w:space="0" w:color="auto"/>
            </w:tcBorders>
            <w:shd w:val="clear" w:color="auto" w:fill="auto"/>
            <w:vAlign w:val="center"/>
            <w:hideMark/>
          </w:tcPr>
          <w:p w14:paraId="32726A8C"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单位</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A6E4157"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数量</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22CDA78F"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参考图片</w:t>
            </w:r>
          </w:p>
        </w:tc>
      </w:tr>
      <w:tr w:rsidR="0026514E" w:rsidRPr="0026514E" w14:paraId="6B25EA7B" w14:textId="77777777" w:rsidTr="00A00047">
        <w:trPr>
          <w:trHeight w:val="2121"/>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BA47B4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1</w:t>
            </w:r>
          </w:p>
        </w:tc>
        <w:tc>
          <w:tcPr>
            <w:tcW w:w="1060" w:type="dxa"/>
            <w:tcBorders>
              <w:top w:val="nil"/>
              <w:left w:val="nil"/>
              <w:bottom w:val="single" w:sz="4" w:space="0" w:color="auto"/>
              <w:right w:val="single" w:sz="4" w:space="0" w:color="auto"/>
            </w:tcBorders>
            <w:shd w:val="clear" w:color="auto" w:fill="auto"/>
            <w:vAlign w:val="center"/>
            <w:hideMark/>
          </w:tcPr>
          <w:p w14:paraId="001B57AD"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科学风门套装置</w:t>
            </w:r>
          </w:p>
        </w:tc>
        <w:tc>
          <w:tcPr>
            <w:tcW w:w="1646" w:type="dxa"/>
            <w:tcBorders>
              <w:top w:val="nil"/>
              <w:left w:val="nil"/>
              <w:bottom w:val="single" w:sz="4" w:space="0" w:color="auto"/>
              <w:right w:val="single" w:sz="4" w:space="0" w:color="auto"/>
            </w:tcBorders>
            <w:shd w:val="clear" w:color="auto" w:fill="auto"/>
            <w:vAlign w:val="center"/>
            <w:hideMark/>
          </w:tcPr>
          <w:p w14:paraId="33FF3063"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1500*2400</w:t>
            </w:r>
          </w:p>
        </w:tc>
        <w:tc>
          <w:tcPr>
            <w:tcW w:w="7249" w:type="dxa"/>
            <w:tcBorders>
              <w:top w:val="nil"/>
              <w:left w:val="nil"/>
              <w:bottom w:val="single" w:sz="4" w:space="0" w:color="auto"/>
              <w:right w:val="single" w:sz="4" w:space="0" w:color="auto"/>
            </w:tcBorders>
            <w:shd w:val="clear" w:color="auto" w:fill="auto"/>
            <w:vAlign w:val="center"/>
            <w:hideMark/>
          </w:tcPr>
          <w:p w14:paraId="5FF003B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一、科学门套</w:t>
            </w:r>
          </w:p>
          <w:p w14:paraId="15CB126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1、材料规格：201不锈钢材质，厚度2mm；</w:t>
            </w:r>
          </w:p>
          <w:p w14:paraId="2A8D65C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2、整体尺寸：1500*2400mm厚度不小于240mm</w:t>
            </w:r>
          </w:p>
          <w:p w14:paraId="0D86B99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3、制作方法：激光切割金属；手工锻造、拼接 满焊、喷漆；</w:t>
            </w:r>
          </w:p>
          <w:p w14:paraId="048AD370"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①、根据雕塑模型按比例核算到所需高度及宽度，采用用等离子切割机切下钢板，切割出来平整不变形，不锈钢板不能拿到模具去敲，而是根据石膏模型每个部分划分出来，依照其起伏变化，进行有意识地敲打，该弯的地方敲弯，该棱的地方敲棱，然后再拿到模具上去比对再锤打修整然后一片一片焊接。</w:t>
            </w:r>
          </w:p>
          <w:p w14:paraId="5CDE33A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②、组装完成后需要进行抛光，首先用砂轮片把制作作品的焊缝和多余的地方磨平，然后用软轮（布轮）进行抛制，抛光时作品涂上抛光膏增加润滑，使作品抛出来更光洁，从而给人一种良好的视觉美</w:t>
            </w:r>
          </w:p>
          <w:p w14:paraId="5370377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感。所有承重骨架采用双面满焊，整体骨架完成后用防锈漆满涂三遍。</w:t>
            </w:r>
          </w:p>
          <w:p w14:paraId="130D2AC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4、四层表面工艺：环氧底漆、中间层白漆、效果喷汽车烤漆，表面保护漆</w:t>
            </w:r>
          </w:p>
          <w:p w14:paraId="7B2FA80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5、精度：按3D图整度尺寸，表面还原效果达100%</w:t>
            </w:r>
          </w:p>
          <w:p w14:paraId="6E4DFF2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6、饰面：金属或复合高分子材料3D打印，确保整体效果。</w:t>
            </w:r>
          </w:p>
          <w:p w14:paraId="4142DA6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7、造型：按附图或提供让甲方更为满意的造型方案。</w:t>
            </w:r>
          </w:p>
          <w:p w14:paraId="3CC09946"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二、钢化玻璃移门</w:t>
            </w:r>
          </w:p>
          <w:p w14:paraId="43C4EAB2"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1、18mm厚阻燃板门套基层</w:t>
            </w:r>
          </w:p>
          <w:p w14:paraId="746C8774"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2、1.0mm厚不锈钢门套，含不锈钢折边费</w:t>
            </w:r>
          </w:p>
          <w:p w14:paraId="0295505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3、成品暗藏式玻璃电动移门安装，含轨道、滑轮及门锁</w:t>
            </w:r>
          </w:p>
          <w:p w14:paraId="35382CB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4、顶上钢架结构加固</w:t>
            </w:r>
          </w:p>
          <w:p w14:paraId="47174B48"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5、电动装置安装及门禁安装</w:t>
            </w:r>
          </w:p>
          <w:p w14:paraId="63AFF6D9" w14:textId="0569E910" w:rsidR="00286F20" w:rsidRPr="0026514E" w:rsidRDefault="00286F20" w:rsidP="00A00047">
            <w:pPr>
              <w:widowControl/>
              <w:jc w:val="left"/>
              <w:rPr>
                <w:rFonts w:ascii="宋体" w:hAnsi="宋体"/>
                <w:sz w:val="22"/>
                <w:szCs w:val="22"/>
              </w:rPr>
            </w:pPr>
            <w:r w:rsidRPr="0026514E">
              <w:rPr>
                <w:rFonts w:ascii="宋体" w:hAnsi="宋体" w:cs="宋体" w:hint="eastAsia"/>
                <w:kern w:val="0"/>
                <w:sz w:val="22"/>
                <w:szCs w:val="22"/>
              </w:rPr>
              <w:t>三、设计要求：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693" w:type="dxa"/>
            <w:tcBorders>
              <w:top w:val="nil"/>
              <w:left w:val="nil"/>
              <w:bottom w:val="single" w:sz="4" w:space="0" w:color="auto"/>
              <w:right w:val="single" w:sz="4" w:space="0" w:color="auto"/>
            </w:tcBorders>
            <w:shd w:val="clear" w:color="auto" w:fill="auto"/>
            <w:vAlign w:val="center"/>
            <w:hideMark/>
          </w:tcPr>
          <w:p w14:paraId="709DE009"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08" w:type="dxa"/>
            <w:tcBorders>
              <w:top w:val="nil"/>
              <w:left w:val="nil"/>
              <w:bottom w:val="single" w:sz="4" w:space="0" w:color="auto"/>
              <w:right w:val="single" w:sz="4" w:space="0" w:color="auto"/>
            </w:tcBorders>
            <w:shd w:val="clear" w:color="auto" w:fill="auto"/>
            <w:vAlign w:val="center"/>
            <w:hideMark/>
          </w:tcPr>
          <w:p w14:paraId="73A8A71D"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77" w:type="dxa"/>
            <w:tcBorders>
              <w:top w:val="nil"/>
              <w:left w:val="nil"/>
              <w:bottom w:val="single" w:sz="4" w:space="0" w:color="auto"/>
              <w:right w:val="single" w:sz="4" w:space="0" w:color="auto"/>
            </w:tcBorders>
            <w:shd w:val="clear" w:color="auto" w:fill="auto"/>
            <w:vAlign w:val="center"/>
            <w:hideMark/>
          </w:tcPr>
          <w:p w14:paraId="281FE877"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67456" behindDoc="0" locked="0" layoutInCell="1" allowOverlap="1" wp14:anchorId="51B96755" wp14:editId="50BDF9DA">
                  <wp:simplePos x="0" y="0"/>
                  <wp:positionH relativeFrom="column">
                    <wp:posOffset>605155</wp:posOffset>
                  </wp:positionH>
                  <wp:positionV relativeFrom="paragraph">
                    <wp:posOffset>62230</wp:posOffset>
                  </wp:positionV>
                  <wp:extent cx="576580" cy="1214755"/>
                  <wp:effectExtent l="0" t="0" r="0" b="4445"/>
                  <wp:wrapNone/>
                  <wp:docPr id="7" name="图片 33">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00000000-0008-0000-0200-000007000000}"/>
                              </a:ext>
                            </a:extLst>
                          </pic:cNvPr>
                          <pic:cNvPicPr>
                            <a:picLocks noChangeAspect="1"/>
                          </pic:cNvPicPr>
                        </pic:nvPicPr>
                        <pic:blipFill>
                          <a:blip r:embed="rId24"/>
                          <a:stretch>
                            <a:fillRect/>
                          </a:stretch>
                        </pic:blipFill>
                        <pic:spPr>
                          <a:xfrm flipH="1">
                            <a:off x="0" y="0"/>
                            <a:ext cx="567690" cy="120904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565DED6E" w14:textId="77777777" w:rsidTr="00A00047">
        <w:trPr>
          <w:trHeight w:val="2121"/>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8A154F0"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2</w:t>
            </w:r>
          </w:p>
        </w:tc>
        <w:tc>
          <w:tcPr>
            <w:tcW w:w="1060" w:type="dxa"/>
            <w:tcBorders>
              <w:top w:val="nil"/>
              <w:left w:val="nil"/>
              <w:bottom w:val="single" w:sz="4" w:space="0" w:color="auto"/>
              <w:right w:val="single" w:sz="4" w:space="0" w:color="auto"/>
            </w:tcBorders>
            <w:shd w:val="clear" w:color="auto" w:fill="auto"/>
            <w:vAlign w:val="center"/>
            <w:hideMark/>
          </w:tcPr>
          <w:p w14:paraId="5044568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科创吧台</w:t>
            </w:r>
          </w:p>
        </w:tc>
        <w:tc>
          <w:tcPr>
            <w:tcW w:w="1646" w:type="dxa"/>
            <w:tcBorders>
              <w:top w:val="nil"/>
              <w:left w:val="nil"/>
              <w:bottom w:val="single" w:sz="4" w:space="0" w:color="auto"/>
              <w:right w:val="single" w:sz="4" w:space="0" w:color="auto"/>
            </w:tcBorders>
            <w:shd w:val="clear" w:color="auto" w:fill="auto"/>
            <w:vAlign w:val="center"/>
            <w:hideMark/>
          </w:tcPr>
          <w:p w14:paraId="68B83CA0"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3500*600*800</w:t>
            </w:r>
          </w:p>
        </w:tc>
        <w:tc>
          <w:tcPr>
            <w:tcW w:w="7249" w:type="dxa"/>
            <w:tcBorders>
              <w:top w:val="nil"/>
              <w:left w:val="nil"/>
              <w:bottom w:val="single" w:sz="4" w:space="0" w:color="auto"/>
              <w:right w:val="single" w:sz="4" w:space="0" w:color="auto"/>
            </w:tcBorders>
            <w:shd w:val="clear" w:color="auto" w:fill="auto"/>
            <w:vAlign w:val="center"/>
            <w:hideMark/>
          </w:tcPr>
          <w:p w14:paraId="7EFAC02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1、中密度纤维板制作框架，三遍底漆，四遍面漆，烤漆工艺。</w:t>
            </w:r>
          </w:p>
          <w:p w14:paraId="74ABA0CA" w14:textId="5BCC4D13"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★2、材质：采用优质中密度板，板厚不小于15mm。</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提供符合市级及以上检测资质的检测机构出具的证书或检测报告，有关技术性能符合如下要求：</w:t>
            </w:r>
          </w:p>
          <w:p w14:paraId="77445DC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（1）含水率6%-10%，</w:t>
            </w:r>
          </w:p>
          <w:p w14:paraId="14CF0AB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（2）密度≥0.8g/cm2</w:t>
            </w:r>
          </w:p>
          <w:p w14:paraId="65D9E8F6"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（3）吸水膨胀率≤10%</w:t>
            </w:r>
          </w:p>
          <w:p w14:paraId="73CB1C33"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（4）静曲强度≥30Mpa</w:t>
            </w:r>
          </w:p>
          <w:p w14:paraId="5205D3E0"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3、内侧含柜门，内柜为烤漆或者环保油漆工艺，便于放物品。</w:t>
            </w:r>
          </w:p>
          <w:p w14:paraId="449E2240"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4、发光灯带，科技感足。</w:t>
            </w:r>
          </w:p>
          <w:p w14:paraId="0194BDF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5、台面：石英石台面</w:t>
            </w:r>
          </w:p>
          <w:p w14:paraId="4248F9A9" w14:textId="073E3DFF"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提供符合CNAS认证的第三方检测报告，并符合以下参数要求：</w:t>
            </w:r>
          </w:p>
          <w:p w14:paraId="049E9A12"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（1）耐污染性能：≤2级</w:t>
            </w:r>
          </w:p>
          <w:p w14:paraId="5389630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（2）英氏硬度：≥5 级</w:t>
            </w:r>
          </w:p>
          <w:p w14:paraId="58A8F01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（3）耐磨性能≤7.0*10-3g/cm2</w:t>
            </w:r>
          </w:p>
          <w:p w14:paraId="641069F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（4）抗落球冲击性能≥3.5J</w:t>
            </w:r>
          </w:p>
          <w:p w14:paraId="64BD217C" w14:textId="73C20236"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693" w:type="dxa"/>
            <w:tcBorders>
              <w:top w:val="nil"/>
              <w:left w:val="nil"/>
              <w:bottom w:val="single" w:sz="4" w:space="0" w:color="auto"/>
              <w:right w:val="single" w:sz="4" w:space="0" w:color="auto"/>
            </w:tcBorders>
            <w:shd w:val="clear" w:color="auto" w:fill="auto"/>
            <w:vAlign w:val="center"/>
            <w:hideMark/>
          </w:tcPr>
          <w:p w14:paraId="46BA7135"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08" w:type="dxa"/>
            <w:tcBorders>
              <w:top w:val="nil"/>
              <w:left w:val="nil"/>
              <w:bottom w:val="single" w:sz="4" w:space="0" w:color="auto"/>
              <w:right w:val="single" w:sz="4" w:space="0" w:color="auto"/>
            </w:tcBorders>
            <w:shd w:val="clear" w:color="auto" w:fill="auto"/>
            <w:vAlign w:val="center"/>
            <w:hideMark/>
          </w:tcPr>
          <w:p w14:paraId="7995CBF4"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77" w:type="dxa"/>
            <w:tcBorders>
              <w:top w:val="nil"/>
              <w:left w:val="nil"/>
              <w:bottom w:val="single" w:sz="4" w:space="0" w:color="auto"/>
              <w:right w:val="single" w:sz="4" w:space="0" w:color="auto"/>
            </w:tcBorders>
            <w:shd w:val="clear" w:color="auto" w:fill="auto"/>
            <w:vAlign w:val="center"/>
            <w:hideMark/>
          </w:tcPr>
          <w:p w14:paraId="02BE375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82816" behindDoc="0" locked="0" layoutInCell="1" allowOverlap="1" wp14:anchorId="2326EF19" wp14:editId="27AF4FD3">
                  <wp:simplePos x="0" y="0"/>
                  <wp:positionH relativeFrom="column">
                    <wp:posOffset>147955</wp:posOffset>
                  </wp:positionH>
                  <wp:positionV relativeFrom="paragraph">
                    <wp:posOffset>233680</wp:posOffset>
                  </wp:positionV>
                  <wp:extent cx="1590675" cy="671830"/>
                  <wp:effectExtent l="0" t="0" r="9525" b="0"/>
                  <wp:wrapNone/>
                  <wp:docPr id="25" name="图片 32">
                    <a:extLst xmlns:a="http://schemas.openxmlformats.org/drawingml/2006/main">
                      <a:ext uri="{FF2B5EF4-FFF2-40B4-BE49-F238E27FC236}">
                        <a16:creationId xmlns:a16="http://schemas.microsoft.com/office/drawing/2014/main" id="{00000000-0008-0000-0200-000019000000}"/>
                      </a:ext>
                    </a:extLst>
                  </wp:docPr>
                  <wp:cNvGraphicFramePr/>
                  <a:graphic xmlns:a="http://schemas.openxmlformats.org/drawingml/2006/main">
                    <a:graphicData uri="http://schemas.openxmlformats.org/drawingml/2006/picture">
                      <pic:pic xmlns:pic="http://schemas.openxmlformats.org/drawingml/2006/picture">
                        <pic:nvPicPr>
                          <pic:cNvPr id="25" name="图片 24">
                            <a:extLst>
                              <a:ext uri="{FF2B5EF4-FFF2-40B4-BE49-F238E27FC236}">
                                <a16:creationId xmlns:a16="http://schemas.microsoft.com/office/drawing/2014/main" id="{00000000-0008-0000-0200-000019000000}"/>
                              </a:ext>
                            </a:extLst>
                          </pic:cNvPr>
                          <pic:cNvPicPr>
                            <a:picLocks noChangeAspect="1"/>
                          </pic:cNvPicPr>
                        </pic:nvPicPr>
                        <pic:blipFill>
                          <a:blip r:embed="rId25"/>
                          <a:stretch>
                            <a:fillRect/>
                          </a:stretch>
                        </pic:blipFill>
                        <pic:spPr>
                          <a:xfrm>
                            <a:off x="0" y="0"/>
                            <a:ext cx="1588135" cy="6686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399B0D3C" w14:textId="77777777" w:rsidTr="00A00047">
        <w:trPr>
          <w:trHeight w:val="114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C6A733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3</w:t>
            </w:r>
          </w:p>
        </w:tc>
        <w:tc>
          <w:tcPr>
            <w:tcW w:w="1060" w:type="dxa"/>
            <w:tcBorders>
              <w:top w:val="nil"/>
              <w:left w:val="nil"/>
              <w:bottom w:val="single" w:sz="4" w:space="0" w:color="auto"/>
              <w:right w:val="single" w:sz="4" w:space="0" w:color="auto"/>
            </w:tcBorders>
            <w:shd w:val="clear" w:color="auto" w:fill="auto"/>
            <w:vAlign w:val="center"/>
            <w:hideMark/>
          </w:tcPr>
          <w:p w14:paraId="4AD32F84"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科学吧台顶置牌</w:t>
            </w:r>
          </w:p>
        </w:tc>
        <w:tc>
          <w:tcPr>
            <w:tcW w:w="1646" w:type="dxa"/>
            <w:tcBorders>
              <w:top w:val="nil"/>
              <w:left w:val="nil"/>
              <w:bottom w:val="single" w:sz="4" w:space="0" w:color="auto"/>
              <w:right w:val="single" w:sz="4" w:space="0" w:color="auto"/>
            </w:tcBorders>
            <w:shd w:val="clear" w:color="auto" w:fill="auto"/>
            <w:vAlign w:val="center"/>
            <w:hideMark/>
          </w:tcPr>
          <w:p w14:paraId="22D2C4AE"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5600*100*900</w:t>
            </w:r>
          </w:p>
        </w:tc>
        <w:tc>
          <w:tcPr>
            <w:tcW w:w="7249" w:type="dxa"/>
            <w:tcBorders>
              <w:top w:val="nil"/>
              <w:left w:val="nil"/>
              <w:bottom w:val="single" w:sz="4" w:space="0" w:color="auto"/>
              <w:right w:val="single" w:sz="4" w:space="0" w:color="auto"/>
            </w:tcBorders>
            <w:shd w:val="clear" w:color="auto" w:fill="auto"/>
            <w:vAlign w:val="center"/>
            <w:hideMark/>
          </w:tcPr>
          <w:p w14:paraId="0AD0060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1、展示牌固定底板：9mm阻燃板木工板造型。</w:t>
            </w:r>
          </w:p>
          <w:p w14:paraId="69831014"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2、操作台顶部铝扣板结构，并安装2套平板灯（600*600mm，48W）或满足照明需求的筒灯。</w:t>
            </w:r>
          </w:p>
          <w:p w14:paraId="640CC68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3、前置展示牌的为灯膜结构，科学主题展示图案。</w:t>
            </w:r>
          </w:p>
          <w:p w14:paraId="5929EFA7" w14:textId="2C1F244D" w:rsidR="00286F20" w:rsidRPr="0026514E" w:rsidRDefault="00286F20" w:rsidP="00A00047">
            <w:pPr>
              <w:pStyle w:val="a1"/>
              <w:rPr>
                <w:rFonts w:ascii="宋体" w:hAnsi="宋体"/>
                <w:sz w:val="22"/>
                <w:szCs w:val="22"/>
              </w:rPr>
            </w:pPr>
            <w:r w:rsidRPr="0026514E">
              <w:rPr>
                <w:rFonts w:ascii="宋体" w:hAnsi="宋体" w:cs="宋体" w:hint="eastAsia"/>
                <w:kern w:val="0"/>
                <w:sz w:val="22"/>
                <w:szCs w:val="22"/>
              </w:rPr>
              <w:t>4、设计要求：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693" w:type="dxa"/>
            <w:tcBorders>
              <w:top w:val="nil"/>
              <w:left w:val="nil"/>
              <w:bottom w:val="single" w:sz="4" w:space="0" w:color="auto"/>
              <w:right w:val="single" w:sz="4" w:space="0" w:color="auto"/>
            </w:tcBorders>
            <w:shd w:val="clear" w:color="auto" w:fill="auto"/>
            <w:vAlign w:val="center"/>
            <w:hideMark/>
          </w:tcPr>
          <w:p w14:paraId="38DBD11B"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08" w:type="dxa"/>
            <w:tcBorders>
              <w:top w:val="nil"/>
              <w:left w:val="nil"/>
              <w:bottom w:val="single" w:sz="4" w:space="0" w:color="auto"/>
              <w:right w:val="single" w:sz="4" w:space="0" w:color="auto"/>
            </w:tcBorders>
            <w:shd w:val="clear" w:color="auto" w:fill="auto"/>
            <w:vAlign w:val="center"/>
            <w:hideMark/>
          </w:tcPr>
          <w:p w14:paraId="63F1C0D0"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77" w:type="dxa"/>
            <w:tcBorders>
              <w:top w:val="nil"/>
              <w:left w:val="nil"/>
              <w:bottom w:val="single" w:sz="4" w:space="0" w:color="auto"/>
              <w:right w:val="single" w:sz="4" w:space="0" w:color="auto"/>
            </w:tcBorders>
            <w:shd w:val="clear" w:color="auto" w:fill="auto"/>
            <w:vAlign w:val="center"/>
            <w:hideMark/>
          </w:tcPr>
          <w:p w14:paraId="4C7EDAC1"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64384" behindDoc="0" locked="0" layoutInCell="1" allowOverlap="1" wp14:anchorId="0B961EE8" wp14:editId="192C682D">
                  <wp:simplePos x="0" y="0"/>
                  <wp:positionH relativeFrom="column">
                    <wp:posOffset>62230</wp:posOffset>
                  </wp:positionH>
                  <wp:positionV relativeFrom="paragraph">
                    <wp:posOffset>214630</wp:posOffset>
                  </wp:positionV>
                  <wp:extent cx="1685925" cy="276225"/>
                  <wp:effectExtent l="0" t="0" r="0" b="9525"/>
                  <wp:wrapNone/>
                  <wp:docPr id="327997015" name="图片 3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0000000-0008-0000-0200-000003000000}"/>
                              </a:ext>
                            </a:extLst>
                          </pic:cNvPr>
                          <pic:cNvPicPr>
                            <a:picLocks noChangeAspect="1"/>
                          </pic:cNvPicPr>
                        </pic:nvPicPr>
                        <pic:blipFill>
                          <a:blip r:embed="rId26"/>
                          <a:stretch>
                            <a:fillRect/>
                          </a:stretch>
                        </pic:blipFill>
                        <pic:spPr>
                          <a:xfrm>
                            <a:off x="0" y="0"/>
                            <a:ext cx="1685925" cy="27813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147512D9" w14:textId="77777777" w:rsidTr="00A00047">
        <w:trPr>
          <w:trHeight w:val="1973"/>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C57789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4</w:t>
            </w:r>
          </w:p>
        </w:tc>
        <w:tc>
          <w:tcPr>
            <w:tcW w:w="1060" w:type="dxa"/>
            <w:tcBorders>
              <w:top w:val="nil"/>
              <w:left w:val="nil"/>
              <w:bottom w:val="single" w:sz="4" w:space="0" w:color="auto"/>
              <w:right w:val="single" w:sz="4" w:space="0" w:color="auto"/>
            </w:tcBorders>
            <w:shd w:val="clear" w:color="auto" w:fill="auto"/>
            <w:vAlign w:val="center"/>
            <w:hideMark/>
          </w:tcPr>
          <w:p w14:paraId="12B9D867"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准备台</w:t>
            </w:r>
          </w:p>
        </w:tc>
        <w:tc>
          <w:tcPr>
            <w:tcW w:w="1646" w:type="dxa"/>
            <w:tcBorders>
              <w:top w:val="nil"/>
              <w:left w:val="nil"/>
              <w:bottom w:val="single" w:sz="4" w:space="0" w:color="auto"/>
              <w:right w:val="single" w:sz="4" w:space="0" w:color="auto"/>
            </w:tcBorders>
            <w:shd w:val="clear" w:color="auto" w:fill="auto"/>
            <w:vAlign w:val="center"/>
            <w:hideMark/>
          </w:tcPr>
          <w:p w14:paraId="7EAFACF3" w14:textId="77777777" w:rsidR="00286F20" w:rsidRPr="0026514E" w:rsidRDefault="00286F20" w:rsidP="00A00047">
            <w:pPr>
              <w:widowControl/>
              <w:jc w:val="center"/>
              <w:rPr>
                <w:rFonts w:ascii="宋体" w:hAnsi="宋体" w:cs="宋体"/>
                <w:kern w:val="0"/>
                <w:sz w:val="22"/>
                <w:szCs w:val="22"/>
              </w:rPr>
            </w:pPr>
          </w:p>
        </w:tc>
        <w:tc>
          <w:tcPr>
            <w:tcW w:w="7249" w:type="dxa"/>
            <w:tcBorders>
              <w:top w:val="nil"/>
              <w:left w:val="nil"/>
              <w:bottom w:val="single" w:sz="4" w:space="0" w:color="auto"/>
              <w:right w:val="single" w:sz="4" w:space="0" w:color="auto"/>
            </w:tcBorders>
            <w:shd w:val="clear" w:color="auto" w:fill="auto"/>
            <w:vAlign w:val="center"/>
            <w:hideMark/>
          </w:tcPr>
          <w:p w14:paraId="348AD5B2"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一、底柜</w:t>
            </w:r>
          </w:p>
          <w:p w14:paraId="4D34EB66"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1、尺寸：3400*600*800mm</w:t>
            </w:r>
          </w:p>
          <w:p w14:paraId="02378AD0"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2、柜体材质：环保胶合板/多层板，板厚不小于18mm。</w:t>
            </w:r>
          </w:p>
          <w:p w14:paraId="27D5107A" w14:textId="423CEE8E"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提供符合CNAS认证的第三方检测报告，并符合以下参数要求：</w:t>
            </w:r>
          </w:p>
          <w:p w14:paraId="33E5D3A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（1）静曲强度：顺纹≥40Mpa，逆纹≥35Mpa</w:t>
            </w:r>
          </w:p>
          <w:p w14:paraId="12F60C3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（2）胶合强度：最小值≥0.7Mpa</w:t>
            </w:r>
          </w:p>
          <w:p w14:paraId="043F12D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（3）甲醛释放量≤0.05mg/m3</w:t>
            </w:r>
          </w:p>
          <w:p w14:paraId="02C37850" w14:textId="52D094D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lastRenderedPageBreak/>
              <w:t>★3、耐久型五金铰链。寿命50万次以上，</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 xml:space="preserve">提供第三方检测报告。                                                 </w:t>
            </w:r>
          </w:p>
          <w:p w14:paraId="1FEB483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4、台面：石英石台面</w:t>
            </w:r>
          </w:p>
          <w:p w14:paraId="203F2854" w14:textId="22EEAD43"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提供符合CNAS认证的第三方检测报告，并符合以下参数要求：</w:t>
            </w:r>
          </w:p>
          <w:p w14:paraId="31FAD2A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（1）耐污染性能：≤2级</w:t>
            </w:r>
          </w:p>
          <w:p w14:paraId="7E70ADC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（2）英氏硬度：≥5 级</w:t>
            </w:r>
          </w:p>
          <w:p w14:paraId="43C7AC52"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（3）耐磨性能≤7.0*10-3g/cm2</w:t>
            </w:r>
          </w:p>
          <w:p w14:paraId="5E2A978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（4）抗落球冲击性能≥3.5J</w:t>
            </w:r>
          </w:p>
          <w:p w14:paraId="2304432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二、上柜</w:t>
            </w:r>
          </w:p>
          <w:p w14:paraId="7590131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1、尺寸：3400*400*700mm</w:t>
            </w:r>
          </w:p>
          <w:p w14:paraId="33394BD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2、柜体材质：环保胶合板/多层板，板厚不小于18mm。</w:t>
            </w:r>
          </w:p>
          <w:p w14:paraId="381F8C4A" w14:textId="2EF4ABB6"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提供符合CNAS认证的第三方检测报告，并符合以下参数要求：</w:t>
            </w:r>
          </w:p>
          <w:p w14:paraId="2D55BF2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（1）静曲强度：顺纹≥40Mpa，逆纹≥35Mpa</w:t>
            </w:r>
          </w:p>
          <w:p w14:paraId="4D935E4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（2）胶合强度：最小值≥0.7Mpa</w:t>
            </w:r>
          </w:p>
          <w:p w14:paraId="299500E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（3）甲醛释放量≤0.05mg/m3</w:t>
            </w:r>
          </w:p>
          <w:p w14:paraId="54510E83" w14:textId="73E593FB"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★3、耐久型五金铰链。寿命50万次以上，</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提供第三方检测报告。</w:t>
            </w:r>
          </w:p>
          <w:p w14:paraId="44A69AF2"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4、钢化玻璃门不少于2扇。</w:t>
            </w:r>
          </w:p>
          <w:p w14:paraId="46930A3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三、安装饰面（5450*3000mm）</w:t>
            </w:r>
          </w:p>
          <w:p w14:paraId="11FB7A5C" w14:textId="2455A61E"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碳晶板装饰面，</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提供符合CNAS检测资质的检测机构出具的证书或检测报告，有关技术性能符合如下要求：</w:t>
            </w:r>
          </w:p>
          <w:p w14:paraId="7791CC7F"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（1）单体燃烧：饶绍增长速度指数≤100W/s，600s的总放热量≤10MJ。</w:t>
            </w:r>
          </w:p>
          <w:p w14:paraId="2F5F235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（2）可燃性能：依据GB/T 8626标准，60s内焰尖高≤150mm，60s内无燃烧滴落物。</w:t>
            </w:r>
          </w:p>
          <w:p w14:paraId="6FDC911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★（3）甲醛含量：≤0.5mg/L。</w:t>
            </w:r>
          </w:p>
          <w:p w14:paraId="7BB7AF58" w14:textId="0E6E0780" w:rsidR="00286F20" w:rsidRPr="0026514E" w:rsidRDefault="00286F20" w:rsidP="00A00047">
            <w:pPr>
              <w:pStyle w:val="a1"/>
              <w:rPr>
                <w:rFonts w:ascii="宋体" w:hAnsi="宋体"/>
                <w:sz w:val="22"/>
                <w:szCs w:val="22"/>
              </w:rPr>
            </w:pPr>
            <w:r w:rsidRPr="0026514E">
              <w:rPr>
                <w:rFonts w:ascii="宋体" w:hAnsi="宋体" w:cs="宋体" w:hint="eastAsia"/>
                <w:kern w:val="0"/>
                <w:sz w:val="22"/>
                <w:szCs w:val="22"/>
              </w:rPr>
              <w:t>四、设计要求：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693" w:type="dxa"/>
            <w:tcBorders>
              <w:top w:val="nil"/>
              <w:left w:val="nil"/>
              <w:bottom w:val="single" w:sz="4" w:space="0" w:color="auto"/>
              <w:right w:val="single" w:sz="4" w:space="0" w:color="auto"/>
            </w:tcBorders>
            <w:shd w:val="clear" w:color="auto" w:fill="auto"/>
            <w:vAlign w:val="center"/>
            <w:hideMark/>
          </w:tcPr>
          <w:p w14:paraId="50CEAA9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套</w:t>
            </w:r>
          </w:p>
        </w:tc>
        <w:tc>
          <w:tcPr>
            <w:tcW w:w="708" w:type="dxa"/>
            <w:tcBorders>
              <w:top w:val="nil"/>
              <w:left w:val="nil"/>
              <w:bottom w:val="single" w:sz="4" w:space="0" w:color="auto"/>
              <w:right w:val="single" w:sz="4" w:space="0" w:color="auto"/>
            </w:tcBorders>
            <w:shd w:val="clear" w:color="auto" w:fill="auto"/>
            <w:vAlign w:val="center"/>
            <w:hideMark/>
          </w:tcPr>
          <w:p w14:paraId="23736B27"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77" w:type="dxa"/>
            <w:tcBorders>
              <w:top w:val="nil"/>
              <w:left w:val="nil"/>
              <w:bottom w:val="single" w:sz="4" w:space="0" w:color="auto"/>
              <w:right w:val="single" w:sz="4" w:space="0" w:color="auto"/>
            </w:tcBorders>
            <w:shd w:val="clear" w:color="auto" w:fill="auto"/>
            <w:noWrap/>
            <w:vAlign w:val="bottom"/>
            <w:hideMark/>
          </w:tcPr>
          <w:p w14:paraId="1DE27A28"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81792" behindDoc="0" locked="0" layoutInCell="1" allowOverlap="1" wp14:anchorId="57A53B2C" wp14:editId="78DBE2FE">
                  <wp:simplePos x="0" y="0"/>
                  <wp:positionH relativeFrom="column">
                    <wp:posOffset>104775</wp:posOffset>
                  </wp:positionH>
                  <wp:positionV relativeFrom="paragraph">
                    <wp:posOffset>62230</wp:posOffset>
                  </wp:positionV>
                  <wp:extent cx="1576705" cy="1490980"/>
                  <wp:effectExtent l="0" t="0" r="0" b="0"/>
                  <wp:wrapNone/>
                  <wp:docPr id="626275685" name="图片 3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00000000-0008-0000-0200-000002000000}"/>
                              </a:ext>
                            </a:extLst>
                          </pic:cNvPr>
                          <pic:cNvPicPr>
                            <a:picLocks noChangeAspect="1"/>
                          </pic:cNvPicPr>
                        </pic:nvPicPr>
                        <pic:blipFill>
                          <a:blip r:embed="rId27"/>
                          <a:stretch>
                            <a:fillRect/>
                          </a:stretch>
                        </pic:blipFill>
                        <pic:spPr>
                          <a:xfrm>
                            <a:off x="0" y="0"/>
                            <a:ext cx="1573530" cy="14947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7A04E546" w14:textId="77777777" w:rsidTr="00A00047">
        <w:trPr>
          <w:trHeight w:val="2841"/>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A60B8CA"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5</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1B9E12CC"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冰箱</w:t>
            </w:r>
          </w:p>
        </w:tc>
        <w:tc>
          <w:tcPr>
            <w:tcW w:w="1646" w:type="dxa"/>
            <w:tcBorders>
              <w:top w:val="single" w:sz="4" w:space="0" w:color="auto"/>
              <w:left w:val="nil"/>
              <w:bottom w:val="single" w:sz="4" w:space="0" w:color="auto"/>
              <w:right w:val="single" w:sz="4" w:space="0" w:color="auto"/>
            </w:tcBorders>
            <w:shd w:val="clear" w:color="auto" w:fill="auto"/>
            <w:vAlign w:val="center"/>
          </w:tcPr>
          <w:p w14:paraId="1A43E7CA" w14:textId="77777777" w:rsidR="00286F20" w:rsidRPr="0026514E" w:rsidRDefault="00286F20" w:rsidP="00A00047">
            <w:pPr>
              <w:widowControl/>
              <w:jc w:val="center"/>
              <w:rPr>
                <w:rFonts w:ascii="宋体" w:hAnsi="宋体" w:cs="宋体"/>
                <w:kern w:val="0"/>
                <w:sz w:val="22"/>
                <w:szCs w:val="22"/>
              </w:rPr>
            </w:pPr>
          </w:p>
        </w:tc>
        <w:tc>
          <w:tcPr>
            <w:tcW w:w="7249" w:type="dxa"/>
            <w:tcBorders>
              <w:top w:val="single" w:sz="4" w:space="0" w:color="auto"/>
              <w:left w:val="nil"/>
              <w:bottom w:val="single" w:sz="4" w:space="0" w:color="auto"/>
              <w:right w:val="single" w:sz="4" w:space="0" w:color="auto"/>
            </w:tcBorders>
            <w:shd w:val="clear" w:color="auto" w:fill="auto"/>
            <w:vAlign w:val="center"/>
            <w:hideMark/>
          </w:tcPr>
          <w:p w14:paraId="3A1FF564"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1、面板类型：PCM彩涂板</w:t>
            </w:r>
          </w:p>
          <w:p w14:paraId="7715E254"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2、制冷方式：风冷</w:t>
            </w:r>
          </w:p>
          <w:p w14:paraId="1D98AB0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3、箱门结构：十字对开门式</w:t>
            </w:r>
          </w:p>
          <w:p w14:paraId="04E5DE6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4、最大容积：406L</w:t>
            </w:r>
          </w:p>
          <w:p w14:paraId="0192958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5、冷冻室容积：139L</w:t>
            </w:r>
          </w:p>
          <w:p w14:paraId="6F7F09A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6、耗电量：0.78Kwh/24h</w:t>
            </w:r>
          </w:p>
          <w:p w14:paraId="4EE1AD8A" w14:textId="4E46DD50" w:rsidR="00286F20" w:rsidRPr="0026514E" w:rsidRDefault="00286F20" w:rsidP="004A47DB">
            <w:pPr>
              <w:widowControl/>
              <w:jc w:val="left"/>
              <w:rPr>
                <w:rFonts w:ascii="宋体" w:hAnsi="宋体" w:cs="宋体"/>
                <w:kern w:val="0"/>
                <w:sz w:val="22"/>
                <w:szCs w:val="22"/>
              </w:rPr>
            </w:pPr>
            <w:r w:rsidRPr="0026514E">
              <w:rPr>
                <w:rFonts w:ascii="宋体" w:hAnsi="宋体" w:cs="宋体" w:hint="eastAsia"/>
                <w:kern w:val="0"/>
                <w:sz w:val="22"/>
                <w:szCs w:val="22"/>
              </w:rPr>
              <w:t>7、冷藏室容积：267L</w:t>
            </w:r>
          </w:p>
        </w:tc>
        <w:tc>
          <w:tcPr>
            <w:tcW w:w="693" w:type="dxa"/>
            <w:tcBorders>
              <w:top w:val="single" w:sz="4" w:space="0" w:color="auto"/>
              <w:left w:val="nil"/>
              <w:bottom w:val="single" w:sz="4" w:space="0" w:color="auto"/>
              <w:right w:val="single" w:sz="4" w:space="0" w:color="auto"/>
            </w:tcBorders>
            <w:shd w:val="clear" w:color="auto" w:fill="auto"/>
            <w:vAlign w:val="center"/>
            <w:hideMark/>
          </w:tcPr>
          <w:p w14:paraId="42CB718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08" w:type="dxa"/>
            <w:tcBorders>
              <w:top w:val="nil"/>
              <w:left w:val="nil"/>
              <w:bottom w:val="single" w:sz="4" w:space="0" w:color="auto"/>
              <w:right w:val="single" w:sz="4" w:space="0" w:color="auto"/>
            </w:tcBorders>
            <w:shd w:val="clear" w:color="auto" w:fill="auto"/>
            <w:vAlign w:val="center"/>
            <w:hideMark/>
          </w:tcPr>
          <w:p w14:paraId="11CF458D"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77" w:type="dxa"/>
            <w:tcBorders>
              <w:top w:val="nil"/>
              <w:left w:val="nil"/>
              <w:bottom w:val="single" w:sz="4" w:space="0" w:color="auto"/>
              <w:right w:val="single" w:sz="4" w:space="0" w:color="auto"/>
            </w:tcBorders>
            <w:shd w:val="clear" w:color="auto" w:fill="auto"/>
            <w:noWrap/>
            <w:vAlign w:val="bottom"/>
            <w:hideMark/>
          </w:tcPr>
          <w:p w14:paraId="57ABEF3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79744" behindDoc="0" locked="0" layoutInCell="1" allowOverlap="1" wp14:anchorId="26A02C93" wp14:editId="69DAD872">
                  <wp:simplePos x="0" y="0"/>
                  <wp:positionH relativeFrom="column">
                    <wp:posOffset>452755</wp:posOffset>
                  </wp:positionH>
                  <wp:positionV relativeFrom="paragraph">
                    <wp:posOffset>85725</wp:posOffset>
                  </wp:positionV>
                  <wp:extent cx="786130" cy="1538605"/>
                  <wp:effectExtent l="0" t="0" r="0" b="4445"/>
                  <wp:wrapNone/>
                  <wp:docPr id="2063330552" name="图片 29">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0000000-0008-0000-0200-000005000000}"/>
                              </a:ext>
                            </a:extLst>
                          </pic:cNvPr>
                          <pic:cNvPicPr>
                            <a:picLocks noChangeAspect="1"/>
                          </pic:cNvPicPr>
                        </pic:nvPicPr>
                        <pic:blipFill>
                          <a:blip r:embed="rId28"/>
                          <a:stretch>
                            <a:fillRect/>
                          </a:stretch>
                        </pic:blipFill>
                        <pic:spPr>
                          <a:xfrm>
                            <a:off x="0" y="0"/>
                            <a:ext cx="783590" cy="153162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120A712C" w14:textId="77777777" w:rsidTr="00A00047">
        <w:trPr>
          <w:trHeight w:val="234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8DC958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6</w:t>
            </w:r>
          </w:p>
        </w:tc>
        <w:tc>
          <w:tcPr>
            <w:tcW w:w="1060" w:type="dxa"/>
            <w:tcBorders>
              <w:top w:val="nil"/>
              <w:left w:val="nil"/>
              <w:bottom w:val="single" w:sz="4" w:space="0" w:color="auto"/>
              <w:right w:val="single" w:sz="4" w:space="0" w:color="auto"/>
            </w:tcBorders>
            <w:shd w:val="clear" w:color="auto" w:fill="auto"/>
            <w:vAlign w:val="center"/>
            <w:hideMark/>
          </w:tcPr>
          <w:p w14:paraId="316159D9"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消毒柜</w:t>
            </w:r>
          </w:p>
        </w:tc>
        <w:tc>
          <w:tcPr>
            <w:tcW w:w="1646" w:type="dxa"/>
            <w:tcBorders>
              <w:top w:val="nil"/>
              <w:left w:val="nil"/>
              <w:bottom w:val="single" w:sz="4" w:space="0" w:color="auto"/>
              <w:right w:val="single" w:sz="4" w:space="0" w:color="auto"/>
            </w:tcBorders>
            <w:shd w:val="clear" w:color="auto" w:fill="auto"/>
            <w:vAlign w:val="center"/>
          </w:tcPr>
          <w:p w14:paraId="7EC0B2B2" w14:textId="77777777" w:rsidR="00286F20" w:rsidRPr="0026514E" w:rsidRDefault="00286F20" w:rsidP="00A00047">
            <w:pPr>
              <w:widowControl/>
              <w:jc w:val="center"/>
              <w:rPr>
                <w:rFonts w:ascii="宋体" w:hAnsi="宋体" w:cs="宋体"/>
                <w:kern w:val="0"/>
                <w:sz w:val="22"/>
                <w:szCs w:val="22"/>
              </w:rPr>
            </w:pPr>
          </w:p>
        </w:tc>
        <w:tc>
          <w:tcPr>
            <w:tcW w:w="7249" w:type="dxa"/>
            <w:tcBorders>
              <w:top w:val="nil"/>
              <w:left w:val="nil"/>
              <w:bottom w:val="single" w:sz="4" w:space="0" w:color="auto"/>
              <w:right w:val="single" w:sz="4" w:space="0" w:color="auto"/>
            </w:tcBorders>
            <w:shd w:val="clear" w:color="auto" w:fill="auto"/>
            <w:vAlign w:val="center"/>
            <w:hideMark/>
          </w:tcPr>
          <w:p w14:paraId="419440D6"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1.面板材质：钢化玻璃</w:t>
            </w:r>
          </w:p>
          <w:p w14:paraId="6F883A6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2.消毒方式：中温烘干</w:t>
            </w:r>
          </w:p>
          <w:p w14:paraId="5835EB3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3.消毒星级：二星级</w:t>
            </w:r>
          </w:p>
          <w:p w14:paraId="278CAC3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4.消毒柜容量：150L</w:t>
            </w:r>
          </w:p>
          <w:p w14:paraId="5AB785A8"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5.消毒温度：125℃</w:t>
            </w:r>
          </w:p>
          <w:p w14:paraId="4D8F696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6.消毒时间：45分钟</w:t>
            </w:r>
          </w:p>
          <w:p w14:paraId="45FDF861" w14:textId="11F7CB25" w:rsidR="00286F20" w:rsidRPr="0026514E" w:rsidRDefault="00286F20" w:rsidP="004A47DB">
            <w:pPr>
              <w:widowControl/>
              <w:jc w:val="left"/>
              <w:rPr>
                <w:rFonts w:ascii="宋体" w:hAnsi="宋体" w:cs="宋体"/>
                <w:kern w:val="0"/>
                <w:sz w:val="22"/>
                <w:szCs w:val="22"/>
              </w:rPr>
            </w:pPr>
            <w:r w:rsidRPr="0026514E">
              <w:rPr>
                <w:rFonts w:ascii="宋体" w:hAnsi="宋体" w:cs="宋体" w:hint="eastAsia"/>
                <w:kern w:val="0"/>
                <w:sz w:val="22"/>
                <w:szCs w:val="22"/>
              </w:rPr>
              <w:t>7.外观：双门</w:t>
            </w:r>
          </w:p>
        </w:tc>
        <w:tc>
          <w:tcPr>
            <w:tcW w:w="693" w:type="dxa"/>
            <w:tcBorders>
              <w:top w:val="nil"/>
              <w:left w:val="nil"/>
              <w:bottom w:val="single" w:sz="4" w:space="0" w:color="auto"/>
              <w:right w:val="single" w:sz="4" w:space="0" w:color="auto"/>
            </w:tcBorders>
            <w:shd w:val="clear" w:color="auto" w:fill="auto"/>
            <w:vAlign w:val="center"/>
            <w:hideMark/>
          </w:tcPr>
          <w:p w14:paraId="3B2E7A67"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08" w:type="dxa"/>
            <w:tcBorders>
              <w:top w:val="nil"/>
              <w:left w:val="nil"/>
              <w:bottom w:val="single" w:sz="4" w:space="0" w:color="auto"/>
              <w:right w:val="single" w:sz="4" w:space="0" w:color="auto"/>
            </w:tcBorders>
            <w:shd w:val="clear" w:color="auto" w:fill="auto"/>
            <w:vAlign w:val="center"/>
            <w:hideMark/>
          </w:tcPr>
          <w:p w14:paraId="011AA11B"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77" w:type="dxa"/>
            <w:tcBorders>
              <w:top w:val="nil"/>
              <w:left w:val="nil"/>
              <w:bottom w:val="single" w:sz="4" w:space="0" w:color="auto"/>
              <w:right w:val="single" w:sz="4" w:space="0" w:color="auto"/>
            </w:tcBorders>
            <w:shd w:val="clear" w:color="auto" w:fill="auto"/>
            <w:noWrap/>
            <w:vAlign w:val="bottom"/>
            <w:hideMark/>
          </w:tcPr>
          <w:p w14:paraId="75A33A8F"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80768" behindDoc="0" locked="0" layoutInCell="1" allowOverlap="1" wp14:anchorId="0BAE6D7A" wp14:editId="3DAA8F8D">
                  <wp:simplePos x="0" y="0"/>
                  <wp:positionH relativeFrom="column">
                    <wp:posOffset>419100</wp:posOffset>
                  </wp:positionH>
                  <wp:positionV relativeFrom="paragraph">
                    <wp:posOffset>90805</wp:posOffset>
                  </wp:positionV>
                  <wp:extent cx="862330" cy="1252855"/>
                  <wp:effectExtent l="0" t="0" r="0" b="4445"/>
                  <wp:wrapNone/>
                  <wp:docPr id="21" name="图片 28">
                    <a:extLst xmlns:a="http://schemas.openxmlformats.org/drawingml/2006/main">
                      <a:ext uri="{FF2B5EF4-FFF2-40B4-BE49-F238E27FC236}">
                        <a16:creationId xmlns:a16="http://schemas.microsoft.com/office/drawing/2014/main" id="{00000000-0008-0000-0200-000015000000}"/>
                      </a:ext>
                    </a:extLst>
                  </wp:docPr>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00000000-0008-0000-0200-000015000000}"/>
                              </a:ext>
                            </a:extLst>
                          </pic:cNvPr>
                          <pic:cNvPicPr>
                            <a:picLocks noChangeAspect="1"/>
                          </pic:cNvPicPr>
                        </pic:nvPicPr>
                        <pic:blipFill>
                          <a:blip r:embed="rId29"/>
                          <a:stretch>
                            <a:fillRect/>
                          </a:stretch>
                        </pic:blipFill>
                        <pic:spPr>
                          <a:xfrm>
                            <a:off x="0" y="0"/>
                            <a:ext cx="862330" cy="12541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0A16A380" w14:textId="77777777" w:rsidTr="00A00047">
        <w:trPr>
          <w:trHeight w:val="1461"/>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5A44F52"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7</w:t>
            </w:r>
          </w:p>
        </w:tc>
        <w:tc>
          <w:tcPr>
            <w:tcW w:w="1060" w:type="dxa"/>
            <w:tcBorders>
              <w:top w:val="nil"/>
              <w:left w:val="nil"/>
              <w:bottom w:val="single" w:sz="4" w:space="0" w:color="auto"/>
              <w:right w:val="single" w:sz="4" w:space="0" w:color="auto"/>
            </w:tcBorders>
            <w:shd w:val="clear" w:color="auto" w:fill="auto"/>
            <w:vAlign w:val="center"/>
            <w:hideMark/>
          </w:tcPr>
          <w:p w14:paraId="7B83C850"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微波炉</w:t>
            </w:r>
          </w:p>
        </w:tc>
        <w:tc>
          <w:tcPr>
            <w:tcW w:w="1646" w:type="dxa"/>
            <w:tcBorders>
              <w:top w:val="nil"/>
              <w:left w:val="nil"/>
              <w:bottom w:val="single" w:sz="4" w:space="0" w:color="auto"/>
              <w:right w:val="single" w:sz="4" w:space="0" w:color="auto"/>
            </w:tcBorders>
            <w:shd w:val="clear" w:color="auto" w:fill="auto"/>
            <w:vAlign w:val="center"/>
          </w:tcPr>
          <w:p w14:paraId="09A8A8DD" w14:textId="77777777" w:rsidR="00286F20" w:rsidRPr="0026514E" w:rsidRDefault="00286F20" w:rsidP="00A00047">
            <w:pPr>
              <w:widowControl/>
              <w:jc w:val="center"/>
              <w:rPr>
                <w:rFonts w:ascii="宋体" w:hAnsi="宋体" w:cs="宋体"/>
                <w:kern w:val="0"/>
                <w:sz w:val="22"/>
                <w:szCs w:val="22"/>
              </w:rPr>
            </w:pPr>
          </w:p>
        </w:tc>
        <w:tc>
          <w:tcPr>
            <w:tcW w:w="7249" w:type="dxa"/>
            <w:tcBorders>
              <w:top w:val="nil"/>
              <w:left w:val="nil"/>
              <w:bottom w:val="single" w:sz="4" w:space="0" w:color="auto"/>
              <w:right w:val="single" w:sz="4" w:space="0" w:color="auto"/>
            </w:tcBorders>
            <w:shd w:val="clear" w:color="auto" w:fill="auto"/>
            <w:vAlign w:val="center"/>
            <w:hideMark/>
          </w:tcPr>
          <w:p w14:paraId="2662ED3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1、一级能效，变频800W速热</w:t>
            </w:r>
          </w:p>
          <w:p w14:paraId="3C343DE3"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2、加热均匀，23L大平板</w:t>
            </w:r>
          </w:p>
          <w:p w14:paraId="3B37098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3、光波免预热，加热速度快</w:t>
            </w:r>
          </w:p>
          <w:p w14:paraId="4976492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4、开门方式：按键式</w:t>
            </w:r>
          </w:p>
          <w:p w14:paraId="59E047D6"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5、控制方式：电脑式</w:t>
            </w:r>
          </w:p>
        </w:tc>
        <w:tc>
          <w:tcPr>
            <w:tcW w:w="693" w:type="dxa"/>
            <w:tcBorders>
              <w:top w:val="nil"/>
              <w:left w:val="nil"/>
              <w:bottom w:val="single" w:sz="4" w:space="0" w:color="auto"/>
              <w:right w:val="single" w:sz="4" w:space="0" w:color="auto"/>
            </w:tcBorders>
            <w:shd w:val="clear" w:color="auto" w:fill="auto"/>
            <w:vAlign w:val="center"/>
            <w:hideMark/>
          </w:tcPr>
          <w:p w14:paraId="0C30B63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08" w:type="dxa"/>
            <w:tcBorders>
              <w:top w:val="nil"/>
              <w:left w:val="nil"/>
              <w:bottom w:val="single" w:sz="4" w:space="0" w:color="auto"/>
              <w:right w:val="single" w:sz="4" w:space="0" w:color="auto"/>
            </w:tcBorders>
            <w:shd w:val="clear" w:color="auto" w:fill="auto"/>
            <w:vAlign w:val="center"/>
            <w:hideMark/>
          </w:tcPr>
          <w:p w14:paraId="43CAE473"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77" w:type="dxa"/>
            <w:tcBorders>
              <w:top w:val="nil"/>
              <w:left w:val="nil"/>
              <w:bottom w:val="single" w:sz="4" w:space="0" w:color="auto"/>
              <w:right w:val="single" w:sz="4" w:space="0" w:color="auto"/>
            </w:tcBorders>
            <w:shd w:val="clear" w:color="auto" w:fill="auto"/>
            <w:vAlign w:val="center"/>
            <w:hideMark/>
          </w:tcPr>
          <w:p w14:paraId="59AAD76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68480" behindDoc="0" locked="0" layoutInCell="1" allowOverlap="1" wp14:anchorId="5351F0D5" wp14:editId="099108B4">
                  <wp:simplePos x="0" y="0"/>
                  <wp:positionH relativeFrom="column">
                    <wp:posOffset>347980</wp:posOffset>
                  </wp:positionH>
                  <wp:positionV relativeFrom="paragraph">
                    <wp:posOffset>62230</wp:posOffset>
                  </wp:positionV>
                  <wp:extent cx="929005" cy="571500"/>
                  <wp:effectExtent l="0" t="0" r="0" b="0"/>
                  <wp:wrapNone/>
                  <wp:docPr id="6" name="图片 27">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00000000-0008-0000-0200-000006000000}"/>
                              </a:ext>
                            </a:extLst>
                          </pic:cNvPr>
                          <pic:cNvPicPr>
                            <a:picLocks noChangeAspect="1"/>
                          </pic:cNvPicPr>
                        </pic:nvPicPr>
                        <pic:blipFill>
                          <a:blip r:embed="rId30"/>
                          <a:stretch>
                            <a:fillRect/>
                          </a:stretch>
                        </pic:blipFill>
                        <pic:spPr>
                          <a:xfrm>
                            <a:off x="0" y="0"/>
                            <a:ext cx="925195" cy="5765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64432EAA" w14:textId="77777777" w:rsidTr="00A00047">
        <w:trPr>
          <w:trHeight w:val="1101"/>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18B1C80"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8</w:t>
            </w:r>
          </w:p>
        </w:tc>
        <w:tc>
          <w:tcPr>
            <w:tcW w:w="1060" w:type="dxa"/>
            <w:tcBorders>
              <w:top w:val="nil"/>
              <w:left w:val="nil"/>
              <w:bottom w:val="single" w:sz="4" w:space="0" w:color="auto"/>
              <w:right w:val="single" w:sz="4" w:space="0" w:color="auto"/>
            </w:tcBorders>
            <w:shd w:val="clear" w:color="auto" w:fill="auto"/>
            <w:vAlign w:val="center"/>
            <w:hideMark/>
          </w:tcPr>
          <w:p w14:paraId="70D11A69"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榨汁机</w:t>
            </w:r>
          </w:p>
        </w:tc>
        <w:tc>
          <w:tcPr>
            <w:tcW w:w="1646" w:type="dxa"/>
            <w:tcBorders>
              <w:top w:val="nil"/>
              <w:left w:val="nil"/>
              <w:bottom w:val="single" w:sz="4" w:space="0" w:color="auto"/>
              <w:right w:val="single" w:sz="4" w:space="0" w:color="auto"/>
            </w:tcBorders>
            <w:shd w:val="clear" w:color="auto" w:fill="auto"/>
            <w:vAlign w:val="center"/>
          </w:tcPr>
          <w:p w14:paraId="20EF2C07" w14:textId="77777777" w:rsidR="00286F20" w:rsidRPr="0026514E" w:rsidRDefault="00286F20" w:rsidP="00A00047">
            <w:pPr>
              <w:widowControl/>
              <w:jc w:val="center"/>
              <w:rPr>
                <w:rFonts w:ascii="宋体" w:hAnsi="宋体" w:cs="宋体"/>
                <w:kern w:val="0"/>
                <w:sz w:val="22"/>
                <w:szCs w:val="22"/>
              </w:rPr>
            </w:pPr>
          </w:p>
        </w:tc>
        <w:tc>
          <w:tcPr>
            <w:tcW w:w="7249" w:type="dxa"/>
            <w:tcBorders>
              <w:top w:val="nil"/>
              <w:left w:val="nil"/>
              <w:bottom w:val="single" w:sz="4" w:space="0" w:color="auto"/>
              <w:right w:val="single" w:sz="4" w:space="0" w:color="auto"/>
            </w:tcBorders>
            <w:shd w:val="clear" w:color="auto" w:fill="auto"/>
            <w:vAlign w:val="center"/>
            <w:hideMark/>
          </w:tcPr>
          <w:p w14:paraId="1278C204"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1、容积：1.75L大容量；</w:t>
            </w:r>
          </w:p>
          <w:p w14:paraId="3DB7D32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2、破碎结构：6叶龙牙刀；</w:t>
            </w:r>
          </w:p>
          <w:p w14:paraId="4164DFEB" w14:textId="67116245" w:rsidR="00286F20" w:rsidRPr="0026514E" w:rsidRDefault="00286F20" w:rsidP="004A47DB">
            <w:pPr>
              <w:widowControl/>
              <w:jc w:val="left"/>
              <w:rPr>
                <w:rFonts w:ascii="宋体" w:hAnsi="宋体" w:cs="宋体"/>
                <w:kern w:val="0"/>
                <w:sz w:val="22"/>
                <w:szCs w:val="22"/>
              </w:rPr>
            </w:pPr>
            <w:r w:rsidRPr="0026514E">
              <w:rPr>
                <w:rFonts w:ascii="宋体" w:hAnsi="宋体" w:cs="宋体" w:hint="eastAsia"/>
                <w:kern w:val="0"/>
                <w:sz w:val="22"/>
                <w:szCs w:val="22"/>
              </w:rPr>
              <w:t>3、功率：1000W</w:t>
            </w:r>
          </w:p>
        </w:tc>
        <w:tc>
          <w:tcPr>
            <w:tcW w:w="693" w:type="dxa"/>
            <w:tcBorders>
              <w:top w:val="nil"/>
              <w:left w:val="nil"/>
              <w:bottom w:val="single" w:sz="4" w:space="0" w:color="auto"/>
              <w:right w:val="single" w:sz="4" w:space="0" w:color="auto"/>
            </w:tcBorders>
            <w:shd w:val="clear" w:color="auto" w:fill="auto"/>
            <w:vAlign w:val="center"/>
            <w:hideMark/>
          </w:tcPr>
          <w:p w14:paraId="55EF1F4C"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08" w:type="dxa"/>
            <w:tcBorders>
              <w:top w:val="nil"/>
              <w:left w:val="nil"/>
              <w:bottom w:val="single" w:sz="4" w:space="0" w:color="auto"/>
              <w:right w:val="single" w:sz="4" w:space="0" w:color="auto"/>
            </w:tcBorders>
            <w:shd w:val="clear" w:color="auto" w:fill="auto"/>
            <w:vAlign w:val="center"/>
            <w:hideMark/>
          </w:tcPr>
          <w:p w14:paraId="51909A2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77" w:type="dxa"/>
            <w:tcBorders>
              <w:top w:val="nil"/>
              <w:left w:val="nil"/>
              <w:bottom w:val="single" w:sz="4" w:space="0" w:color="auto"/>
              <w:right w:val="single" w:sz="4" w:space="0" w:color="auto"/>
            </w:tcBorders>
            <w:shd w:val="clear" w:color="auto" w:fill="auto"/>
            <w:vAlign w:val="center"/>
            <w:hideMark/>
          </w:tcPr>
          <w:p w14:paraId="33768117"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69504" behindDoc="0" locked="0" layoutInCell="1" allowOverlap="1" wp14:anchorId="1C079565" wp14:editId="69FAF96A">
                  <wp:simplePos x="0" y="0"/>
                  <wp:positionH relativeFrom="column">
                    <wp:posOffset>643255</wp:posOffset>
                  </wp:positionH>
                  <wp:positionV relativeFrom="paragraph">
                    <wp:posOffset>9525</wp:posOffset>
                  </wp:positionV>
                  <wp:extent cx="333375" cy="671830"/>
                  <wp:effectExtent l="0" t="0" r="0" b="0"/>
                  <wp:wrapNone/>
                  <wp:docPr id="11" name="图片 26">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00000000-0008-0000-0200-00000B000000}"/>
                              </a:ext>
                            </a:extLst>
                          </pic:cNvPr>
                          <pic:cNvPicPr>
                            <a:picLocks noChangeAspect="1"/>
                          </pic:cNvPicPr>
                        </pic:nvPicPr>
                        <pic:blipFill>
                          <a:blip r:embed="rId31"/>
                          <a:stretch>
                            <a:fillRect/>
                          </a:stretch>
                        </pic:blipFill>
                        <pic:spPr>
                          <a:xfrm>
                            <a:off x="0" y="0"/>
                            <a:ext cx="331470" cy="67119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5FFDD1E4" w14:textId="77777777" w:rsidTr="00A00047">
        <w:trPr>
          <w:trHeight w:val="172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0620B6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9</w:t>
            </w:r>
          </w:p>
        </w:tc>
        <w:tc>
          <w:tcPr>
            <w:tcW w:w="1060" w:type="dxa"/>
            <w:tcBorders>
              <w:top w:val="nil"/>
              <w:left w:val="nil"/>
              <w:bottom w:val="single" w:sz="4" w:space="0" w:color="auto"/>
              <w:right w:val="single" w:sz="4" w:space="0" w:color="auto"/>
            </w:tcBorders>
            <w:shd w:val="clear" w:color="auto" w:fill="auto"/>
            <w:vAlign w:val="center"/>
            <w:hideMark/>
          </w:tcPr>
          <w:p w14:paraId="4C5C012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咖啡机</w:t>
            </w:r>
          </w:p>
        </w:tc>
        <w:tc>
          <w:tcPr>
            <w:tcW w:w="1646" w:type="dxa"/>
            <w:tcBorders>
              <w:top w:val="nil"/>
              <w:left w:val="nil"/>
              <w:bottom w:val="single" w:sz="4" w:space="0" w:color="auto"/>
              <w:right w:val="single" w:sz="4" w:space="0" w:color="auto"/>
            </w:tcBorders>
            <w:shd w:val="clear" w:color="auto" w:fill="auto"/>
            <w:vAlign w:val="center"/>
          </w:tcPr>
          <w:p w14:paraId="00A4F862" w14:textId="77777777" w:rsidR="00286F20" w:rsidRPr="0026514E" w:rsidRDefault="00286F20" w:rsidP="00A00047">
            <w:pPr>
              <w:widowControl/>
              <w:jc w:val="center"/>
              <w:rPr>
                <w:rFonts w:ascii="宋体" w:hAnsi="宋体" w:cs="宋体"/>
                <w:kern w:val="0"/>
                <w:sz w:val="22"/>
                <w:szCs w:val="22"/>
              </w:rPr>
            </w:pPr>
          </w:p>
        </w:tc>
        <w:tc>
          <w:tcPr>
            <w:tcW w:w="7249" w:type="dxa"/>
            <w:tcBorders>
              <w:top w:val="nil"/>
              <w:left w:val="nil"/>
              <w:bottom w:val="single" w:sz="4" w:space="0" w:color="auto"/>
              <w:right w:val="single" w:sz="4" w:space="0" w:color="auto"/>
            </w:tcBorders>
            <w:shd w:val="clear" w:color="auto" w:fill="auto"/>
            <w:vAlign w:val="center"/>
            <w:hideMark/>
          </w:tcPr>
          <w:p w14:paraId="53D986D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1、功率不小于1450W；</w:t>
            </w:r>
          </w:p>
          <w:p w14:paraId="5B16CBA2"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2、水箱容积不小于2500ml；</w:t>
            </w:r>
          </w:p>
          <w:p w14:paraId="148EEFE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3、咖啡豆使用量不小于230g；</w:t>
            </w:r>
          </w:p>
          <w:p w14:paraId="5AA0343A" w14:textId="20F3E9A1" w:rsidR="00286F20" w:rsidRPr="0026514E" w:rsidRDefault="00286F20" w:rsidP="004A47DB">
            <w:pPr>
              <w:widowControl/>
              <w:jc w:val="left"/>
              <w:rPr>
                <w:rFonts w:ascii="宋体" w:hAnsi="宋体" w:cs="宋体"/>
                <w:kern w:val="0"/>
                <w:sz w:val="22"/>
                <w:szCs w:val="22"/>
              </w:rPr>
            </w:pPr>
            <w:r w:rsidRPr="0026514E">
              <w:rPr>
                <w:rFonts w:ascii="宋体" w:hAnsi="宋体" w:cs="宋体" w:hint="eastAsia"/>
                <w:kern w:val="0"/>
                <w:sz w:val="22"/>
                <w:szCs w:val="22"/>
              </w:rPr>
              <w:t>4、操作方式为触控，自动除垢，自动清洁，自动冲洗，自动压粉。</w:t>
            </w:r>
          </w:p>
        </w:tc>
        <w:tc>
          <w:tcPr>
            <w:tcW w:w="693" w:type="dxa"/>
            <w:tcBorders>
              <w:top w:val="nil"/>
              <w:left w:val="nil"/>
              <w:bottom w:val="single" w:sz="4" w:space="0" w:color="auto"/>
              <w:right w:val="single" w:sz="4" w:space="0" w:color="auto"/>
            </w:tcBorders>
            <w:shd w:val="clear" w:color="auto" w:fill="auto"/>
            <w:vAlign w:val="center"/>
            <w:hideMark/>
          </w:tcPr>
          <w:p w14:paraId="4F008DDB"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08" w:type="dxa"/>
            <w:tcBorders>
              <w:top w:val="nil"/>
              <w:left w:val="nil"/>
              <w:bottom w:val="single" w:sz="4" w:space="0" w:color="auto"/>
              <w:right w:val="single" w:sz="4" w:space="0" w:color="auto"/>
            </w:tcBorders>
            <w:shd w:val="clear" w:color="auto" w:fill="auto"/>
            <w:vAlign w:val="center"/>
            <w:hideMark/>
          </w:tcPr>
          <w:p w14:paraId="634EDCE7"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77" w:type="dxa"/>
            <w:tcBorders>
              <w:top w:val="nil"/>
              <w:left w:val="nil"/>
              <w:bottom w:val="single" w:sz="4" w:space="0" w:color="auto"/>
              <w:right w:val="single" w:sz="4" w:space="0" w:color="auto"/>
            </w:tcBorders>
            <w:shd w:val="clear" w:color="auto" w:fill="auto"/>
            <w:vAlign w:val="center"/>
            <w:hideMark/>
          </w:tcPr>
          <w:p w14:paraId="637D7BA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75648" behindDoc="0" locked="0" layoutInCell="1" allowOverlap="1" wp14:anchorId="5C3F3A69" wp14:editId="00B0C55C">
                  <wp:simplePos x="0" y="0"/>
                  <wp:positionH relativeFrom="column">
                    <wp:posOffset>576580</wp:posOffset>
                  </wp:positionH>
                  <wp:positionV relativeFrom="paragraph">
                    <wp:posOffset>9525</wp:posOffset>
                  </wp:positionV>
                  <wp:extent cx="748030" cy="957580"/>
                  <wp:effectExtent l="0" t="0" r="0" b="0"/>
                  <wp:wrapNone/>
                  <wp:docPr id="1990048934" name="图片 25">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00000000-0008-0000-0200-000009000000}"/>
                              </a:ext>
                            </a:extLst>
                          </pic:cNvPr>
                          <pic:cNvPicPr>
                            <a:picLocks noChangeAspect="1"/>
                          </pic:cNvPicPr>
                        </pic:nvPicPr>
                        <pic:blipFill>
                          <a:blip r:embed="rId32"/>
                          <a:stretch>
                            <a:fillRect/>
                          </a:stretch>
                        </pic:blipFill>
                        <pic:spPr>
                          <a:xfrm>
                            <a:off x="0" y="0"/>
                            <a:ext cx="750570" cy="95631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75E71801" w14:textId="77777777" w:rsidTr="00A00047">
        <w:trPr>
          <w:trHeight w:val="156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76A0D51"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10</w:t>
            </w:r>
          </w:p>
        </w:tc>
        <w:tc>
          <w:tcPr>
            <w:tcW w:w="1060" w:type="dxa"/>
            <w:tcBorders>
              <w:top w:val="nil"/>
              <w:left w:val="nil"/>
              <w:bottom w:val="single" w:sz="4" w:space="0" w:color="auto"/>
              <w:right w:val="single" w:sz="4" w:space="0" w:color="auto"/>
            </w:tcBorders>
            <w:shd w:val="clear" w:color="auto" w:fill="auto"/>
            <w:vAlign w:val="center"/>
            <w:hideMark/>
          </w:tcPr>
          <w:p w14:paraId="2A8DAF13"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烧水器</w:t>
            </w:r>
          </w:p>
        </w:tc>
        <w:tc>
          <w:tcPr>
            <w:tcW w:w="1646" w:type="dxa"/>
            <w:tcBorders>
              <w:top w:val="nil"/>
              <w:left w:val="nil"/>
              <w:bottom w:val="single" w:sz="4" w:space="0" w:color="auto"/>
              <w:right w:val="single" w:sz="4" w:space="0" w:color="auto"/>
            </w:tcBorders>
            <w:shd w:val="clear" w:color="auto" w:fill="auto"/>
            <w:vAlign w:val="center"/>
          </w:tcPr>
          <w:p w14:paraId="18822CCB" w14:textId="77777777" w:rsidR="00286F20" w:rsidRPr="0026514E" w:rsidRDefault="00286F20" w:rsidP="00A00047">
            <w:pPr>
              <w:widowControl/>
              <w:jc w:val="center"/>
              <w:rPr>
                <w:rFonts w:ascii="宋体" w:hAnsi="宋体" w:cs="宋体"/>
                <w:kern w:val="0"/>
                <w:sz w:val="22"/>
                <w:szCs w:val="22"/>
              </w:rPr>
            </w:pPr>
          </w:p>
        </w:tc>
        <w:tc>
          <w:tcPr>
            <w:tcW w:w="7249" w:type="dxa"/>
            <w:tcBorders>
              <w:top w:val="nil"/>
              <w:left w:val="nil"/>
              <w:bottom w:val="single" w:sz="4" w:space="0" w:color="auto"/>
              <w:right w:val="single" w:sz="4" w:space="0" w:color="auto"/>
            </w:tcBorders>
            <w:shd w:val="clear" w:color="auto" w:fill="auto"/>
            <w:vAlign w:val="center"/>
            <w:hideMark/>
          </w:tcPr>
          <w:p w14:paraId="54FD26C3"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1、316L不锈钢全自动；</w:t>
            </w:r>
          </w:p>
          <w:p w14:paraId="0EC4D77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2、功率：1500W；</w:t>
            </w:r>
          </w:p>
          <w:p w14:paraId="308AB4C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3、保温方式：6段保温；</w:t>
            </w:r>
          </w:p>
          <w:p w14:paraId="314D060F" w14:textId="485682EE" w:rsidR="00286F20" w:rsidRPr="0026514E" w:rsidRDefault="00286F20" w:rsidP="004A47DB">
            <w:pPr>
              <w:widowControl/>
              <w:jc w:val="left"/>
              <w:rPr>
                <w:rFonts w:ascii="宋体" w:hAnsi="宋体" w:cs="宋体"/>
                <w:kern w:val="0"/>
                <w:sz w:val="22"/>
                <w:szCs w:val="22"/>
              </w:rPr>
            </w:pPr>
            <w:r w:rsidRPr="0026514E">
              <w:rPr>
                <w:rFonts w:ascii="宋体" w:hAnsi="宋体" w:cs="宋体" w:hint="eastAsia"/>
                <w:kern w:val="0"/>
                <w:sz w:val="22"/>
                <w:szCs w:val="22"/>
              </w:rPr>
              <w:t>4、容积：1.7L</w:t>
            </w:r>
          </w:p>
        </w:tc>
        <w:tc>
          <w:tcPr>
            <w:tcW w:w="693" w:type="dxa"/>
            <w:tcBorders>
              <w:top w:val="nil"/>
              <w:left w:val="nil"/>
              <w:bottom w:val="single" w:sz="4" w:space="0" w:color="auto"/>
              <w:right w:val="single" w:sz="4" w:space="0" w:color="auto"/>
            </w:tcBorders>
            <w:shd w:val="clear" w:color="auto" w:fill="auto"/>
            <w:vAlign w:val="center"/>
            <w:hideMark/>
          </w:tcPr>
          <w:p w14:paraId="72EE445D"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08" w:type="dxa"/>
            <w:tcBorders>
              <w:top w:val="nil"/>
              <w:left w:val="nil"/>
              <w:bottom w:val="single" w:sz="4" w:space="0" w:color="auto"/>
              <w:right w:val="single" w:sz="4" w:space="0" w:color="auto"/>
            </w:tcBorders>
            <w:shd w:val="clear" w:color="auto" w:fill="auto"/>
            <w:vAlign w:val="center"/>
            <w:hideMark/>
          </w:tcPr>
          <w:p w14:paraId="39C19899"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77" w:type="dxa"/>
            <w:tcBorders>
              <w:top w:val="nil"/>
              <w:left w:val="nil"/>
              <w:bottom w:val="single" w:sz="4" w:space="0" w:color="auto"/>
              <w:right w:val="single" w:sz="4" w:space="0" w:color="auto"/>
            </w:tcBorders>
            <w:shd w:val="clear" w:color="auto" w:fill="auto"/>
            <w:vAlign w:val="center"/>
            <w:hideMark/>
          </w:tcPr>
          <w:p w14:paraId="53080650"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71552" behindDoc="0" locked="0" layoutInCell="1" allowOverlap="1" wp14:anchorId="18900D87" wp14:editId="6963A2DF">
                  <wp:simplePos x="0" y="0"/>
                  <wp:positionH relativeFrom="column">
                    <wp:posOffset>542925</wp:posOffset>
                  </wp:positionH>
                  <wp:positionV relativeFrom="paragraph">
                    <wp:posOffset>81280</wp:posOffset>
                  </wp:positionV>
                  <wp:extent cx="681355" cy="776605"/>
                  <wp:effectExtent l="0" t="0" r="4445" b="4445"/>
                  <wp:wrapNone/>
                  <wp:docPr id="16" name="图片 24">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00000000-0008-0000-0200-000010000000}"/>
                              </a:ext>
                            </a:extLst>
                          </pic:cNvPr>
                          <pic:cNvPicPr>
                            <a:picLocks noChangeAspect="1"/>
                          </pic:cNvPicPr>
                        </pic:nvPicPr>
                        <pic:blipFill>
                          <a:blip r:embed="rId33"/>
                          <a:stretch>
                            <a:fillRect/>
                          </a:stretch>
                        </pic:blipFill>
                        <pic:spPr>
                          <a:xfrm>
                            <a:off x="0" y="0"/>
                            <a:ext cx="675005" cy="7747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40023B9F" w14:textId="77777777" w:rsidTr="00A00047">
        <w:trPr>
          <w:trHeight w:val="14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D90E29D"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11</w:t>
            </w:r>
          </w:p>
        </w:tc>
        <w:tc>
          <w:tcPr>
            <w:tcW w:w="1060" w:type="dxa"/>
            <w:tcBorders>
              <w:top w:val="nil"/>
              <w:left w:val="nil"/>
              <w:bottom w:val="single" w:sz="4" w:space="0" w:color="auto"/>
              <w:right w:val="single" w:sz="4" w:space="0" w:color="auto"/>
            </w:tcBorders>
            <w:shd w:val="clear" w:color="auto" w:fill="auto"/>
            <w:vAlign w:val="center"/>
            <w:hideMark/>
          </w:tcPr>
          <w:p w14:paraId="7A526B70"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保温壶</w:t>
            </w:r>
          </w:p>
        </w:tc>
        <w:tc>
          <w:tcPr>
            <w:tcW w:w="1646" w:type="dxa"/>
            <w:tcBorders>
              <w:top w:val="nil"/>
              <w:left w:val="nil"/>
              <w:bottom w:val="single" w:sz="4" w:space="0" w:color="auto"/>
              <w:right w:val="single" w:sz="4" w:space="0" w:color="auto"/>
            </w:tcBorders>
            <w:shd w:val="clear" w:color="auto" w:fill="auto"/>
            <w:vAlign w:val="center"/>
          </w:tcPr>
          <w:p w14:paraId="46F08FB0" w14:textId="77777777" w:rsidR="00286F20" w:rsidRPr="0026514E" w:rsidRDefault="00286F20" w:rsidP="00A00047">
            <w:pPr>
              <w:widowControl/>
              <w:jc w:val="center"/>
              <w:rPr>
                <w:rFonts w:ascii="宋体" w:hAnsi="宋体" w:cs="宋体"/>
                <w:kern w:val="0"/>
                <w:sz w:val="22"/>
                <w:szCs w:val="22"/>
              </w:rPr>
            </w:pPr>
          </w:p>
        </w:tc>
        <w:tc>
          <w:tcPr>
            <w:tcW w:w="7249" w:type="dxa"/>
            <w:tcBorders>
              <w:top w:val="nil"/>
              <w:left w:val="nil"/>
              <w:bottom w:val="single" w:sz="4" w:space="0" w:color="auto"/>
              <w:right w:val="single" w:sz="4" w:space="0" w:color="auto"/>
            </w:tcBorders>
            <w:shd w:val="clear" w:color="auto" w:fill="auto"/>
            <w:vAlign w:val="center"/>
            <w:hideMark/>
          </w:tcPr>
          <w:p w14:paraId="49001834" w14:textId="39E9BC34" w:rsidR="00286F20" w:rsidRPr="0026514E" w:rsidRDefault="00286F20" w:rsidP="004A47DB">
            <w:pPr>
              <w:widowControl/>
              <w:jc w:val="left"/>
              <w:rPr>
                <w:rFonts w:ascii="宋体" w:hAnsi="宋体" w:cs="宋体"/>
                <w:kern w:val="0"/>
                <w:sz w:val="22"/>
                <w:szCs w:val="22"/>
              </w:rPr>
            </w:pPr>
            <w:r w:rsidRPr="0026514E">
              <w:rPr>
                <w:rFonts w:ascii="宋体" w:hAnsi="宋体" w:cs="宋体" w:hint="eastAsia"/>
                <w:kern w:val="0"/>
                <w:sz w:val="22"/>
                <w:szCs w:val="22"/>
              </w:rPr>
              <w:t>304不锈钢，2L</w:t>
            </w:r>
          </w:p>
        </w:tc>
        <w:tc>
          <w:tcPr>
            <w:tcW w:w="693" w:type="dxa"/>
            <w:tcBorders>
              <w:top w:val="nil"/>
              <w:left w:val="nil"/>
              <w:bottom w:val="single" w:sz="4" w:space="0" w:color="auto"/>
              <w:right w:val="single" w:sz="4" w:space="0" w:color="auto"/>
            </w:tcBorders>
            <w:shd w:val="clear" w:color="auto" w:fill="auto"/>
            <w:vAlign w:val="center"/>
            <w:hideMark/>
          </w:tcPr>
          <w:p w14:paraId="23AD7190"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08" w:type="dxa"/>
            <w:tcBorders>
              <w:top w:val="nil"/>
              <w:left w:val="nil"/>
              <w:bottom w:val="single" w:sz="4" w:space="0" w:color="auto"/>
              <w:right w:val="single" w:sz="4" w:space="0" w:color="auto"/>
            </w:tcBorders>
            <w:shd w:val="clear" w:color="auto" w:fill="auto"/>
            <w:vAlign w:val="center"/>
            <w:hideMark/>
          </w:tcPr>
          <w:p w14:paraId="4FEA5FA7"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77" w:type="dxa"/>
            <w:tcBorders>
              <w:top w:val="nil"/>
              <w:left w:val="nil"/>
              <w:bottom w:val="single" w:sz="4" w:space="0" w:color="auto"/>
              <w:right w:val="single" w:sz="4" w:space="0" w:color="auto"/>
            </w:tcBorders>
            <w:shd w:val="clear" w:color="auto" w:fill="auto"/>
            <w:vAlign w:val="center"/>
            <w:hideMark/>
          </w:tcPr>
          <w:p w14:paraId="6D64684D"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70528" behindDoc="0" locked="0" layoutInCell="1" allowOverlap="1" wp14:anchorId="2E6C3E82" wp14:editId="09A6DC31">
                  <wp:simplePos x="0" y="0"/>
                  <wp:positionH relativeFrom="column">
                    <wp:posOffset>605155</wp:posOffset>
                  </wp:positionH>
                  <wp:positionV relativeFrom="paragraph">
                    <wp:posOffset>43180</wp:posOffset>
                  </wp:positionV>
                  <wp:extent cx="624205" cy="809625"/>
                  <wp:effectExtent l="0" t="0" r="4445" b="9525"/>
                  <wp:wrapNone/>
                  <wp:docPr id="15" name="图片 23">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00000000-0008-0000-0200-00000F000000}"/>
                              </a:ext>
                            </a:extLst>
                          </pic:cNvPr>
                          <pic:cNvPicPr>
                            <a:picLocks noChangeAspect="1"/>
                          </pic:cNvPicPr>
                        </pic:nvPicPr>
                        <pic:blipFill>
                          <a:blip r:embed="rId34"/>
                          <a:stretch>
                            <a:fillRect/>
                          </a:stretch>
                        </pic:blipFill>
                        <pic:spPr>
                          <a:xfrm>
                            <a:off x="0" y="0"/>
                            <a:ext cx="621030" cy="80581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32B4BE54" w14:textId="77777777" w:rsidTr="00A00047">
        <w:trPr>
          <w:trHeight w:val="17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0B62119"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12</w:t>
            </w:r>
          </w:p>
        </w:tc>
        <w:tc>
          <w:tcPr>
            <w:tcW w:w="1060" w:type="dxa"/>
            <w:tcBorders>
              <w:top w:val="nil"/>
              <w:left w:val="nil"/>
              <w:bottom w:val="single" w:sz="4" w:space="0" w:color="auto"/>
              <w:right w:val="single" w:sz="4" w:space="0" w:color="auto"/>
            </w:tcBorders>
            <w:shd w:val="clear" w:color="auto" w:fill="auto"/>
            <w:vAlign w:val="center"/>
            <w:hideMark/>
          </w:tcPr>
          <w:p w14:paraId="562089DB"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制冰机</w:t>
            </w:r>
          </w:p>
        </w:tc>
        <w:tc>
          <w:tcPr>
            <w:tcW w:w="1646" w:type="dxa"/>
            <w:tcBorders>
              <w:top w:val="nil"/>
              <w:left w:val="nil"/>
              <w:bottom w:val="single" w:sz="4" w:space="0" w:color="auto"/>
              <w:right w:val="single" w:sz="4" w:space="0" w:color="auto"/>
            </w:tcBorders>
            <w:shd w:val="clear" w:color="auto" w:fill="auto"/>
            <w:vAlign w:val="center"/>
          </w:tcPr>
          <w:p w14:paraId="3955853A" w14:textId="77777777" w:rsidR="00286F20" w:rsidRPr="0026514E" w:rsidRDefault="00286F20" w:rsidP="00A00047">
            <w:pPr>
              <w:widowControl/>
              <w:jc w:val="center"/>
              <w:rPr>
                <w:rFonts w:ascii="宋体" w:hAnsi="宋体" w:cs="宋体"/>
                <w:kern w:val="0"/>
                <w:sz w:val="22"/>
                <w:szCs w:val="22"/>
              </w:rPr>
            </w:pPr>
          </w:p>
        </w:tc>
        <w:tc>
          <w:tcPr>
            <w:tcW w:w="7249" w:type="dxa"/>
            <w:tcBorders>
              <w:top w:val="nil"/>
              <w:left w:val="nil"/>
              <w:bottom w:val="single" w:sz="4" w:space="0" w:color="auto"/>
              <w:right w:val="single" w:sz="4" w:space="0" w:color="auto"/>
            </w:tcBorders>
            <w:shd w:val="clear" w:color="auto" w:fill="auto"/>
            <w:vAlign w:val="center"/>
            <w:hideMark/>
          </w:tcPr>
          <w:p w14:paraId="20E4E6C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1、储水量1.3L；</w:t>
            </w:r>
          </w:p>
          <w:p w14:paraId="0876189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2、单轮制冰时间6-8分钟；</w:t>
            </w:r>
          </w:p>
          <w:p w14:paraId="359935F6"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3、储冰量0.5kg</w:t>
            </w:r>
          </w:p>
          <w:p w14:paraId="51B7FC8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4、储冰能力：4-6小时</w:t>
            </w:r>
          </w:p>
          <w:p w14:paraId="06048D26" w14:textId="56E5E544" w:rsidR="00286F20" w:rsidRPr="0026514E" w:rsidRDefault="00286F20" w:rsidP="004A47DB">
            <w:pPr>
              <w:widowControl/>
              <w:jc w:val="left"/>
              <w:rPr>
                <w:rFonts w:ascii="宋体" w:hAnsi="宋体" w:cs="宋体"/>
                <w:kern w:val="0"/>
                <w:sz w:val="22"/>
                <w:szCs w:val="22"/>
              </w:rPr>
            </w:pPr>
            <w:r w:rsidRPr="0026514E">
              <w:rPr>
                <w:rFonts w:ascii="宋体" w:hAnsi="宋体" w:cs="宋体" w:hint="eastAsia"/>
                <w:kern w:val="0"/>
                <w:sz w:val="22"/>
                <w:szCs w:val="22"/>
              </w:rPr>
              <w:t>5、一键自动清洗</w:t>
            </w:r>
          </w:p>
        </w:tc>
        <w:tc>
          <w:tcPr>
            <w:tcW w:w="693" w:type="dxa"/>
            <w:tcBorders>
              <w:top w:val="nil"/>
              <w:left w:val="nil"/>
              <w:bottom w:val="single" w:sz="4" w:space="0" w:color="auto"/>
              <w:right w:val="single" w:sz="4" w:space="0" w:color="auto"/>
            </w:tcBorders>
            <w:shd w:val="clear" w:color="auto" w:fill="auto"/>
            <w:vAlign w:val="center"/>
            <w:hideMark/>
          </w:tcPr>
          <w:p w14:paraId="77A7A865"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08" w:type="dxa"/>
            <w:tcBorders>
              <w:top w:val="nil"/>
              <w:left w:val="nil"/>
              <w:bottom w:val="single" w:sz="4" w:space="0" w:color="auto"/>
              <w:right w:val="single" w:sz="4" w:space="0" w:color="auto"/>
            </w:tcBorders>
            <w:shd w:val="clear" w:color="auto" w:fill="auto"/>
            <w:vAlign w:val="center"/>
            <w:hideMark/>
          </w:tcPr>
          <w:p w14:paraId="75F4105E"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77" w:type="dxa"/>
            <w:tcBorders>
              <w:top w:val="nil"/>
              <w:left w:val="nil"/>
              <w:bottom w:val="single" w:sz="4" w:space="0" w:color="auto"/>
              <w:right w:val="single" w:sz="4" w:space="0" w:color="auto"/>
            </w:tcBorders>
            <w:shd w:val="clear" w:color="auto" w:fill="auto"/>
            <w:vAlign w:val="center"/>
            <w:hideMark/>
          </w:tcPr>
          <w:p w14:paraId="2F24D2B9"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72576" behindDoc="0" locked="0" layoutInCell="1" allowOverlap="1" wp14:anchorId="615A0AE8" wp14:editId="56614E95">
                  <wp:simplePos x="0" y="0"/>
                  <wp:positionH relativeFrom="column">
                    <wp:posOffset>605155</wp:posOffset>
                  </wp:positionH>
                  <wp:positionV relativeFrom="paragraph">
                    <wp:posOffset>109855</wp:posOffset>
                  </wp:positionV>
                  <wp:extent cx="609600" cy="843280"/>
                  <wp:effectExtent l="0" t="0" r="0" b="0"/>
                  <wp:wrapNone/>
                  <wp:docPr id="17" name="图片 22">
                    <a:extLst xmlns:a="http://schemas.openxmlformats.org/drawingml/2006/main">
                      <a:ext uri="{FF2B5EF4-FFF2-40B4-BE49-F238E27FC236}">
                        <a16:creationId xmlns:a16="http://schemas.microsoft.com/office/drawing/2014/main" id="{00000000-0008-0000-0200-000011000000}"/>
                      </a:ext>
                    </a:extLst>
                  </wp:docPr>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00000000-0008-0000-0200-000011000000}"/>
                              </a:ext>
                            </a:extLst>
                          </pic:cNvPr>
                          <pic:cNvPicPr>
                            <a:picLocks noChangeAspect="1"/>
                          </pic:cNvPicPr>
                        </pic:nvPicPr>
                        <pic:blipFill>
                          <a:blip r:embed="rId35"/>
                          <a:stretch>
                            <a:fillRect/>
                          </a:stretch>
                        </pic:blipFill>
                        <pic:spPr>
                          <a:xfrm>
                            <a:off x="0" y="0"/>
                            <a:ext cx="610235" cy="83756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64D41C71" w14:textId="77777777" w:rsidTr="00A00047">
        <w:trPr>
          <w:trHeight w:val="17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AF65C0E"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13</w:t>
            </w:r>
          </w:p>
        </w:tc>
        <w:tc>
          <w:tcPr>
            <w:tcW w:w="1060" w:type="dxa"/>
            <w:tcBorders>
              <w:top w:val="nil"/>
              <w:left w:val="nil"/>
              <w:bottom w:val="single" w:sz="4" w:space="0" w:color="auto"/>
              <w:right w:val="single" w:sz="4" w:space="0" w:color="auto"/>
            </w:tcBorders>
            <w:shd w:val="clear" w:color="auto" w:fill="auto"/>
            <w:vAlign w:val="center"/>
            <w:hideMark/>
          </w:tcPr>
          <w:p w14:paraId="38366020"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茶具</w:t>
            </w:r>
          </w:p>
        </w:tc>
        <w:tc>
          <w:tcPr>
            <w:tcW w:w="1646" w:type="dxa"/>
            <w:tcBorders>
              <w:top w:val="nil"/>
              <w:left w:val="nil"/>
              <w:bottom w:val="single" w:sz="4" w:space="0" w:color="auto"/>
              <w:right w:val="single" w:sz="4" w:space="0" w:color="auto"/>
            </w:tcBorders>
            <w:shd w:val="clear" w:color="auto" w:fill="auto"/>
            <w:vAlign w:val="center"/>
          </w:tcPr>
          <w:p w14:paraId="191279B4" w14:textId="77777777" w:rsidR="00286F20" w:rsidRPr="0026514E" w:rsidRDefault="00286F20" w:rsidP="00A00047">
            <w:pPr>
              <w:widowControl/>
              <w:jc w:val="center"/>
              <w:rPr>
                <w:rFonts w:ascii="宋体" w:hAnsi="宋体" w:cs="宋体"/>
                <w:kern w:val="0"/>
                <w:sz w:val="22"/>
                <w:szCs w:val="22"/>
              </w:rPr>
            </w:pPr>
          </w:p>
        </w:tc>
        <w:tc>
          <w:tcPr>
            <w:tcW w:w="7249" w:type="dxa"/>
            <w:tcBorders>
              <w:top w:val="nil"/>
              <w:left w:val="nil"/>
              <w:bottom w:val="single" w:sz="4" w:space="0" w:color="auto"/>
              <w:right w:val="single" w:sz="4" w:space="0" w:color="auto"/>
            </w:tcBorders>
            <w:shd w:val="clear" w:color="auto" w:fill="auto"/>
            <w:vAlign w:val="center"/>
            <w:hideMark/>
          </w:tcPr>
          <w:p w14:paraId="74D3AC34"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1、咖啡杯6件套：6杯6碟6勺1杯架1茶壶1糖盅1奶壶</w:t>
            </w:r>
          </w:p>
          <w:p w14:paraId="5B169F17" w14:textId="4C993B64" w:rsidR="00286F20" w:rsidRPr="0026514E" w:rsidRDefault="00286F20" w:rsidP="004A47DB">
            <w:pPr>
              <w:widowControl/>
              <w:jc w:val="left"/>
              <w:rPr>
                <w:rFonts w:ascii="宋体" w:hAnsi="宋体" w:cs="宋体"/>
                <w:kern w:val="0"/>
                <w:sz w:val="22"/>
                <w:szCs w:val="22"/>
              </w:rPr>
            </w:pPr>
            <w:r w:rsidRPr="0026514E">
              <w:rPr>
                <w:rFonts w:ascii="宋体" w:hAnsi="宋体" w:cs="宋体" w:hint="eastAsia"/>
                <w:kern w:val="0"/>
                <w:sz w:val="22"/>
                <w:szCs w:val="22"/>
              </w:rPr>
              <w:t>2、玻璃茶壶杯套件：1茶壶6高透杯</w:t>
            </w:r>
          </w:p>
        </w:tc>
        <w:tc>
          <w:tcPr>
            <w:tcW w:w="693" w:type="dxa"/>
            <w:tcBorders>
              <w:top w:val="nil"/>
              <w:left w:val="nil"/>
              <w:bottom w:val="single" w:sz="4" w:space="0" w:color="auto"/>
              <w:right w:val="single" w:sz="4" w:space="0" w:color="auto"/>
            </w:tcBorders>
            <w:shd w:val="clear" w:color="auto" w:fill="auto"/>
            <w:vAlign w:val="center"/>
            <w:hideMark/>
          </w:tcPr>
          <w:p w14:paraId="0DE210F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08" w:type="dxa"/>
            <w:tcBorders>
              <w:top w:val="nil"/>
              <w:left w:val="nil"/>
              <w:bottom w:val="single" w:sz="4" w:space="0" w:color="auto"/>
              <w:right w:val="single" w:sz="4" w:space="0" w:color="auto"/>
            </w:tcBorders>
            <w:shd w:val="clear" w:color="auto" w:fill="auto"/>
            <w:vAlign w:val="center"/>
            <w:hideMark/>
          </w:tcPr>
          <w:p w14:paraId="34B2BFBC"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77" w:type="dxa"/>
            <w:tcBorders>
              <w:top w:val="nil"/>
              <w:left w:val="nil"/>
              <w:bottom w:val="single" w:sz="4" w:space="0" w:color="auto"/>
              <w:right w:val="single" w:sz="4" w:space="0" w:color="auto"/>
            </w:tcBorders>
            <w:shd w:val="clear" w:color="auto" w:fill="auto"/>
            <w:vAlign w:val="center"/>
            <w:hideMark/>
          </w:tcPr>
          <w:p w14:paraId="48725282"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73600" behindDoc="0" locked="0" layoutInCell="1" allowOverlap="1" wp14:anchorId="6E107DF9" wp14:editId="09BD9D1E">
                  <wp:simplePos x="0" y="0"/>
                  <wp:positionH relativeFrom="column">
                    <wp:posOffset>390525</wp:posOffset>
                  </wp:positionH>
                  <wp:positionV relativeFrom="paragraph">
                    <wp:posOffset>114300</wp:posOffset>
                  </wp:positionV>
                  <wp:extent cx="1043305" cy="843280"/>
                  <wp:effectExtent l="0" t="0" r="4445" b="0"/>
                  <wp:wrapNone/>
                  <wp:docPr id="18" name="图片 21">
                    <a:extLst xmlns:a="http://schemas.openxmlformats.org/drawingml/2006/main">
                      <a:ext uri="{FF2B5EF4-FFF2-40B4-BE49-F238E27FC236}">
                        <a16:creationId xmlns:a16="http://schemas.microsoft.com/office/drawing/2014/main" id="{00000000-0008-0000-0200-000012000000}"/>
                      </a:ext>
                    </a:extLst>
                  </wp:docPr>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00000000-0008-0000-0200-000012000000}"/>
                              </a:ext>
                            </a:extLst>
                          </pic:cNvPr>
                          <pic:cNvPicPr>
                            <a:picLocks noChangeAspect="1"/>
                          </pic:cNvPicPr>
                        </pic:nvPicPr>
                        <pic:blipFill>
                          <a:blip r:embed="rId36"/>
                          <a:stretch>
                            <a:fillRect/>
                          </a:stretch>
                        </pic:blipFill>
                        <pic:spPr>
                          <a:xfrm>
                            <a:off x="0" y="0"/>
                            <a:ext cx="1042670" cy="8432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3C07A5B4" w14:textId="77777777" w:rsidTr="00A00047">
        <w:trPr>
          <w:trHeight w:val="22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8540560"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14</w:t>
            </w:r>
          </w:p>
        </w:tc>
        <w:tc>
          <w:tcPr>
            <w:tcW w:w="1060" w:type="dxa"/>
            <w:tcBorders>
              <w:top w:val="nil"/>
              <w:left w:val="nil"/>
              <w:bottom w:val="single" w:sz="4" w:space="0" w:color="auto"/>
              <w:right w:val="single" w:sz="4" w:space="0" w:color="auto"/>
            </w:tcBorders>
            <w:shd w:val="clear" w:color="auto" w:fill="auto"/>
            <w:vAlign w:val="center"/>
            <w:hideMark/>
          </w:tcPr>
          <w:p w14:paraId="0A5F040D"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休憩组合桌椅套件</w:t>
            </w:r>
          </w:p>
        </w:tc>
        <w:tc>
          <w:tcPr>
            <w:tcW w:w="1646" w:type="dxa"/>
            <w:tcBorders>
              <w:top w:val="nil"/>
              <w:left w:val="nil"/>
              <w:bottom w:val="single" w:sz="4" w:space="0" w:color="auto"/>
              <w:right w:val="single" w:sz="4" w:space="0" w:color="auto"/>
            </w:tcBorders>
            <w:shd w:val="clear" w:color="auto" w:fill="auto"/>
            <w:vAlign w:val="center"/>
          </w:tcPr>
          <w:p w14:paraId="7A2B27D5" w14:textId="77777777" w:rsidR="00286F20" w:rsidRPr="0026514E" w:rsidRDefault="00286F20" w:rsidP="00A00047">
            <w:pPr>
              <w:widowControl/>
              <w:jc w:val="center"/>
              <w:rPr>
                <w:rFonts w:ascii="宋体" w:hAnsi="宋体" w:cs="宋体"/>
                <w:kern w:val="0"/>
                <w:sz w:val="22"/>
                <w:szCs w:val="22"/>
              </w:rPr>
            </w:pPr>
          </w:p>
        </w:tc>
        <w:tc>
          <w:tcPr>
            <w:tcW w:w="7249" w:type="dxa"/>
            <w:tcBorders>
              <w:top w:val="nil"/>
              <w:left w:val="nil"/>
              <w:bottom w:val="single" w:sz="4" w:space="0" w:color="auto"/>
              <w:right w:val="single" w:sz="4" w:space="0" w:color="auto"/>
            </w:tcBorders>
            <w:shd w:val="clear" w:color="auto" w:fill="auto"/>
            <w:vAlign w:val="center"/>
            <w:hideMark/>
          </w:tcPr>
          <w:p w14:paraId="64A410A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1、优质基材，玻璃钢烤漆工艺，5层树脂结构。</w:t>
            </w:r>
          </w:p>
          <w:p w14:paraId="05200E0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2、配置：3人位187*73*67cm（1套），单人位82*70*65cm（2套），茶几121*70*43cm</w:t>
            </w:r>
          </w:p>
          <w:p w14:paraId="39C69B80"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3、座椅软面采用高密度回弹海绵，超纤维软木皮，柔软、弹性高。</w:t>
            </w:r>
          </w:p>
          <w:p w14:paraId="1348547F" w14:textId="77CD1ABC"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693" w:type="dxa"/>
            <w:tcBorders>
              <w:top w:val="nil"/>
              <w:left w:val="nil"/>
              <w:bottom w:val="single" w:sz="4" w:space="0" w:color="auto"/>
              <w:right w:val="single" w:sz="4" w:space="0" w:color="auto"/>
            </w:tcBorders>
            <w:shd w:val="clear" w:color="auto" w:fill="auto"/>
            <w:vAlign w:val="center"/>
            <w:hideMark/>
          </w:tcPr>
          <w:p w14:paraId="58DE3B31"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08" w:type="dxa"/>
            <w:tcBorders>
              <w:top w:val="nil"/>
              <w:left w:val="nil"/>
              <w:bottom w:val="single" w:sz="4" w:space="0" w:color="auto"/>
              <w:right w:val="single" w:sz="4" w:space="0" w:color="auto"/>
            </w:tcBorders>
            <w:shd w:val="clear" w:color="auto" w:fill="auto"/>
            <w:vAlign w:val="center"/>
            <w:hideMark/>
          </w:tcPr>
          <w:p w14:paraId="6091A35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77" w:type="dxa"/>
            <w:tcBorders>
              <w:top w:val="nil"/>
              <w:left w:val="nil"/>
              <w:bottom w:val="single" w:sz="4" w:space="0" w:color="auto"/>
              <w:right w:val="single" w:sz="4" w:space="0" w:color="auto"/>
            </w:tcBorders>
            <w:shd w:val="clear" w:color="auto" w:fill="auto"/>
            <w:vAlign w:val="center"/>
            <w:hideMark/>
          </w:tcPr>
          <w:p w14:paraId="4E34009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76672" behindDoc="0" locked="0" layoutInCell="1" allowOverlap="1" wp14:anchorId="4A412B7D" wp14:editId="412E3EF7">
                  <wp:simplePos x="0" y="0"/>
                  <wp:positionH relativeFrom="column">
                    <wp:posOffset>100330</wp:posOffset>
                  </wp:positionH>
                  <wp:positionV relativeFrom="paragraph">
                    <wp:posOffset>443230</wp:posOffset>
                  </wp:positionV>
                  <wp:extent cx="1652905" cy="676275"/>
                  <wp:effectExtent l="0" t="0" r="0" b="9525"/>
                  <wp:wrapNone/>
                  <wp:docPr id="8" name="图片 20">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00000000-0008-0000-0200-000008000000}"/>
                              </a:ext>
                            </a:extLst>
                          </pic:cNvPr>
                          <pic:cNvPicPr>
                            <a:picLocks noChangeAspect="1"/>
                          </pic:cNvPicPr>
                        </pic:nvPicPr>
                        <pic:blipFill>
                          <a:blip r:embed="rId37"/>
                          <a:stretch>
                            <a:fillRect/>
                          </a:stretch>
                        </pic:blipFill>
                        <pic:spPr>
                          <a:xfrm>
                            <a:off x="0" y="0"/>
                            <a:ext cx="1646555" cy="67881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5F78046F" w14:textId="77777777" w:rsidTr="00A00047">
        <w:trPr>
          <w:trHeight w:val="204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C6CC61B"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15</w:t>
            </w:r>
          </w:p>
        </w:tc>
        <w:tc>
          <w:tcPr>
            <w:tcW w:w="1060" w:type="dxa"/>
            <w:tcBorders>
              <w:top w:val="nil"/>
              <w:left w:val="nil"/>
              <w:bottom w:val="single" w:sz="4" w:space="0" w:color="auto"/>
              <w:right w:val="single" w:sz="4" w:space="0" w:color="auto"/>
            </w:tcBorders>
            <w:shd w:val="clear" w:color="auto" w:fill="auto"/>
            <w:vAlign w:val="center"/>
            <w:hideMark/>
          </w:tcPr>
          <w:p w14:paraId="43F8B9D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太空舱定制造型柱</w:t>
            </w:r>
          </w:p>
        </w:tc>
        <w:tc>
          <w:tcPr>
            <w:tcW w:w="1646" w:type="dxa"/>
            <w:tcBorders>
              <w:top w:val="nil"/>
              <w:left w:val="nil"/>
              <w:bottom w:val="single" w:sz="4" w:space="0" w:color="auto"/>
              <w:right w:val="single" w:sz="4" w:space="0" w:color="auto"/>
            </w:tcBorders>
            <w:shd w:val="clear" w:color="auto" w:fill="auto"/>
            <w:vAlign w:val="center"/>
          </w:tcPr>
          <w:p w14:paraId="37FF8577" w14:textId="77777777" w:rsidR="00286F20" w:rsidRPr="0026514E" w:rsidRDefault="00286F20" w:rsidP="00A00047">
            <w:pPr>
              <w:widowControl/>
              <w:jc w:val="center"/>
              <w:rPr>
                <w:rFonts w:ascii="宋体" w:hAnsi="宋体" w:cs="宋体"/>
                <w:kern w:val="0"/>
                <w:sz w:val="22"/>
                <w:szCs w:val="22"/>
              </w:rPr>
            </w:pPr>
          </w:p>
        </w:tc>
        <w:tc>
          <w:tcPr>
            <w:tcW w:w="7249" w:type="dxa"/>
            <w:tcBorders>
              <w:top w:val="nil"/>
              <w:left w:val="nil"/>
              <w:bottom w:val="single" w:sz="4" w:space="0" w:color="auto"/>
              <w:right w:val="single" w:sz="4" w:space="0" w:color="auto"/>
            </w:tcBorders>
            <w:shd w:val="clear" w:color="auto" w:fill="auto"/>
            <w:vAlign w:val="center"/>
            <w:hideMark/>
          </w:tcPr>
          <w:p w14:paraId="60AFFDD2"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1、铝型材冲孔结构，φ860*3200mm（高度依据现场实际的配套造型进行调整）。</w:t>
            </w:r>
          </w:p>
          <w:p w14:paraId="5AA94817" w14:textId="49D48DF2"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★2、材质：2.0mm厚包柱铝板，烤漆工艺，确保表面光滑、无毛刺。</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提供符合具备CNAS资质出具的燃烧性能检测报告，并满足如下参数：</w:t>
            </w:r>
          </w:p>
          <w:p w14:paraId="2B3F7C4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（1）总燃烧值≤1MJ/kg，烟气生成速度指数≤1m2/s2；</w:t>
            </w:r>
          </w:p>
          <w:p w14:paraId="3D8FE5DF"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（2）燃烧速度增长指数≤1MJ。</w:t>
            </w:r>
          </w:p>
          <w:p w14:paraId="54725E53"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3、厚度为1mm亚克力造影板基层，均匀细腻。</w:t>
            </w:r>
          </w:p>
          <w:p w14:paraId="4299667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4、预留4只插座及配套线路。</w:t>
            </w:r>
          </w:p>
          <w:p w14:paraId="11FD255F"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5、灯带造型：内置灯带造型，渐变造影字体结构。</w:t>
            </w:r>
          </w:p>
          <w:p w14:paraId="378F7931" w14:textId="74C4C9AE"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693" w:type="dxa"/>
            <w:tcBorders>
              <w:top w:val="nil"/>
              <w:left w:val="nil"/>
              <w:bottom w:val="single" w:sz="4" w:space="0" w:color="auto"/>
              <w:right w:val="single" w:sz="4" w:space="0" w:color="auto"/>
            </w:tcBorders>
            <w:shd w:val="clear" w:color="auto" w:fill="auto"/>
            <w:vAlign w:val="center"/>
            <w:hideMark/>
          </w:tcPr>
          <w:p w14:paraId="162911D0"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08" w:type="dxa"/>
            <w:tcBorders>
              <w:top w:val="nil"/>
              <w:left w:val="nil"/>
              <w:bottom w:val="single" w:sz="4" w:space="0" w:color="auto"/>
              <w:right w:val="single" w:sz="4" w:space="0" w:color="auto"/>
            </w:tcBorders>
            <w:shd w:val="clear" w:color="auto" w:fill="auto"/>
            <w:vAlign w:val="center"/>
            <w:hideMark/>
          </w:tcPr>
          <w:p w14:paraId="409D1734"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77" w:type="dxa"/>
            <w:tcBorders>
              <w:top w:val="nil"/>
              <w:left w:val="nil"/>
              <w:bottom w:val="single" w:sz="4" w:space="0" w:color="auto"/>
              <w:right w:val="single" w:sz="4" w:space="0" w:color="auto"/>
            </w:tcBorders>
            <w:shd w:val="clear" w:color="auto" w:fill="auto"/>
            <w:vAlign w:val="center"/>
            <w:hideMark/>
          </w:tcPr>
          <w:p w14:paraId="658FFA0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74624" behindDoc="0" locked="0" layoutInCell="1" allowOverlap="1" wp14:anchorId="26325A6E" wp14:editId="74C3F97C">
                  <wp:simplePos x="0" y="0"/>
                  <wp:positionH relativeFrom="column">
                    <wp:posOffset>514350</wp:posOffset>
                  </wp:positionH>
                  <wp:positionV relativeFrom="paragraph">
                    <wp:posOffset>38100</wp:posOffset>
                  </wp:positionV>
                  <wp:extent cx="595630" cy="1195705"/>
                  <wp:effectExtent l="0" t="0" r="0" b="4445"/>
                  <wp:wrapNone/>
                  <wp:docPr id="1493360530" name="图片 19">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00000000-0008-0000-0200-000004000000}"/>
                              </a:ext>
                            </a:extLst>
                          </pic:cNvPr>
                          <pic:cNvPicPr>
                            <a:picLocks noChangeAspect="1"/>
                          </pic:cNvPicPr>
                        </pic:nvPicPr>
                        <pic:blipFill>
                          <a:blip r:embed="rId38"/>
                          <a:stretch>
                            <a:fillRect/>
                          </a:stretch>
                        </pic:blipFill>
                        <pic:spPr>
                          <a:xfrm>
                            <a:off x="0" y="0"/>
                            <a:ext cx="594360" cy="119507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702BBB1E" w14:textId="77777777" w:rsidTr="00A00047">
        <w:trPr>
          <w:trHeight w:val="204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A4EF603"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16</w:t>
            </w:r>
          </w:p>
        </w:tc>
        <w:tc>
          <w:tcPr>
            <w:tcW w:w="1060" w:type="dxa"/>
            <w:tcBorders>
              <w:top w:val="nil"/>
              <w:left w:val="nil"/>
              <w:bottom w:val="single" w:sz="4" w:space="0" w:color="auto"/>
              <w:right w:val="single" w:sz="4" w:space="0" w:color="auto"/>
            </w:tcBorders>
            <w:shd w:val="clear" w:color="auto" w:fill="auto"/>
            <w:vAlign w:val="center"/>
            <w:hideMark/>
          </w:tcPr>
          <w:p w14:paraId="624082D7"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分享交流桌</w:t>
            </w:r>
          </w:p>
        </w:tc>
        <w:tc>
          <w:tcPr>
            <w:tcW w:w="1646" w:type="dxa"/>
            <w:tcBorders>
              <w:top w:val="nil"/>
              <w:left w:val="nil"/>
              <w:bottom w:val="single" w:sz="4" w:space="0" w:color="auto"/>
              <w:right w:val="single" w:sz="4" w:space="0" w:color="auto"/>
            </w:tcBorders>
            <w:shd w:val="clear" w:color="auto" w:fill="auto"/>
            <w:vAlign w:val="center"/>
            <w:hideMark/>
          </w:tcPr>
          <w:p w14:paraId="5FE86352"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3600*1100*750</w:t>
            </w:r>
          </w:p>
        </w:tc>
        <w:tc>
          <w:tcPr>
            <w:tcW w:w="7249" w:type="dxa"/>
            <w:tcBorders>
              <w:top w:val="nil"/>
              <w:left w:val="nil"/>
              <w:bottom w:val="single" w:sz="4" w:space="0" w:color="auto"/>
              <w:right w:val="single" w:sz="4" w:space="0" w:color="auto"/>
            </w:tcBorders>
            <w:shd w:val="clear" w:color="auto" w:fill="auto"/>
            <w:vAlign w:val="center"/>
            <w:hideMark/>
          </w:tcPr>
          <w:p w14:paraId="71372C3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1、E1级主材，钢琴烤漆工艺</w:t>
            </w:r>
          </w:p>
          <w:p w14:paraId="6CA8E5C4"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2、内置走线盒*2</w:t>
            </w:r>
          </w:p>
          <w:p w14:paraId="268386A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3、桌面厚度：不小于8cm</w:t>
            </w:r>
          </w:p>
          <w:p w14:paraId="1ED20858"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4、桌腿：加大，最大承重不小于500kg。</w:t>
            </w:r>
          </w:p>
          <w:p w14:paraId="7A96D09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5、工艺：七层油漆工艺，包括板漆、打磨原漆、底漆、面漆、磨砂精化、哑光覆漆、亮面烤漆等。</w:t>
            </w:r>
          </w:p>
        </w:tc>
        <w:tc>
          <w:tcPr>
            <w:tcW w:w="693" w:type="dxa"/>
            <w:tcBorders>
              <w:top w:val="nil"/>
              <w:left w:val="nil"/>
              <w:bottom w:val="single" w:sz="4" w:space="0" w:color="auto"/>
              <w:right w:val="single" w:sz="4" w:space="0" w:color="auto"/>
            </w:tcBorders>
            <w:shd w:val="clear" w:color="auto" w:fill="auto"/>
            <w:vAlign w:val="center"/>
            <w:hideMark/>
          </w:tcPr>
          <w:p w14:paraId="06CDFD2B"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08" w:type="dxa"/>
            <w:tcBorders>
              <w:top w:val="nil"/>
              <w:left w:val="nil"/>
              <w:bottom w:val="single" w:sz="4" w:space="0" w:color="auto"/>
              <w:right w:val="single" w:sz="4" w:space="0" w:color="auto"/>
            </w:tcBorders>
            <w:shd w:val="clear" w:color="auto" w:fill="auto"/>
            <w:vAlign w:val="center"/>
            <w:hideMark/>
          </w:tcPr>
          <w:p w14:paraId="2775FDEA"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77" w:type="dxa"/>
            <w:tcBorders>
              <w:top w:val="nil"/>
              <w:left w:val="nil"/>
              <w:bottom w:val="single" w:sz="4" w:space="0" w:color="auto"/>
              <w:right w:val="single" w:sz="4" w:space="0" w:color="auto"/>
            </w:tcBorders>
            <w:shd w:val="clear" w:color="auto" w:fill="auto"/>
            <w:vAlign w:val="center"/>
            <w:hideMark/>
          </w:tcPr>
          <w:p w14:paraId="749AC2A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84864" behindDoc="0" locked="0" layoutInCell="1" allowOverlap="1" wp14:anchorId="1D470DD9" wp14:editId="49EB04CA">
                  <wp:simplePos x="0" y="0"/>
                  <wp:positionH relativeFrom="column">
                    <wp:posOffset>161925</wp:posOffset>
                  </wp:positionH>
                  <wp:positionV relativeFrom="paragraph">
                    <wp:posOffset>200025</wp:posOffset>
                  </wp:positionV>
                  <wp:extent cx="1376680" cy="819150"/>
                  <wp:effectExtent l="0" t="0" r="0" b="0"/>
                  <wp:wrapNone/>
                  <wp:docPr id="27" name="图片 18">
                    <a:extLst xmlns:a="http://schemas.openxmlformats.org/drawingml/2006/main">
                      <a:ext uri="{FF2B5EF4-FFF2-40B4-BE49-F238E27FC236}">
                        <a16:creationId xmlns:a16="http://schemas.microsoft.com/office/drawing/2014/main" id="{00000000-0008-0000-0200-00001B000000}"/>
                      </a:ext>
                    </a:extLst>
                  </wp:docPr>
                  <wp:cNvGraphicFramePr/>
                  <a:graphic xmlns:a="http://schemas.openxmlformats.org/drawingml/2006/main">
                    <a:graphicData uri="http://schemas.openxmlformats.org/drawingml/2006/picture">
                      <pic:pic xmlns:pic="http://schemas.openxmlformats.org/drawingml/2006/picture">
                        <pic:nvPicPr>
                          <pic:cNvPr id="27" name="图片 26">
                            <a:extLst>
                              <a:ext uri="{FF2B5EF4-FFF2-40B4-BE49-F238E27FC236}">
                                <a16:creationId xmlns:a16="http://schemas.microsoft.com/office/drawing/2014/main" id="{00000000-0008-0000-0200-00001B000000}"/>
                              </a:ext>
                            </a:extLst>
                          </pic:cNvPr>
                          <pic:cNvPicPr>
                            <a:picLocks noChangeAspect="1"/>
                          </pic:cNvPicPr>
                        </pic:nvPicPr>
                        <pic:blipFill>
                          <a:blip r:embed="rId39"/>
                          <a:stretch>
                            <a:fillRect/>
                          </a:stretch>
                        </pic:blipFill>
                        <pic:spPr>
                          <a:xfrm>
                            <a:off x="0" y="0"/>
                            <a:ext cx="1377950" cy="81724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3B33910D" w14:textId="77777777" w:rsidTr="004A47DB">
        <w:trPr>
          <w:trHeight w:val="983"/>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8B65E5D"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17</w:t>
            </w:r>
          </w:p>
        </w:tc>
        <w:tc>
          <w:tcPr>
            <w:tcW w:w="1060" w:type="dxa"/>
            <w:tcBorders>
              <w:top w:val="nil"/>
              <w:left w:val="nil"/>
              <w:bottom w:val="single" w:sz="4" w:space="0" w:color="auto"/>
              <w:right w:val="single" w:sz="4" w:space="0" w:color="auto"/>
            </w:tcBorders>
            <w:shd w:val="clear" w:color="auto" w:fill="auto"/>
            <w:vAlign w:val="center"/>
            <w:hideMark/>
          </w:tcPr>
          <w:p w14:paraId="674F0859"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讨论椅</w:t>
            </w:r>
          </w:p>
        </w:tc>
        <w:tc>
          <w:tcPr>
            <w:tcW w:w="1646" w:type="dxa"/>
            <w:tcBorders>
              <w:top w:val="nil"/>
              <w:left w:val="nil"/>
              <w:bottom w:val="single" w:sz="4" w:space="0" w:color="auto"/>
              <w:right w:val="single" w:sz="4" w:space="0" w:color="auto"/>
            </w:tcBorders>
            <w:shd w:val="clear" w:color="auto" w:fill="auto"/>
            <w:vAlign w:val="center"/>
            <w:hideMark/>
          </w:tcPr>
          <w:p w14:paraId="5E00341E"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标准</w:t>
            </w:r>
          </w:p>
        </w:tc>
        <w:tc>
          <w:tcPr>
            <w:tcW w:w="7249" w:type="dxa"/>
            <w:tcBorders>
              <w:top w:val="nil"/>
              <w:left w:val="nil"/>
              <w:bottom w:val="single" w:sz="4" w:space="0" w:color="auto"/>
              <w:right w:val="single" w:sz="4" w:space="0" w:color="auto"/>
            </w:tcBorders>
            <w:shd w:val="clear" w:color="auto" w:fill="auto"/>
            <w:vAlign w:val="center"/>
            <w:hideMark/>
          </w:tcPr>
          <w:p w14:paraId="48DC516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 xml:space="preserve">1.座高：470mm±10mm                                                              </w:t>
            </w:r>
          </w:p>
          <w:p w14:paraId="472C4CA3"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2.椅身：</w:t>
            </w:r>
          </w:p>
          <w:p w14:paraId="0984F018"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（1.）材质：采用PP耐冲击塑料一体注塑成型。</w:t>
            </w:r>
          </w:p>
          <w:p w14:paraId="4BFB8B41" w14:textId="76D4E993"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提供《PP粒子》依据为GB 28481-2012、GB/T 1633-2000、GB/T 1843-2008 、GB/T 2411-2008关于邻苯二甲酸酯、重金属（可溶性铅≤90mg/kg、可溶性镉≤75mg/kg、可溶性铬≤60mg/kg、可溶性汞≤60mg/kg）、维卡软化温度检测判定基准：≥53℃，悬臂梁缺口冲击强度检测判定基准：≥53，邵氏硬度（D型）≥52的检测报告，检测报告须为2022年1月 1 日以后，第三方检测机构出具的带有可识别防伪二维码和CMA或CNAS标识合格的检验检测报告；提供检测报告需同时提供全国认证认可信息公共服务平台网站查询截图。</w:t>
            </w:r>
          </w:p>
          <w:p w14:paraId="0C1A21D8"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（2.）尺寸：410*座深420*高400mm±10mm。</w:t>
            </w:r>
          </w:p>
          <w:p w14:paraId="61911E2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（3.）座背连体一体成型，整体采用人体工程学设计，坐垫内凹弧线设计，坐垫前端有瀑布型设计，能让学生整个臀部坐在弧线处，借此可分</w:t>
            </w:r>
            <w:r w:rsidRPr="0026514E">
              <w:rPr>
                <w:rFonts w:ascii="宋体" w:hAnsi="宋体" w:cs="宋体" w:hint="eastAsia"/>
                <w:kern w:val="0"/>
                <w:sz w:val="22"/>
                <w:szCs w:val="22"/>
              </w:rPr>
              <w:lastRenderedPageBreak/>
              <w:t>散上半身的所有重量，使学童在学习时更舒适，更健康地成长；椅背腰身处设有一长101×32mm±1mm的提领槽缝，方便提拿椅子。</w:t>
            </w:r>
          </w:p>
          <w:p w14:paraId="173EB156"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3.椅脚优质电镀钢架,部配优质尼龙材质脚垫固定。</w:t>
            </w:r>
          </w:p>
        </w:tc>
        <w:tc>
          <w:tcPr>
            <w:tcW w:w="693" w:type="dxa"/>
            <w:tcBorders>
              <w:top w:val="nil"/>
              <w:left w:val="nil"/>
              <w:bottom w:val="single" w:sz="4" w:space="0" w:color="auto"/>
              <w:right w:val="single" w:sz="4" w:space="0" w:color="auto"/>
            </w:tcBorders>
            <w:shd w:val="clear" w:color="auto" w:fill="auto"/>
            <w:vAlign w:val="center"/>
            <w:hideMark/>
          </w:tcPr>
          <w:p w14:paraId="5B25EAA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套</w:t>
            </w:r>
          </w:p>
        </w:tc>
        <w:tc>
          <w:tcPr>
            <w:tcW w:w="708" w:type="dxa"/>
            <w:tcBorders>
              <w:top w:val="nil"/>
              <w:left w:val="nil"/>
              <w:bottom w:val="single" w:sz="4" w:space="0" w:color="auto"/>
              <w:right w:val="single" w:sz="4" w:space="0" w:color="auto"/>
            </w:tcBorders>
            <w:shd w:val="clear" w:color="auto" w:fill="auto"/>
            <w:vAlign w:val="center"/>
            <w:hideMark/>
          </w:tcPr>
          <w:p w14:paraId="58A92F7D"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12</w:t>
            </w:r>
          </w:p>
        </w:tc>
        <w:tc>
          <w:tcPr>
            <w:tcW w:w="2977" w:type="dxa"/>
            <w:tcBorders>
              <w:top w:val="nil"/>
              <w:left w:val="nil"/>
              <w:bottom w:val="single" w:sz="4" w:space="0" w:color="auto"/>
              <w:right w:val="single" w:sz="4" w:space="0" w:color="auto"/>
            </w:tcBorders>
            <w:shd w:val="clear" w:color="auto" w:fill="auto"/>
            <w:vAlign w:val="center"/>
            <w:hideMark/>
          </w:tcPr>
          <w:p w14:paraId="6D8FA82C"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85888" behindDoc="0" locked="0" layoutInCell="1" allowOverlap="1" wp14:anchorId="582393BF" wp14:editId="67E7E279">
                  <wp:simplePos x="0" y="0"/>
                  <wp:positionH relativeFrom="column">
                    <wp:posOffset>647700</wp:posOffset>
                  </wp:positionH>
                  <wp:positionV relativeFrom="paragraph">
                    <wp:posOffset>28575</wp:posOffset>
                  </wp:positionV>
                  <wp:extent cx="685800" cy="1143000"/>
                  <wp:effectExtent l="0" t="0" r="0" b="0"/>
                  <wp:wrapNone/>
                  <wp:docPr id="28" name="图片 17">
                    <a:extLst xmlns:a="http://schemas.openxmlformats.org/drawingml/2006/main">
                      <a:ext uri="{FF2B5EF4-FFF2-40B4-BE49-F238E27FC236}">
                        <a16:creationId xmlns:a16="http://schemas.microsoft.com/office/drawing/2014/main" id="{00000000-0008-0000-0200-00001C000000}"/>
                      </a:ext>
                    </a:extLst>
                  </wp:docPr>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a16="http://schemas.microsoft.com/office/drawing/2014/main" id="{00000000-0008-0000-0200-00001C000000}"/>
                              </a:ext>
                            </a:extLst>
                          </pic:cNvPr>
                          <pic:cNvPicPr>
                            <a:picLocks noChangeAspect="1"/>
                          </pic:cNvPicPr>
                        </pic:nvPicPr>
                        <pic:blipFill>
                          <a:blip r:embed="rId40"/>
                          <a:stretch>
                            <a:fillRect/>
                          </a:stretch>
                        </pic:blipFill>
                        <pic:spPr>
                          <a:xfrm>
                            <a:off x="0" y="0"/>
                            <a:ext cx="685800" cy="11430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5881A592" w14:textId="77777777" w:rsidTr="00A00047">
        <w:trPr>
          <w:trHeight w:val="1341"/>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4507D4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18</w:t>
            </w:r>
          </w:p>
        </w:tc>
        <w:tc>
          <w:tcPr>
            <w:tcW w:w="1060" w:type="dxa"/>
            <w:tcBorders>
              <w:top w:val="nil"/>
              <w:left w:val="nil"/>
              <w:bottom w:val="single" w:sz="4" w:space="0" w:color="auto"/>
              <w:right w:val="single" w:sz="4" w:space="0" w:color="auto"/>
            </w:tcBorders>
            <w:shd w:val="clear" w:color="auto" w:fill="auto"/>
            <w:vAlign w:val="center"/>
            <w:hideMark/>
          </w:tcPr>
          <w:p w14:paraId="5EE41484"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休闲椅</w:t>
            </w:r>
          </w:p>
        </w:tc>
        <w:tc>
          <w:tcPr>
            <w:tcW w:w="1646" w:type="dxa"/>
            <w:tcBorders>
              <w:top w:val="nil"/>
              <w:left w:val="nil"/>
              <w:bottom w:val="single" w:sz="4" w:space="0" w:color="auto"/>
              <w:right w:val="single" w:sz="4" w:space="0" w:color="auto"/>
            </w:tcBorders>
            <w:shd w:val="clear" w:color="auto" w:fill="auto"/>
            <w:vAlign w:val="center"/>
            <w:hideMark/>
          </w:tcPr>
          <w:p w14:paraId="6EF3FD7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820*700*650</w:t>
            </w:r>
          </w:p>
        </w:tc>
        <w:tc>
          <w:tcPr>
            <w:tcW w:w="7249" w:type="dxa"/>
            <w:tcBorders>
              <w:top w:val="nil"/>
              <w:left w:val="nil"/>
              <w:bottom w:val="single" w:sz="4" w:space="0" w:color="auto"/>
              <w:right w:val="single" w:sz="4" w:space="0" w:color="auto"/>
            </w:tcBorders>
            <w:shd w:val="clear" w:color="auto" w:fill="auto"/>
            <w:vAlign w:val="center"/>
            <w:hideMark/>
          </w:tcPr>
          <w:p w14:paraId="214FC58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1、优质基材，玻璃钢烤漆工艺，5层树脂结构。</w:t>
            </w:r>
          </w:p>
          <w:p w14:paraId="0C5A8DD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2、座椅软面采用高密度回弹海绵，超纤维软木皮，柔软、弹性高。</w:t>
            </w:r>
          </w:p>
          <w:p w14:paraId="09011062" w14:textId="30BFE66F"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693" w:type="dxa"/>
            <w:tcBorders>
              <w:top w:val="nil"/>
              <w:left w:val="nil"/>
              <w:bottom w:val="single" w:sz="4" w:space="0" w:color="auto"/>
              <w:right w:val="single" w:sz="4" w:space="0" w:color="auto"/>
            </w:tcBorders>
            <w:shd w:val="clear" w:color="auto" w:fill="auto"/>
            <w:vAlign w:val="center"/>
            <w:hideMark/>
          </w:tcPr>
          <w:p w14:paraId="08DE42D1"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把</w:t>
            </w:r>
          </w:p>
        </w:tc>
        <w:tc>
          <w:tcPr>
            <w:tcW w:w="708" w:type="dxa"/>
            <w:tcBorders>
              <w:top w:val="nil"/>
              <w:left w:val="nil"/>
              <w:bottom w:val="single" w:sz="4" w:space="0" w:color="auto"/>
              <w:right w:val="single" w:sz="4" w:space="0" w:color="auto"/>
            </w:tcBorders>
            <w:shd w:val="clear" w:color="auto" w:fill="auto"/>
            <w:vAlign w:val="center"/>
            <w:hideMark/>
          </w:tcPr>
          <w:p w14:paraId="51B5FCC7"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12</w:t>
            </w:r>
          </w:p>
        </w:tc>
        <w:tc>
          <w:tcPr>
            <w:tcW w:w="2977" w:type="dxa"/>
            <w:tcBorders>
              <w:top w:val="nil"/>
              <w:left w:val="nil"/>
              <w:bottom w:val="single" w:sz="4" w:space="0" w:color="auto"/>
              <w:right w:val="single" w:sz="4" w:space="0" w:color="auto"/>
            </w:tcBorders>
            <w:shd w:val="clear" w:color="auto" w:fill="auto"/>
            <w:vAlign w:val="center"/>
            <w:hideMark/>
          </w:tcPr>
          <w:p w14:paraId="4DAF489E"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78720" behindDoc="0" locked="0" layoutInCell="1" allowOverlap="1" wp14:anchorId="45E81EDD" wp14:editId="74F4D521">
                  <wp:simplePos x="0" y="0"/>
                  <wp:positionH relativeFrom="column">
                    <wp:posOffset>443230</wp:posOffset>
                  </wp:positionH>
                  <wp:positionV relativeFrom="paragraph">
                    <wp:posOffset>66675</wp:posOffset>
                  </wp:positionV>
                  <wp:extent cx="767080" cy="719455"/>
                  <wp:effectExtent l="0" t="0" r="0" b="4445"/>
                  <wp:wrapNone/>
                  <wp:docPr id="24" name="图片 16">
                    <a:extLst xmlns:a="http://schemas.openxmlformats.org/drawingml/2006/main">
                      <a:ext uri="{FF2B5EF4-FFF2-40B4-BE49-F238E27FC236}">
                        <a16:creationId xmlns:a16="http://schemas.microsoft.com/office/drawing/2014/main" id="{00000000-0008-0000-0200-000018000000}"/>
                      </a:ext>
                    </a:extLst>
                  </wp:docPr>
                  <wp:cNvGraphicFramePr/>
                  <a:graphic xmlns:a="http://schemas.openxmlformats.org/drawingml/2006/main">
                    <a:graphicData uri="http://schemas.openxmlformats.org/drawingml/2006/picture">
                      <pic:pic xmlns:pic="http://schemas.openxmlformats.org/drawingml/2006/picture">
                        <pic:nvPicPr>
                          <pic:cNvPr id="24" name="图片 23">
                            <a:extLst>
                              <a:ext uri="{FF2B5EF4-FFF2-40B4-BE49-F238E27FC236}">
                                <a16:creationId xmlns:a16="http://schemas.microsoft.com/office/drawing/2014/main" id="{00000000-0008-0000-0200-000018000000}"/>
                              </a:ext>
                            </a:extLst>
                          </pic:cNvPr>
                          <pic:cNvPicPr>
                            <a:picLocks noChangeAspect="1"/>
                          </pic:cNvPicPr>
                        </pic:nvPicPr>
                        <pic:blipFill>
                          <a:blip r:embed="rId41"/>
                          <a:stretch>
                            <a:fillRect/>
                          </a:stretch>
                        </pic:blipFill>
                        <pic:spPr>
                          <a:xfrm>
                            <a:off x="0" y="0"/>
                            <a:ext cx="766445" cy="71501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2F139002" w14:textId="77777777" w:rsidTr="00A00047">
        <w:trPr>
          <w:trHeight w:val="142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0B9B985"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19</w:t>
            </w:r>
          </w:p>
        </w:tc>
        <w:tc>
          <w:tcPr>
            <w:tcW w:w="1060" w:type="dxa"/>
            <w:tcBorders>
              <w:top w:val="nil"/>
              <w:left w:val="nil"/>
              <w:bottom w:val="single" w:sz="4" w:space="0" w:color="auto"/>
              <w:right w:val="single" w:sz="4" w:space="0" w:color="auto"/>
            </w:tcBorders>
            <w:shd w:val="clear" w:color="auto" w:fill="auto"/>
            <w:vAlign w:val="center"/>
            <w:hideMark/>
          </w:tcPr>
          <w:p w14:paraId="700ED0D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玻璃钢茶几</w:t>
            </w:r>
          </w:p>
        </w:tc>
        <w:tc>
          <w:tcPr>
            <w:tcW w:w="1646" w:type="dxa"/>
            <w:tcBorders>
              <w:top w:val="nil"/>
              <w:left w:val="nil"/>
              <w:bottom w:val="single" w:sz="4" w:space="0" w:color="auto"/>
              <w:right w:val="single" w:sz="4" w:space="0" w:color="auto"/>
            </w:tcBorders>
            <w:shd w:val="clear" w:color="auto" w:fill="auto"/>
            <w:vAlign w:val="center"/>
            <w:hideMark/>
          </w:tcPr>
          <w:p w14:paraId="036FE5A4"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φ900</w:t>
            </w:r>
          </w:p>
        </w:tc>
        <w:tc>
          <w:tcPr>
            <w:tcW w:w="7249" w:type="dxa"/>
            <w:tcBorders>
              <w:top w:val="nil"/>
              <w:left w:val="nil"/>
              <w:bottom w:val="single" w:sz="4" w:space="0" w:color="auto"/>
              <w:right w:val="single" w:sz="4" w:space="0" w:color="auto"/>
            </w:tcBorders>
            <w:shd w:val="clear" w:color="auto" w:fill="auto"/>
            <w:vAlign w:val="center"/>
            <w:hideMark/>
          </w:tcPr>
          <w:p w14:paraId="76C96F82"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1、优质基材，玻璃钢烤漆工艺，5层树脂结构。</w:t>
            </w:r>
          </w:p>
          <w:p w14:paraId="28C7D18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2、钢化玻璃台面</w:t>
            </w:r>
          </w:p>
          <w:p w14:paraId="14BCFE55" w14:textId="617CEC82"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693" w:type="dxa"/>
            <w:tcBorders>
              <w:top w:val="nil"/>
              <w:left w:val="nil"/>
              <w:bottom w:val="single" w:sz="4" w:space="0" w:color="auto"/>
              <w:right w:val="single" w:sz="4" w:space="0" w:color="auto"/>
            </w:tcBorders>
            <w:shd w:val="clear" w:color="auto" w:fill="auto"/>
            <w:vAlign w:val="center"/>
            <w:hideMark/>
          </w:tcPr>
          <w:p w14:paraId="3175CCC2"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08" w:type="dxa"/>
            <w:tcBorders>
              <w:top w:val="nil"/>
              <w:left w:val="nil"/>
              <w:bottom w:val="single" w:sz="4" w:space="0" w:color="auto"/>
              <w:right w:val="single" w:sz="4" w:space="0" w:color="auto"/>
            </w:tcBorders>
            <w:shd w:val="clear" w:color="auto" w:fill="auto"/>
            <w:vAlign w:val="center"/>
            <w:hideMark/>
          </w:tcPr>
          <w:p w14:paraId="0F3D0C11"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3</w:t>
            </w:r>
          </w:p>
        </w:tc>
        <w:tc>
          <w:tcPr>
            <w:tcW w:w="2977" w:type="dxa"/>
            <w:tcBorders>
              <w:top w:val="nil"/>
              <w:left w:val="nil"/>
              <w:bottom w:val="single" w:sz="4" w:space="0" w:color="auto"/>
              <w:right w:val="single" w:sz="4" w:space="0" w:color="auto"/>
            </w:tcBorders>
            <w:shd w:val="clear" w:color="auto" w:fill="auto"/>
            <w:vAlign w:val="center"/>
            <w:hideMark/>
          </w:tcPr>
          <w:p w14:paraId="340496A2"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77696" behindDoc="0" locked="0" layoutInCell="1" allowOverlap="1" wp14:anchorId="6FA152D0" wp14:editId="1AF2F146">
                  <wp:simplePos x="0" y="0"/>
                  <wp:positionH relativeFrom="column">
                    <wp:posOffset>386080</wp:posOffset>
                  </wp:positionH>
                  <wp:positionV relativeFrom="paragraph">
                    <wp:posOffset>71755</wp:posOffset>
                  </wp:positionV>
                  <wp:extent cx="909955" cy="695325"/>
                  <wp:effectExtent l="0" t="0" r="4445" b="0"/>
                  <wp:wrapNone/>
                  <wp:docPr id="23" name="图片 15">
                    <a:extLst xmlns:a="http://schemas.openxmlformats.org/drawingml/2006/main">
                      <a:ext uri="{FF2B5EF4-FFF2-40B4-BE49-F238E27FC236}">
                        <a16:creationId xmlns:a16="http://schemas.microsoft.com/office/drawing/2014/main" id="{00000000-0008-0000-0200-000017000000}"/>
                      </a:ext>
                    </a:extLst>
                  </wp:docPr>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00000000-0008-0000-0200-000017000000}"/>
                              </a:ext>
                            </a:extLst>
                          </pic:cNvPr>
                          <pic:cNvPicPr>
                            <a:picLocks noChangeAspect="1"/>
                          </pic:cNvPicPr>
                        </pic:nvPicPr>
                        <pic:blipFill>
                          <a:blip r:embed="rId42"/>
                          <a:stretch>
                            <a:fillRect/>
                          </a:stretch>
                        </pic:blipFill>
                        <pic:spPr>
                          <a:xfrm>
                            <a:off x="0" y="0"/>
                            <a:ext cx="904875" cy="6908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081C1F1B" w14:textId="77777777" w:rsidTr="00A00047">
        <w:trPr>
          <w:trHeight w:val="160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C885753"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20</w:t>
            </w:r>
          </w:p>
        </w:tc>
        <w:tc>
          <w:tcPr>
            <w:tcW w:w="1060" w:type="dxa"/>
            <w:tcBorders>
              <w:top w:val="nil"/>
              <w:left w:val="nil"/>
              <w:bottom w:val="single" w:sz="4" w:space="0" w:color="auto"/>
              <w:right w:val="single" w:sz="4" w:space="0" w:color="auto"/>
            </w:tcBorders>
            <w:shd w:val="clear" w:color="auto" w:fill="auto"/>
            <w:vAlign w:val="center"/>
            <w:hideMark/>
          </w:tcPr>
          <w:p w14:paraId="358AC047"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四角太空图饰</w:t>
            </w:r>
          </w:p>
        </w:tc>
        <w:tc>
          <w:tcPr>
            <w:tcW w:w="1646" w:type="dxa"/>
            <w:tcBorders>
              <w:top w:val="nil"/>
              <w:left w:val="nil"/>
              <w:bottom w:val="single" w:sz="4" w:space="0" w:color="auto"/>
              <w:right w:val="single" w:sz="4" w:space="0" w:color="auto"/>
            </w:tcBorders>
            <w:shd w:val="clear" w:color="auto" w:fill="auto"/>
            <w:vAlign w:val="center"/>
            <w:hideMark/>
          </w:tcPr>
          <w:p w14:paraId="26FF3551"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1200*600</w:t>
            </w:r>
          </w:p>
        </w:tc>
        <w:tc>
          <w:tcPr>
            <w:tcW w:w="7249" w:type="dxa"/>
            <w:tcBorders>
              <w:top w:val="nil"/>
              <w:left w:val="nil"/>
              <w:bottom w:val="single" w:sz="4" w:space="0" w:color="auto"/>
              <w:right w:val="single" w:sz="4" w:space="0" w:color="auto"/>
            </w:tcBorders>
            <w:shd w:val="clear" w:color="auto" w:fill="auto"/>
            <w:vAlign w:val="center"/>
            <w:hideMark/>
          </w:tcPr>
          <w:p w14:paraId="27AD2FE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1、软膜灯箱工艺，内置发光体。</w:t>
            </w:r>
          </w:p>
          <w:p w14:paraId="3A12A13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2、图样确保原创或无知识产权侵权问题。</w:t>
            </w:r>
          </w:p>
          <w:p w14:paraId="77BF3941" w14:textId="1D475922"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693" w:type="dxa"/>
            <w:tcBorders>
              <w:top w:val="nil"/>
              <w:left w:val="nil"/>
              <w:bottom w:val="single" w:sz="4" w:space="0" w:color="auto"/>
              <w:right w:val="single" w:sz="4" w:space="0" w:color="auto"/>
            </w:tcBorders>
            <w:shd w:val="clear" w:color="auto" w:fill="auto"/>
            <w:vAlign w:val="center"/>
            <w:hideMark/>
          </w:tcPr>
          <w:p w14:paraId="7E046BFE"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08" w:type="dxa"/>
            <w:tcBorders>
              <w:top w:val="nil"/>
              <w:left w:val="nil"/>
              <w:bottom w:val="single" w:sz="4" w:space="0" w:color="auto"/>
              <w:right w:val="single" w:sz="4" w:space="0" w:color="auto"/>
            </w:tcBorders>
            <w:shd w:val="clear" w:color="auto" w:fill="auto"/>
            <w:vAlign w:val="center"/>
            <w:hideMark/>
          </w:tcPr>
          <w:p w14:paraId="0AAFF95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3</w:t>
            </w:r>
          </w:p>
        </w:tc>
        <w:tc>
          <w:tcPr>
            <w:tcW w:w="2977" w:type="dxa"/>
            <w:tcBorders>
              <w:top w:val="nil"/>
              <w:left w:val="nil"/>
              <w:bottom w:val="single" w:sz="4" w:space="0" w:color="auto"/>
              <w:right w:val="single" w:sz="4" w:space="0" w:color="auto"/>
            </w:tcBorders>
            <w:shd w:val="clear" w:color="auto" w:fill="auto"/>
            <w:vAlign w:val="center"/>
            <w:hideMark/>
          </w:tcPr>
          <w:p w14:paraId="1BFE5C00"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65408" behindDoc="0" locked="0" layoutInCell="1" allowOverlap="1" wp14:anchorId="751EB9B5" wp14:editId="36C74632">
                  <wp:simplePos x="0" y="0"/>
                  <wp:positionH relativeFrom="column">
                    <wp:posOffset>281305</wp:posOffset>
                  </wp:positionH>
                  <wp:positionV relativeFrom="paragraph">
                    <wp:posOffset>57150</wp:posOffset>
                  </wp:positionV>
                  <wp:extent cx="1209675" cy="895350"/>
                  <wp:effectExtent l="0" t="0" r="9525" b="0"/>
                  <wp:wrapNone/>
                  <wp:docPr id="12" name="图片 14">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00000000-0008-0000-0200-00000C000000}"/>
                              </a:ext>
                            </a:extLst>
                          </pic:cNvPr>
                          <pic:cNvPicPr>
                            <a:picLocks noChangeAspect="1"/>
                          </pic:cNvPicPr>
                        </pic:nvPicPr>
                        <pic:blipFill>
                          <a:blip r:embed="rId43"/>
                          <a:stretch>
                            <a:fillRect/>
                          </a:stretch>
                        </pic:blipFill>
                        <pic:spPr>
                          <a:xfrm>
                            <a:off x="0" y="0"/>
                            <a:ext cx="1210945" cy="8940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56E0989E" w14:textId="77777777" w:rsidTr="00A00047">
        <w:trPr>
          <w:trHeight w:val="256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9E1FDA4"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21</w:t>
            </w:r>
          </w:p>
        </w:tc>
        <w:tc>
          <w:tcPr>
            <w:tcW w:w="1060" w:type="dxa"/>
            <w:tcBorders>
              <w:top w:val="nil"/>
              <w:left w:val="nil"/>
              <w:bottom w:val="single" w:sz="4" w:space="0" w:color="auto"/>
              <w:right w:val="single" w:sz="4" w:space="0" w:color="auto"/>
            </w:tcBorders>
            <w:shd w:val="clear" w:color="auto" w:fill="auto"/>
            <w:vAlign w:val="center"/>
            <w:hideMark/>
          </w:tcPr>
          <w:p w14:paraId="2DCC443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未来城市造型墙</w:t>
            </w:r>
          </w:p>
        </w:tc>
        <w:tc>
          <w:tcPr>
            <w:tcW w:w="1646" w:type="dxa"/>
            <w:tcBorders>
              <w:top w:val="nil"/>
              <w:left w:val="nil"/>
              <w:bottom w:val="single" w:sz="4" w:space="0" w:color="auto"/>
              <w:right w:val="single" w:sz="4" w:space="0" w:color="auto"/>
            </w:tcBorders>
            <w:shd w:val="clear" w:color="auto" w:fill="auto"/>
            <w:vAlign w:val="center"/>
            <w:hideMark/>
          </w:tcPr>
          <w:p w14:paraId="106197F9"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7100*2200</w:t>
            </w:r>
          </w:p>
        </w:tc>
        <w:tc>
          <w:tcPr>
            <w:tcW w:w="7249" w:type="dxa"/>
            <w:tcBorders>
              <w:top w:val="nil"/>
              <w:left w:val="nil"/>
              <w:bottom w:val="single" w:sz="4" w:space="0" w:color="auto"/>
              <w:right w:val="single" w:sz="4" w:space="0" w:color="auto"/>
            </w:tcBorders>
            <w:shd w:val="clear" w:color="auto" w:fill="auto"/>
            <w:vAlign w:val="center"/>
            <w:hideMark/>
          </w:tcPr>
          <w:p w14:paraId="0B0FE27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一、灯膜箱</w:t>
            </w:r>
          </w:p>
          <w:p w14:paraId="7B6F626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1、软膜灯箱工艺，内置发光体。</w:t>
            </w:r>
          </w:p>
          <w:p w14:paraId="7B1F7A62"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2、图样确保原创或无知识产权侵权问题。</w:t>
            </w:r>
          </w:p>
          <w:p w14:paraId="01A707C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3、灯膜箱尺寸：不小于239.5*119cm</w:t>
            </w:r>
          </w:p>
          <w:p w14:paraId="7FE3033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二、墙壁造型</w:t>
            </w:r>
          </w:p>
          <w:p w14:paraId="430004B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1、材质：9mm阻燃板木工板造型，环保油漆。</w:t>
            </w:r>
          </w:p>
          <w:p w14:paraId="72C2BA46"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2、造型面积：7000*3000mm。</w:t>
            </w:r>
          </w:p>
          <w:p w14:paraId="3370F3AF"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3、字体：水晶字体。</w:t>
            </w:r>
          </w:p>
          <w:p w14:paraId="0F415BEA" w14:textId="270EC4B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三、设计要求：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693" w:type="dxa"/>
            <w:tcBorders>
              <w:top w:val="nil"/>
              <w:left w:val="nil"/>
              <w:bottom w:val="single" w:sz="4" w:space="0" w:color="auto"/>
              <w:right w:val="single" w:sz="4" w:space="0" w:color="auto"/>
            </w:tcBorders>
            <w:shd w:val="clear" w:color="auto" w:fill="auto"/>
            <w:vAlign w:val="center"/>
            <w:hideMark/>
          </w:tcPr>
          <w:p w14:paraId="596FE39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08" w:type="dxa"/>
            <w:tcBorders>
              <w:top w:val="nil"/>
              <w:left w:val="nil"/>
              <w:bottom w:val="single" w:sz="4" w:space="0" w:color="auto"/>
              <w:right w:val="single" w:sz="4" w:space="0" w:color="auto"/>
            </w:tcBorders>
            <w:shd w:val="clear" w:color="auto" w:fill="auto"/>
            <w:vAlign w:val="center"/>
            <w:hideMark/>
          </w:tcPr>
          <w:p w14:paraId="347B11EA"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77" w:type="dxa"/>
            <w:tcBorders>
              <w:top w:val="nil"/>
              <w:left w:val="nil"/>
              <w:bottom w:val="single" w:sz="4" w:space="0" w:color="auto"/>
              <w:right w:val="single" w:sz="4" w:space="0" w:color="auto"/>
            </w:tcBorders>
            <w:shd w:val="clear" w:color="auto" w:fill="auto"/>
            <w:vAlign w:val="center"/>
            <w:hideMark/>
          </w:tcPr>
          <w:p w14:paraId="706B13B9"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83840" behindDoc="0" locked="0" layoutInCell="1" allowOverlap="1" wp14:anchorId="15DCC64E" wp14:editId="51B06584">
                  <wp:simplePos x="0" y="0"/>
                  <wp:positionH relativeFrom="column">
                    <wp:posOffset>43180</wp:posOffset>
                  </wp:positionH>
                  <wp:positionV relativeFrom="paragraph">
                    <wp:posOffset>357505</wp:posOffset>
                  </wp:positionV>
                  <wp:extent cx="1748155" cy="819150"/>
                  <wp:effectExtent l="0" t="0" r="4445" b="0"/>
                  <wp:wrapNone/>
                  <wp:docPr id="26" name="图片 13">
                    <a:extLst xmlns:a="http://schemas.openxmlformats.org/drawingml/2006/main">
                      <a:ext uri="{FF2B5EF4-FFF2-40B4-BE49-F238E27FC236}">
                        <a16:creationId xmlns:a16="http://schemas.microsoft.com/office/drawing/2014/main" id="{00000000-0008-0000-0200-00001A000000}"/>
                      </a:ext>
                    </a:extLst>
                  </wp:docPr>
                  <wp:cNvGraphicFramePr/>
                  <a:graphic xmlns:a="http://schemas.openxmlformats.org/drawingml/2006/main">
                    <a:graphicData uri="http://schemas.openxmlformats.org/drawingml/2006/picture">
                      <pic:pic xmlns:pic="http://schemas.openxmlformats.org/drawingml/2006/picture">
                        <pic:nvPicPr>
                          <pic:cNvPr id="26" name="图片 25">
                            <a:extLst>
                              <a:ext uri="{FF2B5EF4-FFF2-40B4-BE49-F238E27FC236}">
                                <a16:creationId xmlns:a16="http://schemas.microsoft.com/office/drawing/2014/main" id="{00000000-0008-0000-0200-00001A000000}"/>
                              </a:ext>
                            </a:extLst>
                          </pic:cNvPr>
                          <pic:cNvPicPr>
                            <a:picLocks noChangeAspect="1"/>
                          </pic:cNvPicPr>
                        </pic:nvPicPr>
                        <pic:blipFill>
                          <a:blip r:embed="rId44"/>
                          <a:stretch>
                            <a:fillRect/>
                          </a:stretch>
                        </pic:blipFill>
                        <pic:spPr>
                          <a:xfrm>
                            <a:off x="0" y="0"/>
                            <a:ext cx="1743710" cy="8178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0B9900BE" w14:textId="77777777" w:rsidTr="00A00047">
        <w:trPr>
          <w:trHeight w:val="150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14BBB5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22</w:t>
            </w:r>
          </w:p>
        </w:tc>
        <w:tc>
          <w:tcPr>
            <w:tcW w:w="1060" w:type="dxa"/>
            <w:tcBorders>
              <w:top w:val="nil"/>
              <w:left w:val="nil"/>
              <w:bottom w:val="single" w:sz="4" w:space="0" w:color="auto"/>
              <w:right w:val="single" w:sz="4" w:space="0" w:color="auto"/>
            </w:tcBorders>
            <w:shd w:val="clear" w:color="auto" w:fill="auto"/>
            <w:vAlign w:val="center"/>
            <w:hideMark/>
          </w:tcPr>
          <w:p w14:paraId="515EDF8E"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货架</w:t>
            </w:r>
          </w:p>
        </w:tc>
        <w:tc>
          <w:tcPr>
            <w:tcW w:w="1646" w:type="dxa"/>
            <w:tcBorders>
              <w:top w:val="nil"/>
              <w:left w:val="nil"/>
              <w:bottom w:val="single" w:sz="4" w:space="0" w:color="auto"/>
              <w:right w:val="single" w:sz="4" w:space="0" w:color="auto"/>
            </w:tcBorders>
            <w:shd w:val="clear" w:color="auto" w:fill="auto"/>
            <w:vAlign w:val="center"/>
            <w:hideMark/>
          </w:tcPr>
          <w:p w14:paraId="3FB33A75"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1000*400*2000</w:t>
            </w:r>
          </w:p>
        </w:tc>
        <w:tc>
          <w:tcPr>
            <w:tcW w:w="7249" w:type="dxa"/>
            <w:tcBorders>
              <w:top w:val="nil"/>
              <w:left w:val="nil"/>
              <w:bottom w:val="single" w:sz="4" w:space="0" w:color="auto"/>
              <w:right w:val="single" w:sz="4" w:space="0" w:color="auto"/>
            </w:tcBorders>
            <w:shd w:val="clear" w:color="auto" w:fill="auto"/>
            <w:vAlign w:val="center"/>
            <w:hideMark/>
          </w:tcPr>
          <w:p w14:paraId="59D660B6"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1、304不锈钢，1.0mm厚。</w:t>
            </w:r>
          </w:p>
          <w:p w14:paraId="10490787" w14:textId="704C00CE"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2、材质</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提供符合CNAS检测资质的检测机构出具的证书或检测报告，有关技术性能符合如下要求：</w:t>
            </w:r>
          </w:p>
          <w:p w14:paraId="5CB27E9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★（1）尺寸：区域尺寸不小于3500*2163mm</w:t>
            </w:r>
          </w:p>
          <w:p w14:paraId="46B02C32"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★（2）元素杂质含量：C≤0.07%，S≤0.01%，P≤0.045%,Mn≤2%，Si≤0.7%。</w:t>
            </w:r>
          </w:p>
          <w:p w14:paraId="6F9C47D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（3）抗拉强度≥700Mpa，断后伸长率≥50%。</w:t>
            </w:r>
          </w:p>
        </w:tc>
        <w:tc>
          <w:tcPr>
            <w:tcW w:w="693" w:type="dxa"/>
            <w:tcBorders>
              <w:top w:val="nil"/>
              <w:left w:val="nil"/>
              <w:bottom w:val="single" w:sz="4" w:space="0" w:color="auto"/>
              <w:right w:val="single" w:sz="4" w:space="0" w:color="auto"/>
            </w:tcBorders>
            <w:shd w:val="clear" w:color="auto" w:fill="auto"/>
            <w:vAlign w:val="center"/>
            <w:hideMark/>
          </w:tcPr>
          <w:p w14:paraId="597DD0FC"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08" w:type="dxa"/>
            <w:tcBorders>
              <w:top w:val="nil"/>
              <w:left w:val="nil"/>
              <w:bottom w:val="single" w:sz="4" w:space="0" w:color="auto"/>
              <w:right w:val="single" w:sz="4" w:space="0" w:color="auto"/>
            </w:tcBorders>
            <w:shd w:val="clear" w:color="auto" w:fill="auto"/>
            <w:vAlign w:val="center"/>
            <w:hideMark/>
          </w:tcPr>
          <w:p w14:paraId="4AC73C5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3</w:t>
            </w:r>
          </w:p>
        </w:tc>
        <w:tc>
          <w:tcPr>
            <w:tcW w:w="2977" w:type="dxa"/>
            <w:tcBorders>
              <w:top w:val="nil"/>
              <w:left w:val="nil"/>
              <w:bottom w:val="single" w:sz="4" w:space="0" w:color="auto"/>
              <w:right w:val="single" w:sz="4" w:space="0" w:color="auto"/>
            </w:tcBorders>
            <w:shd w:val="clear" w:color="auto" w:fill="auto"/>
            <w:vAlign w:val="center"/>
            <w:hideMark/>
          </w:tcPr>
          <w:p w14:paraId="5863E6C5"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66432" behindDoc="0" locked="0" layoutInCell="1" allowOverlap="1" wp14:anchorId="77336838" wp14:editId="0A32226F">
                  <wp:simplePos x="0" y="0"/>
                  <wp:positionH relativeFrom="column">
                    <wp:posOffset>533400</wp:posOffset>
                  </wp:positionH>
                  <wp:positionV relativeFrom="paragraph">
                    <wp:posOffset>57150</wp:posOffset>
                  </wp:positionV>
                  <wp:extent cx="757555" cy="862330"/>
                  <wp:effectExtent l="0" t="0" r="4445" b="0"/>
                  <wp:wrapNone/>
                  <wp:docPr id="13" name="图片 12">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00000000-0008-0000-0200-00000D000000}"/>
                              </a:ext>
                            </a:extLst>
                          </pic:cNvPr>
                          <pic:cNvPicPr>
                            <a:picLocks noChangeAspect="1"/>
                          </pic:cNvPicPr>
                        </pic:nvPicPr>
                        <pic:blipFill>
                          <a:blip r:embed="rId45"/>
                          <a:stretch>
                            <a:fillRect/>
                          </a:stretch>
                        </pic:blipFill>
                        <pic:spPr>
                          <a:xfrm>
                            <a:off x="0" y="0"/>
                            <a:ext cx="754380" cy="86296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86F20" w:rsidRPr="0026514E" w14:paraId="31BC131E" w14:textId="77777777" w:rsidTr="00A00047">
        <w:trPr>
          <w:trHeight w:val="921"/>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7BE1F17"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23</w:t>
            </w:r>
          </w:p>
        </w:tc>
        <w:tc>
          <w:tcPr>
            <w:tcW w:w="1060" w:type="dxa"/>
            <w:tcBorders>
              <w:top w:val="nil"/>
              <w:left w:val="nil"/>
              <w:bottom w:val="single" w:sz="4" w:space="0" w:color="auto"/>
              <w:right w:val="single" w:sz="4" w:space="0" w:color="auto"/>
            </w:tcBorders>
            <w:shd w:val="clear" w:color="auto" w:fill="auto"/>
            <w:vAlign w:val="center"/>
            <w:hideMark/>
          </w:tcPr>
          <w:p w14:paraId="23BB7353"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布线</w:t>
            </w:r>
          </w:p>
        </w:tc>
        <w:tc>
          <w:tcPr>
            <w:tcW w:w="1646" w:type="dxa"/>
            <w:tcBorders>
              <w:top w:val="nil"/>
              <w:left w:val="nil"/>
              <w:bottom w:val="single" w:sz="4" w:space="0" w:color="auto"/>
              <w:right w:val="single" w:sz="4" w:space="0" w:color="auto"/>
            </w:tcBorders>
            <w:shd w:val="clear" w:color="auto" w:fill="auto"/>
            <w:vAlign w:val="center"/>
          </w:tcPr>
          <w:p w14:paraId="6943F2F1" w14:textId="77777777" w:rsidR="00286F20" w:rsidRPr="0026514E" w:rsidRDefault="00286F20" w:rsidP="00A00047">
            <w:pPr>
              <w:widowControl/>
              <w:jc w:val="center"/>
              <w:rPr>
                <w:rFonts w:ascii="宋体" w:hAnsi="宋体" w:cs="宋体"/>
                <w:kern w:val="0"/>
                <w:sz w:val="22"/>
                <w:szCs w:val="22"/>
              </w:rPr>
            </w:pPr>
          </w:p>
        </w:tc>
        <w:tc>
          <w:tcPr>
            <w:tcW w:w="7249" w:type="dxa"/>
            <w:tcBorders>
              <w:top w:val="nil"/>
              <w:left w:val="nil"/>
              <w:bottom w:val="single" w:sz="4" w:space="0" w:color="auto"/>
              <w:right w:val="single" w:sz="4" w:space="0" w:color="auto"/>
            </w:tcBorders>
            <w:shd w:val="clear" w:color="auto" w:fill="auto"/>
            <w:vAlign w:val="center"/>
            <w:hideMark/>
          </w:tcPr>
          <w:p w14:paraId="6ECC05C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w:t>
            </w:r>
            <w:r w:rsidRPr="0026514E">
              <w:rPr>
                <w:rFonts w:ascii="宋体" w:hAnsi="宋体" w:cs="宋体"/>
                <w:kern w:val="0"/>
                <w:sz w:val="22"/>
                <w:szCs w:val="22"/>
              </w:rPr>
              <w:t>包括吧台、休憩区、灯膜箱</w:t>
            </w:r>
            <w:r w:rsidRPr="0026514E">
              <w:rPr>
                <w:rFonts w:ascii="宋体" w:hAnsi="宋体" w:cs="宋体" w:hint="eastAsia"/>
                <w:kern w:val="0"/>
                <w:sz w:val="22"/>
                <w:szCs w:val="22"/>
              </w:rPr>
              <w:t>等</w:t>
            </w:r>
            <w:r w:rsidRPr="0026514E">
              <w:rPr>
                <w:rFonts w:ascii="宋体" w:hAnsi="宋体" w:cs="宋体"/>
                <w:kern w:val="0"/>
                <w:sz w:val="22"/>
                <w:szCs w:val="22"/>
              </w:rPr>
              <w:t>设备供电和电路改造，涉及开槽、隐蔽工程、布线等全部相关工作。</w:t>
            </w:r>
          </w:p>
          <w:p w14:paraId="24078C26" w14:textId="77777777" w:rsidR="00286F20" w:rsidRPr="0026514E" w:rsidRDefault="00286F20" w:rsidP="00A00047">
            <w:pPr>
              <w:widowControl/>
              <w:jc w:val="left"/>
              <w:rPr>
                <w:rFonts w:ascii="宋体" w:hAnsi="宋体"/>
                <w:sz w:val="22"/>
                <w:szCs w:val="22"/>
              </w:rPr>
            </w:pPr>
            <w:r w:rsidRPr="0026514E">
              <w:rPr>
                <w:rFonts w:ascii="宋体" w:hAnsi="宋体" w:cs="宋体" w:hint="eastAsia"/>
                <w:kern w:val="0"/>
                <w:sz w:val="22"/>
                <w:szCs w:val="22"/>
              </w:rPr>
              <w:t>2、含无线AP*1套，2个弱电点位，20个AI增强版智能摄像机（内存</w:t>
            </w:r>
            <w:r w:rsidRPr="0026514E">
              <w:rPr>
                <w:rFonts w:ascii="宋体" w:hAnsi="宋体" w:cs="宋体"/>
                <w:kern w:val="0"/>
                <w:sz w:val="22"/>
                <w:szCs w:val="22"/>
              </w:rPr>
              <w:t>64G</w:t>
            </w:r>
            <w:r w:rsidRPr="0026514E">
              <w:rPr>
                <w:rFonts w:ascii="宋体" w:hAnsi="宋体" w:cs="宋体" w:hint="eastAsia"/>
                <w:kern w:val="0"/>
                <w:sz w:val="22"/>
                <w:szCs w:val="22"/>
              </w:rPr>
              <w:t>，1440P，超微全光彩，支持水平加垂直，人行追踪，360全景巡航，支持按键通话）。</w:t>
            </w:r>
          </w:p>
        </w:tc>
        <w:tc>
          <w:tcPr>
            <w:tcW w:w="693" w:type="dxa"/>
            <w:tcBorders>
              <w:top w:val="nil"/>
              <w:left w:val="nil"/>
              <w:bottom w:val="single" w:sz="4" w:space="0" w:color="auto"/>
              <w:right w:val="single" w:sz="4" w:space="0" w:color="auto"/>
            </w:tcBorders>
            <w:shd w:val="clear" w:color="auto" w:fill="auto"/>
            <w:vAlign w:val="center"/>
            <w:hideMark/>
          </w:tcPr>
          <w:p w14:paraId="50985F40"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项</w:t>
            </w:r>
          </w:p>
        </w:tc>
        <w:tc>
          <w:tcPr>
            <w:tcW w:w="708" w:type="dxa"/>
            <w:tcBorders>
              <w:top w:val="nil"/>
              <w:left w:val="nil"/>
              <w:bottom w:val="single" w:sz="4" w:space="0" w:color="auto"/>
              <w:right w:val="single" w:sz="4" w:space="0" w:color="auto"/>
            </w:tcBorders>
            <w:shd w:val="clear" w:color="auto" w:fill="auto"/>
            <w:vAlign w:val="center"/>
            <w:hideMark/>
          </w:tcPr>
          <w:p w14:paraId="008B051A"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77" w:type="dxa"/>
            <w:tcBorders>
              <w:top w:val="nil"/>
              <w:left w:val="nil"/>
              <w:bottom w:val="single" w:sz="4" w:space="0" w:color="auto"/>
              <w:right w:val="single" w:sz="4" w:space="0" w:color="auto"/>
            </w:tcBorders>
            <w:shd w:val="clear" w:color="auto" w:fill="auto"/>
            <w:vAlign w:val="center"/>
            <w:hideMark/>
          </w:tcPr>
          <w:p w14:paraId="704F6AAB"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 xml:space="preserve">　</w:t>
            </w:r>
          </w:p>
        </w:tc>
      </w:tr>
    </w:tbl>
    <w:p w14:paraId="1736219E" w14:textId="77777777" w:rsidR="00286F20" w:rsidRPr="0026514E" w:rsidRDefault="00286F20" w:rsidP="00286F20">
      <w:pPr>
        <w:rPr>
          <w:rFonts w:ascii="宋体" w:hAnsi="宋体"/>
          <w:sz w:val="22"/>
          <w:szCs w:val="22"/>
        </w:rPr>
      </w:pPr>
    </w:p>
    <w:tbl>
      <w:tblPr>
        <w:tblW w:w="14879" w:type="dxa"/>
        <w:tblLook w:val="04A0" w:firstRow="1" w:lastRow="0" w:firstColumn="1" w:lastColumn="0" w:noHBand="0" w:noVBand="1"/>
      </w:tblPr>
      <w:tblGrid>
        <w:gridCol w:w="554"/>
        <w:gridCol w:w="1054"/>
        <w:gridCol w:w="1364"/>
        <w:gridCol w:w="7571"/>
        <w:gridCol w:w="640"/>
        <w:gridCol w:w="766"/>
        <w:gridCol w:w="2930"/>
      </w:tblGrid>
      <w:tr w:rsidR="0026514E" w:rsidRPr="0026514E" w14:paraId="30EBD939" w14:textId="77777777" w:rsidTr="00A00047">
        <w:trPr>
          <w:trHeight w:val="600"/>
        </w:trPr>
        <w:tc>
          <w:tcPr>
            <w:tcW w:w="14879"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2B47B53"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科创阅读区</w:t>
            </w:r>
          </w:p>
        </w:tc>
      </w:tr>
      <w:tr w:rsidR="0026514E" w:rsidRPr="0026514E" w14:paraId="2186E5AC" w14:textId="77777777" w:rsidTr="00A00047">
        <w:trPr>
          <w:trHeight w:val="621"/>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62F930C7"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编号</w:t>
            </w:r>
          </w:p>
        </w:tc>
        <w:tc>
          <w:tcPr>
            <w:tcW w:w="1054" w:type="dxa"/>
            <w:tcBorders>
              <w:top w:val="nil"/>
              <w:left w:val="nil"/>
              <w:bottom w:val="single" w:sz="4" w:space="0" w:color="auto"/>
              <w:right w:val="single" w:sz="4" w:space="0" w:color="auto"/>
            </w:tcBorders>
            <w:shd w:val="clear" w:color="auto" w:fill="auto"/>
            <w:vAlign w:val="center"/>
            <w:hideMark/>
          </w:tcPr>
          <w:p w14:paraId="0CD130AA"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名称</w:t>
            </w:r>
          </w:p>
        </w:tc>
        <w:tc>
          <w:tcPr>
            <w:tcW w:w="1364" w:type="dxa"/>
            <w:tcBorders>
              <w:top w:val="nil"/>
              <w:left w:val="nil"/>
              <w:bottom w:val="single" w:sz="4" w:space="0" w:color="auto"/>
              <w:right w:val="single" w:sz="4" w:space="0" w:color="auto"/>
            </w:tcBorders>
            <w:shd w:val="clear" w:color="auto" w:fill="auto"/>
            <w:vAlign w:val="center"/>
            <w:hideMark/>
          </w:tcPr>
          <w:p w14:paraId="5044B296"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规格（mm)</w:t>
            </w:r>
          </w:p>
        </w:tc>
        <w:tc>
          <w:tcPr>
            <w:tcW w:w="7571" w:type="dxa"/>
            <w:tcBorders>
              <w:top w:val="nil"/>
              <w:left w:val="nil"/>
              <w:bottom w:val="single" w:sz="4" w:space="0" w:color="auto"/>
              <w:right w:val="single" w:sz="4" w:space="0" w:color="auto"/>
            </w:tcBorders>
            <w:shd w:val="clear" w:color="auto" w:fill="auto"/>
            <w:vAlign w:val="center"/>
            <w:hideMark/>
          </w:tcPr>
          <w:p w14:paraId="7684139C"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主要技术参数与设计要求</w:t>
            </w:r>
          </w:p>
        </w:tc>
        <w:tc>
          <w:tcPr>
            <w:tcW w:w="640" w:type="dxa"/>
            <w:tcBorders>
              <w:top w:val="nil"/>
              <w:left w:val="nil"/>
              <w:bottom w:val="single" w:sz="4" w:space="0" w:color="auto"/>
              <w:right w:val="single" w:sz="4" w:space="0" w:color="auto"/>
            </w:tcBorders>
            <w:shd w:val="clear" w:color="auto" w:fill="auto"/>
            <w:vAlign w:val="center"/>
            <w:hideMark/>
          </w:tcPr>
          <w:p w14:paraId="43F12FD3"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单位</w:t>
            </w:r>
          </w:p>
        </w:tc>
        <w:tc>
          <w:tcPr>
            <w:tcW w:w="766" w:type="dxa"/>
            <w:tcBorders>
              <w:top w:val="nil"/>
              <w:left w:val="nil"/>
              <w:bottom w:val="single" w:sz="4" w:space="0" w:color="auto"/>
              <w:right w:val="single" w:sz="4" w:space="0" w:color="auto"/>
            </w:tcBorders>
            <w:shd w:val="clear" w:color="auto" w:fill="auto"/>
            <w:vAlign w:val="center"/>
            <w:hideMark/>
          </w:tcPr>
          <w:p w14:paraId="16C477B7"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数量</w:t>
            </w:r>
          </w:p>
        </w:tc>
        <w:tc>
          <w:tcPr>
            <w:tcW w:w="2930" w:type="dxa"/>
            <w:tcBorders>
              <w:top w:val="nil"/>
              <w:left w:val="nil"/>
              <w:bottom w:val="single" w:sz="4" w:space="0" w:color="auto"/>
              <w:right w:val="single" w:sz="4" w:space="0" w:color="auto"/>
            </w:tcBorders>
            <w:shd w:val="clear" w:color="auto" w:fill="auto"/>
            <w:vAlign w:val="center"/>
            <w:hideMark/>
          </w:tcPr>
          <w:p w14:paraId="0A315497"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参考图片</w:t>
            </w:r>
          </w:p>
        </w:tc>
      </w:tr>
      <w:tr w:rsidR="0026514E" w:rsidRPr="0026514E" w14:paraId="188007C4" w14:textId="77777777" w:rsidTr="00675A35">
        <w:trPr>
          <w:trHeight w:val="282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F25AF8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1054" w:type="dxa"/>
            <w:tcBorders>
              <w:top w:val="nil"/>
              <w:left w:val="nil"/>
              <w:bottom w:val="single" w:sz="4" w:space="0" w:color="auto"/>
              <w:right w:val="single" w:sz="4" w:space="0" w:color="auto"/>
            </w:tcBorders>
            <w:shd w:val="clear" w:color="auto" w:fill="auto"/>
            <w:vAlign w:val="center"/>
            <w:hideMark/>
          </w:tcPr>
          <w:p w14:paraId="73CBC92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科学风门套装置</w:t>
            </w:r>
          </w:p>
        </w:tc>
        <w:tc>
          <w:tcPr>
            <w:tcW w:w="1364" w:type="dxa"/>
            <w:tcBorders>
              <w:top w:val="nil"/>
              <w:left w:val="nil"/>
              <w:bottom w:val="single" w:sz="4" w:space="0" w:color="auto"/>
              <w:right w:val="single" w:sz="4" w:space="0" w:color="auto"/>
            </w:tcBorders>
            <w:shd w:val="clear" w:color="auto" w:fill="auto"/>
            <w:vAlign w:val="center"/>
            <w:hideMark/>
          </w:tcPr>
          <w:p w14:paraId="6BF0A15A"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1500*2400</w:t>
            </w:r>
          </w:p>
        </w:tc>
        <w:tc>
          <w:tcPr>
            <w:tcW w:w="7571" w:type="dxa"/>
            <w:tcBorders>
              <w:top w:val="nil"/>
              <w:left w:val="nil"/>
              <w:bottom w:val="single" w:sz="4" w:space="0" w:color="auto"/>
              <w:right w:val="single" w:sz="4" w:space="0" w:color="auto"/>
            </w:tcBorders>
            <w:shd w:val="clear" w:color="auto" w:fill="auto"/>
            <w:vAlign w:val="center"/>
            <w:hideMark/>
          </w:tcPr>
          <w:p w14:paraId="096ADEE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一、科学门套</w:t>
            </w:r>
          </w:p>
          <w:p w14:paraId="63F6ECD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1、材料规格：201不锈钢材质，厚度2mm；</w:t>
            </w:r>
          </w:p>
          <w:p w14:paraId="12E987B2"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2、整体尺寸：1500*2400mm厚度不小于240mm</w:t>
            </w:r>
          </w:p>
          <w:p w14:paraId="24076DF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3、制作方法：激光切割金属；手工锻造、拼接 满焊、喷漆;</w:t>
            </w:r>
          </w:p>
          <w:p w14:paraId="4C1350D6"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①、根据雕塑模型按比例核算到所需高度及宽度，采用用等离子切割机切下钢板，切割出来平整不变形，不锈钢板不能拿到模具去敲，而是根据石膏模型每个部分划分出来，依照其起伏变化，进行有意识地敲打，该弯的地方敲弯，该棱的地方敲棱，然后再拿到模具上去比对再锤打修整然后一片一片焊接。</w:t>
            </w:r>
          </w:p>
          <w:p w14:paraId="1C10F7F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②、组装完成后需要进行抛光，首先用砂轮片把制作作品的焊缝和多余的地方磨平，然后用软轮（布轮）进行抛制，抛光时作品涂上抛光膏增加润滑，使作品抛出来更光洁，从而给人一种良好的视觉美感。所有承重骨架采用双面满焊，整体骨架完成后用防锈漆满涂三遍。</w:t>
            </w:r>
          </w:p>
          <w:p w14:paraId="52065B02"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4、四层表面工艺：环氧底漆、中间层白漆、效果喷汽车烤漆，表面保护漆</w:t>
            </w:r>
          </w:p>
          <w:p w14:paraId="58DE3B1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5、精度：按3D图整度尺寸，表面还原效果达100%</w:t>
            </w:r>
          </w:p>
          <w:p w14:paraId="608E83C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6、饰面：金属或复合高分子材料3D打印，确保整体效果。</w:t>
            </w:r>
          </w:p>
          <w:p w14:paraId="566244A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lastRenderedPageBreak/>
              <w:t>7、造型：按附图或提供让甲方更为满意的造型方案。</w:t>
            </w:r>
          </w:p>
          <w:p w14:paraId="12EFBE7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二、钢化玻璃移门</w:t>
            </w:r>
          </w:p>
          <w:p w14:paraId="1269A263"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1、18mm厚阻燃板门套基层</w:t>
            </w:r>
          </w:p>
          <w:p w14:paraId="79875F5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2、1.0mm厚不锈钢门套，含不锈钢折边费</w:t>
            </w:r>
          </w:p>
          <w:p w14:paraId="59609ED6"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3、成品暗藏式玻璃电动移门安装，含轨道、滑轮及门锁</w:t>
            </w:r>
          </w:p>
          <w:p w14:paraId="6ABA4DAF"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4、顶上钢架结构加固</w:t>
            </w:r>
          </w:p>
          <w:p w14:paraId="08431988"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5、电动装置安装及门禁安装</w:t>
            </w:r>
          </w:p>
          <w:p w14:paraId="1137198D" w14:textId="3AFE0BED" w:rsidR="00286F20" w:rsidRPr="0026514E" w:rsidRDefault="00286F20" w:rsidP="00A00047">
            <w:pPr>
              <w:pStyle w:val="a1"/>
              <w:rPr>
                <w:rFonts w:ascii="宋体" w:hAnsi="宋体"/>
                <w:sz w:val="22"/>
                <w:szCs w:val="22"/>
              </w:rPr>
            </w:pPr>
            <w:r w:rsidRPr="0026514E">
              <w:rPr>
                <w:rFonts w:ascii="宋体" w:hAnsi="宋体" w:hint="eastAsia"/>
                <w:sz w:val="22"/>
                <w:szCs w:val="22"/>
              </w:rPr>
              <w:t>三、</w:t>
            </w:r>
            <w:r w:rsidRPr="0026514E">
              <w:rPr>
                <w:rFonts w:ascii="宋体" w:hAnsi="宋体" w:cs="宋体" w:hint="eastAsia"/>
                <w:kern w:val="0"/>
                <w:sz w:val="22"/>
                <w:szCs w:val="22"/>
              </w:rPr>
              <w:t>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640" w:type="dxa"/>
            <w:tcBorders>
              <w:top w:val="nil"/>
              <w:left w:val="nil"/>
              <w:bottom w:val="single" w:sz="4" w:space="0" w:color="auto"/>
              <w:right w:val="single" w:sz="4" w:space="0" w:color="auto"/>
            </w:tcBorders>
            <w:shd w:val="clear" w:color="auto" w:fill="auto"/>
            <w:vAlign w:val="center"/>
            <w:hideMark/>
          </w:tcPr>
          <w:p w14:paraId="09DBF0F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套</w:t>
            </w:r>
          </w:p>
        </w:tc>
        <w:tc>
          <w:tcPr>
            <w:tcW w:w="766" w:type="dxa"/>
            <w:tcBorders>
              <w:top w:val="nil"/>
              <w:left w:val="nil"/>
              <w:bottom w:val="single" w:sz="4" w:space="0" w:color="auto"/>
              <w:right w:val="single" w:sz="4" w:space="0" w:color="auto"/>
            </w:tcBorders>
            <w:shd w:val="clear" w:color="auto" w:fill="auto"/>
            <w:vAlign w:val="center"/>
            <w:hideMark/>
          </w:tcPr>
          <w:p w14:paraId="55B81D27"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30" w:type="dxa"/>
            <w:tcBorders>
              <w:top w:val="nil"/>
              <w:left w:val="nil"/>
              <w:bottom w:val="single" w:sz="4" w:space="0" w:color="auto"/>
              <w:right w:val="single" w:sz="4" w:space="0" w:color="auto"/>
            </w:tcBorders>
            <w:shd w:val="clear" w:color="auto" w:fill="auto"/>
            <w:noWrap/>
            <w:vAlign w:val="center"/>
            <w:hideMark/>
          </w:tcPr>
          <w:p w14:paraId="134350D0"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86912" behindDoc="0" locked="0" layoutInCell="1" allowOverlap="1" wp14:anchorId="405FB9FE" wp14:editId="336F0B8F">
                  <wp:simplePos x="0" y="0"/>
                  <wp:positionH relativeFrom="column">
                    <wp:posOffset>557530</wp:posOffset>
                  </wp:positionH>
                  <wp:positionV relativeFrom="paragraph">
                    <wp:posOffset>47625</wp:posOffset>
                  </wp:positionV>
                  <wp:extent cx="624205" cy="1866900"/>
                  <wp:effectExtent l="0" t="0" r="0" b="0"/>
                  <wp:wrapNone/>
                  <wp:docPr id="550786220" name="图片 3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00000000-0008-0000-0300-000002000000}"/>
                              </a:ext>
                            </a:extLst>
                          </pic:cNvPr>
                          <pic:cNvPicPr>
                            <a:picLocks noChangeAspect="1"/>
                          </pic:cNvPicPr>
                        </pic:nvPicPr>
                        <pic:blipFill>
                          <a:blip r:embed="rId46"/>
                          <a:stretch>
                            <a:fillRect/>
                          </a:stretch>
                        </pic:blipFill>
                        <pic:spPr>
                          <a:xfrm>
                            <a:off x="0" y="0"/>
                            <a:ext cx="617220" cy="187452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86F20" w:rsidRPr="0026514E" w14:paraId="4A0DB276" w14:textId="77777777" w:rsidTr="00A00047">
        <w:trPr>
          <w:trHeight w:val="2257"/>
        </w:trPr>
        <w:tc>
          <w:tcPr>
            <w:tcW w:w="554" w:type="dxa"/>
            <w:tcBorders>
              <w:top w:val="nil"/>
              <w:left w:val="single" w:sz="4" w:space="0" w:color="auto"/>
              <w:bottom w:val="single" w:sz="4" w:space="0" w:color="auto"/>
              <w:right w:val="single" w:sz="4" w:space="0" w:color="auto"/>
            </w:tcBorders>
            <w:shd w:val="clear" w:color="auto" w:fill="auto"/>
            <w:vAlign w:val="center"/>
          </w:tcPr>
          <w:p w14:paraId="02B6B9A2"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2</w:t>
            </w:r>
          </w:p>
        </w:tc>
        <w:tc>
          <w:tcPr>
            <w:tcW w:w="1054" w:type="dxa"/>
            <w:tcBorders>
              <w:top w:val="nil"/>
              <w:left w:val="nil"/>
              <w:bottom w:val="single" w:sz="4" w:space="0" w:color="auto"/>
              <w:right w:val="single" w:sz="4" w:space="0" w:color="auto"/>
            </w:tcBorders>
            <w:shd w:val="clear" w:color="auto" w:fill="auto"/>
            <w:vAlign w:val="center"/>
          </w:tcPr>
          <w:p w14:paraId="36FC1DA5"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环境提升</w:t>
            </w:r>
          </w:p>
        </w:tc>
        <w:tc>
          <w:tcPr>
            <w:tcW w:w="1364" w:type="dxa"/>
            <w:tcBorders>
              <w:top w:val="nil"/>
              <w:left w:val="nil"/>
              <w:bottom w:val="single" w:sz="4" w:space="0" w:color="auto"/>
              <w:right w:val="single" w:sz="4" w:space="0" w:color="auto"/>
            </w:tcBorders>
            <w:shd w:val="clear" w:color="auto" w:fill="auto"/>
            <w:vAlign w:val="center"/>
          </w:tcPr>
          <w:p w14:paraId="010A19B7" w14:textId="77777777" w:rsidR="00286F20" w:rsidRPr="0026514E" w:rsidRDefault="00286F20" w:rsidP="00A00047">
            <w:pPr>
              <w:widowControl/>
              <w:jc w:val="center"/>
              <w:rPr>
                <w:rFonts w:ascii="宋体" w:hAnsi="宋体" w:cs="宋体"/>
                <w:kern w:val="0"/>
                <w:sz w:val="22"/>
                <w:szCs w:val="22"/>
              </w:rPr>
            </w:pPr>
          </w:p>
        </w:tc>
        <w:tc>
          <w:tcPr>
            <w:tcW w:w="7571" w:type="dxa"/>
            <w:tcBorders>
              <w:top w:val="nil"/>
              <w:left w:val="nil"/>
              <w:bottom w:val="single" w:sz="4" w:space="0" w:color="auto"/>
              <w:right w:val="single" w:sz="4" w:space="0" w:color="auto"/>
            </w:tcBorders>
            <w:shd w:val="clear" w:color="auto" w:fill="auto"/>
            <w:vAlign w:val="center"/>
          </w:tcPr>
          <w:p w14:paraId="7B8932A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1、墙体新砌：240mm厚多孔砖砌筑；砌筑墙面挂纤维网格布，双面批胶泥；</w:t>
            </w:r>
            <w:r w:rsidRPr="0026514E">
              <w:rPr>
                <w:rFonts w:ascii="宋体" w:hAnsi="宋体" w:cs="宋体"/>
                <w:kern w:val="0"/>
                <w:sz w:val="22"/>
                <w:szCs w:val="22"/>
              </w:rPr>
              <w:t>5</w:t>
            </w:r>
            <w:r w:rsidRPr="0026514E">
              <w:rPr>
                <w:rFonts w:ascii="宋体" w:hAnsi="宋体" w:cs="宋体" w:hint="eastAsia"/>
                <w:kern w:val="0"/>
                <w:sz w:val="22"/>
                <w:szCs w:val="22"/>
              </w:rPr>
              <w:t>5m2。</w:t>
            </w:r>
          </w:p>
          <w:p w14:paraId="596850AF"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2、墙面工程：含墙体双面披石灰、乳胶漆等，110m2。</w:t>
            </w:r>
          </w:p>
          <w:p w14:paraId="11EC3B3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3、顶部工程：顶部隔墙及其他因素造成的修补和移位。</w:t>
            </w:r>
          </w:p>
          <w:p w14:paraId="2EA9820E" w14:textId="3D6E3D23" w:rsidR="00286F20" w:rsidRPr="0026514E" w:rsidRDefault="00286F20" w:rsidP="00A00047">
            <w:pPr>
              <w:widowControl/>
              <w:jc w:val="left"/>
              <w:rPr>
                <w:rFonts w:ascii="宋体" w:hAnsi="宋体"/>
                <w:sz w:val="22"/>
                <w:szCs w:val="22"/>
              </w:rPr>
            </w:pPr>
            <w:r w:rsidRPr="0026514E">
              <w:rPr>
                <w:rFonts w:ascii="宋体" w:hAnsi="宋体" w:cs="宋体" w:hint="eastAsia"/>
                <w:kern w:val="0"/>
                <w:sz w:val="22"/>
                <w:szCs w:val="22"/>
              </w:rPr>
              <w:t>4、设计要求：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640" w:type="dxa"/>
            <w:tcBorders>
              <w:top w:val="nil"/>
              <w:left w:val="nil"/>
              <w:bottom w:val="single" w:sz="4" w:space="0" w:color="auto"/>
              <w:right w:val="single" w:sz="4" w:space="0" w:color="auto"/>
            </w:tcBorders>
            <w:shd w:val="clear" w:color="auto" w:fill="auto"/>
            <w:vAlign w:val="center"/>
          </w:tcPr>
          <w:p w14:paraId="37EF2655"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项</w:t>
            </w:r>
          </w:p>
        </w:tc>
        <w:tc>
          <w:tcPr>
            <w:tcW w:w="766" w:type="dxa"/>
            <w:tcBorders>
              <w:top w:val="nil"/>
              <w:left w:val="nil"/>
              <w:bottom w:val="single" w:sz="4" w:space="0" w:color="auto"/>
              <w:right w:val="single" w:sz="4" w:space="0" w:color="auto"/>
            </w:tcBorders>
            <w:shd w:val="clear" w:color="auto" w:fill="auto"/>
            <w:vAlign w:val="center"/>
          </w:tcPr>
          <w:p w14:paraId="6C9E5D2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30" w:type="dxa"/>
            <w:tcBorders>
              <w:top w:val="nil"/>
              <w:left w:val="nil"/>
              <w:bottom w:val="single" w:sz="4" w:space="0" w:color="auto"/>
              <w:right w:val="single" w:sz="4" w:space="0" w:color="auto"/>
            </w:tcBorders>
            <w:shd w:val="clear" w:color="auto" w:fill="auto"/>
            <w:noWrap/>
            <w:vAlign w:val="center"/>
          </w:tcPr>
          <w:p w14:paraId="12686595" w14:textId="77777777" w:rsidR="00286F20" w:rsidRPr="0026514E" w:rsidRDefault="00286F20" w:rsidP="00A00047">
            <w:pPr>
              <w:widowControl/>
              <w:jc w:val="left"/>
              <w:rPr>
                <w:rFonts w:ascii="宋体" w:hAnsi="宋体" w:cs="宋体"/>
                <w:noProof/>
                <w:kern w:val="0"/>
                <w:sz w:val="22"/>
                <w:szCs w:val="22"/>
              </w:rPr>
            </w:pPr>
          </w:p>
        </w:tc>
      </w:tr>
    </w:tbl>
    <w:p w14:paraId="0A842E97" w14:textId="77777777" w:rsidR="00286F20" w:rsidRPr="0026514E" w:rsidRDefault="00286F20" w:rsidP="00286F20">
      <w:pPr>
        <w:rPr>
          <w:rFonts w:ascii="宋体" w:hAnsi="宋体"/>
          <w:sz w:val="22"/>
          <w:szCs w:val="22"/>
        </w:rPr>
      </w:pPr>
    </w:p>
    <w:tbl>
      <w:tblPr>
        <w:tblW w:w="14914" w:type="dxa"/>
        <w:tblLook w:val="04A0" w:firstRow="1" w:lastRow="0" w:firstColumn="1" w:lastColumn="0" w:noHBand="0" w:noVBand="1"/>
      </w:tblPr>
      <w:tblGrid>
        <w:gridCol w:w="556"/>
        <w:gridCol w:w="751"/>
        <w:gridCol w:w="1472"/>
        <w:gridCol w:w="7564"/>
        <w:gridCol w:w="634"/>
        <w:gridCol w:w="876"/>
        <w:gridCol w:w="3061"/>
      </w:tblGrid>
      <w:tr w:rsidR="0026514E" w:rsidRPr="0026514E" w14:paraId="5DFA3E00" w14:textId="77777777" w:rsidTr="00A00047">
        <w:trPr>
          <w:trHeight w:val="600"/>
        </w:trPr>
        <w:tc>
          <w:tcPr>
            <w:tcW w:w="14914"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BFC028B"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科创智慧材料超市</w:t>
            </w:r>
          </w:p>
        </w:tc>
      </w:tr>
      <w:tr w:rsidR="0026514E" w:rsidRPr="0026514E" w14:paraId="3B6DC6BD" w14:textId="77777777" w:rsidTr="00A00047">
        <w:trPr>
          <w:trHeight w:val="621"/>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642965FB"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编号</w:t>
            </w:r>
          </w:p>
        </w:tc>
        <w:tc>
          <w:tcPr>
            <w:tcW w:w="751" w:type="dxa"/>
            <w:tcBorders>
              <w:top w:val="nil"/>
              <w:left w:val="nil"/>
              <w:bottom w:val="single" w:sz="4" w:space="0" w:color="auto"/>
              <w:right w:val="single" w:sz="4" w:space="0" w:color="auto"/>
            </w:tcBorders>
            <w:shd w:val="clear" w:color="auto" w:fill="auto"/>
            <w:vAlign w:val="center"/>
            <w:hideMark/>
          </w:tcPr>
          <w:p w14:paraId="233A422D"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名称</w:t>
            </w:r>
          </w:p>
        </w:tc>
        <w:tc>
          <w:tcPr>
            <w:tcW w:w="1472" w:type="dxa"/>
            <w:tcBorders>
              <w:top w:val="nil"/>
              <w:left w:val="nil"/>
              <w:bottom w:val="single" w:sz="4" w:space="0" w:color="auto"/>
              <w:right w:val="single" w:sz="4" w:space="0" w:color="auto"/>
            </w:tcBorders>
            <w:shd w:val="clear" w:color="auto" w:fill="auto"/>
            <w:vAlign w:val="center"/>
            <w:hideMark/>
          </w:tcPr>
          <w:p w14:paraId="0D0972B8"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型号（mm)</w:t>
            </w:r>
          </w:p>
        </w:tc>
        <w:tc>
          <w:tcPr>
            <w:tcW w:w="7564" w:type="dxa"/>
            <w:tcBorders>
              <w:top w:val="nil"/>
              <w:left w:val="nil"/>
              <w:bottom w:val="single" w:sz="4" w:space="0" w:color="auto"/>
              <w:right w:val="single" w:sz="4" w:space="0" w:color="auto"/>
            </w:tcBorders>
            <w:shd w:val="clear" w:color="auto" w:fill="auto"/>
            <w:vAlign w:val="center"/>
            <w:hideMark/>
          </w:tcPr>
          <w:p w14:paraId="3E82C36D"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主要技术参数与设计要求</w:t>
            </w:r>
          </w:p>
        </w:tc>
        <w:tc>
          <w:tcPr>
            <w:tcW w:w="634" w:type="dxa"/>
            <w:tcBorders>
              <w:top w:val="nil"/>
              <w:left w:val="nil"/>
              <w:bottom w:val="single" w:sz="4" w:space="0" w:color="auto"/>
              <w:right w:val="single" w:sz="4" w:space="0" w:color="auto"/>
            </w:tcBorders>
            <w:shd w:val="clear" w:color="auto" w:fill="auto"/>
            <w:vAlign w:val="center"/>
            <w:hideMark/>
          </w:tcPr>
          <w:p w14:paraId="39900A7C"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单位</w:t>
            </w:r>
          </w:p>
        </w:tc>
        <w:tc>
          <w:tcPr>
            <w:tcW w:w="876" w:type="dxa"/>
            <w:tcBorders>
              <w:top w:val="nil"/>
              <w:left w:val="nil"/>
              <w:bottom w:val="single" w:sz="4" w:space="0" w:color="auto"/>
              <w:right w:val="single" w:sz="4" w:space="0" w:color="auto"/>
            </w:tcBorders>
            <w:shd w:val="clear" w:color="auto" w:fill="auto"/>
            <w:vAlign w:val="center"/>
            <w:hideMark/>
          </w:tcPr>
          <w:p w14:paraId="65EF0160"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数量</w:t>
            </w:r>
          </w:p>
        </w:tc>
        <w:tc>
          <w:tcPr>
            <w:tcW w:w="3061" w:type="dxa"/>
            <w:tcBorders>
              <w:top w:val="nil"/>
              <w:left w:val="nil"/>
              <w:bottom w:val="single" w:sz="4" w:space="0" w:color="auto"/>
              <w:right w:val="single" w:sz="4" w:space="0" w:color="auto"/>
            </w:tcBorders>
            <w:shd w:val="clear" w:color="auto" w:fill="auto"/>
            <w:vAlign w:val="center"/>
            <w:hideMark/>
          </w:tcPr>
          <w:p w14:paraId="1D14A0E9" w14:textId="1F1F10F1" w:rsidR="00286F20" w:rsidRPr="0026514E" w:rsidRDefault="00F97F81"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参考</w:t>
            </w:r>
            <w:r w:rsidR="00286F20" w:rsidRPr="0026514E">
              <w:rPr>
                <w:rFonts w:ascii="宋体" w:hAnsi="宋体" w:cs="宋体" w:hint="eastAsia"/>
                <w:b/>
                <w:bCs/>
                <w:kern w:val="0"/>
                <w:sz w:val="22"/>
                <w:szCs w:val="22"/>
              </w:rPr>
              <w:t>图片</w:t>
            </w:r>
          </w:p>
        </w:tc>
      </w:tr>
      <w:tr w:rsidR="0026514E" w:rsidRPr="0026514E" w14:paraId="37BA480E" w14:textId="77777777" w:rsidTr="00A00047">
        <w:trPr>
          <w:trHeight w:val="3141"/>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7D6E0E0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1</w:t>
            </w:r>
          </w:p>
        </w:tc>
        <w:tc>
          <w:tcPr>
            <w:tcW w:w="751" w:type="dxa"/>
            <w:tcBorders>
              <w:top w:val="nil"/>
              <w:left w:val="nil"/>
              <w:bottom w:val="single" w:sz="4" w:space="0" w:color="auto"/>
              <w:right w:val="single" w:sz="4" w:space="0" w:color="auto"/>
            </w:tcBorders>
            <w:shd w:val="clear" w:color="auto" w:fill="auto"/>
            <w:vAlign w:val="center"/>
            <w:hideMark/>
          </w:tcPr>
          <w:p w14:paraId="021E47A5"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科学风门套装置</w:t>
            </w:r>
          </w:p>
        </w:tc>
        <w:tc>
          <w:tcPr>
            <w:tcW w:w="1472" w:type="dxa"/>
            <w:tcBorders>
              <w:top w:val="nil"/>
              <w:left w:val="nil"/>
              <w:bottom w:val="single" w:sz="4" w:space="0" w:color="auto"/>
              <w:right w:val="single" w:sz="4" w:space="0" w:color="auto"/>
            </w:tcBorders>
            <w:shd w:val="clear" w:color="auto" w:fill="auto"/>
            <w:vAlign w:val="center"/>
            <w:hideMark/>
          </w:tcPr>
          <w:p w14:paraId="5EAF318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1200*2400</w:t>
            </w:r>
          </w:p>
        </w:tc>
        <w:tc>
          <w:tcPr>
            <w:tcW w:w="7564" w:type="dxa"/>
            <w:tcBorders>
              <w:top w:val="nil"/>
              <w:left w:val="nil"/>
              <w:bottom w:val="single" w:sz="4" w:space="0" w:color="auto"/>
              <w:right w:val="single" w:sz="4" w:space="0" w:color="auto"/>
            </w:tcBorders>
            <w:shd w:val="clear" w:color="auto" w:fill="auto"/>
            <w:vAlign w:val="center"/>
            <w:hideMark/>
          </w:tcPr>
          <w:p w14:paraId="020BBE73"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1、材料规格：201不锈钢材质，厚度2mm；</w:t>
            </w:r>
          </w:p>
          <w:p w14:paraId="1795E0F3"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2、整体尺寸：1200*2400mm厚度不小于240mm</w:t>
            </w:r>
          </w:p>
          <w:p w14:paraId="6BE3935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3、制作方法：激光切割金属；手工锻造、拼接 满焊、喷漆;</w:t>
            </w:r>
          </w:p>
          <w:p w14:paraId="1498188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①、根据雕塑模型按比例核算到所需高度及宽度，采用用等离子切割机切下钢板，切割出来平整不变形，不锈钢板不能拿到模具去敲，而是根据石膏模型每个部分划分出来，依照其起伏变化，进行有意识地敲打，该弯的地方敲弯，该棱的地方敲棱，然后再拿到模具上去比对再锤打修整然后一片一片焊接。</w:t>
            </w:r>
          </w:p>
          <w:p w14:paraId="29F25F4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②、组装完成后需要进行抛光，首先用砂轮片把制作作品的焊缝和多余的地方磨平，然后用软轮（布轮）进行抛制，抛光时作品涂上抛光膏增加润滑，使作品抛出来更光洁，从而给人一种良好的视觉美感。所有承重骨架采用双面满焊，整体骨架完成后用防锈漆满涂三遍。</w:t>
            </w:r>
          </w:p>
          <w:p w14:paraId="523E8F12"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4、四层表面工艺：环氧底漆、中间层白漆、效果喷汽车烤漆，表面保护漆</w:t>
            </w:r>
          </w:p>
          <w:p w14:paraId="450382A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5、精度：按3D图整度尺寸，表面还原效果达100%</w:t>
            </w:r>
          </w:p>
          <w:p w14:paraId="32B8F83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6、饰面：金属或复合高分子材料3D打印，确保整体效果。</w:t>
            </w:r>
          </w:p>
          <w:p w14:paraId="7D176038"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7、地面预留进出门禁电源</w:t>
            </w:r>
          </w:p>
          <w:p w14:paraId="04D3496C" w14:textId="41127F50" w:rsidR="00286F20" w:rsidRPr="0026514E" w:rsidRDefault="00286F20" w:rsidP="00A00047">
            <w:pPr>
              <w:widowControl/>
              <w:jc w:val="left"/>
              <w:rPr>
                <w:rFonts w:ascii="宋体" w:hAnsi="宋体"/>
                <w:sz w:val="22"/>
                <w:szCs w:val="22"/>
              </w:rPr>
            </w:pPr>
            <w:r w:rsidRPr="0026514E">
              <w:rPr>
                <w:rFonts w:ascii="宋体" w:hAnsi="宋体" w:cs="宋体" w:hint="eastAsia"/>
                <w:kern w:val="0"/>
                <w:sz w:val="22"/>
                <w:szCs w:val="22"/>
              </w:rPr>
              <w:t>8、设计要求：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634" w:type="dxa"/>
            <w:tcBorders>
              <w:top w:val="nil"/>
              <w:left w:val="nil"/>
              <w:bottom w:val="single" w:sz="4" w:space="0" w:color="auto"/>
              <w:right w:val="single" w:sz="4" w:space="0" w:color="auto"/>
            </w:tcBorders>
            <w:shd w:val="clear" w:color="auto" w:fill="auto"/>
            <w:vAlign w:val="center"/>
            <w:hideMark/>
          </w:tcPr>
          <w:p w14:paraId="38B45820"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876" w:type="dxa"/>
            <w:tcBorders>
              <w:top w:val="nil"/>
              <w:left w:val="nil"/>
              <w:bottom w:val="single" w:sz="4" w:space="0" w:color="auto"/>
              <w:right w:val="single" w:sz="4" w:space="0" w:color="auto"/>
            </w:tcBorders>
            <w:shd w:val="clear" w:color="auto" w:fill="auto"/>
            <w:noWrap/>
            <w:vAlign w:val="center"/>
            <w:hideMark/>
          </w:tcPr>
          <w:p w14:paraId="79A59DB0"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3061" w:type="dxa"/>
            <w:tcBorders>
              <w:top w:val="nil"/>
              <w:left w:val="nil"/>
              <w:bottom w:val="single" w:sz="4" w:space="0" w:color="auto"/>
              <w:right w:val="single" w:sz="4" w:space="0" w:color="auto"/>
            </w:tcBorders>
            <w:shd w:val="clear" w:color="auto" w:fill="auto"/>
            <w:noWrap/>
            <w:vAlign w:val="center"/>
            <w:hideMark/>
          </w:tcPr>
          <w:p w14:paraId="619F4F83"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87936" behindDoc="0" locked="0" layoutInCell="1" allowOverlap="1" wp14:anchorId="461B2EF6" wp14:editId="1BE56E2F">
                  <wp:simplePos x="0" y="0"/>
                  <wp:positionH relativeFrom="column">
                    <wp:posOffset>490855</wp:posOffset>
                  </wp:positionH>
                  <wp:positionV relativeFrom="paragraph">
                    <wp:posOffset>71755</wp:posOffset>
                  </wp:positionV>
                  <wp:extent cx="847725" cy="1795780"/>
                  <wp:effectExtent l="0" t="0" r="0" b="0"/>
                  <wp:wrapNone/>
                  <wp:docPr id="1902686934" name="图片 35">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0000000-0008-0000-0400-000003000000}"/>
                              </a:ext>
                            </a:extLst>
                          </pic:cNvPr>
                          <pic:cNvPicPr>
                            <a:picLocks noChangeAspect="1"/>
                          </pic:cNvPicPr>
                        </pic:nvPicPr>
                        <pic:blipFill>
                          <a:blip r:embed="rId24"/>
                          <a:stretch>
                            <a:fillRect/>
                          </a:stretch>
                        </pic:blipFill>
                        <pic:spPr>
                          <a:xfrm flipH="1">
                            <a:off x="0" y="0"/>
                            <a:ext cx="846455" cy="180213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86F20" w:rsidRPr="0026514E" w14:paraId="6EEAC165" w14:textId="77777777" w:rsidTr="00A00047">
        <w:trPr>
          <w:trHeight w:val="840"/>
        </w:trPr>
        <w:tc>
          <w:tcPr>
            <w:tcW w:w="556" w:type="dxa"/>
            <w:tcBorders>
              <w:top w:val="nil"/>
              <w:left w:val="single" w:sz="4" w:space="0" w:color="auto"/>
              <w:bottom w:val="single" w:sz="4" w:space="0" w:color="auto"/>
              <w:right w:val="single" w:sz="4" w:space="0" w:color="auto"/>
            </w:tcBorders>
            <w:shd w:val="clear" w:color="auto" w:fill="auto"/>
            <w:vAlign w:val="center"/>
          </w:tcPr>
          <w:p w14:paraId="006B176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2</w:t>
            </w:r>
          </w:p>
        </w:tc>
        <w:tc>
          <w:tcPr>
            <w:tcW w:w="751" w:type="dxa"/>
            <w:tcBorders>
              <w:top w:val="nil"/>
              <w:left w:val="nil"/>
              <w:bottom w:val="single" w:sz="4" w:space="0" w:color="auto"/>
              <w:right w:val="single" w:sz="4" w:space="0" w:color="auto"/>
            </w:tcBorders>
            <w:shd w:val="clear" w:color="auto" w:fill="auto"/>
            <w:vAlign w:val="center"/>
          </w:tcPr>
          <w:p w14:paraId="276DADDA"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环境提升</w:t>
            </w:r>
          </w:p>
        </w:tc>
        <w:tc>
          <w:tcPr>
            <w:tcW w:w="1472" w:type="dxa"/>
            <w:tcBorders>
              <w:top w:val="nil"/>
              <w:left w:val="nil"/>
              <w:bottom w:val="single" w:sz="4" w:space="0" w:color="auto"/>
              <w:right w:val="single" w:sz="4" w:space="0" w:color="auto"/>
            </w:tcBorders>
            <w:shd w:val="clear" w:color="auto" w:fill="auto"/>
            <w:vAlign w:val="center"/>
          </w:tcPr>
          <w:p w14:paraId="35B33919" w14:textId="77777777" w:rsidR="00286F20" w:rsidRPr="0026514E" w:rsidRDefault="00286F20" w:rsidP="00A00047">
            <w:pPr>
              <w:widowControl/>
              <w:jc w:val="center"/>
              <w:rPr>
                <w:rFonts w:ascii="宋体" w:hAnsi="宋体" w:cs="宋体"/>
                <w:kern w:val="0"/>
                <w:sz w:val="22"/>
                <w:szCs w:val="22"/>
              </w:rPr>
            </w:pPr>
          </w:p>
        </w:tc>
        <w:tc>
          <w:tcPr>
            <w:tcW w:w="7564" w:type="dxa"/>
            <w:tcBorders>
              <w:top w:val="nil"/>
              <w:left w:val="nil"/>
              <w:bottom w:val="single" w:sz="4" w:space="0" w:color="auto"/>
              <w:right w:val="single" w:sz="4" w:space="0" w:color="auto"/>
            </w:tcBorders>
            <w:shd w:val="clear" w:color="auto" w:fill="auto"/>
            <w:vAlign w:val="center"/>
          </w:tcPr>
          <w:p w14:paraId="37A23C34"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1、墙体新砌：240mm厚多孔砖砌筑；砌筑墙面挂纤维网格布，双面批胶泥；60m2。</w:t>
            </w:r>
          </w:p>
          <w:p w14:paraId="65EC570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2、墙面工程：含墙体双面披石灰、乳胶漆等，120m2。</w:t>
            </w:r>
          </w:p>
          <w:p w14:paraId="36D393F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3、顶部工程：顶部隔墙及其他因素造成的修补和移位。</w:t>
            </w:r>
          </w:p>
          <w:p w14:paraId="6DE03E33"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4、布线：</w:t>
            </w:r>
            <w:r w:rsidRPr="0026514E">
              <w:rPr>
                <w:rFonts w:ascii="宋体" w:hAnsi="宋体" w:cs="宋体"/>
                <w:kern w:val="0"/>
                <w:sz w:val="22"/>
                <w:szCs w:val="22"/>
              </w:rPr>
              <w:t>包括设备供电和电路改造，涉及开槽、隐蔽工程、布线等全部相关工作。</w:t>
            </w:r>
            <w:r w:rsidRPr="0026514E">
              <w:rPr>
                <w:rFonts w:ascii="宋体" w:hAnsi="宋体" w:cs="宋体" w:hint="eastAsia"/>
                <w:kern w:val="0"/>
                <w:sz w:val="22"/>
                <w:szCs w:val="22"/>
              </w:rPr>
              <w:t>含无线AP*1套，2个弱电点位。</w:t>
            </w:r>
          </w:p>
          <w:p w14:paraId="4EBF11B4" w14:textId="206D852F"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634" w:type="dxa"/>
            <w:tcBorders>
              <w:top w:val="nil"/>
              <w:left w:val="nil"/>
              <w:bottom w:val="single" w:sz="4" w:space="0" w:color="auto"/>
              <w:right w:val="single" w:sz="4" w:space="0" w:color="auto"/>
            </w:tcBorders>
            <w:shd w:val="clear" w:color="auto" w:fill="auto"/>
            <w:vAlign w:val="center"/>
          </w:tcPr>
          <w:p w14:paraId="131704E1"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项</w:t>
            </w:r>
          </w:p>
        </w:tc>
        <w:tc>
          <w:tcPr>
            <w:tcW w:w="876" w:type="dxa"/>
            <w:tcBorders>
              <w:top w:val="nil"/>
              <w:left w:val="nil"/>
              <w:bottom w:val="single" w:sz="4" w:space="0" w:color="auto"/>
              <w:right w:val="single" w:sz="4" w:space="0" w:color="auto"/>
            </w:tcBorders>
            <w:shd w:val="clear" w:color="auto" w:fill="auto"/>
            <w:vAlign w:val="center"/>
          </w:tcPr>
          <w:p w14:paraId="7522E11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3061" w:type="dxa"/>
            <w:tcBorders>
              <w:top w:val="nil"/>
              <w:left w:val="nil"/>
              <w:bottom w:val="single" w:sz="4" w:space="0" w:color="auto"/>
              <w:right w:val="single" w:sz="4" w:space="0" w:color="auto"/>
            </w:tcBorders>
            <w:shd w:val="clear" w:color="auto" w:fill="auto"/>
            <w:noWrap/>
            <w:vAlign w:val="center"/>
          </w:tcPr>
          <w:p w14:paraId="5621EF6B" w14:textId="77777777" w:rsidR="00286F20" w:rsidRPr="0026514E" w:rsidRDefault="00286F20" w:rsidP="00A00047">
            <w:pPr>
              <w:widowControl/>
              <w:jc w:val="left"/>
              <w:rPr>
                <w:rFonts w:ascii="宋体" w:hAnsi="宋体" w:cs="宋体"/>
                <w:kern w:val="0"/>
                <w:sz w:val="22"/>
                <w:szCs w:val="22"/>
              </w:rPr>
            </w:pPr>
          </w:p>
        </w:tc>
      </w:tr>
    </w:tbl>
    <w:p w14:paraId="3F0A449D" w14:textId="77777777" w:rsidR="00286F20" w:rsidRPr="0026514E" w:rsidRDefault="00286F20" w:rsidP="00286F20">
      <w:pPr>
        <w:rPr>
          <w:rFonts w:ascii="宋体" w:hAnsi="宋体"/>
          <w:sz w:val="22"/>
          <w:szCs w:val="22"/>
        </w:rPr>
      </w:pPr>
    </w:p>
    <w:tbl>
      <w:tblPr>
        <w:tblW w:w="14879" w:type="dxa"/>
        <w:tblLook w:val="04A0" w:firstRow="1" w:lastRow="0" w:firstColumn="1" w:lastColumn="0" w:noHBand="0" w:noVBand="1"/>
      </w:tblPr>
      <w:tblGrid>
        <w:gridCol w:w="667"/>
        <w:gridCol w:w="1237"/>
        <w:gridCol w:w="1536"/>
        <w:gridCol w:w="7045"/>
        <w:gridCol w:w="709"/>
        <w:gridCol w:w="766"/>
        <w:gridCol w:w="2919"/>
      </w:tblGrid>
      <w:tr w:rsidR="0026514E" w:rsidRPr="0026514E" w14:paraId="2E419787" w14:textId="77777777" w:rsidTr="00A00047">
        <w:trPr>
          <w:trHeight w:val="600"/>
        </w:trPr>
        <w:tc>
          <w:tcPr>
            <w:tcW w:w="14879"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7F71DDF"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科创比赛区</w:t>
            </w:r>
          </w:p>
        </w:tc>
      </w:tr>
      <w:tr w:rsidR="0026514E" w:rsidRPr="0026514E" w14:paraId="02D05F1B" w14:textId="77777777" w:rsidTr="00A00047">
        <w:trPr>
          <w:trHeight w:val="621"/>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255EF3A1"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编号</w:t>
            </w:r>
          </w:p>
        </w:tc>
        <w:tc>
          <w:tcPr>
            <w:tcW w:w="1237" w:type="dxa"/>
            <w:tcBorders>
              <w:top w:val="nil"/>
              <w:left w:val="nil"/>
              <w:bottom w:val="single" w:sz="4" w:space="0" w:color="auto"/>
              <w:right w:val="single" w:sz="4" w:space="0" w:color="auto"/>
            </w:tcBorders>
            <w:shd w:val="clear" w:color="auto" w:fill="auto"/>
            <w:vAlign w:val="center"/>
            <w:hideMark/>
          </w:tcPr>
          <w:p w14:paraId="46B53C4F"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名称</w:t>
            </w:r>
          </w:p>
        </w:tc>
        <w:tc>
          <w:tcPr>
            <w:tcW w:w="1536" w:type="dxa"/>
            <w:tcBorders>
              <w:top w:val="nil"/>
              <w:left w:val="nil"/>
              <w:bottom w:val="single" w:sz="4" w:space="0" w:color="auto"/>
              <w:right w:val="single" w:sz="4" w:space="0" w:color="auto"/>
            </w:tcBorders>
            <w:shd w:val="clear" w:color="auto" w:fill="auto"/>
            <w:vAlign w:val="center"/>
            <w:hideMark/>
          </w:tcPr>
          <w:p w14:paraId="31D76DDA"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规格（mm)</w:t>
            </w:r>
          </w:p>
        </w:tc>
        <w:tc>
          <w:tcPr>
            <w:tcW w:w="7045" w:type="dxa"/>
            <w:tcBorders>
              <w:top w:val="nil"/>
              <w:left w:val="nil"/>
              <w:bottom w:val="single" w:sz="4" w:space="0" w:color="auto"/>
              <w:right w:val="single" w:sz="4" w:space="0" w:color="auto"/>
            </w:tcBorders>
            <w:shd w:val="clear" w:color="auto" w:fill="auto"/>
            <w:vAlign w:val="center"/>
            <w:hideMark/>
          </w:tcPr>
          <w:p w14:paraId="309E2527"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主要技术参数与设计要求</w:t>
            </w:r>
          </w:p>
        </w:tc>
        <w:tc>
          <w:tcPr>
            <w:tcW w:w="709" w:type="dxa"/>
            <w:tcBorders>
              <w:top w:val="nil"/>
              <w:left w:val="nil"/>
              <w:bottom w:val="single" w:sz="4" w:space="0" w:color="auto"/>
              <w:right w:val="single" w:sz="4" w:space="0" w:color="auto"/>
            </w:tcBorders>
            <w:shd w:val="clear" w:color="auto" w:fill="auto"/>
            <w:vAlign w:val="center"/>
            <w:hideMark/>
          </w:tcPr>
          <w:p w14:paraId="3E0424A8"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单位</w:t>
            </w:r>
          </w:p>
        </w:tc>
        <w:tc>
          <w:tcPr>
            <w:tcW w:w="766" w:type="dxa"/>
            <w:tcBorders>
              <w:top w:val="nil"/>
              <w:left w:val="nil"/>
              <w:bottom w:val="single" w:sz="4" w:space="0" w:color="auto"/>
              <w:right w:val="single" w:sz="4" w:space="0" w:color="auto"/>
            </w:tcBorders>
            <w:shd w:val="clear" w:color="auto" w:fill="auto"/>
            <w:vAlign w:val="center"/>
            <w:hideMark/>
          </w:tcPr>
          <w:p w14:paraId="3FFF128E"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数量</w:t>
            </w:r>
          </w:p>
        </w:tc>
        <w:tc>
          <w:tcPr>
            <w:tcW w:w="2919" w:type="dxa"/>
            <w:tcBorders>
              <w:top w:val="nil"/>
              <w:left w:val="nil"/>
              <w:bottom w:val="single" w:sz="4" w:space="0" w:color="auto"/>
              <w:right w:val="single" w:sz="4" w:space="0" w:color="auto"/>
            </w:tcBorders>
            <w:shd w:val="clear" w:color="auto" w:fill="auto"/>
            <w:vAlign w:val="center"/>
            <w:hideMark/>
          </w:tcPr>
          <w:p w14:paraId="37779D0A"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参考图片</w:t>
            </w:r>
          </w:p>
        </w:tc>
      </w:tr>
      <w:tr w:rsidR="0026514E" w:rsidRPr="0026514E" w14:paraId="38BE2EFE" w14:textId="77777777" w:rsidTr="00A00047">
        <w:trPr>
          <w:trHeight w:val="2963"/>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0EDD3374"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1</w:t>
            </w:r>
          </w:p>
        </w:tc>
        <w:tc>
          <w:tcPr>
            <w:tcW w:w="1237" w:type="dxa"/>
            <w:tcBorders>
              <w:top w:val="nil"/>
              <w:left w:val="nil"/>
              <w:bottom w:val="single" w:sz="4" w:space="0" w:color="auto"/>
              <w:right w:val="single" w:sz="4" w:space="0" w:color="auto"/>
            </w:tcBorders>
            <w:shd w:val="clear" w:color="auto" w:fill="auto"/>
            <w:vAlign w:val="center"/>
            <w:hideMark/>
          </w:tcPr>
          <w:p w14:paraId="570B95CD"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科创创意展示柜</w:t>
            </w:r>
          </w:p>
        </w:tc>
        <w:tc>
          <w:tcPr>
            <w:tcW w:w="1536" w:type="dxa"/>
            <w:tcBorders>
              <w:top w:val="nil"/>
              <w:left w:val="nil"/>
              <w:bottom w:val="single" w:sz="4" w:space="0" w:color="auto"/>
              <w:right w:val="single" w:sz="4" w:space="0" w:color="auto"/>
            </w:tcBorders>
            <w:shd w:val="clear" w:color="auto" w:fill="auto"/>
            <w:vAlign w:val="center"/>
            <w:hideMark/>
          </w:tcPr>
          <w:p w14:paraId="727EADD7"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 xml:space="preserve">　</w:t>
            </w:r>
          </w:p>
        </w:tc>
        <w:tc>
          <w:tcPr>
            <w:tcW w:w="7045" w:type="dxa"/>
            <w:tcBorders>
              <w:top w:val="nil"/>
              <w:left w:val="nil"/>
              <w:bottom w:val="single" w:sz="4" w:space="0" w:color="auto"/>
              <w:right w:val="single" w:sz="4" w:space="0" w:color="auto"/>
            </w:tcBorders>
            <w:shd w:val="clear" w:color="auto" w:fill="auto"/>
            <w:vAlign w:val="center"/>
            <w:hideMark/>
          </w:tcPr>
          <w:p w14:paraId="00DFFF2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1、材质：9mm木工板底，优质环保漆。尺寸覆盖墙面4580*3000mm区域，以实际效果尺寸为准。</w:t>
            </w:r>
          </w:p>
          <w:p w14:paraId="2C4D34BF" w14:textId="2A54CDF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2、碳晶板装饰面，</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提供符合CNAS检测资质的检测机构出具的证书或检测报告，有关技术性能符合如下要求：</w:t>
            </w:r>
          </w:p>
          <w:p w14:paraId="28ED3D3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（1）单体燃烧：饶绍增长速度指数≤100W/s，600s的总放热量≤10MJ。</w:t>
            </w:r>
          </w:p>
          <w:p w14:paraId="3052EE78"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（2）可燃性能：依据GB/T 8626标准，60s内焰尖高≤150mm，60s内无燃烧滴落物。</w:t>
            </w:r>
          </w:p>
          <w:p w14:paraId="78932E3F"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★（3）甲醛含量：≤0.5mg/L。</w:t>
            </w:r>
          </w:p>
          <w:p w14:paraId="4162155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3、表面细腻、无毛刺</w:t>
            </w:r>
          </w:p>
          <w:p w14:paraId="6ADA9DB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4、含配套亮化灯带。</w:t>
            </w:r>
          </w:p>
          <w:p w14:paraId="5FE1B598"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5、字体：水晶字成型</w:t>
            </w:r>
          </w:p>
          <w:p w14:paraId="71007DEE" w14:textId="6C0C61C1"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709" w:type="dxa"/>
            <w:tcBorders>
              <w:top w:val="nil"/>
              <w:left w:val="nil"/>
              <w:bottom w:val="single" w:sz="4" w:space="0" w:color="auto"/>
              <w:right w:val="single" w:sz="4" w:space="0" w:color="auto"/>
            </w:tcBorders>
            <w:shd w:val="clear" w:color="auto" w:fill="auto"/>
            <w:vAlign w:val="center"/>
            <w:hideMark/>
          </w:tcPr>
          <w:p w14:paraId="3AEBFB03"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66" w:type="dxa"/>
            <w:tcBorders>
              <w:top w:val="nil"/>
              <w:left w:val="nil"/>
              <w:bottom w:val="single" w:sz="4" w:space="0" w:color="auto"/>
              <w:right w:val="single" w:sz="4" w:space="0" w:color="auto"/>
            </w:tcBorders>
            <w:shd w:val="clear" w:color="auto" w:fill="auto"/>
            <w:vAlign w:val="center"/>
            <w:hideMark/>
          </w:tcPr>
          <w:p w14:paraId="0A097D22"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19" w:type="dxa"/>
            <w:tcBorders>
              <w:top w:val="nil"/>
              <w:left w:val="nil"/>
              <w:bottom w:val="single" w:sz="4" w:space="0" w:color="auto"/>
              <w:right w:val="single" w:sz="4" w:space="0" w:color="auto"/>
            </w:tcBorders>
            <w:shd w:val="clear" w:color="auto" w:fill="auto"/>
            <w:vAlign w:val="center"/>
            <w:hideMark/>
          </w:tcPr>
          <w:p w14:paraId="29122911"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94080" behindDoc="0" locked="0" layoutInCell="1" allowOverlap="1" wp14:anchorId="4BC0BA3E" wp14:editId="3BB5CD11">
                  <wp:simplePos x="0" y="0"/>
                  <wp:positionH relativeFrom="column">
                    <wp:posOffset>567055</wp:posOffset>
                  </wp:positionH>
                  <wp:positionV relativeFrom="paragraph">
                    <wp:posOffset>38100</wp:posOffset>
                  </wp:positionV>
                  <wp:extent cx="833755" cy="1500505"/>
                  <wp:effectExtent l="0" t="0" r="4445" b="0"/>
                  <wp:wrapNone/>
                  <wp:docPr id="1958799180" name="图片 63">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0000000-0008-0000-0500-000003000000}"/>
                              </a:ext>
                            </a:extLst>
                          </pic:cNvPr>
                          <pic:cNvPicPr>
                            <a:picLocks noChangeAspect="1"/>
                          </pic:cNvPicPr>
                        </pic:nvPicPr>
                        <pic:blipFill>
                          <a:blip r:embed="rId47"/>
                          <a:stretch>
                            <a:fillRect/>
                          </a:stretch>
                        </pic:blipFill>
                        <pic:spPr>
                          <a:xfrm>
                            <a:off x="0" y="0"/>
                            <a:ext cx="836459" cy="1496379"/>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396352A8" w14:textId="77777777" w:rsidTr="00A00047">
        <w:trPr>
          <w:trHeight w:val="2987"/>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731D9A7D"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2</w:t>
            </w:r>
          </w:p>
        </w:tc>
        <w:tc>
          <w:tcPr>
            <w:tcW w:w="1237" w:type="dxa"/>
            <w:tcBorders>
              <w:top w:val="nil"/>
              <w:left w:val="nil"/>
              <w:bottom w:val="single" w:sz="4" w:space="0" w:color="auto"/>
              <w:right w:val="single" w:sz="4" w:space="0" w:color="auto"/>
            </w:tcBorders>
            <w:shd w:val="clear" w:color="auto" w:fill="auto"/>
            <w:vAlign w:val="center"/>
            <w:hideMark/>
          </w:tcPr>
          <w:p w14:paraId="51BCB3E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科创创意展示柜</w:t>
            </w:r>
          </w:p>
        </w:tc>
        <w:tc>
          <w:tcPr>
            <w:tcW w:w="1536" w:type="dxa"/>
            <w:tcBorders>
              <w:top w:val="nil"/>
              <w:left w:val="nil"/>
              <w:bottom w:val="single" w:sz="4" w:space="0" w:color="auto"/>
              <w:right w:val="single" w:sz="4" w:space="0" w:color="auto"/>
            </w:tcBorders>
            <w:shd w:val="clear" w:color="auto" w:fill="auto"/>
            <w:vAlign w:val="center"/>
            <w:hideMark/>
          </w:tcPr>
          <w:p w14:paraId="4F4EA6EB"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 xml:space="preserve">　</w:t>
            </w:r>
          </w:p>
        </w:tc>
        <w:tc>
          <w:tcPr>
            <w:tcW w:w="7045" w:type="dxa"/>
            <w:tcBorders>
              <w:top w:val="nil"/>
              <w:left w:val="nil"/>
              <w:bottom w:val="single" w:sz="4" w:space="0" w:color="auto"/>
              <w:right w:val="single" w:sz="4" w:space="0" w:color="auto"/>
            </w:tcBorders>
            <w:shd w:val="clear" w:color="auto" w:fill="auto"/>
            <w:vAlign w:val="center"/>
            <w:hideMark/>
          </w:tcPr>
          <w:p w14:paraId="176664D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1、材质：9mm木工板底，优质环保漆。尺寸覆盖墙面4580*3000mm区域，以实际效果尺寸为准。</w:t>
            </w:r>
          </w:p>
          <w:p w14:paraId="4E370297" w14:textId="26956824"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2、碳晶板装饰面，</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提供符合CNAS检测资质的检测机构出具的证书或检测报告，有关技术性能符合如下要求：</w:t>
            </w:r>
          </w:p>
          <w:p w14:paraId="2F6B3213"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（1）单体燃烧：饶绍增长速度指数≤100W/s，600s的总放热量≤10MJ。</w:t>
            </w:r>
          </w:p>
          <w:p w14:paraId="3E6CC6D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（2）可燃性能：依据GB/T 8626标准，60s内焰尖高≤150mm，60s内无燃烧滴落物。</w:t>
            </w:r>
          </w:p>
          <w:p w14:paraId="6E15DC7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★（3）甲醛含量：≤0.5mg/L。</w:t>
            </w:r>
          </w:p>
          <w:p w14:paraId="57B75BF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3、表面细腻、无毛刺</w:t>
            </w:r>
          </w:p>
          <w:p w14:paraId="3050802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4、含配套亮化灯带。</w:t>
            </w:r>
          </w:p>
          <w:p w14:paraId="1B522FF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5、字体：水晶字成型</w:t>
            </w:r>
          </w:p>
          <w:p w14:paraId="3B05F21D" w14:textId="081BB7EC"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709" w:type="dxa"/>
            <w:tcBorders>
              <w:top w:val="nil"/>
              <w:left w:val="nil"/>
              <w:bottom w:val="single" w:sz="4" w:space="0" w:color="auto"/>
              <w:right w:val="single" w:sz="4" w:space="0" w:color="auto"/>
            </w:tcBorders>
            <w:shd w:val="clear" w:color="auto" w:fill="auto"/>
            <w:vAlign w:val="center"/>
            <w:hideMark/>
          </w:tcPr>
          <w:p w14:paraId="6E2619E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66" w:type="dxa"/>
            <w:tcBorders>
              <w:top w:val="nil"/>
              <w:left w:val="nil"/>
              <w:bottom w:val="single" w:sz="4" w:space="0" w:color="auto"/>
              <w:right w:val="single" w:sz="4" w:space="0" w:color="auto"/>
            </w:tcBorders>
            <w:shd w:val="clear" w:color="auto" w:fill="auto"/>
            <w:vAlign w:val="center"/>
            <w:hideMark/>
          </w:tcPr>
          <w:p w14:paraId="46BC84D1"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19" w:type="dxa"/>
            <w:tcBorders>
              <w:top w:val="nil"/>
              <w:left w:val="nil"/>
              <w:bottom w:val="single" w:sz="4" w:space="0" w:color="auto"/>
              <w:right w:val="single" w:sz="4" w:space="0" w:color="auto"/>
            </w:tcBorders>
            <w:shd w:val="clear" w:color="auto" w:fill="auto"/>
            <w:vAlign w:val="center"/>
            <w:hideMark/>
          </w:tcPr>
          <w:p w14:paraId="49400DEE"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95104" behindDoc="0" locked="0" layoutInCell="1" allowOverlap="1" wp14:anchorId="4888D845" wp14:editId="44DDB9C4">
                  <wp:simplePos x="0" y="0"/>
                  <wp:positionH relativeFrom="column">
                    <wp:posOffset>214630</wp:posOffset>
                  </wp:positionH>
                  <wp:positionV relativeFrom="paragraph">
                    <wp:posOffset>119380</wp:posOffset>
                  </wp:positionV>
                  <wp:extent cx="1138555" cy="1038225"/>
                  <wp:effectExtent l="0" t="0" r="4445" b="9525"/>
                  <wp:wrapNone/>
                  <wp:docPr id="211474826" name="图片 62">
                    <a:extLst xmlns:a="http://schemas.openxmlformats.org/drawingml/2006/main">
                      <a:ext uri="{FF2B5EF4-FFF2-40B4-BE49-F238E27FC236}">
                        <a16:creationId xmlns:a16="http://schemas.microsoft.com/office/drawing/2014/main" id="{00000000-0008-0000-0500-00000B000000}"/>
                      </a:ext>
                    </a:extLst>
                  </wp:docPr>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00000000-0008-0000-0500-00000B000000}"/>
                              </a:ext>
                            </a:extLst>
                          </pic:cNvPr>
                          <pic:cNvPicPr>
                            <a:picLocks noChangeAspect="1"/>
                          </pic:cNvPicPr>
                        </pic:nvPicPr>
                        <pic:blipFill>
                          <a:blip r:embed="rId48"/>
                          <a:stretch>
                            <a:fillRect/>
                          </a:stretch>
                        </pic:blipFill>
                        <pic:spPr>
                          <a:xfrm>
                            <a:off x="0" y="0"/>
                            <a:ext cx="1137920" cy="103949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34A6BB3B" w14:textId="77777777" w:rsidTr="00A00047">
        <w:trPr>
          <w:trHeight w:val="2040"/>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3266BFCA"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3</w:t>
            </w:r>
          </w:p>
        </w:tc>
        <w:tc>
          <w:tcPr>
            <w:tcW w:w="1237" w:type="dxa"/>
            <w:tcBorders>
              <w:top w:val="nil"/>
              <w:left w:val="nil"/>
              <w:bottom w:val="single" w:sz="4" w:space="0" w:color="auto"/>
              <w:right w:val="single" w:sz="4" w:space="0" w:color="auto"/>
            </w:tcBorders>
            <w:shd w:val="clear" w:color="auto" w:fill="auto"/>
            <w:vAlign w:val="center"/>
            <w:hideMark/>
          </w:tcPr>
          <w:p w14:paraId="2AD86A2C"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太空舱定制造型墙</w:t>
            </w:r>
          </w:p>
        </w:tc>
        <w:tc>
          <w:tcPr>
            <w:tcW w:w="1536" w:type="dxa"/>
            <w:tcBorders>
              <w:top w:val="nil"/>
              <w:left w:val="nil"/>
              <w:bottom w:val="single" w:sz="4" w:space="0" w:color="auto"/>
              <w:right w:val="single" w:sz="4" w:space="0" w:color="auto"/>
            </w:tcBorders>
            <w:shd w:val="clear" w:color="auto" w:fill="auto"/>
            <w:vAlign w:val="center"/>
            <w:hideMark/>
          </w:tcPr>
          <w:p w14:paraId="4B6DDFE4"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 xml:space="preserve">　</w:t>
            </w:r>
          </w:p>
        </w:tc>
        <w:tc>
          <w:tcPr>
            <w:tcW w:w="7045" w:type="dxa"/>
            <w:tcBorders>
              <w:top w:val="nil"/>
              <w:left w:val="nil"/>
              <w:bottom w:val="single" w:sz="4" w:space="0" w:color="auto"/>
              <w:right w:val="single" w:sz="4" w:space="0" w:color="auto"/>
            </w:tcBorders>
            <w:shd w:val="clear" w:color="auto" w:fill="auto"/>
            <w:vAlign w:val="center"/>
            <w:hideMark/>
          </w:tcPr>
          <w:p w14:paraId="513319B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1、尺寸：墙面18410*3000mm，1套；顶部18410*2300mm，1套。</w:t>
            </w:r>
          </w:p>
          <w:p w14:paraId="306EBDA0"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2、材质：9mm木工板底，优质环保漆。尺寸覆盖墙面4580*3000mm区域，以实际效果尺寸为准。</w:t>
            </w:r>
          </w:p>
          <w:p w14:paraId="236D80CA" w14:textId="01551663"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2、碳晶板装饰面，</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提供符合CNAS检测资质的检测机构出具的证书或检测报告，有关技术性能符合如下要求：</w:t>
            </w:r>
          </w:p>
          <w:p w14:paraId="3AF27ACF"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（1）单体燃烧：饶绍增长速度指数≤100W/s，600s的总放热量≤10MJ。</w:t>
            </w:r>
          </w:p>
          <w:p w14:paraId="035E1E3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（2）可燃性能：依据GB/T 8626标准，60s内焰尖高≤150mm，60s内无燃烧滴落物。</w:t>
            </w:r>
          </w:p>
          <w:p w14:paraId="4CBA9EC4"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★（3）甲醛含量：≤0.5mg/L。</w:t>
            </w:r>
          </w:p>
          <w:p w14:paraId="2E699D2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3、表面细腻、无毛刺</w:t>
            </w:r>
          </w:p>
          <w:p w14:paraId="24BF5DE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4、含配套亮化灯带。</w:t>
            </w:r>
          </w:p>
          <w:p w14:paraId="5C82343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5、含定制舱柱。</w:t>
            </w:r>
          </w:p>
          <w:p w14:paraId="0A1B19C0" w14:textId="7A39AD6F"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709" w:type="dxa"/>
            <w:tcBorders>
              <w:top w:val="nil"/>
              <w:left w:val="nil"/>
              <w:bottom w:val="single" w:sz="4" w:space="0" w:color="auto"/>
              <w:right w:val="single" w:sz="4" w:space="0" w:color="auto"/>
            </w:tcBorders>
            <w:shd w:val="clear" w:color="auto" w:fill="auto"/>
            <w:vAlign w:val="center"/>
            <w:hideMark/>
          </w:tcPr>
          <w:p w14:paraId="4CB78B74"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66" w:type="dxa"/>
            <w:tcBorders>
              <w:top w:val="nil"/>
              <w:left w:val="nil"/>
              <w:bottom w:val="single" w:sz="4" w:space="0" w:color="auto"/>
              <w:right w:val="single" w:sz="4" w:space="0" w:color="auto"/>
            </w:tcBorders>
            <w:shd w:val="clear" w:color="auto" w:fill="auto"/>
            <w:vAlign w:val="center"/>
            <w:hideMark/>
          </w:tcPr>
          <w:p w14:paraId="386DBD87"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19" w:type="dxa"/>
            <w:tcBorders>
              <w:top w:val="nil"/>
              <w:left w:val="nil"/>
              <w:bottom w:val="single" w:sz="4" w:space="0" w:color="auto"/>
              <w:right w:val="single" w:sz="4" w:space="0" w:color="auto"/>
            </w:tcBorders>
            <w:shd w:val="clear" w:color="auto" w:fill="auto"/>
            <w:vAlign w:val="center"/>
            <w:hideMark/>
          </w:tcPr>
          <w:p w14:paraId="650CBC75"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99200" behindDoc="0" locked="0" layoutInCell="1" allowOverlap="1" wp14:anchorId="092C60DC" wp14:editId="068C846F">
                  <wp:simplePos x="0" y="0"/>
                  <wp:positionH relativeFrom="column">
                    <wp:posOffset>328930</wp:posOffset>
                  </wp:positionH>
                  <wp:positionV relativeFrom="paragraph">
                    <wp:posOffset>62230</wp:posOffset>
                  </wp:positionV>
                  <wp:extent cx="971550" cy="1138555"/>
                  <wp:effectExtent l="0" t="0" r="0" b="4445"/>
                  <wp:wrapNone/>
                  <wp:docPr id="527421999" name="图片 61">
                    <a:extLst xmlns:a="http://schemas.openxmlformats.org/drawingml/2006/main">
                      <a:ext uri="{FF2B5EF4-FFF2-40B4-BE49-F238E27FC236}">
                        <a16:creationId xmlns:a16="http://schemas.microsoft.com/office/drawing/2014/main" id="{00000000-0008-0000-0500-000010000000}"/>
                      </a:ext>
                    </a:extLst>
                  </wp:docPr>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00000000-0008-0000-0500-000010000000}"/>
                              </a:ext>
                            </a:extLst>
                          </pic:cNvPr>
                          <pic:cNvPicPr>
                            <a:picLocks noChangeAspect="1"/>
                          </pic:cNvPicPr>
                        </pic:nvPicPr>
                        <pic:blipFill>
                          <a:blip r:embed="rId49"/>
                          <a:stretch>
                            <a:fillRect/>
                          </a:stretch>
                        </pic:blipFill>
                        <pic:spPr>
                          <a:xfrm>
                            <a:off x="0" y="0"/>
                            <a:ext cx="969645" cy="114046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7D3E8EEA" w14:textId="77777777" w:rsidTr="00A00047">
        <w:trPr>
          <w:trHeight w:val="2040"/>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7B69A165"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4</w:t>
            </w:r>
          </w:p>
        </w:tc>
        <w:tc>
          <w:tcPr>
            <w:tcW w:w="1237" w:type="dxa"/>
            <w:tcBorders>
              <w:top w:val="nil"/>
              <w:left w:val="nil"/>
              <w:bottom w:val="single" w:sz="4" w:space="0" w:color="auto"/>
              <w:right w:val="single" w:sz="4" w:space="0" w:color="auto"/>
            </w:tcBorders>
            <w:shd w:val="clear" w:color="auto" w:fill="auto"/>
            <w:vAlign w:val="center"/>
            <w:hideMark/>
          </w:tcPr>
          <w:p w14:paraId="1E618D2A"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一体机展示墙</w:t>
            </w:r>
          </w:p>
        </w:tc>
        <w:tc>
          <w:tcPr>
            <w:tcW w:w="1536" w:type="dxa"/>
            <w:tcBorders>
              <w:top w:val="nil"/>
              <w:left w:val="nil"/>
              <w:bottom w:val="single" w:sz="4" w:space="0" w:color="auto"/>
              <w:right w:val="single" w:sz="4" w:space="0" w:color="auto"/>
            </w:tcBorders>
            <w:shd w:val="clear" w:color="auto" w:fill="auto"/>
            <w:vAlign w:val="center"/>
            <w:hideMark/>
          </w:tcPr>
          <w:p w14:paraId="1F71464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 xml:space="preserve">　</w:t>
            </w:r>
          </w:p>
        </w:tc>
        <w:tc>
          <w:tcPr>
            <w:tcW w:w="7045" w:type="dxa"/>
            <w:tcBorders>
              <w:top w:val="nil"/>
              <w:left w:val="nil"/>
              <w:bottom w:val="single" w:sz="4" w:space="0" w:color="auto"/>
              <w:right w:val="single" w:sz="4" w:space="0" w:color="auto"/>
            </w:tcBorders>
            <w:shd w:val="clear" w:color="auto" w:fill="auto"/>
            <w:vAlign w:val="center"/>
            <w:hideMark/>
          </w:tcPr>
          <w:p w14:paraId="57A19FE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1、材质：9mm木工板底，优质环保漆。尺寸覆盖墙面4580*3000mm区域，以实际效果尺寸为准。</w:t>
            </w:r>
          </w:p>
          <w:p w14:paraId="6E7F5A45" w14:textId="66AE9E3B"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2、碳晶板装饰面，</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提供符合CNAS检测资质的检测机构出具的证书或检测报告，有关技术性能符合如下要求：</w:t>
            </w:r>
          </w:p>
          <w:p w14:paraId="26B6F99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（1）单体燃烧：饶绍增长速度指数≤100W/s，600s的总放热量≤10MJ。</w:t>
            </w:r>
          </w:p>
          <w:p w14:paraId="5492A8E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（2）可燃性能：依据GB/T 8626标准，60s内焰尖高≤150mm，60s内无燃烧滴落物。</w:t>
            </w:r>
          </w:p>
          <w:p w14:paraId="196711A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★（3）甲醛含量：≤0.5mg/L。</w:t>
            </w:r>
          </w:p>
          <w:p w14:paraId="221CAB5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3、满足学校制定的86寸一体机尺寸安装要求，并预留有关电源、弱电接口。</w:t>
            </w:r>
          </w:p>
          <w:p w14:paraId="40E66F51" w14:textId="788B6C0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709" w:type="dxa"/>
            <w:tcBorders>
              <w:top w:val="nil"/>
              <w:left w:val="nil"/>
              <w:bottom w:val="single" w:sz="4" w:space="0" w:color="auto"/>
              <w:right w:val="single" w:sz="4" w:space="0" w:color="auto"/>
            </w:tcBorders>
            <w:shd w:val="clear" w:color="auto" w:fill="auto"/>
            <w:vAlign w:val="center"/>
            <w:hideMark/>
          </w:tcPr>
          <w:p w14:paraId="6349452C"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66" w:type="dxa"/>
            <w:tcBorders>
              <w:top w:val="nil"/>
              <w:left w:val="nil"/>
              <w:bottom w:val="single" w:sz="4" w:space="0" w:color="auto"/>
              <w:right w:val="single" w:sz="4" w:space="0" w:color="auto"/>
            </w:tcBorders>
            <w:shd w:val="clear" w:color="auto" w:fill="auto"/>
            <w:vAlign w:val="center"/>
            <w:hideMark/>
          </w:tcPr>
          <w:p w14:paraId="0CEFA585"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19" w:type="dxa"/>
            <w:tcBorders>
              <w:top w:val="nil"/>
              <w:left w:val="nil"/>
              <w:bottom w:val="single" w:sz="4" w:space="0" w:color="auto"/>
              <w:right w:val="single" w:sz="4" w:space="0" w:color="auto"/>
            </w:tcBorders>
            <w:shd w:val="clear" w:color="auto" w:fill="auto"/>
            <w:vAlign w:val="center"/>
            <w:hideMark/>
          </w:tcPr>
          <w:p w14:paraId="60AD8E72"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93056" behindDoc="0" locked="0" layoutInCell="1" allowOverlap="1" wp14:anchorId="57C145C1" wp14:editId="2C9DD621">
                  <wp:simplePos x="0" y="0"/>
                  <wp:positionH relativeFrom="column">
                    <wp:posOffset>295275</wp:posOffset>
                  </wp:positionH>
                  <wp:positionV relativeFrom="paragraph">
                    <wp:posOffset>81280</wp:posOffset>
                  </wp:positionV>
                  <wp:extent cx="1057275" cy="1157605"/>
                  <wp:effectExtent l="0" t="0" r="9525" b="0"/>
                  <wp:wrapNone/>
                  <wp:docPr id="409090526" name="图片 60">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00000000-0008-0000-0500-000008000000}"/>
                              </a:ext>
                            </a:extLst>
                          </pic:cNvPr>
                          <pic:cNvPicPr>
                            <a:picLocks noChangeAspect="1"/>
                          </pic:cNvPicPr>
                        </pic:nvPicPr>
                        <pic:blipFill>
                          <a:blip r:embed="rId50"/>
                          <a:stretch>
                            <a:fillRect/>
                          </a:stretch>
                        </pic:blipFill>
                        <pic:spPr>
                          <a:xfrm>
                            <a:off x="0" y="0"/>
                            <a:ext cx="1057910" cy="115316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1029B7F8" w14:textId="77777777" w:rsidTr="00A00047">
        <w:trPr>
          <w:trHeight w:val="2040"/>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63FDAF9A"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5</w:t>
            </w:r>
          </w:p>
        </w:tc>
        <w:tc>
          <w:tcPr>
            <w:tcW w:w="1237" w:type="dxa"/>
            <w:tcBorders>
              <w:top w:val="nil"/>
              <w:left w:val="nil"/>
              <w:bottom w:val="single" w:sz="4" w:space="0" w:color="auto"/>
              <w:right w:val="single" w:sz="4" w:space="0" w:color="auto"/>
            </w:tcBorders>
            <w:shd w:val="clear" w:color="auto" w:fill="auto"/>
            <w:vAlign w:val="center"/>
            <w:hideMark/>
          </w:tcPr>
          <w:p w14:paraId="164685E2"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绕柱调试台</w:t>
            </w:r>
          </w:p>
        </w:tc>
        <w:tc>
          <w:tcPr>
            <w:tcW w:w="1536" w:type="dxa"/>
            <w:tcBorders>
              <w:top w:val="nil"/>
              <w:left w:val="nil"/>
              <w:bottom w:val="single" w:sz="4" w:space="0" w:color="auto"/>
              <w:right w:val="single" w:sz="4" w:space="0" w:color="auto"/>
            </w:tcBorders>
            <w:shd w:val="clear" w:color="auto" w:fill="auto"/>
            <w:vAlign w:val="center"/>
            <w:hideMark/>
          </w:tcPr>
          <w:p w14:paraId="2A8AE7E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最大直径1600mm</w:t>
            </w:r>
          </w:p>
        </w:tc>
        <w:tc>
          <w:tcPr>
            <w:tcW w:w="7045" w:type="dxa"/>
            <w:tcBorders>
              <w:top w:val="nil"/>
              <w:left w:val="nil"/>
              <w:bottom w:val="single" w:sz="4" w:space="0" w:color="auto"/>
              <w:right w:val="single" w:sz="4" w:space="0" w:color="auto"/>
            </w:tcBorders>
            <w:shd w:val="clear" w:color="auto" w:fill="auto"/>
            <w:vAlign w:val="center"/>
            <w:hideMark/>
          </w:tcPr>
          <w:p w14:paraId="2DEF3042"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1、中密度纤维板制作框架，三遍底漆，四遍面漆，烤漆工艺。</w:t>
            </w:r>
          </w:p>
          <w:p w14:paraId="4C1B1550" w14:textId="4F3D151F"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★2、材质：采用优质中密度板，板厚不小于15mm。</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提供符合市级及以上检测资质的检测机构出具的证书或检测报告，有关技术性能符合如下要求：</w:t>
            </w:r>
          </w:p>
          <w:p w14:paraId="460D86E3"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（1）含水率6%-10%，</w:t>
            </w:r>
          </w:p>
          <w:p w14:paraId="0FFC90B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（2）密度≥0.8g/cm2</w:t>
            </w:r>
          </w:p>
          <w:p w14:paraId="6748F660"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（3）吸水膨胀率≤10%</w:t>
            </w:r>
          </w:p>
          <w:p w14:paraId="7520B3A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（4）静曲强度≥30Mpa</w:t>
            </w:r>
          </w:p>
          <w:p w14:paraId="0299651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3、可移动，拆分，拼装</w:t>
            </w:r>
          </w:p>
          <w:p w14:paraId="51C7DF3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4、发光灯带，科技感足。</w:t>
            </w:r>
          </w:p>
          <w:p w14:paraId="7BCB6C91" w14:textId="2BFAC7D3"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709" w:type="dxa"/>
            <w:tcBorders>
              <w:top w:val="nil"/>
              <w:left w:val="nil"/>
              <w:bottom w:val="single" w:sz="4" w:space="0" w:color="auto"/>
              <w:right w:val="single" w:sz="4" w:space="0" w:color="auto"/>
            </w:tcBorders>
            <w:shd w:val="clear" w:color="auto" w:fill="auto"/>
            <w:vAlign w:val="center"/>
            <w:hideMark/>
          </w:tcPr>
          <w:p w14:paraId="4610E5D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66" w:type="dxa"/>
            <w:tcBorders>
              <w:top w:val="nil"/>
              <w:left w:val="nil"/>
              <w:bottom w:val="single" w:sz="4" w:space="0" w:color="auto"/>
              <w:right w:val="single" w:sz="4" w:space="0" w:color="auto"/>
            </w:tcBorders>
            <w:shd w:val="clear" w:color="auto" w:fill="auto"/>
            <w:vAlign w:val="center"/>
            <w:hideMark/>
          </w:tcPr>
          <w:p w14:paraId="114F64C5"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2</w:t>
            </w:r>
          </w:p>
        </w:tc>
        <w:tc>
          <w:tcPr>
            <w:tcW w:w="2919" w:type="dxa"/>
            <w:tcBorders>
              <w:top w:val="nil"/>
              <w:left w:val="nil"/>
              <w:bottom w:val="single" w:sz="4" w:space="0" w:color="auto"/>
              <w:right w:val="single" w:sz="4" w:space="0" w:color="auto"/>
            </w:tcBorders>
            <w:shd w:val="clear" w:color="auto" w:fill="auto"/>
            <w:vAlign w:val="center"/>
            <w:hideMark/>
          </w:tcPr>
          <w:p w14:paraId="2DD99B5B"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97152" behindDoc="0" locked="0" layoutInCell="1" allowOverlap="1" wp14:anchorId="3E2C81BC" wp14:editId="4C79E9A7">
                  <wp:simplePos x="0" y="0"/>
                  <wp:positionH relativeFrom="column">
                    <wp:posOffset>514350</wp:posOffset>
                  </wp:positionH>
                  <wp:positionV relativeFrom="paragraph">
                    <wp:posOffset>66675</wp:posOffset>
                  </wp:positionV>
                  <wp:extent cx="752475" cy="1157605"/>
                  <wp:effectExtent l="0" t="0" r="9525" b="0"/>
                  <wp:wrapNone/>
                  <wp:docPr id="183483179" name="图片 59">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00000000-0008-0000-0500-000002000000}"/>
                              </a:ext>
                            </a:extLst>
                          </pic:cNvPr>
                          <pic:cNvPicPr>
                            <a:picLocks noChangeAspect="1"/>
                          </pic:cNvPicPr>
                        </pic:nvPicPr>
                        <pic:blipFill>
                          <a:blip r:embed="rId51"/>
                          <a:stretch>
                            <a:fillRect/>
                          </a:stretch>
                        </pic:blipFill>
                        <pic:spPr>
                          <a:xfrm>
                            <a:off x="0" y="0"/>
                            <a:ext cx="757555" cy="11576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5A991BF7" w14:textId="77777777" w:rsidTr="00A00047">
        <w:trPr>
          <w:trHeight w:val="2200"/>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2B836AA1"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6</w:t>
            </w:r>
          </w:p>
        </w:tc>
        <w:tc>
          <w:tcPr>
            <w:tcW w:w="1237" w:type="dxa"/>
            <w:tcBorders>
              <w:top w:val="nil"/>
              <w:left w:val="nil"/>
              <w:bottom w:val="single" w:sz="4" w:space="0" w:color="auto"/>
              <w:right w:val="single" w:sz="4" w:space="0" w:color="auto"/>
            </w:tcBorders>
            <w:shd w:val="clear" w:color="auto" w:fill="auto"/>
            <w:vAlign w:val="center"/>
            <w:hideMark/>
          </w:tcPr>
          <w:p w14:paraId="6B9E6B8B"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太空舱定制造型柱</w:t>
            </w:r>
          </w:p>
        </w:tc>
        <w:tc>
          <w:tcPr>
            <w:tcW w:w="1536" w:type="dxa"/>
            <w:tcBorders>
              <w:top w:val="nil"/>
              <w:left w:val="nil"/>
              <w:bottom w:val="single" w:sz="4" w:space="0" w:color="auto"/>
              <w:right w:val="single" w:sz="4" w:space="0" w:color="auto"/>
            </w:tcBorders>
            <w:shd w:val="clear" w:color="auto" w:fill="auto"/>
            <w:vAlign w:val="center"/>
            <w:hideMark/>
          </w:tcPr>
          <w:p w14:paraId="3790912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 xml:space="preserve">　</w:t>
            </w:r>
          </w:p>
        </w:tc>
        <w:tc>
          <w:tcPr>
            <w:tcW w:w="7045" w:type="dxa"/>
            <w:tcBorders>
              <w:top w:val="nil"/>
              <w:left w:val="nil"/>
              <w:bottom w:val="single" w:sz="4" w:space="0" w:color="auto"/>
              <w:right w:val="single" w:sz="4" w:space="0" w:color="auto"/>
            </w:tcBorders>
            <w:shd w:val="clear" w:color="auto" w:fill="auto"/>
            <w:vAlign w:val="center"/>
            <w:hideMark/>
          </w:tcPr>
          <w:p w14:paraId="401D8778"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1、铝型材冲孔结构，φ860*3200mm（高度依据现场实际的配套造型进行调整）。</w:t>
            </w:r>
          </w:p>
          <w:p w14:paraId="47E2DB90" w14:textId="090F5800"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★2、材质：2.0mm厚包柱铝板，烤漆工艺，确保表面光滑、无毛刺。</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提供符合具备CNAS资质出具的燃烧性能检测报告，并满足如下参数：</w:t>
            </w:r>
          </w:p>
          <w:p w14:paraId="650DFC66"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（1）总燃烧值≤1MJ/kg，烟气生成速度指数≤1m2/s2；</w:t>
            </w:r>
          </w:p>
          <w:p w14:paraId="6498D422"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（2）燃烧速度增长指数≤1MJ。</w:t>
            </w:r>
          </w:p>
          <w:p w14:paraId="560EF896"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3、厚度为1mm亚克力造影板基层，均匀细腻。</w:t>
            </w:r>
          </w:p>
          <w:p w14:paraId="17638356"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4、预留4只插座及配套线路。</w:t>
            </w:r>
          </w:p>
          <w:p w14:paraId="5FB242D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5、灯带造型：内置灯带造型，渐变造影字体结构。</w:t>
            </w:r>
          </w:p>
          <w:p w14:paraId="54BB590B" w14:textId="36FA4C33"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709" w:type="dxa"/>
            <w:tcBorders>
              <w:top w:val="nil"/>
              <w:left w:val="nil"/>
              <w:bottom w:val="single" w:sz="4" w:space="0" w:color="auto"/>
              <w:right w:val="single" w:sz="4" w:space="0" w:color="auto"/>
            </w:tcBorders>
            <w:shd w:val="clear" w:color="auto" w:fill="auto"/>
            <w:vAlign w:val="center"/>
            <w:hideMark/>
          </w:tcPr>
          <w:p w14:paraId="3253EF83"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66" w:type="dxa"/>
            <w:tcBorders>
              <w:top w:val="nil"/>
              <w:left w:val="nil"/>
              <w:bottom w:val="single" w:sz="4" w:space="0" w:color="auto"/>
              <w:right w:val="single" w:sz="4" w:space="0" w:color="auto"/>
            </w:tcBorders>
            <w:shd w:val="clear" w:color="auto" w:fill="auto"/>
            <w:vAlign w:val="center"/>
            <w:hideMark/>
          </w:tcPr>
          <w:p w14:paraId="5918395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2</w:t>
            </w:r>
          </w:p>
        </w:tc>
        <w:tc>
          <w:tcPr>
            <w:tcW w:w="2919" w:type="dxa"/>
            <w:tcBorders>
              <w:top w:val="nil"/>
              <w:left w:val="nil"/>
              <w:bottom w:val="single" w:sz="4" w:space="0" w:color="auto"/>
              <w:right w:val="single" w:sz="4" w:space="0" w:color="auto"/>
            </w:tcBorders>
            <w:shd w:val="clear" w:color="auto" w:fill="auto"/>
            <w:vAlign w:val="center"/>
            <w:hideMark/>
          </w:tcPr>
          <w:p w14:paraId="115DE7FA"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700224" behindDoc="0" locked="0" layoutInCell="1" allowOverlap="1" wp14:anchorId="7C059C22" wp14:editId="7E43B6D7">
                  <wp:simplePos x="0" y="0"/>
                  <wp:positionH relativeFrom="column">
                    <wp:posOffset>671830</wp:posOffset>
                  </wp:positionH>
                  <wp:positionV relativeFrom="paragraph">
                    <wp:posOffset>62230</wp:posOffset>
                  </wp:positionV>
                  <wp:extent cx="443230" cy="1133475"/>
                  <wp:effectExtent l="0" t="0" r="0" b="0"/>
                  <wp:wrapNone/>
                  <wp:docPr id="1355444349" name="图片 58">
                    <a:extLst xmlns:a="http://schemas.openxmlformats.org/drawingml/2006/main">
                      <a:ext uri="{FF2B5EF4-FFF2-40B4-BE49-F238E27FC236}">
                        <a16:creationId xmlns:a16="http://schemas.microsoft.com/office/drawing/2014/main" id="{00000000-0008-0000-0500-000011000000}"/>
                      </a:ext>
                    </a:extLst>
                  </wp:docPr>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00000000-0008-0000-0500-000011000000}"/>
                              </a:ext>
                            </a:extLst>
                          </pic:cNvPr>
                          <pic:cNvPicPr>
                            <a:picLocks noChangeAspect="1"/>
                          </pic:cNvPicPr>
                        </pic:nvPicPr>
                        <pic:blipFill>
                          <a:blip r:embed="rId52"/>
                          <a:stretch>
                            <a:fillRect/>
                          </a:stretch>
                        </pic:blipFill>
                        <pic:spPr>
                          <a:xfrm>
                            <a:off x="0" y="0"/>
                            <a:ext cx="448310" cy="113601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1D894FB7" w14:textId="77777777" w:rsidTr="00A00047">
        <w:trPr>
          <w:trHeight w:val="3060"/>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3ED2AAC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7</w:t>
            </w:r>
          </w:p>
        </w:tc>
        <w:tc>
          <w:tcPr>
            <w:tcW w:w="1237" w:type="dxa"/>
            <w:tcBorders>
              <w:top w:val="nil"/>
              <w:left w:val="nil"/>
              <w:bottom w:val="single" w:sz="4" w:space="0" w:color="auto"/>
              <w:right w:val="single" w:sz="4" w:space="0" w:color="auto"/>
            </w:tcBorders>
            <w:shd w:val="clear" w:color="auto" w:fill="auto"/>
            <w:vAlign w:val="center"/>
            <w:hideMark/>
          </w:tcPr>
          <w:p w14:paraId="32EE31D1"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隐形全息成像仪</w:t>
            </w:r>
          </w:p>
        </w:tc>
        <w:tc>
          <w:tcPr>
            <w:tcW w:w="1536" w:type="dxa"/>
            <w:tcBorders>
              <w:top w:val="nil"/>
              <w:left w:val="nil"/>
              <w:bottom w:val="single" w:sz="4" w:space="0" w:color="auto"/>
              <w:right w:val="single" w:sz="4" w:space="0" w:color="auto"/>
            </w:tcBorders>
            <w:shd w:val="clear" w:color="auto" w:fill="auto"/>
            <w:vAlign w:val="center"/>
            <w:hideMark/>
          </w:tcPr>
          <w:p w14:paraId="76F9E821"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 xml:space="preserve">　</w:t>
            </w:r>
          </w:p>
        </w:tc>
        <w:tc>
          <w:tcPr>
            <w:tcW w:w="7045" w:type="dxa"/>
            <w:tcBorders>
              <w:top w:val="nil"/>
              <w:left w:val="nil"/>
              <w:bottom w:val="single" w:sz="4" w:space="0" w:color="auto"/>
              <w:right w:val="single" w:sz="4" w:space="0" w:color="auto"/>
            </w:tcBorders>
            <w:shd w:val="clear" w:color="auto" w:fill="auto"/>
            <w:vAlign w:val="center"/>
            <w:hideMark/>
          </w:tcPr>
          <w:p w14:paraId="6C4B259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1、主要参数</w:t>
            </w:r>
          </w:p>
          <w:p w14:paraId="19EDBF0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★（1）透光度：38%</w:t>
            </w:r>
          </w:p>
          <w:p w14:paraId="50C6AA7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★（2）分辨率：1920*1080,FHD，40PPI</w:t>
            </w:r>
          </w:p>
          <w:p w14:paraId="70875EA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（3）面板亮度：150cd/m2</w:t>
            </w:r>
          </w:p>
          <w:p w14:paraId="1447971F"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（4）工作频率：120Hz</w:t>
            </w:r>
          </w:p>
          <w:p w14:paraId="197D416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（5）对比对：150000：1（Typ.）(TM)</w:t>
            </w:r>
          </w:p>
          <w:p w14:paraId="7541D3C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（6）红外触摸控制</w:t>
            </w:r>
          </w:p>
          <w:p w14:paraId="7966FD5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2、主屏材质为OLED，显示尺寸不小于1200*600mm</w:t>
            </w:r>
          </w:p>
          <w:p w14:paraId="7F12EB44"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3、内置软件控制系统</w:t>
            </w:r>
          </w:p>
          <w:p w14:paraId="13D8941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4、支持素材修改，支持播放通用的视频、电影。</w:t>
            </w:r>
          </w:p>
        </w:tc>
        <w:tc>
          <w:tcPr>
            <w:tcW w:w="709" w:type="dxa"/>
            <w:tcBorders>
              <w:top w:val="nil"/>
              <w:left w:val="nil"/>
              <w:bottom w:val="single" w:sz="4" w:space="0" w:color="auto"/>
              <w:right w:val="single" w:sz="4" w:space="0" w:color="auto"/>
            </w:tcBorders>
            <w:shd w:val="clear" w:color="auto" w:fill="auto"/>
            <w:vAlign w:val="center"/>
            <w:hideMark/>
          </w:tcPr>
          <w:p w14:paraId="76B681C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66" w:type="dxa"/>
            <w:tcBorders>
              <w:top w:val="nil"/>
              <w:left w:val="nil"/>
              <w:bottom w:val="single" w:sz="4" w:space="0" w:color="auto"/>
              <w:right w:val="single" w:sz="4" w:space="0" w:color="auto"/>
            </w:tcBorders>
            <w:shd w:val="clear" w:color="auto" w:fill="auto"/>
            <w:vAlign w:val="center"/>
            <w:hideMark/>
          </w:tcPr>
          <w:p w14:paraId="529DDBC7"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19" w:type="dxa"/>
            <w:tcBorders>
              <w:top w:val="nil"/>
              <w:left w:val="nil"/>
              <w:bottom w:val="single" w:sz="4" w:space="0" w:color="auto"/>
              <w:right w:val="single" w:sz="4" w:space="0" w:color="auto"/>
            </w:tcBorders>
            <w:shd w:val="clear" w:color="auto" w:fill="auto"/>
            <w:vAlign w:val="center"/>
            <w:hideMark/>
          </w:tcPr>
          <w:p w14:paraId="0D05408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88960" behindDoc="0" locked="0" layoutInCell="1" allowOverlap="1" wp14:anchorId="06CA44EE" wp14:editId="18C30474">
                  <wp:simplePos x="0" y="0"/>
                  <wp:positionH relativeFrom="column">
                    <wp:posOffset>548005</wp:posOffset>
                  </wp:positionH>
                  <wp:positionV relativeFrom="paragraph">
                    <wp:posOffset>71755</wp:posOffset>
                  </wp:positionV>
                  <wp:extent cx="709930" cy="1748155"/>
                  <wp:effectExtent l="0" t="0" r="0" b="4445"/>
                  <wp:wrapNone/>
                  <wp:docPr id="1045103318" name="图片 57">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00000000-0008-0000-0500-000004000000}"/>
                              </a:ext>
                            </a:extLst>
                          </pic:cNvPr>
                          <pic:cNvPicPr>
                            <a:picLocks noChangeAspect="1"/>
                          </pic:cNvPicPr>
                        </pic:nvPicPr>
                        <pic:blipFill>
                          <a:blip r:embed="rId53"/>
                          <a:stretch>
                            <a:fillRect/>
                          </a:stretch>
                        </pic:blipFill>
                        <pic:spPr>
                          <a:xfrm>
                            <a:off x="0" y="0"/>
                            <a:ext cx="709295" cy="17494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7B08F562" w14:textId="77777777" w:rsidTr="00A00047">
        <w:trPr>
          <w:trHeight w:val="2061"/>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37C3DCB3"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8</w:t>
            </w:r>
          </w:p>
        </w:tc>
        <w:tc>
          <w:tcPr>
            <w:tcW w:w="1237" w:type="dxa"/>
            <w:tcBorders>
              <w:top w:val="nil"/>
              <w:left w:val="nil"/>
              <w:bottom w:val="single" w:sz="4" w:space="0" w:color="auto"/>
              <w:right w:val="single" w:sz="4" w:space="0" w:color="auto"/>
            </w:tcBorders>
            <w:shd w:val="clear" w:color="auto" w:fill="auto"/>
            <w:vAlign w:val="center"/>
            <w:hideMark/>
          </w:tcPr>
          <w:p w14:paraId="6FF681DC"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科创比赛区装饰墙</w:t>
            </w:r>
          </w:p>
        </w:tc>
        <w:tc>
          <w:tcPr>
            <w:tcW w:w="1536" w:type="dxa"/>
            <w:tcBorders>
              <w:top w:val="nil"/>
              <w:left w:val="nil"/>
              <w:bottom w:val="single" w:sz="4" w:space="0" w:color="auto"/>
              <w:right w:val="single" w:sz="4" w:space="0" w:color="auto"/>
            </w:tcBorders>
            <w:shd w:val="clear" w:color="auto" w:fill="auto"/>
            <w:vAlign w:val="center"/>
            <w:hideMark/>
          </w:tcPr>
          <w:p w14:paraId="5EE0D60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 xml:space="preserve">　</w:t>
            </w:r>
          </w:p>
        </w:tc>
        <w:tc>
          <w:tcPr>
            <w:tcW w:w="7045" w:type="dxa"/>
            <w:tcBorders>
              <w:top w:val="nil"/>
              <w:left w:val="nil"/>
              <w:bottom w:val="single" w:sz="4" w:space="0" w:color="auto"/>
              <w:right w:val="single" w:sz="4" w:space="0" w:color="auto"/>
            </w:tcBorders>
            <w:shd w:val="clear" w:color="auto" w:fill="auto"/>
            <w:vAlign w:val="center"/>
            <w:hideMark/>
          </w:tcPr>
          <w:p w14:paraId="727F7CD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1、材质：9mm阻燃板木工板造型，环保油漆。</w:t>
            </w:r>
          </w:p>
          <w:p w14:paraId="1FE4598F"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2、造型面积：7000*3000mm。</w:t>
            </w:r>
          </w:p>
          <w:p w14:paraId="164C91B4"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3、字体：水晶字体。</w:t>
            </w:r>
          </w:p>
          <w:p w14:paraId="127E5633"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4、铝板烤漆工艺，2.0mm厚铝板，冲孔或雕刻成型，内衬1mm亚克力板</w:t>
            </w:r>
          </w:p>
          <w:p w14:paraId="13BD91A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5、内置灯带，确保发光效果。</w:t>
            </w:r>
          </w:p>
          <w:p w14:paraId="6A89BD8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6、墙面预留弱电插座和五孔插座。</w:t>
            </w:r>
          </w:p>
          <w:p w14:paraId="41391300" w14:textId="2507B824"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7、设计要求：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709" w:type="dxa"/>
            <w:tcBorders>
              <w:top w:val="nil"/>
              <w:left w:val="nil"/>
              <w:bottom w:val="single" w:sz="4" w:space="0" w:color="auto"/>
              <w:right w:val="single" w:sz="4" w:space="0" w:color="auto"/>
            </w:tcBorders>
            <w:shd w:val="clear" w:color="auto" w:fill="auto"/>
            <w:vAlign w:val="center"/>
            <w:hideMark/>
          </w:tcPr>
          <w:p w14:paraId="459AC5DC"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66" w:type="dxa"/>
            <w:tcBorders>
              <w:top w:val="nil"/>
              <w:left w:val="nil"/>
              <w:bottom w:val="single" w:sz="4" w:space="0" w:color="auto"/>
              <w:right w:val="single" w:sz="4" w:space="0" w:color="auto"/>
            </w:tcBorders>
            <w:shd w:val="clear" w:color="auto" w:fill="auto"/>
            <w:vAlign w:val="center"/>
            <w:hideMark/>
          </w:tcPr>
          <w:p w14:paraId="5DA5611C"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19" w:type="dxa"/>
            <w:tcBorders>
              <w:top w:val="nil"/>
              <w:left w:val="nil"/>
              <w:bottom w:val="single" w:sz="4" w:space="0" w:color="auto"/>
              <w:right w:val="single" w:sz="4" w:space="0" w:color="auto"/>
            </w:tcBorders>
            <w:shd w:val="clear" w:color="auto" w:fill="auto"/>
            <w:vAlign w:val="center"/>
            <w:hideMark/>
          </w:tcPr>
          <w:p w14:paraId="2C8B675C"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98176" behindDoc="0" locked="0" layoutInCell="1" allowOverlap="1" wp14:anchorId="0C8E8D24" wp14:editId="53C95DFE">
                  <wp:simplePos x="0" y="0"/>
                  <wp:positionH relativeFrom="column">
                    <wp:posOffset>71755</wp:posOffset>
                  </wp:positionH>
                  <wp:positionV relativeFrom="paragraph">
                    <wp:posOffset>200025</wp:posOffset>
                  </wp:positionV>
                  <wp:extent cx="1719580" cy="762000"/>
                  <wp:effectExtent l="0" t="0" r="0" b="0"/>
                  <wp:wrapNone/>
                  <wp:docPr id="2069333903" name="图片 5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00000000-0008-0000-0500-00000A000000}"/>
                              </a:ext>
                            </a:extLst>
                          </pic:cNvPr>
                          <pic:cNvPicPr>
                            <a:picLocks noChangeAspect="1"/>
                          </pic:cNvPicPr>
                        </pic:nvPicPr>
                        <pic:blipFill>
                          <a:blip r:embed="rId54"/>
                          <a:stretch>
                            <a:fillRect/>
                          </a:stretch>
                        </pic:blipFill>
                        <pic:spPr>
                          <a:xfrm>
                            <a:off x="0" y="0"/>
                            <a:ext cx="1717675" cy="7620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12C7DD4C" w14:textId="77777777" w:rsidTr="00A00047">
        <w:trPr>
          <w:trHeight w:val="2040"/>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21BA9CF3"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9</w:t>
            </w:r>
          </w:p>
        </w:tc>
        <w:tc>
          <w:tcPr>
            <w:tcW w:w="1237" w:type="dxa"/>
            <w:tcBorders>
              <w:top w:val="nil"/>
              <w:left w:val="nil"/>
              <w:bottom w:val="single" w:sz="4" w:space="0" w:color="auto"/>
              <w:right w:val="single" w:sz="4" w:space="0" w:color="auto"/>
            </w:tcBorders>
            <w:shd w:val="clear" w:color="auto" w:fill="auto"/>
            <w:vAlign w:val="center"/>
            <w:hideMark/>
          </w:tcPr>
          <w:p w14:paraId="0F23E2E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科创文化墙</w:t>
            </w:r>
          </w:p>
        </w:tc>
        <w:tc>
          <w:tcPr>
            <w:tcW w:w="1536" w:type="dxa"/>
            <w:tcBorders>
              <w:top w:val="nil"/>
              <w:left w:val="nil"/>
              <w:bottom w:val="single" w:sz="4" w:space="0" w:color="auto"/>
              <w:right w:val="single" w:sz="4" w:space="0" w:color="auto"/>
            </w:tcBorders>
            <w:shd w:val="clear" w:color="auto" w:fill="auto"/>
            <w:vAlign w:val="center"/>
            <w:hideMark/>
          </w:tcPr>
          <w:p w14:paraId="6EC59754"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 xml:space="preserve">　</w:t>
            </w:r>
          </w:p>
        </w:tc>
        <w:tc>
          <w:tcPr>
            <w:tcW w:w="7045" w:type="dxa"/>
            <w:tcBorders>
              <w:top w:val="nil"/>
              <w:left w:val="nil"/>
              <w:bottom w:val="single" w:sz="4" w:space="0" w:color="auto"/>
              <w:right w:val="single" w:sz="4" w:space="0" w:color="auto"/>
            </w:tcBorders>
            <w:shd w:val="clear" w:color="auto" w:fill="auto"/>
            <w:vAlign w:val="center"/>
            <w:hideMark/>
          </w:tcPr>
          <w:p w14:paraId="2D4B6DA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1、文化墙具备纳米书写功能，以确保内容可更换。</w:t>
            </w:r>
          </w:p>
          <w:p w14:paraId="41BB3893"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1.1书写附着性：字迹饱满</w:t>
            </w:r>
          </w:p>
          <w:p w14:paraId="4676381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纳米墙白板笔书写时，应满足手感流畅、笔记均匀、线条明显、无断线。</w:t>
            </w:r>
          </w:p>
          <w:p w14:paraId="4053B323"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★1.2书写可擦性：30天易擦</w:t>
            </w:r>
          </w:p>
          <w:p w14:paraId="660C1031" w14:textId="2DEE5AF5"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纳米墙白板笔书写后，应满足字迹擦除无痕迹，并在常温下字迹留存30天依然擦除无残留墨迹。</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提供第三方检测机构对于书写可擦性的检测报告</w:t>
            </w:r>
          </w:p>
          <w:p w14:paraId="77D616C4"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1.3耐擦洗：15万次</w:t>
            </w:r>
          </w:p>
          <w:p w14:paraId="6B345DC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纳米墙耐擦洗至少满足15万次，以保证长期使用擦拭不易磨损。</w:t>
            </w:r>
          </w:p>
          <w:p w14:paraId="52FE8FCE" w14:textId="7E6A2542"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lastRenderedPageBreak/>
              <w:t>★1.4耐溶剂擦拭：纳米墙在面临清洁剂等溶剂时具备耐久性，对于酒精、丙酮等强溶剂满足200次耐受性。</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提供第三方检测机构对于耐溶剂的检测报告</w:t>
            </w:r>
          </w:p>
          <w:p w14:paraId="0ADFBD10"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1.5 耐水性：完全耐水，200小时浸泡无变化</w:t>
            </w:r>
          </w:p>
          <w:p w14:paraId="4464BF84"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纳米墙在日常使用过程中，可以满足湿布擦除不影响</w:t>
            </w:r>
          </w:p>
          <w:p w14:paraId="68140756"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1.6 耐老化：500小时 人工气候老化无失光</w:t>
            </w:r>
          </w:p>
          <w:p w14:paraId="636A6D0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纳米墙在常温条件下，具备充分的耐老化性。</w:t>
            </w:r>
          </w:p>
          <w:p w14:paraId="04E53F8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★1.7耐黄变：168小时&lt;0.5</w:t>
            </w:r>
          </w:p>
          <w:p w14:paraId="69C39275" w14:textId="6FCA5968"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纳米墙在常温条件下，具备充分的耐黄变性。</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提供第三方检测机构的检测报告</w:t>
            </w:r>
          </w:p>
          <w:p w14:paraId="0ED67FFA"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 xml:space="preserve">★1.8 铅笔硬度：4H </w:t>
            </w:r>
          </w:p>
          <w:p w14:paraId="55F85BC2" w14:textId="47012BFC"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纳米墙表面需要耐久写字，具备强耐磨性，表面硬度满足4H。</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 xml:space="preserve">须提供第三方检测机构对于硬度的检测报告    </w:t>
            </w:r>
          </w:p>
          <w:p w14:paraId="33E4F553"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1.9环保特性：0甲醛等有害物资</w:t>
            </w:r>
          </w:p>
          <w:p w14:paraId="71A42E71" w14:textId="5786B9FC"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纳米墙材料需要满足国际规定的环保要求，其中对于游离甲醛、苯、甲苯、乙苯、二甲苯、有害性重金属做到无添加。</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提供第三方检测机构的检测报告</w:t>
            </w:r>
          </w:p>
          <w:p w14:paraId="42969538"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2、基板造型，碳晶板装饰面，灯带造型。</w:t>
            </w:r>
          </w:p>
          <w:p w14:paraId="25E75C0A" w14:textId="31934213"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p w14:paraId="37C2A52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4、LOGO和理念文字为水晶字</w:t>
            </w:r>
          </w:p>
          <w:p w14:paraId="41479C5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5、设计面积：8930*3000mm</w:t>
            </w:r>
          </w:p>
        </w:tc>
        <w:tc>
          <w:tcPr>
            <w:tcW w:w="709" w:type="dxa"/>
            <w:tcBorders>
              <w:top w:val="nil"/>
              <w:left w:val="nil"/>
              <w:bottom w:val="single" w:sz="4" w:space="0" w:color="auto"/>
              <w:right w:val="single" w:sz="4" w:space="0" w:color="auto"/>
            </w:tcBorders>
            <w:shd w:val="clear" w:color="auto" w:fill="auto"/>
            <w:vAlign w:val="center"/>
            <w:hideMark/>
          </w:tcPr>
          <w:p w14:paraId="7346A700"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套</w:t>
            </w:r>
          </w:p>
        </w:tc>
        <w:tc>
          <w:tcPr>
            <w:tcW w:w="766" w:type="dxa"/>
            <w:tcBorders>
              <w:top w:val="nil"/>
              <w:left w:val="nil"/>
              <w:bottom w:val="single" w:sz="4" w:space="0" w:color="auto"/>
              <w:right w:val="single" w:sz="4" w:space="0" w:color="auto"/>
            </w:tcBorders>
            <w:shd w:val="clear" w:color="auto" w:fill="auto"/>
            <w:vAlign w:val="center"/>
            <w:hideMark/>
          </w:tcPr>
          <w:p w14:paraId="78819791"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19" w:type="dxa"/>
            <w:tcBorders>
              <w:top w:val="nil"/>
              <w:left w:val="nil"/>
              <w:bottom w:val="single" w:sz="4" w:space="0" w:color="auto"/>
              <w:right w:val="single" w:sz="4" w:space="0" w:color="auto"/>
            </w:tcBorders>
            <w:shd w:val="clear" w:color="auto" w:fill="auto"/>
            <w:vAlign w:val="center"/>
            <w:hideMark/>
          </w:tcPr>
          <w:p w14:paraId="1EA09D8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96128" behindDoc="0" locked="0" layoutInCell="1" allowOverlap="1" wp14:anchorId="6F27B0CA" wp14:editId="60B61537">
                  <wp:simplePos x="0" y="0"/>
                  <wp:positionH relativeFrom="column">
                    <wp:posOffset>81280</wp:posOffset>
                  </wp:positionH>
                  <wp:positionV relativeFrom="paragraph">
                    <wp:posOffset>238125</wp:posOffset>
                  </wp:positionV>
                  <wp:extent cx="1657350" cy="657225"/>
                  <wp:effectExtent l="0" t="0" r="0" b="9525"/>
                  <wp:wrapNone/>
                  <wp:docPr id="1139321649" name="图片 55">
                    <a:extLst xmlns:a="http://schemas.openxmlformats.org/drawingml/2006/main">
                      <a:ext uri="{FF2B5EF4-FFF2-40B4-BE49-F238E27FC236}">
                        <a16:creationId xmlns:a16="http://schemas.microsoft.com/office/drawing/2014/main" id="{00000000-0008-0000-0500-00000D000000}"/>
                      </a:ext>
                    </a:extLst>
                  </wp:docPr>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00000000-0008-0000-0500-00000D000000}"/>
                              </a:ext>
                            </a:extLst>
                          </pic:cNvPr>
                          <pic:cNvPicPr>
                            <a:picLocks noChangeAspect="1"/>
                          </pic:cNvPicPr>
                        </pic:nvPicPr>
                        <pic:blipFill>
                          <a:blip r:embed="rId55"/>
                          <a:stretch>
                            <a:fillRect/>
                          </a:stretch>
                        </pic:blipFill>
                        <pic:spPr>
                          <a:xfrm>
                            <a:off x="0" y="0"/>
                            <a:ext cx="1657350" cy="65976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41FD90D1" w14:textId="77777777" w:rsidTr="00B71E0B">
        <w:trPr>
          <w:trHeight w:val="983"/>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18816841"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10</w:t>
            </w:r>
          </w:p>
        </w:tc>
        <w:tc>
          <w:tcPr>
            <w:tcW w:w="1237" w:type="dxa"/>
            <w:tcBorders>
              <w:top w:val="nil"/>
              <w:left w:val="nil"/>
              <w:bottom w:val="single" w:sz="4" w:space="0" w:color="auto"/>
              <w:right w:val="single" w:sz="4" w:space="0" w:color="auto"/>
            </w:tcBorders>
            <w:shd w:val="clear" w:color="auto" w:fill="auto"/>
            <w:vAlign w:val="center"/>
            <w:hideMark/>
          </w:tcPr>
          <w:p w14:paraId="37894F91"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调试台</w:t>
            </w:r>
          </w:p>
        </w:tc>
        <w:tc>
          <w:tcPr>
            <w:tcW w:w="1536" w:type="dxa"/>
            <w:tcBorders>
              <w:top w:val="nil"/>
              <w:left w:val="nil"/>
              <w:bottom w:val="single" w:sz="4" w:space="0" w:color="auto"/>
              <w:right w:val="single" w:sz="4" w:space="0" w:color="auto"/>
            </w:tcBorders>
            <w:shd w:val="clear" w:color="auto" w:fill="auto"/>
            <w:vAlign w:val="center"/>
            <w:hideMark/>
          </w:tcPr>
          <w:p w14:paraId="29BE523B"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1400*700*750</w:t>
            </w:r>
          </w:p>
        </w:tc>
        <w:tc>
          <w:tcPr>
            <w:tcW w:w="7045" w:type="dxa"/>
            <w:tcBorders>
              <w:top w:val="nil"/>
              <w:left w:val="nil"/>
              <w:bottom w:val="single" w:sz="4" w:space="0" w:color="auto"/>
              <w:right w:val="single" w:sz="4" w:space="0" w:color="auto"/>
            </w:tcBorders>
            <w:shd w:val="clear" w:color="auto" w:fill="auto"/>
            <w:vAlign w:val="center"/>
            <w:hideMark/>
          </w:tcPr>
          <w:p w14:paraId="05657223"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1、中密度纤维板制作框架，三遍底漆，四遍面漆，烤漆工艺。</w:t>
            </w:r>
          </w:p>
          <w:p w14:paraId="1FD84DE2" w14:textId="035C9CE6"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★2、材质：采用优质中密度板，板厚不小于15mm。</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提供符合市级及以上检测资质的检测机构出具的证书或检测报告，有关技术性能符合如下要求：</w:t>
            </w:r>
          </w:p>
          <w:p w14:paraId="48308E2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（1）含水率6%-10%，</w:t>
            </w:r>
          </w:p>
          <w:p w14:paraId="09CB1B3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（2）密度≥0.8g/cm2</w:t>
            </w:r>
          </w:p>
          <w:p w14:paraId="4FE079D4"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（3）吸水膨胀率≤10%</w:t>
            </w:r>
          </w:p>
          <w:p w14:paraId="71AE9A3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（4）静曲强度≥30Mpa</w:t>
            </w:r>
          </w:p>
          <w:p w14:paraId="525F5F3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3、免漆板固体，可放电脑主机箱，并设计有散热系统。</w:t>
            </w:r>
          </w:p>
          <w:p w14:paraId="2FD57B9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4、发光灯带，科技感足。</w:t>
            </w:r>
          </w:p>
          <w:p w14:paraId="2BF3B7FC" w14:textId="2368CBD0"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lastRenderedPageBreak/>
              <w:t>5、设计要求：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709" w:type="dxa"/>
            <w:tcBorders>
              <w:top w:val="nil"/>
              <w:left w:val="nil"/>
              <w:bottom w:val="single" w:sz="4" w:space="0" w:color="auto"/>
              <w:right w:val="single" w:sz="4" w:space="0" w:color="auto"/>
            </w:tcBorders>
            <w:shd w:val="clear" w:color="auto" w:fill="auto"/>
            <w:vAlign w:val="center"/>
            <w:hideMark/>
          </w:tcPr>
          <w:p w14:paraId="3FE60DB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套</w:t>
            </w:r>
          </w:p>
        </w:tc>
        <w:tc>
          <w:tcPr>
            <w:tcW w:w="766" w:type="dxa"/>
            <w:tcBorders>
              <w:top w:val="nil"/>
              <w:left w:val="nil"/>
              <w:bottom w:val="single" w:sz="4" w:space="0" w:color="auto"/>
              <w:right w:val="single" w:sz="4" w:space="0" w:color="auto"/>
            </w:tcBorders>
            <w:shd w:val="clear" w:color="auto" w:fill="auto"/>
            <w:vAlign w:val="center"/>
            <w:hideMark/>
          </w:tcPr>
          <w:p w14:paraId="77AA31F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8</w:t>
            </w:r>
          </w:p>
        </w:tc>
        <w:tc>
          <w:tcPr>
            <w:tcW w:w="2919" w:type="dxa"/>
            <w:tcBorders>
              <w:top w:val="nil"/>
              <w:left w:val="nil"/>
              <w:bottom w:val="single" w:sz="4" w:space="0" w:color="auto"/>
              <w:right w:val="single" w:sz="4" w:space="0" w:color="auto"/>
            </w:tcBorders>
            <w:shd w:val="clear" w:color="auto" w:fill="auto"/>
            <w:vAlign w:val="center"/>
            <w:hideMark/>
          </w:tcPr>
          <w:p w14:paraId="574D0D21"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89984" behindDoc="0" locked="0" layoutInCell="1" allowOverlap="1" wp14:anchorId="4458C51C" wp14:editId="1C8E8CC1">
                  <wp:simplePos x="0" y="0"/>
                  <wp:positionH relativeFrom="column">
                    <wp:posOffset>371475</wp:posOffset>
                  </wp:positionH>
                  <wp:positionV relativeFrom="paragraph">
                    <wp:posOffset>128905</wp:posOffset>
                  </wp:positionV>
                  <wp:extent cx="1019175" cy="976630"/>
                  <wp:effectExtent l="0" t="0" r="0" b="0"/>
                  <wp:wrapNone/>
                  <wp:docPr id="1822350207" name="图片 54">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0000000-0008-0000-0500-000005000000}"/>
                              </a:ext>
                            </a:extLst>
                          </pic:cNvPr>
                          <pic:cNvPicPr>
                            <a:picLocks noChangeAspect="1"/>
                          </pic:cNvPicPr>
                        </pic:nvPicPr>
                        <pic:blipFill>
                          <a:blip r:embed="rId56"/>
                          <a:stretch>
                            <a:fillRect/>
                          </a:stretch>
                        </pic:blipFill>
                        <pic:spPr>
                          <a:xfrm>
                            <a:off x="0" y="0"/>
                            <a:ext cx="1018540" cy="976630"/>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26514E">
              <w:rPr>
                <w:rFonts w:ascii="宋体" w:hAnsi="宋体" w:cs="宋体" w:hint="eastAsia"/>
                <w:noProof/>
                <w:kern w:val="0"/>
                <w:sz w:val="22"/>
                <w:szCs w:val="22"/>
              </w:rPr>
              <w:drawing>
                <wp:anchor distT="0" distB="0" distL="114300" distR="114300" simplePos="0" relativeHeight="251691008" behindDoc="0" locked="0" layoutInCell="1" allowOverlap="1" wp14:anchorId="23BA89D4" wp14:editId="464648F5">
                  <wp:simplePos x="0" y="0"/>
                  <wp:positionH relativeFrom="column">
                    <wp:posOffset>361950</wp:posOffset>
                  </wp:positionH>
                  <wp:positionV relativeFrom="paragraph">
                    <wp:posOffset>119380</wp:posOffset>
                  </wp:positionV>
                  <wp:extent cx="1014730" cy="971550"/>
                  <wp:effectExtent l="0" t="0" r="0" b="0"/>
                  <wp:wrapNone/>
                  <wp:docPr id="1717528270" name="图片 53">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00000000-0008-0000-0500-000006000000}"/>
                              </a:ext>
                            </a:extLst>
                          </pic:cNvPr>
                          <pic:cNvPicPr>
                            <a:picLocks noChangeAspect="1"/>
                          </pic:cNvPicPr>
                        </pic:nvPicPr>
                        <pic:blipFill>
                          <a:blip r:embed="rId56"/>
                          <a:stretch>
                            <a:fillRect/>
                          </a:stretch>
                        </pic:blipFill>
                        <pic:spPr>
                          <a:xfrm>
                            <a:off x="0" y="0"/>
                            <a:ext cx="1018540" cy="97663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680F357F" w14:textId="77777777" w:rsidTr="00A00047">
        <w:trPr>
          <w:trHeight w:val="2040"/>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37A975F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11</w:t>
            </w:r>
          </w:p>
        </w:tc>
        <w:tc>
          <w:tcPr>
            <w:tcW w:w="1237" w:type="dxa"/>
            <w:tcBorders>
              <w:top w:val="nil"/>
              <w:left w:val="nil"/>
              <w:bottom w:val="single" w:sz="4" w:space="0" w:color="auto"/>
              <w:right w:val="single" w:sz="4" w:space="0" w:color="auto"/>
            </w:tcBorders>
            <w:shd w:val="clear" w:color="auto" w:fill="auto"/>
            <w:vAlign w:val="center"/>
            <w:hideMark/>
          </w:tcPr>
          <w:p w14:paraId="7B2089D4"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科学编程椅</w:t>
            </w:r>
          </w:p>
        </w:tc>
        <w:tc>
          <w:tcPr>
            <w:tcW w:w="1536" w:type="dxa"/>
            <w:tcBorders>
              <w:top w:val="nil"/>
              <w:left w:val="nil"/>
              <w:bottom w:val="single" w:sz="4" w:space="0" w:color="auto"/>
              <w:right w:val="single" w:sz="4" w:space="0" w:color="auto"/>
            </w:tcBorders>
            <w:shd w:val="clear" w:color="auto" w:fill="auto"/>
            <w:vAlign w:val="center"/>
            <w:hideMark/>
          </w:tcPr>
          <w:p w14:paraId="2A54942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标准</w:t>
            </w:r>
          </w:p>
        </w:tc>
        <w:tc>
          <w:tcPr>
            <w:tcW w:w="7045" w:type="dxa"/>
            <w:tcBorders>
              <w:top w:val="nil"/>
              <w:left w:val="nil"/>
              <w:bottom w:val="single" w:sz="4" w:space="0" w:color="auto"/>
              <w:right w:val="single" w:sz="4" w:space="0" w:color="auto"/>
            </w:tcBorders>
            <w:shd w:val="clear" w:color="auto" w:fill="auto"/>
            <w:vAlign w:val="center"/>
            <w:hideMark/>
          </w:tcPr>
          <w:p w14:paraId="09C5A6D2"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 xml:space="preserve">1.座高：470mm±10mm                                                              </w:t>
            </w:r>
          </w:p>
          <w:p w14:paraId="7E9D6E4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2.椅身：</w:t>
            </w:r>
          </w:p>
          <w:p w14:paraId="789D59A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（1.）材质：采用PP耐冲击塑料一体注塑成型。</w:t>
            </w:r>
          </w:p>
          <w:p w14:paraId="47859291" w14:textId="3CC7AC1A"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提供《PP粒子》依据为GB 28481-2012、GB/T 1633-2000、GB/T 1843-2008 、GB/T 2411-2008关于邻苯二甲酸酯、重金属（可溶性铅≤90mg/kg、可溶性镉≤75mg/kg、可溶性铬≤60mg/kg、可溶性汞≤60mg/kg）、维卡软化温度检测判定基准：≥53℃，悬臂梁缺口冲击强度检测判定基准：≥53，邵氏硬度（D型）≥52的检测报告，第三方检测机构出具的带有可识别防伪二维码和CMA或CNAS标识合格的检验检测报告；提供检测报告需同时提供全国认证认可信息公共服务平台网站查询截图。</w:t>
            </w:r>
          </w:p>
          <w:p w14:paraId="6A54AD5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（2.）尺寸：410*座深420*高400mm±10mm。</w:t>
            </w:r>
          </w:p>
          <w:p w14:paraId="4D8B260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座背连体一体成型，整体采用人体工程学设计，坐垫内凹弧线设计，坐垫前端有瀑布型设计，能让学生整个臀部坐在弧线处，借此可分散上半身的所有重量，使学童在学习时更舒适，更健康地成长；椅背腰身处设有一长101×32mm±1mm的提领槽缝，方便提拿椅子。</w:t>
            </w:r>
          </w:p>
          <w:p w14:paraId="6E3E5CD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3.椅脚优质电镀钢架,部配优质尼龙材质脚垫固定。</w:t>
            </w:r>
          </w:p>
        </w:tc>
        <w:tc>
          <w:tcPr>
            <w:tcW w:w="709" w:type="dxa"/>
            <w:tcBorders>
              <w:top w:val="nil"/>
              <w:left w:val="nil"/>
              <w:bottom w:val="single" w:sz="4" w:space="0" w:color="auto"/>
              <w:right w:val="single" w:sz="4" w:space="0" w:color="auto"/>
            </w:tcBorders>
            <w:shd w:val="clear" w:color="auto" w:fill="auto"/>
            <w:vAlign w:val="center"/>
            <w:hideMark/>
          </w:tcPr>
          <w:p w14:paraId="697D7C53"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66" w:type="dxa"/>
            <w:tcBorders>
              <w:top w:val="nil"/>
              <w:left w:val="nil"/>
              <w:bottom w:val="single" w:sz="4" w:space="0" w:color="auto"/>
              <w:right w:val="single" w:sz="4" w:space="0" w:color="auto"/>
            </w:tcBorders>
            <w:shd w:val="clear" w:color="auto" w:fill="auto"/>
            <w:vAlign w:val="center"/>
            <w:hideMark/>
          </w:tcPr>
          <w:p w14:paraId="0E1767AE"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20</w:t>
            </w:r>
          </w:p>
        </w:tc>
        <w:tc>
          <w:tcPr>
            <w:tcW w:w="2919" w:type="dxa"/>
            <w:tcBorders>
              <w:top w:val="nil"/>
              <w:left w:val="nil"/>
              <w:bottom w:val="single" w:sz="4" w:space="0" w:color="auto"/>
              <w:right w:val="single" w:sz="4" w:space="0" w:color="auto"/>
            </w:tcBorders>
            <w:shd w:val="clear" w:color="auto" w:fill="auto"/>
            <w:vAlign w:val="center"/>
            <w:hideMark/>
          </w:tcPr>
          <w:p w14:paraId="32F1246D"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692032" behindDoc="0" locked="0" layoutInCell="1" allowOverlap="1" wp14:anchorId="1169A8A9" wp14:editId="1D782414">
                  <wp:simplePos x="0" y="0"/>
                  <wp:positionH relativeFrom="column">
                    <wp:posOffset>647700</wp:posOffset>
                  </wp:positionH>
                  <wp:positionV relativeFrom="paragraph">
                    <wp:posOffset>28575</wp:posOffset>
                  </wp:positionV>
                  <wp:extent cx="685800" cy="1148080"/>
                  <wp:effectExtent l="0" t="0" r="0" b="0"/>
                  <wp:wrapNone/>
                  <wp:docPr id="468832436" name="图片 52">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00000000-0008-0000-0500-000007000000}"/>
                              </a:ext>
                            </a:extLst>
                          </pic:cNvPr>
                          <pic:cNvPicPr>
                            <a:picLocks noChangeAspect="1"/>
                          </pic:cNvPicPr>
                        </pic:nvPicPr>
                        <pic:blipFill>
                          <a:blip r:embed="rId40"/>
                          <a:stretch>
                            <a:fillRect/>
                          </a:stretch>
                        </pic:blipFill>
                        <pic:spPr>
                          <a:xfrm>
                            <a:off x="0" y="0"/>
                            <a:ext cx="685800" cy="11430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36D1033E" w14:textId="77777777" w:rsidTr="00B47BCE">
        <w:trPr>
          <w:trHeight w:val="841"/>
        </w:trPr>
        <w:tc>
          <w:tcPr>
            <w:tcW w:w="667" w:type="dxa"/>
            <w:tcBorders>
              <w:top w:val="nil"/>
              <w:left w:val="single" w:sz="4" w:space="0" w:color="auto"/>
              <w:bottom w:val="single" w:sz="4" w:space="0" w:color="auto"/>
              <w:right w:val="single" w:sz="4" w:space="0" w:color="auto"/>
            </w:tcBorders>
            <w:shd w:val="clear" w:color="auto" w:fill="auto"/>
            <w:vAlign w:val="center"/>
          </w:tcPr>
          <w:p w14:paraId="2A84496A"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12</w:t>
            </w:r>
          </w:p>
        </w:tc>
        <w:tc>
          <w:tcPr>
            <w:tcW w:w="1237" w:type="dxa"/>
            <w:tcBorders>
              <w:top w:val="nil"/>
              <w:left w:val="nil"/>
              <w:bottom w:val="single" w:sz="4" w:space="0" w:color="auto"/>
              <w:right w:val="single" w:sz="4" w:space="0" w:color="auto"/>
            </w:tcBorders>
            <w:shd w:val="clear" w:color="auto" w:fill="auto"/>
            <w:vAlign w:val="center"/>
          </w:tcPr>
          <w:p w14:paraId="3001402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环境提升</w:t>
            </w:r>
          </w:p>
        </w:tc>
        <w:tc>
          <w:tcPr>
            <w:tcW w:w="1536" w:type="dxa"/>
            <w:tcBorders>
              <w:top w:val="nil"/>
              <w:left w:val="nil"/>
              <w:bottom w:val="single" w:sz="4" w:space="0" w:color="auto"/>
              <w:right w:val="single" w:sz="4" w:space="0" w:color="auto"/>
            </w:tcBorders>
            <w:shd w:val="clear" w:color="auto" w:fill="auto"/>
            <w:vAlign w:val="center"/>
          </w:tcPr>
          <w:p w14:paraId="3B06C713" w14:textId="77777777" w:rsidR="00286F20" w:rsidRPr="0026514E" w:rsidRDefault="00286F20" w:rsidP="00A00047">
            <w:pPr>
              <w:widowControl/>
              <w:jc w:val="center"/>
              <w:rPr>
                <w:rFonts w:ascii="宋体" w:hAnsi="宋体" w:cs="宋体"/>
                <w:kern w:val="0"/>
                <w:sz w:val="22"/>
                <w:szCs w:val="22"/>
              </w:rPr>
            </w:pPr>
          </w:p>
        </w:tc>
        <w:tc>
          <w:tcPr>
            <w:tcW w:w="7045" w:type="dxa"/>
            <w:tcBorders>
              <w:top w:val="nil"/>
              <w:left w:val="nil"/>
              <w:bottom w:val="single" w:sz="4" w:space="0" w:color="auto"/>
              <w:right w:val="single" w:sz="4" w:space="0" w:color="auto"/>
            </w:tcBorders>
            <w:shd w:val="clear" w:color="auto" w:fill="auto"/>
            <w:vAlign w:val="center"/>
          </w:tcPr>
          <w:p w14:paraId="0E0FF28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1、铝方通改造：拆除原铝方通及相关结构；将原区域的铝方通更换为白色铝方通（0.8mm厚）；286.3m2。</w:t>
            </w:r>
          </w:p>
          <w:p w14:paraId="14D7071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2、地埋灯带：成品LED灯带安装，选样；含开槽，6m2。</w:t>
            </w:r>
          </w:p>
          <w:p w14:paraId="1838017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3、顶部工程：顶部隔墙及其他因素造成的修补和移位。</w:t>
            </w:r>
          </w:p>
          <w:p w14:paraId="379CA1E6"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4、布线：</w:t>
            </w:r>
            <w:r w:rsidRPr="0026514E">
              <w:rPr>
                <w:rFonts w:ascii="宋体" w:hAnsi="宋体" w:cs="宋体"/>
                <w:kern w:val="0"/>
                <w:sz w:val="22"/>
                <w:szCs w:val="22"/>
              </w:rPr>
              <w:t>包括设备供电和电路改造，涉及开槽、隐蔽工程、布线等全部相关工作。</w:t>
            </w:r>
            <w:r w:rsidRPr="0026514E">
              <w:rPr>
                <w:rFonts w:ascii="宋体" w:hAnsi="宋体" w:cs="宋体" w:hint="eastAsia"/>
                <w:kern w:val="0"/>
                <w:sz w:val="22"/>
                <w:szCs w:val="22"/>
              </w:rPr>
              <w:t>含无线AP*1套，2个弱电点位。</w:t>
            </w:r>
          </w:p>
          <w:p w14:paraId="0EFBB778" w14:textId="21F600FD"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709" w:type="dxa"/>
            <w:tcBorders>
              <w:top w:val="nil"/>
              <w:left w:val="nil"/>
              <w:bottom w:val="single" w:sz="4" w:space="0" w:color="auto"/>
              <w:right w:val="single" w:sz="4" w:space="0" w:color="auto"/>
            </w:tcBorders>
            <w:shd w:val="clear" w:color="auto" w:fill="auto"/>
            <w:vAlign w:val="center"/>
          </w:tcPr>
          <w:p w14:paraId="69BA31E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项</w:t>
            </w:r>
          </w:p>
        </w:tc>
        <w:tc>
          <w:tcPr>
            <w:tcW w:w="766" w:type="dxa"/>
            <w:tcBorders>
              <w:top w:val="nil"/>
              <w:left w:val="nil"/>
              <w:bottom w:val="single" w:sz="4" w:space="0" w:color="auto"/>
              <w:right w:val="single" w:sz="4" w:space="0" w:color="auto"/>
            </w:tcBorders>
            <w:shd w:val="clear" w:color="auto" w:fill="auto"/>
            <w:vAlign w:val="center"/>
          </w:tcPr>
          <w:p w14:paraId="271A98A2"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19" w:type="dxa"/>
            <w:tcBorders>
              <w:top w:val="nil"/>
              <w:left w:val="nil"/>
              <w:bottom w:val="single" w:sz="4" w:space="0" w:color="auto"/>
              <w:right w:val="single" w:sz="4" w:space="0" w:color="auto"/>
            </w:tcBorders>
            <w:shd w:val="clear" w:color="auto" w:fill="auto"/>
            <w:vAlign w:val="center"/>
          </w:tcPr>
          <w:p w14:paraId="425E4D87" w14:textId="77777777" w:rsidR="00286F20" w:rsidRPr="0026514E" w:rsidRDefault="00286F20" w:rsidP="00A00047">
            <w:pPr>
              <w:widowControl/>
              <w:jc w:val="center"/>
              <w:rPr>
                <w:rFonts w:ascii="宋体" w:hAnsi="宋体" w:cs="宋体"/>
                <w:noProof/>
                <w:kern w:val="0"/>
                <w:sz w:val="22"/>
                <w:szCs w:val="22"/>
              </w:rPr>
            </w:pPr>
          </w:p>
        </w:tc>
      </w:tr>
      <w:tr w:rsidR="00286F20" w:rsidRPr="0026514E" w14:paraId="1EAA66A5" w14:textId="77777777" w:rsidTr="00A00047">
        <w:trPr>
          <w:trHeight w:val="1600"/>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0B763B24"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13</w:t>
            </w:r>
          </w:p>
        </w:tc>
        <w:tc>
          <w:tcPr>
            <w:tcW w:w="1237" w:type="dxa"/>
            <w:tcBorders>
              <w:top w:val="nil"/>
              <w:left w:val="nil"/>
              <w:bottom w:val="single" w:sz="4" w:space="0" w:color="auto"/>
              <w:right w:val="single" w:sz="4" w:space="0" w:color="auto"/>
            </w:tcBorders>
            <w:shd w:val="clear" w:color="auto" w:fill="auto"/>
            <w:vAlign w:val="center"/>
            <w:hideMark/>
          </w:tcPr>
          <w:p w14:paraId="51C790D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3D打印机</w:t>
            </w:r>
          </w:p>
        </w:tc>
        <w:tc>
          <w:tcPr>
            <w:tcW w:w="1536" w:type="dxa"/>
            <w:tcBorders>
              <w:top w:val="nil"/>
              <w:left w:val="nil"/>
              <w:bottom w:val="single" w:sz="4" w:space="0" w:color="auto"/>
              <w:right w:val="single" w:sz="4" w:space="0" w:color="auto"/>
            </w:tcBorders>
            <w:shd w:val="clear" w:color="auto" w:fill="auto"/>
            <w:vAlign w:val="center"/>
            <w:hideMark/>
          </w:tcPr>
          <w:p w14:paraId="700C943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标准</w:t>
            </w:r>
          </w:p>
        </w:tc>
        <w:tc>
          <w:tcPr>
            <w:tcW w:w="7045" w:type="dxa"/>
            <w:tcBorders>
              <w:top w:val="nil"/>
              <w:left w:val="nil"/>
              <w:bottom w:val="single" w:sz="4" w:space="0" w:color="auto"/>
              <w:right w:val="single" w:sz="4" w:space="0" w:color="auto"/>
            </w:tcBorders>
            <w:shd w:val="clear" w:color="auto" w:fill="auto"/>
            <w:vAlign w:val="center"/>
            <w:hideMark/>
          </w:tcPr>
          <w:p w14:paraId="6A6F4D40" w14:textId="3BD0E39E" w:rsidR="00286F20" w:rsidRPr="0026514E" w:rsidRDefault="00286F20" w:rsidP="004A47DB">
            <w:pPr>
              <w:widowControl/>
              <w:jc w:val="left"/>
              <w:rPr>
                <w:rFonts w:ascii="宋体" w:hAnsi="宋体" w:cs="宋体"/>
                <w:kern w:val="0"/>
                <w:sz w:val="22"/>
                <w:szCs w:val="22"/>
              </w:rPr>
            </w:pPr>
            <w:r w:rsidRPr="0026514E">
              <w:rPr>
                <w:rFonts w:ascii="宋体" w:hAnsi="宋体"/>
                <w:kern w:val="0"/>
                <w:sz w:val="22"/>
                <w:szCs w:val="22"/>
              </w:rPr>
              <w:t>3D</w:t>
            </w:r>
            <w:r w:rsidRPr="0026514E">
              <w:rPr>
                <w:rFonts w:ascii="宋体" w:hAnsi="宋体" w:cs="宋体" w:hint="eastAsia"/>
                <w:kern w:val="0"/>
                <w:sz w:val="22"/>
                <w:szCs w:val="22"/>
              </w:rPr>
              <w:t>打印机，全自动调平，支持</w:t>
            </w:r>
            <w:r w:rsidRPr="0026514E">
              <w:rPr>
                <w:rFonts w:ascii="宋体" w:hAnsi="宋体"/>
                <w:kern w:val="0"/>
                <w:sz w:val="22"/>
                <w:szCs w:val="22"/>
              </w:rPr>
              <w:t>16</w:t>
            </w:r>
            <w:r w:rsidRPr="0026514E">
              <w:rPr>
                <w:rFonts w:ascii="宋体" w:hAnsi="宋体" w:cs="宋体" w:hint="eastAsia"/>
                <w:kern w:val="0"/>
                <w:sz w:val="22"/>
                <w:szCs w:val="22"/>
              </w:rPr>
              <w:t>色</w:t>
            </w:r>
            <w:r w:rsidRPr="0026514E">
              <w:rPr>
                <w:rFonts w:ascii="宋体" w:hAnsi="宋体"/>
                <w:kern w:val="0"/>
                <w:sz w:val="22"/>
                <w:szCs w:val="22"/>
              </w:rPr>
              <w:t>FDM</w:t>
            </w:r>
            <w:r w:rsidRPr="0026514E">
              <w:rPr>
                <w:rFonts w:ascii="宋体" w:hAnsi="宋体" w:cs="宋体" w:hint="eastAsia"/>
                <w:kern w:val="0"/>
                <w:sz w:val="22"/>
                <w:szCs w:val="22"/>
              </w:rPr>
              <w:t>，家用桌面级多色高速智慧打印机，尺寸</w:t>
            </w:r>
            <w:r w:rsidRPr="0026514E">
              <w:rPr>
                <w:rFonts w:ascii="宋体" w:hAnsi="宋体"/>
                <w:kern w:val="0"/>
                <w:sz w:val="22"/>
                <w:szCs w:val="22"/>
              </w:rPr>
              <w:t>389x389x457mm</w:t>
            </w:r>
            <w:r w:rsidRPr="0026514E">
              <w:rPr>
                <w:rFonts w:ascii="宋体" w:hAnsi="宋体" w:cs="宋体" w:hint="eastAsia"/>
                <w:kern w:val="0"/>
                <w:sz w:val="22"/>
                <w:szCs w:val="22"/>
              </w:rPr>
              <w:t>，打印速度：</w:t>
            </w:r>
            <w:r w:rsidRPr="0026514E">
              <w:rPr>
                <w:rFonts w:ascii="宋体" w:hAnsi="宋体"/>
                <w:kern w:val="0"/>
                <w:sz w:val="22"/>
                <w:szCs w:val="22"/>
              </w:rPr>
              <w:t>500mm/s</w:t>
            </w:r>
            <w:r w:rsidRPr="0026514E">
              <w:rPr>
                <w:rFonts w:ascii="宋体" w:hAnsi="宋体" w:cs="宋体" w:hint="eastAsia"/>
                <w:kern w:val="0"/>
                <w:sz w:val="22"/>
                <w:szCs w:val="22"/>
              </w:rPr>
              <w:t>，气密设计，带湿度检测</w:t>
            </w:r>
          </w:p>
        </w:tc>
        <w:tc>
          <w:tcPr>
            <w:tcW w:w="709" w:type="dxa"/>
            <w:tcBorders>
              <w:top w:val="nil"/>
              <w:left w:val="nil"/>
              <w:bottom w:val="single" w:sz="4" w:space="0" w:color="auto"/>
              <w:right w:val="single" w:sz="4" w:space="0" w:color="auto"/>
            </w:tcBorders>
            <w:shd w:val="clear" w:color="auto" w:fill="auto"/>
            <w:vAlign w:val="center"/>
            <w:hideMark/>
          </w:tcPr>
          <w:p w14:paraId="4AF38DC1"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766" w:type="dxa"/>
            <w:tcBorders>
              <w:top w:val="nil"/>
              <w:left w:val="nil"/>
              <w:bottom w:val="single" w:sz="4" w:space="0" w:color="auto"/>
              <w:right w:val="single" w:sz="4" w:space="0" w:color="auto"/>
            </w:tcBorders>
            <w:shd w:val="clear" w:color="auto" w:fill="auto"/>
            <w:vAlign w:val="center"/>
            <w:hideMark/>
          </w:tcPr>
          <w:p w14:paraId="7C920877"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2919" w:type="dxa"/>
            <w:tcBorders>
              <w:top w:val="nil"/>
              <w:left w:val="nil"/>
              <w:bottom w:val="single" w:sz="4" w:space="0" w:color="auto"/>
              <w:right w:val="single" w:sz="4" w:space="0" w:color="auto"/>
            </w:tcBorders>
            <w:shd w:val="clear" w:color="auto" w:fill="auto"/>
            <w:vAlign w:val="bottom"/>
            <w:hideMark/>
          </w:tcPr>
          <w:p w14:paraId="095BB7E4" w14:textId="77777777" w:rsidR="00286F20" w:rsidRPr="0026514E" w:rsidRDefault="00286F20" w:rsidP="00A00047">
            <w:pPr>
              <w:widowControl/>
              <w:jc w:val="left"/>
              <w:rPr>
                <w:rFonts w:ascii="宋体" w:hAnsi="宋体"/>
                <w:kern w:val="0"/>
                <w:sz w:val="22"/>
                <w:szCs w:val="22"/>
              </w:rPr>
            </w:pPr>
            <w:r w:rsidRPr="0026514E">
              <w:rPr>
                <w:rFonts w:ascii="宋体" w:hAnsi="宋体" w:hint="eastAsia"/>
                <w:noProof/>
                <w:kern w:val="0"/>
                <w:sz w:val="22"/>
                <w:szCs w:val="22"/>
              </w:rPr>
              <w:drawing>
                <wp:anchor distT="0" distB="0" distL="114300" distR="114300" simplePos="0" relativeHeight="251701248" behindDoc="0" locked="0" layoutInCell="1" allowOverlap="1" wp14:anchorId="250CCE16" wp14:editId="774AEC05">
                  <wp:simplePos x="0" y="0"/>
                  <wp:positionH relativeFrom="column">
                    <wp:posOffset>457200</wp:posOffset>
                  </wp:positionH>
                  <wp:positionV relativeFrom="paragraph">
                    <wp:posOffset>24130</wp:posOffset>
                  </wp:positionV>
                  <wp:extent cx="919480" cy="981075"/>
                  <wp:effectExtent l="0" t="0" r="0" b="0"/>
                  <wp:wrapNone/>
                  <wp:docPr id="664707418" name="图片 50">
                    <a:extLst xmlns:a="http://schemas.openxmlformats.org/drawingml/2006/main">
                      <a:ext uri="{FF2B5EF4-FFF2-40B4-BE49-F238E27FC236}">
                        <a16:creationId xmlns:a16="http://schemas.microsoft.com/office/drawing/2014/main" id="{00000000-0008-0000-0500-00000E000000}"/>
                      </a:ext>
                    </a:extLst>
                  </wp:docPr>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00000000-0008-0000-0500-00000E000000}"/>
                              </a:ext>
                            </a:extLst>
                          </pic:cNvPr>
                          <pic:cNvPicPr>
                            <a:picLocks noChangeAspect="1"/>
                          </pic:cNvPicPr>
                        </pic:nvPicPr>
                        <pic:blipFill>
                          <a:blip r:embed="rId57"/>
                          <a:stretch>
                            <a:fillRect/>
                          </a:stretch>
                        </pic:blipFill>
                        <pic:spPr>
                          <a:xfrm>
                            <a:off x="0" y="0"/>
                            <a:ext cx="922020" cy="98044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bl>
    <w:p w14:paraId="0A307FFE" w14:textId="77777777" w:rsidR="00286F20" w:rsidRPr="0026514E" w:rsidRDefault="00286F20" w:rsidP="00286F20">
      <w:pPr>
        <w:rPr>
          <w:rFonts w:ascii="宋体" w:hAnsi="宋体"/>
          <w:sz w:val="22"/>
          <w:szCs w:val="22"/>
        </w:rPr>
      </w:pPr>
    </w:p>
    <w:tbl>
      <w:tblPr>
        <w:tblW w:w="15078" w:type="dxa"/>
        <w:tblLook w:val="04A0" w:firstRow="1" w:lastRow="0" w:firstColumn="1" w:lastColumn="0" w:noHBand="0" w:noVBand="1"/>
      </w:tblPr>
      <w:tblGrid>
        <w:gridCol w:w="560"/>
        <w:gridCol w:w="1278"/>
        <w:gridCol w:w="1134"/>
        <w:gridCol w:w="7749"/>
        <w:gridCol w:w="640"/>
        <w:gridCol w:w="640"/>
        <w:gridCol w:w="3071"/>
        <w:gridCol w:w="6"/>
      </w:tblGrid>
      <w:tr w:rsidR="0026514E" w:rsidRPr="0026514E" w14:paraId="139FAE38" w14:textId="77777777" w:rsidTr="00A00047">
        <w:trPr>
          <w:trHeight w:val="600"/>
        </w:trPr>
        <w:tc>
          <w:tcPr>
            <w:tcW w:w="1507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01AAE1A8"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科创走廊方案清单</w:t>
            </w:r>
          </w:p>
        </w:tc>
      </w:tr>
      <w:tr w:rsidR="0026514E" w:rsidRPr="0026514E" w14:paraId="0DB9626D" w14:textId="77777777" w:rsidTr="00A00047">
        <w:trPr>
          <w:gridAfter w:val="1"/>
          <w:wAfter w:w="6" w:type="dxa"/>
          <w:trHeight w:val="621"/>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FEB590F"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编号</w:t>
            </w:r>
          </w:p>
        </w:tc>
        <w:tc>
          <w:tcPr>
            <w:tcW w:w="1278" w:type="dxa"/>
            <w:tcBorders>
              <w:top w:val="nil"/>
              <w:left w:val="nil"/>
              <w:bottom w:val="single" w:sz="4" w:space="0" w:color="auto"/>
              <w:right w:val="single" w:sz="4" w:space="0" w:color="auto"/>
            </w:tcBorders>
            <w:shd w:val="clear" w:color="auto" w:fill="auto"/>
            <w:vAlign w:val="center"/>
            <w:hideMark/>
          </w:tcPr>
          <w:p w14:paraId="32C48691"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名称</w:t>
            </w:r>
          </w:p>
        </w:tc>
        <w:tc>
          <w:tcPr>
            <w:tcW w:w="1134" w:type="dxa"/>
            <w:tcBorders>
              <w:top w:val="nil"/>
              <w:left w:val="nil"/>
              <w:bottom w:val="single" w:sz="4" w:space="0" w:color="auto"/>
              <w:right w:val="single" w:sz="4" w:space="0" w:color="auto"/>
            </w:tcBorders>
            <w:shd w:val="clear" w:color="auto" w:fill="auto"/>
            <w:vAlign w:val="center"/>
            <w:hideMark/>
          </w:tcPr>
          <w:p w14:paraId="386B34BB"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规格（mm)</w:t>
            </w:r>
          </w:p>
        </w:tc>
        <w:tc>
          <w:tcPr>
            <w:tcW w:w="7749" w:type="dxa"/>
            <w:tcBorders>
              <w:top w:val="nil"/>
              <w:left w:val="nil"/>
              <w:bottom w:val="single" w:sz="4" w:space="0" w:color="auto"/>
              <w:right w:val="single" w:sz="4" w:space="0" w:color="auto"/>
            </w:tcBorders>
            <w:shd w:val="clear" w:color="auto" w:fill="auto"/>
            <w:vAlign w:val="center"/>
            <w:hideMark/>
          </w:tcPr>
          <w:p w14:paraId="03D2AB6D"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主要技术参数与设计要求</w:t>
            </w:r>
          </w:p>
        </w:tc>
        <w:tc>
          <w:tcPr>
            <w:tcW w:w="640" w:type="dxa"/>
            <w:tcBorders>
              <w:top w:val="nil"/>
              <w:left w:val="nil"/>
              <w:bottom w:val="single" w:sz="4" w:space="0" w:color="auto"/>
              <w:right w:val="single" w:sz="4" w:space="0" w:color="auto"/>
            </w:tcBorders>
            <w:shd w:val="clear" w:color="auto" w:fill="auto"/>
            <w:vAlign w:val="center"/>
            <w:hideMark/>
          </w:tcPr>
          <w:p w14:paraId="44071EA2"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单位</w:t>
            </w:r>
          </w:p>
        </w:tc>
        <w:tc>
          <w:tcPr>
            <w:tcW w:w="640" w:type="dxa"/>
            <w:tcBorders>
              <w:top w:val="nil"/>
              <w:left w:val="nil"/>
              <w:bottom w:val="single" w:sz="4" w:space="0" w:color="auto"/>
              <w:right w:val="single" w:sz="4" w:space="0" w:color="auto"/>
            </w:tcBorders>
            <w:shd w:val="clear" w:color="auto" w:fill="auto"/>
            <w:vAlign w:val="center"/>
            <w:hideMark/>
          </w:tcPr>
          <w:p w14:paraId="602F02DE"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数量</w:t>
            </w:r>
          </w:p>
        </w:tc>
        <w:tc>
          <w:tcPr>
            <w:tcW w:w="3071" w:type="dxa"/>
            <w:tcBorders>
              <w:top w:val="nil"/>
              <w:left w:val="nil"/>
              <w:bottom w:val="single" w:sz="4" w:space="0" w:color="auto"/>
              <w:right w:val="single" w:sz="4" w:space="0" w:color="auto"/>
            </w:tcBorders>
            <w:shd w:val="clear" w:color="auto" w:fill="auto"/>
            <w:vAlign w:val="center"/>
            <w:hideMark/>
          </w:tcPr>
          <w:p w14:paraId="068DEC92"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参考图片</w:t>
            </w:r>
          </w:p>
        </w:tc>
      </w:tr>
      <w:tr w:rsidR="0026514E" w:rsidRPr="0026514E" w14:paraId="456D9ACC" w14:textId="77777777" w:rsidTr="00A00047">
        <w:trPr>
          <w:gridAfter w:val="1"/>
          <w:wAfter w:w="6" w:type="dxa"/>
          <w:trHeight w:val="981"/>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C01AAB8"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1278" w:type="dxa"/>
            <w:tcBorders>
              <w:top w:val="nil"/>
              <w:left w:val="nil"/>
              <w:bottom w:val="single" w:sz="4" w:space="0" w:color="auto"/>
              <w:right w:val="single" w:sz="4" w:space="0" w:color="auto"/>
            </w:tcBorders>
            <w:shd w:val="clear" w:color="auto" w:fill="auto"/>
            <w:vAlign w:val="center"/>
            <w:hideMark/>
          </w:tcPr>
          <w:p w14:paraId="06FF1463"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太空舱定制造型墙</w:t>
            </w:r>
          </w:p>
        </w:tc>
        <w:tc>
          <w:tcPr>
            <w:tcW w:w="1134" w:type="dxa"/>
            <w:tcBorders>
              <w:top w:val="nil"/>
              <w:left w:val="nil"/>
              <w:bottom w:val="single" w:sz="4" w:space="0" w:color="auto"/>
              <w:right w:val="single" w:sz="4" w:space="0" w:color="auto"/>
            </w:tcBorders>
            <w:shd w:val="clear" w:color="auto" w:fill="auto"/>
            <w:vAlign w:val="center"/>
            <w:hideMark/>
          </w:tcPr>
          <w:p w14:paraId="02BDCEA5"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定制</w:t>
            </w:r>
          </w:p>
        </w:tc>
        <w:tc>
          <w:tcPr>
            <w:tcW w:w="7749" w:type="dxa"/>
            <w:tcBorders>
              <w:top w:val="nil"/>
              <w:left w:val="nil"/>
              <w:bottom w:val="single" w:sz="4" w:space="0" w:color="auto"/>
              <w:right w:val="single" w:sz="4" w:space="0" w:color="auto"/>
            </w:tcBorders>
            <w:shd w:val="clear" w:color="auto" w:fill="auto"/>
            <w:vAlign w:val="center"/>
            <w:hideMark/>
          </w:tcPr>
          <w:p w14:paraId="46AD37A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1、尺寸：墙面37900*3000mm，2套；顶部37900*2900mm，1套。</w:t>
            </w:r>
          </w:p>
          <w:p w14:paraId="7E3CE5D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2、材质：木工板底，优质环保漆。尺寸覆盖墙面4580*3000mm区域，以实际效果尺寸为准。</w:t>
            </w:r>
          </w:p>
          <w:p w14:paraId="014AA10F" w14:textId="3EA220B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3、碳晶板装饰面，</w:t>
            </w:r>
            <w:r w:rsidR="008A2716" w:rsidRPr="0026514E">
              <w:rPr>
                <w:rFonts w:ascii="宋体" w:hAnsi="宋体" w:cs="宋体" w:hint="eastAsia"/>
                <w:kern w:val="0"/>
                <w:sz w:val="22"/>
                <w:szCs w:val="22"/>
              </w:rPr>
              <w:t>能</w:t>
            </w:r>
            <w:r w:rsidRPr="0026514E">
              <w:rPr>
                <w:rFonts w:ascii="宋体" w:hAnsi="宋体" w:cs="宋体" w:hint="eastAsia"/>
                <w:kern w:val="0"/>
                <w:sz w:val="22"/>
                <w:szCs w:val="22"/>
              </w:rPr>
              <w:t>提供符合CNAS检测资质的检测机构出具的证书或检测报告，有关技术性能符合如下要求：</w:t>
            </w:r>
          </w:p>
          <w:p w14:paraId="27116D3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（1）单体燃烧：饶绍增长速度指数≤100W/s，600s的总放热量≤10MJ。</w:t>
            </w:r>
          </w:p>
          <w:p w14:paraId="62982D6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（2）可燃性能：依据GB/T 8626标准，60s内焰尖高≤150mm，60s内无燃烧滴落物。</w:t>
            </w:r>
          </w:p>
          <w:p w14:paraId="03138E66"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★（3）甲醛含量：≤0.5mg/L。</w:t>
            </w:r>
          </w:p>
          <w:p w14:paraId="204A881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4、表面细腻、无毛刺</w:t>
            </w:r>
          </w:p>
          <w:p w14:paraId="6654AF0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5、含配套亮化灯带。</w:t>
            </w:r>
          </w:p>
          <w:p w14:paraId="59CC99DB"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6、含定制舱柱。</w:t>
            </w:r>
          </w:p>
          <w:p w14:paraId="1937445F"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7、单侧含钢化玻璃落地观察窗2000*2500mm，共4个。</w:t>
            </w:r>
          </w:p>
          <w:p w14:paraId="7846B3DF"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8、预留6套55寸一体机安装位置，以及电源、弱电接口。</w:t>
            </w:r>
          </w:p>
          <w:p w14:paraId="4B6F572A" w14:textId="4CF4B6F5"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9、设计要求：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需依据采购人提供的初步设计理念或参考图，进行深度设计优化，确保其既符合使用功能需求，又与整体环境风格相协调。设计稿需经学校认可后进入生产流程。</w:t>
            </w:r>
          </w:p>
        </w:tc>
        <w:tc>
          <w:tcPr>
            <w:tcW w:w="640" w:type="dxa"/>
            <w:tcBorders>
              <w:top w:val="nil"/>
              <w:left w:val="nil"/>
              <w:bottom w:val="single" w:sz="4" w:space="0" w:color="auto"/>
              <w:right w:val="single" w:sz="4" w:space="0" w:color="auto"/>
            </w:tcBorders>
            <w:shd w:val="clear" w:color="auto" w:fill="auto"/>
            <w:vAlign w:val="center"/>
            <w:hideMark/>
          </w:tcPr>
          <w:p w14:paraId="096FC87E"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640" w:type="dxa"/>
            <w:tcBorders>
              <w:top w:val="nil"/>
              <w:left w:val="nil"/>
              <w:bottom w:val="single" w:sz="4" w:space="0" w:color="auto"/>
              <w:right w:val="single" w:sz="4" w:space="0" w:color="auto"/>
            </w:tcBorders>
            <w:shd w:val="clear" w:color="auto" w:fill="auto"/>
            <w:vAlign w:val="center"/>
            <w:hideMark/>
          </w:tcPr>
          <w:p w14:paraId="206B4246"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 xml:space="preserve">1 </w:t>
            </w:r>
          </w:p>
        </w:tc>
        <w:tc>
          <w:tcPr>
            <w:tcW w:w="3071" w:type="dxa"/>
            <w:tcBorders>
              <w:top w:val="nil"/>
              <w:left w:val="nil"/>
              <w:bottom w:val="single" w:sz="4" w:space="0" w:color="auto"/>
              <w:right w:val="single" w:sz="4" w:space="0" w:color="auto"/>
            </w:tcBorders>
            <w:shd w:val="clear" w:color="auto" w:fill="auto"/>
            <w:vAlign w:val="center"/>
            <w:hideMark/>
          </w:tcPr>
          <w:p w14:paraId="4DDA2942"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702272" behindDoc="0" locked="0" layoutInCell="1" allowOverlap="1" wp14:anchorId="104D6757" wp14:editId="04824143">
                  <wp:simplePos x="0" y="0"/>
                  <wp:positionH relativeFrom="column">
                    <wp:posOffset>85725</wp:posOffset>
                  </wp:positionH>
                  <wp:positionV relativeFrom="paragraph">
                    <wp:posOffset>100330</wp:posOffset>
                  </wp:positionV>
                  <wp:extent cx="1719580" cy="1343025"/>
                  <wp:effectExtent l="0" t="0" r="0" b="0"/>
                  <wp:wrapNone/>
                  <wp:docPr id="147596726" name="图片 65">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00000000-0008-0000-0600-000002000000}"/>
                              </a:ext>
                            </a:extLst>
                          </pic:cNvPr>
                          <pic:cNvPicPr>
                            <a:picLocks noChangeAspect="1"/>
                          </pic:cNvPicPr>
                        </pic:nvPicPr>
                        <pic:blipFill>
                          <a:blip r:embed="rId58"/>
                          <a:stretch>
                            <a:fillRect/>
                          </a:stretch>
                        </pic:blipFill>
                        <pic:spPr>
                          <a:xfrm>
                            <a:off x="0" y="0"/>
                            <a:ext cx="1721485" cy="13423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6514E" w:rsidRPr="0026514E" w14:paraId="7D41B724" w14:textId="77777777" w:rsidTr="00A00047">
        <w:trPr>
          <w:gridAfter w:val="1"/>
          <w:wAfter w:w="6" w:type="dxa"/>
          <w:trHeight w:val="24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8D86B70"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2</w:t>
            </w:r>
          </w:p>
        </w:tc>
        <w:tc>
          <w:tcPr>
            <w:tcW w:w="1278" w:type="dxa"/>
            <w:tcBorders>
              <w:top w:val="nil"/>
              <w:left w:val="nil"/>
              <w:bottom w:val="single" w:sz="4" w:space="0" w:color="auto"/>
              <w:right w:val="single" w:sz="4" w:space="0" w:color="auto"/>
            </w:tcBorders>
            <w:shd w:val="clear" w:color="auto" w:fill="auto"/>
            <w:vAlign w:val="center"/>
            <w:hideMark/>
          </w:tcPr>
          <w:p w14:paraId="419E6DAC"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文化展示造型墙</w:t>
            </w:r>
          </w:p>
        </w:tc>
        <w:tc>
          <w:tcPr>
            <w:tcW w:w="1134" w:type="dxa"/>
            <w:tcBorders>
              <w:top w:val="nil"/>
              <w:left w:val="nil"/>
              <w:bottom w:val="single" w:sz="4" w:space="0" w:color="auto"/>
              <w:right w:val="single" w:sz="4" w:space="0" w:color="auto"/>
            </w:tcBorders>
            <w:shd w:val="clear" w:color="auto" w:fill="auto"/>
            <w:vAlign w:val="center"/>
            <w:hideMark/>
          </w:tcPr>
          <w:p w14:paraId="75E22BFC" w14:textId="77777777" w:rsidR="00286F20" w:rsidRPr="0026514E" w:rsidRDefault="00286F20" w:rsidP="00A00047">
            <w:pPr>
              <w:widowControl/>
              <w:jc w:val="center"/>
              <w:rPr>
                <w:rFonts w:ascii="宋体" w:hAnsi="宋体" w:cs="宋体"/>
                <w:kern w:val="0"/>
                <w:sz w:val="22"/>
                <w:szCs w:val="22"/>
              </w:rPr>
            </w:pPr>
          </w:p>
        </w:tc>
        <w:tc>
          <w:tcPr>
            <w:tcW w:w="7749" w:type="dxa"/>
            <w:tcBorders>
              <w:top w:val="nil"/>
              <w:left w:val="nil"/>
              <w:bottom w:val="single" w:sz="4" w:space="0" w:color="auto"/>
              <w:right w:val="single" w:sz="4" w:space="0" w:color="auto"/>
            </w:tcBorders>
            <w:shd w:val="clear" w:color="auto" w:fill="auto"/>
            <w:vAlign w:val="center"/>
            <w:hideMark/>
          </w:tcPr>
          <w:p w14:paraId="00BE4DD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1、围绕走廊文化设计，配套的相关造型墙。</w:t>
            </w:r>
          </w:p>
          <w:p w14:paraId="1FBD3582"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2、依据学校文创进行设计。</w:t>
            </w:r>
          </w:p>
          <w:p w14:paraId="38BA6E2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3、可更换式结构设计。</w:t>
            </w:r>
          </w:p>
          <w:p w14:paraId="631FCC47"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4、设计和安装区域尺寸不小于3000*1200mm</w:t>
            </w:r>
          </w:p>
          <w:p w14:paraId="55ECB1AF" w14:textId="388260F8" w:rsidR="00286F20" w:rsidRPr="0026514E" w:rsidRDefault="00286F20" w:rsidP="00A00047">
            <w:pPr>
              <w:widowControl/>
              <w:jc w:val="left"/>
              <w:rPr>
                <w:rFonts w:ascii="宋体" w:hAnsi="宋体"/>
                <w:sz w:val="22"/>
                <w:szCs w:val="22"/>
              </w:rPr>
            </w:pPr>
            <w:r w:rsidRPr="0026514E">
              <w:rPr>
                <w:rFonts w:ascii="宋体" w:hAnsi="宋体" w:cs="宋体" w:hint="eastAsia"/>
                <w:kern w:val="0"/>
                <w:sz w:val="22"/>
                <w:szCs w:val="22"/>
              </w:rPr>
              <w:t>5、设计要求：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需依据采购人提供的初步设计理念或参考图，进行深度设计优化，确保其既符合使用功能需求，又与整体环境风格相协调。设计稿需经学校认可后进入生产流程。</w:t>
            </w:r>
          </w:p>
        </w:tc>
        <w:tc>
          <w:tcPr>
            <w:tcW w:w="640" w:type="dxa"/>
            <w:tcBorders>
              <w:top w:val="nil"/>
              <w:left w:val="nil"/>
              <w:bottom w:val="single" w:sz="4" w:space="0" w:color="auto"/>
              <w:right w:val="single" w:sz="4" w:space="0" w:color="auto"/>
            </w:tcBorders>
            <w:shd w:val="clear" w:color="auto" w:fill="auto"/>
            <w:vAlign w:val="center"/>
            <w:hideMark/>
          </w:tcPr>
          <w:p w14:paraId="74696402"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套</w:t>
            </w:r>
          </w:p>
        </w:tc>
        <w:tc>
          <w:tcPr>
            <w:tcW w:w="640" w:type="dxa"/>
            <w:tcBorders>
              <w:top w:val="nil"/>
              <w:left w:val="nil"/>
              <w:bottom w:val="single" w:sz="4" w:space="0" w:color="auto"/>
              <w:right w:val="single" w:sz="4" w:space="0" w:color="auto"/>
            </w:tcBorders>
            <w:shd w:val="clear" w:color="auto" w:fill="auto"/>
            <w:vAlign w:val="center"/>
            <w:hideMark/>
          </w:tcPr>
          <w:p w14:paraId="0A2E8DFA"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6</w:t>
            </w:r>
          </w:p>
        </w:tc>
        <w:tc>
          <w:tcPr>
            <w:tcW w:w="3071" w:type="dxa"/>
            <w:tcBorders>
              <w:top w:val="nil"/>
              <w:left w:val="nil"/>
              <w:bottom w:val="single" w:sz="4" w:space="0" w:color="auto"/>
              <w:right w:val="single" w:sz="4" w:space="0" w:color="auto"/>
            </w:tcBorders>
            <w:shd w:val="clear" w:color="auto" w:fill="auto"/>
            <w:vAlign w:val="center"/>
            <w:hideMark/>
          </w:tcPr>
          <w:p w14:paraId="37095D01"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703296" behindDoc="0" locked="0" layoutInCell="1" allowOverlap="1" wp14:anchorId="140E53DA" wp14:editId="04B381A1">
                  <wp:simplePos x="0" y="0"/>
                  <wp:positionH relativeFrom="column">
                    <wp:posOffset>628650</wp:posOffset>
                  </wp:positionH>
                  <wp:positionV relativeFrom="paragraph">
                    <wp:posOffset>47625</wp:posOffset>
                  </wp:positionV>
                  <wp:extent cx="752475" cy="1338580"/>
                  <wp:effectExtent l="0" t="0" r="0" b="0"/>
                  <wp:wrapNone/>
                  <wp:docPr id="1401111375" name="图片 64">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0000000-0008-0000-0600-000003000000}"/>
                              </a:ext>
                            </a:extLst>
                          </pic:cNvPr>
                          <pic:cNvPicPr>
                            <a:picLocks noChangeAspect="1"/>
                          </pic:cNvPicPr>
                        </pic:nvPicPr>
                        <pic:blipFill>
                          <a:blip r:embed="rId59"/>
                          <a:stretch>
                            <a:fillRect/>
                          </a:stretch>
                        </pic:blipFill>
                        <pic:spPr>
                          <a:xfrm>
                            <a:off x="0" y="0"/>
                            <a:ext cx="749935" cy="13385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86F20" w:rsidRPr="0026514E" w14:paraId="7416E272" w14:textId="77777777" w:rsidTr="00A00047">
        <w:trPr>
          <w:gridAfter w:val="1"/>
          <w:wAfter w:w="6" w:type="dxa"/>
          <w:trHeight w:val="1825"/>
        </w:trPr>
        <w:tc>
          <w:tcPr>
            <w:tcW w:w="560" w:type="dxa"/>
            <w:tcBorders>
              <w:top w:val="nil"/>
              <w:left w:val="single" w:sz="4" w:space="0" w:color="auto"/>
              <w:bottom w:val="single" w:sz="4" w:space="0" w:color="auto"/>
              <w:right w:val="single" w:sz="4" w:space="0" w:color="auto"/>
            </w:tcBorders>
            <w:shd w:val="clear" w:color="auto" w:fill="auto"/>
            <w:vAlign w:val="center"/>
          </w:tcPr>
          <w:p w14:paraId="5D1BE0BB"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3</w:t>
            </w:r>
          </w:p>
        </w:tc>
        <w:tc>
          <w:tcPr>
            <w:tcW w:w="1278" w:type="dxa"/>
            <w:tcBorders>
              <w:top w:val="nil"/>
              <w:left w:val="nil"/>
              <w:bottom w:val="single" w:sz="4" w:space="0" w:color="auto"/>
              <w:right w:val="single" w:sz="4" w:space="0" w:color="auto"/>
            </w:tcBorders>
            <w:shd w:val="clear" w:color="auto" w:fill="auto"/>
            <w:vAlign w:val="center"/>
          </w:tcPr>
          <w:p w14:paraId="11893B21"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环境提升</w:t>
            </w:r>
          </w:p>
        </w:tc>
        <w:tc>
          <w:tcPr>
            <w:tcW w:w="1134" w:type="dxa"/>
            <w:tcBorders>
              <w:top w:val="nil"/>
              <w:left w:val="nil"/>
              <w:bottom w:val="single" w:sz="4" w:space="0" w:color="auto"/>
              <w:right w:val="single" w:sz="4" w:space="0" w:color="auto"/>
            </w:tcBorders>
            <w:shd w:val="clear" w:color="auto" w:fill="auto"/>
            <w:vAlign w:val="center"/>
          </w:tcPr>
          <w:p w14:paraId="58AE289E" w14:textId="77777777" w:rsidR="00286F20" w:rsidRPr="0026514E" w:rsidRDefault="00286F20" w:rsidP="00A00047">
            <w:pPr>
              <w:widowControl/>
              <w:jc w:val="center"/>
              <w:rPr>
                <w:rFonts w:ascii="宋体" w:hAnsi="宋体" w:cs="宋体"/>
                <w:kern w:val="0"/>
                <w:sz w:val="22"/>
                <w:szCs w:val="22"/>
              </w:rPr>
            </w:pPr>
          </w:p>
        </w:tc>
        <w:tc>
          <w:tcPr>
            <w:tcW w:w="7749" w:type="dxa"/>
            <w:tcBorders>
              <w:top w:val="nil"/>
              <w:left w:val="nil"/>
              <w:bottom w:val="single" w:sz="4" w:space="0" w:color="auto"/>
              <w:right w:val="single" w:sz="4" w:space="0" w:color="auto"/>
            </w:tcBorders>
            <w:shd w:val="clear" w:color="auto" w:fill="auto"/>
            <w:vAlign w:val="center"/>
          </w:tcPr>
          <w:p w14:paraId="2C59281D"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1、消防移位：依据实际发生调整。</w:t>
            </w:r>
          </w:p>
          <w:p w14:paraId="7364BDE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2布线：</w:t>
            </w:r>
            <w:r w:rsidRPr="0026514E">
              <w:rPr>
                <w:rFonts w:ascii="宋体" w:hAnsi="宋体" w:cs="宋体"/>
                <w:kern w:val="0"/>
                <w:sz w:val="22"/>
                <w:szCs w:val="22"/>
              </w:rPr>
              <w:t>包括设备供电和电路改造，涉及开槽、隐蔽工程、布线等全部相关工作。</w:t>
            </w:r>
            <w:r w:rsidRPr="0026514E">
              <w:rPr>
                <w:rFonts w:ascii="宋体" w:hAnsi="宋体" w:cs="宋体" w:hint="eastAsia"/>
                <w:kern w:val="0"/>
                <w:sz w:val="22"/>
                <w:szCs w:val="22"/>
              </w:rPr>
              <w:t>含走廊一侧一体机所需的弱电系统，共6个点位。</w:t>
            </w:r>
          </w:p>
          <w:p w14:paraId="7AD5E077" w14:textId="2644EDEE"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640" w:type="dxa"/>
            <w:tcBorders>
              <w:top w:val="nil"/>
              <w:left w:val="nil"/>
              <w:bottom w:val="single" w:sz="4" w:space="0" w:color="auto"/>
              <w:right w:val="single" w:sz="4" w:space="0" w:color="auto"/>
            </w:tcBorders>
            <w:shd w:val="clear" w:color="auto" w:fill="auto"/>
            <w:vAlign w:val="center"/>
          </w:tcPr>
          <w:p w14:paraId="7A11332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项</w:t>
            </w:r>
          </w:p>
        </w:tc>
        <w:tc>
          <w:tcPr>
            <w:tcW w:w="640" w:type="dxa"/>
            <w:tcBorders>
              <w:top w:val="nil"/>
              <w:left w:val="nil"/>
              <w:bottom w:val="single" w:sz="4" w:space="0" w:color="auto"/>
              <w:right w:val="single" w:sz="4" w:space="0" w:color="auto"/>
            </w:tcBorders>
            <w:shd w:val="clear" w:color="auto" w:fill="auto"/>
            <w:vAlign w:val="center"/>
          </w:tcPr>
          <w:p w14:paraId="00E578F4"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3071" w:type="dxa"/>
            <w:tcBorders>
              <w:top w:val="nil"/>
              <w:left w:val="nil"/>
              <w:bottom w:val="single" w:sz="4" w:space="0" w:color="auto"/>
              <w:right w:val="single" w:sz="4" w:space="0" w:color="auto"/>
            </w:tcBorders>
            <w:shd w:val="clear" w:color="auto" w:fill="auto"/>
            <w:vAlign w:val="center"/>
          </w:tcPr>
          <w:p w14:paraId="7E5DEB40" w14:textId="77777777" w:rsidR="00286F20" w:rsidRPr="0026514E" w:rsidRDefault="00286F20" w:rsidP="00A00047">
            <w:pPr>
              <w:widowControl/>
              <w:jc w:val="center"/>
              <w:rPr>
                <w:rFonts w:ascii="宋体" w:hAnsi="宋体" w:cs="宋体"/>
                <w:noProof/>
                <w:kern w:val="0"/>
                <w:sz w:val="22"/>
                <w:szCs w:val="22"/>
              </w:rPr>
            </w:pPr>
          </w:p>
        </w:tc>
      </w:tr>
    </w:tbl>
    <w:p w14:paraId="2CFA1FE2" w14:textId="77777777" w:rsidR="00286F20" w:rsidRPr="0026514E" w:rsidRDefault="00286F20" w:rsidP="00286F20">
      <w:pPr>
        <w:rPr>
          <w:rFonts w:ascii="宋体" w:hAnsi="宋体"/>
          <w:sz w:val="22"/>
          <w:szCs w:val="22"/>
        </w:rPr>
      </w:pPr>
    </w:p>
    <w:tbl>
      <w:tblPr>
        <w:tblW w:w="14985" w:type="dxa"/>
        <w:tblLook w:val="04A0" w:firstRow="1" w:lastRow="0" w:firstColumn="1" w:lastColumn="0" w:noHBand="0" w:noVBand="1"/>
      </w:tblPr>
      <w:tblGrid>
        <w:gridCol w:w="704"/>
        <w:gridCol w:w="1260"/>
        <w:gridCol w:w="1040"/>
        <w:gridCol w:w="7623"/>
        <w:gridCol w:w="640"/>
        <w:gridCol w:w="640"/>
        <w:gridCol w:w="3068"/>
        <w:gridCol w:w="10"/>
      </w:tblGrid>
      <w:tr w:rsidR="0026514E" w:rsidRPr="0026514E" w14:paraId="028D98C4" w14:textId="77777777" w:rsidTr="00A00047">
        <w:trPr>
          <w:trHeight w:val="600"/>
        </w:trPr>
        <w:tc>
          <w:tcPr>
            <w:tcW w:w="1498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12A5ED4F"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穿梭走廊方案清单</w:t>
            </w:r>
          </w:p>
        </w:tc>
      </w:tr>
      <w:tr w:rsidR="0026514E" w:rsidRPr="0026514E" w14:paraId="46C6DC6F" w14:textId="77777777" w:rsidTr="00A00047">
        <w:trPr>
          <w:gridAfter w:val="1"/>
          <w:wAfter w:w="10" w:type="dxa"/>
          <w:trHeight w:val="621"/>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D2A3900"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编号</w:t>
            </w:r>
          </w:p>
        </w:tc>
        <w:tc>
          <w:tcPr>
            <w:tcW w:w="1260" w:type="dxa"/>
            <w:tcBorders>
              <w:top w:val="nil"/>
              <w:left w:val="nil"/>
              <w:bottom w:val="single" w:sz="4" w:space="0" w:color="auto"/>
              <w:right w:val="single" w:sz="4" w:space="0" w:color="auto"/>
            </w:tcBorders>
            <w:shd w:val="clear" w:color="auto" w:fill="auto"/>
            <w:vAlign w:val="center"/>
            <w:hideMark/>
          </w:tcPr>
          <w:p w14:paraId="27D96568"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名称</w:t>
            </w:r>
          </w:p>
        </w:tc>
        <w:tc>
          <w:tcPr>
            <w:tcW w:w="1040" w:type="dxa"/>
            <w:tcBorders>
              <w:top w:val="nil"/>
              <w:left w:val="nil"/>
              <w:bottom w:val="single" w:sz="4" w:space="0" w:color="auto"/>
              <w:right w:val="single" w:sz="4" w:space="0" w:color="auto"/>
            </w:tcBorders>
            <w:shd w:val="clear" w:color="auto" w:fill="auto"/>
            <w:vAlign w:val="center"/>
            <w:hideMark/>
          </w:tcPr>
          <w:p w14:paraId="5A141E49"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规格（mm)</w:t>
            </w:r>
          </w:p>
        </w:tc>
        <w:tc>
          <w:tcPr>
            <w:tcW w:w="7623" w:type="dxa"/>
            <w:tcBorders>
              <w:top w:val="nil"/>
              <w:left w:val="nil"/>
              <w:bottom w:val="single" w:sz="4" w:space="0" w:color="auto"/>
              <w:right w:val="single" w:sz="4" w:space="0" w:color="auto"/>
            </w:tcBorders>
            <w:shd w:val="clear" w:color="auto" w:fill="auto"/>
            <w:vAlign w:val="center"/>
            <w:hideMark/>
          </w:tcPr>
          <w:p w14:paraId="50DACD78"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主要技术参数与设计要求</w:t>
            </w:r>
          </w:p>
        </w:tc>
        <w:tc>
          <w:tcPr>
            <w:tcW w:w="640" w:type="dxa"/>
            <w:tcBorders>
              <w:top w:val="nil"/>
              <w:left w:val="nil"/>
              <w:bottom w:val="single" w:sz="4" w:space="0" w:color="auto"/>
              <w:right w:val="single" w:sz="4" w:space="0" w:color="auto"/>
            </w:tcBorders>
            <w:shd w:val="clear" w:color="auto" w:fill="auto"/>
            <w:vAlign w:val="center"/>
            <w:hideMark/>
          </w:tcPr>
          <w:p w14:paraId="750948CF"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单位</w:t>
            </w:r>
          </w:p>
        </w:tc>
        <w:tc>
          <w:tcPr>
            <w:tcW w:w="640" w:type="dxa"/>
            <w:tcBorders>
              <w:top w:val="nil"/>
              <w:left w:val="nil"/>
              <w:bottom w:val="single" w:sz="4" w:space="0" w:color="auto"/>
              <w:right w:val="single" w:sz="4" w:space="0" w:color="auto"/>
            </w:tcBorders>
            <w:shd w:val="clear" w:color="auto" w:fill="auto"/>
            <w:vAlign w:val="center"/>
            <w:hideMark/>
          </w:tcPr>
          <w:p w14:paraId="003B33B3"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数量</w:t>
            </w:r>
          </w:p>
        </w:tc>
        <w:tc>
          <w:tcPr>
            <w:tcW w:w="3068" w:type="dxa"/>
            <w:tcBorders>
              <w:top w:val="nil"/>
              <w:left w:val="nil"/>
              <w:bottom w:val="single" w:sz="4" w:space="0" w:color="auto"/>
              <w:right w:val="single" w:sz="4" w:space="0" w:color="auto"/>
            </w:tcBorders>
            <w:shd w:val="clear" w:color="auto" w:fill="auto"/>
            <w:vAlign w:val="center"/>
            <w:hideMark/>
          </w:tcPr>
          <w:p w14:paraId="7A3B0F4C" w14:textId="77777777" w:rsidR="00286F20" w:rsidRPr="0026514E" w:rsidRDefault="00286F20" w:rsidP="00A00047">
            <w:pPr>
              <w:widowControl/>
              <w:jc w:val="center"/>
              <w:rPr>
                <w:rFonts w:ascii="宋体" w:hAnsi="宋体" w:cs="宋体"/>
                <w:b/>
                <w:bCs/>
                <w:kern w:val="0"/>
                <w:sz w:val="22"/>
                <w:szCs w:val="22"/>
              </w:rPr>
            </w:pPr>
            <w:r w:rsidRPr="0026514E">
              <w:rPr>
                <w:rFonts w:ascii="宋体" w:hAnsi="宋体" w:cs="宋体" w:hint="eastAsia"/>
                <w:b/>
                <w:bCs/>
                <w:kern w:val="0"/>
                <w:sz w:val="22"/>
                <w:szCs w:val="22"/>
              </w:rPr>
              <w:t>参考图片</w:t>
            </w:r>
          </w:p>
        </w:tc>
      </w:tr>
      <w:tr w:rsidR="0026514E" w:rsidRPr="0026514E" w14:paraId="6AF13EB4" w14:textId="77777777" w:rsidTr="00F56D8D">
        <w:trPr>
          <w:gridAfter w:val="1"/>
          <w:wAfter w:w="10" w:type="dxa"/>
          <w:trHeight w:val="84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6035FEC"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1260" w:type="dxa"/>
            <w:tcBorders>
              <w:top w:val="nil"/>
              <w:left w:val="nil"/>
              <w:bottom w:val="single" w:sz="4" w:space="0" w:color="auto"/>
              <w:right w:val="single" w:sz="4" w:space="0" w:color="auto"/>
            </w:tcBorders>
            <w:shd w:val="clear" w:color="auto" w:fill="auto"/>
            <w:vAlign w:val="center"/>
            <w:hideMark/>
          </w:tcPr>
          <w:p w14:paraId="5A83B327"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太空舱定制造型墙</w:t>
            </w:r>
          </w:p>
        </w:tc>
        <w:tc>
          <w:tcPr>
            <w:tcW w:w="1040" w:type="dxa"/>
            <w:tcBorders>
              <w:top w:val="nil"/>
              <w:left w:val="nil"/>
              <w:bottom w:val="single" w:sz="4" w:space="0" w:color="auto"/>
              <w:right w:val="single" w:sz="4" w:space="0" w:color="auto"/>
            </w:tcBorders>
            <w:shd w:val="clear" w:color="auto" w:fill="auto"/>
            <w:vAlign w:val="center"/>
            <w:hideMark/>
          </w:tcPr>
          <w:p w14:paraId="097CD7E2"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定制</w:t>
            </w:r>
          </w:p>
        </w:tc>
        <w:tc>
          <w:tcPr>
            <w:tcW w:w="7623" w:type="dxa"/>
            <w:tcBorders>
              <w:top w:val="nil"/>
              <w:left w:val="nil"/>
              <w:bottom w:val="single" w:sz="4" w:space="0" w:color="auto"/>
              <w:right w:val="single" w:sz="4" w:space="0" w:color="auto"/>
            </w:tcBorders>
            <w:shd w:val="clear" w:color="auto" w:fill="auto"/>
            <w:vAlign w:val="center"/>
            <w:hideMark/>
          </w:tcPr>
          <w:p w14:paraId="15729E1E"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1、尺寸：墙面14600*3000mm，2套；顶部14600*4800mm，1套。</w:t>
            </w:r>
          </w:p>
          <w:p w14:paraId="6928B465"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2、材质：木工板底，优质环保漆。尺寸覆盖墙面4580*3000mm区域，以实际效果尺寸为准。</w:t>
            </w:r>
          </w:p>
          <w:p w14:paraId="599D7C2D" w14:textId="57F3C5D2"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3、碳晶板装饰面，</w:t>
            </w:r>
            <w:r w:rsidR="00B71E0B" w:rsidRPr="0026514E">
              <w:rPr>
                <w:rFonts w:ascii="宋体" w:hAnsi="宋体" w:cs="宋体" w:hint="eastAsia"/>
                <w:kern w:val="0"/>
                <w:sz w:val="22"/>
                <w:szCs w:val="22"/>
              </w:rPr>
              <w:t>能</w:t>
            </w:r>
            <w:r w:rsidRPr="0026514E">
              <w:rPr>
                <w:rFonts w:ascii="宋体" w:hAnsi="宋体" w:cs="宋体" w:hint="eastAsia"/>
                <w:kern w:val="0"/>
                <w:sz w:val="22"/>
                <w:szCs w:val="22"/>
              </w:rPr>
              <w:t>提供符合CNAS检测资质的检测机构出具的证书或检测报告，有关技术性能符合如下要求：</w:t>
            </w:r>
          </w:p>
          <w:p w14:paraId="09B1C35C"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（1）单体燃烧：饶绍增长速度指数≤100W/s，600s的总放热量≤10MJ。</w:t>
            </w:r>
          </w:p>
          <w:p w14:paraId="03A06150"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（2）可燃性能：依据GB/T 8626标准，60s内焰尖高≤150mm，60s内无燃烧滴落物。</w:t>
            </w:r>
          </w:p>
          <w:p w14:paraId="3AC1F914"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★（3）甲醛含量：≤0.5mg/L。</w:t>
            </w:r>
          </w:p>
          <w:p w14:paraId="3E7D44E4"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4、表面细腻、无毛刺</w:t>
            </w:r>
          </w:p>
          <w:p w14:paraId="66C8A363"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5、含配套亮化灯带。</w:t>
            </w:r>
          </w:p>
          <w:p w14:paraId="3A30EE86"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6、含定制舱柱。</w:t>
            </w:r>
          </w:p>
          <w:p w14:paraId="023B5131"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7、预留6套55寸一体机安装位置，以及电源、弱电接口。</w:t>
            </w:r>
          </w:p>
          <w:p w14:paraId="38A6755B" w14:textId="712DE73A"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lastRenderedPageBreak/>
              <w:t>8、设计要求：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需依据采购人提供的初步设计理念或参考图，进行深度设计优化，确保其既符合使用功能需求，又与整体环境风格相协调。设计稿需经学校认可后进入生产流程。</w:t>
            </w:r>
          </w:p>
        </w:tc>
        <w:tc>
          <w:tcPr>
            <w:tcW w:w="640" w:type="dxa"/>
            <w:tcBorders>
              <w:top w:val="nil"/>
              <w:left w:val="nil"/>
              <w:bottom w:val="single" w:sz="4" w:space="0" w:color="auto"/>
              <w:right w:val="single" w:sz="4" w:space="0" w:color="auto"/>
            </w:tcBorders>
            <w:shd w:val="clear" w:color="auto" w:fill="auto"/>
            <w:vAlign w:val="center"/>
            <w:hideMark/>
          </w:tcPr>
          <w:p w14:paraId="64F0F282"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lastRenderedPageBreak/>
              <w:t>套</w:t>
            </w:r>
          </w:p>
        </w:tc>
        <w:tc>
          <w:tcPr>
            <w:tcW w:w="640" w:type="dxa"/>
            <w:tcBorders>
              <w:top w:val="nil"/>
              <w:left w:val="nil"/>
              <w:bottom w:val="single" w:sz="4" w:space="0" w:color="auto"/>
              <w:right w:val="single" w:sz="4" w:space="0" w:color="auto"/>
            </w:tcBorders>
            <w:shd w:val="clear" w:color="auto" w:fill="auto"/>
            <w:vAlign w:val="center"/>
            <w:hideMark/>
          </w:tcPr>
          <w:p w14:paraId="0A945CE4"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 xml:space="preserve">1 </w:t>
            </w:r>
          </w:p>
        </w:tc>
        <w:tc>
          <w:tcPr>
            <w:tcW w:w="3068" w:type="dxa"/>
            <w:tcBorders>
              <w:top w:val="nil"/>
              <w:left w:val="nil"/>
              <w:bottom w:val="single" w:sz="4" w:space="0" w:color="auto"/>
              <w:right w:val="single" w:sz="4" w:space="0" w:color="auto"/>
            </w:tcBorders>
            <w:shd w:val="clear" w:color="auto" w:fill="auto"/>
            <w:vAlign w:val="center"/>
            <w:hideMark/>
          </w:tcPr>
          <w:p w14:paraId="78BC4D5F"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noProof/>
                <w:kern w:val="0"/>
                <w:sz w:val="22"/>
                <w:szCs w:val="22"/>
              </w:rPr>
              <w:drawing>
                <wp:anchor distT="0" distB="0" distL="114300" distR="114300" simplePos="0" relativeHeight="251704320" behindDoc="0" locked="0" layoutInCell="1" allowOverlap="1" wp14:anchorId="7580B023" wp14:editId="64F226D3">
                  <wp:simplePos x="0" y="0"/>
                  <wp:positionH relativeFrom="column">
                    <wp:posOffset>66675</wp:posOffset>
                  </wp:positionH>
                  <wp:positionV relativeFrom="paragraph">
                    <wp:posOffset>161925</wp:posOffset>
                  </wp:positionV>
                  <wp:extent cx="1724025" cy="1095375"/>
                  <wp:effectExtent l="0" t="0" r="0" b="9525"/>
                  <wp:wrapNone/>
                  <wp:docPr id="869572982" name="图片 66">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00000000-0008-0000-0700-000002000000}"/>
                              </a:ext>
                            </a:extLst>
                          </pic:cNvPr>
                          <pic:cNvPicPr>
                            <a:picLocks noChangeAspect="1"/>
                          </pic:cNvPicPr>
                        </pic:nvPicPr>
                        <pic:blipFill>
                          <a:blip r:embed="rId60"/>
                          <a:stretch>
                            <a:fillRect/>
                          </a:stretch>
                        </pic:blipFill>
                        <pic:spPr>
                          <a:xfrm>
                            <a:off x="0" y="0"/>
                            <a:ext cx="1724660" cy="109791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86F20" w:rsidRPr="0026514E" w14:paraId="04CDC31D" w14:textId="77777777" w:rsidTr="00A00047">
        <w:trPr>
          <w:gridAfter w:val="1"/>
          <w:wAfter w:w="10" w:type="dxa"/>
          <w:trHeight w:val="1811"/>
        </w:trPr>
        <w:tc>
          <w:tcPr>
            <w:tcW w:w="704" w:type="dxa"/>
            <w:tcBorders>
              <w:top w:val="nil"/>
              <w:left w:val="single" w:sz="4" w:space="0" w:color="auto"/>
              <w:bottom w:val="single" w:sz="4" w:space="0" w:color="auto"/>
              <w:right w:val="single" w:sz="4" w:space="0" w:color="auto"/>
            </w:tcBorders>
            <w:shd w:val="clear" w:color="auto" w:fill="auto"/>
            <w:vAlign w:val="center"/>
          </w:tcPr>
          <w:p w14:paraId="43FF6FB5"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2</w:t>
            </w:r>
          </w:p>
        </w:tc>
        <w:tc>
          <w:tcPr>
            <w:tcW w:w="1260" w:type="dxa"/>
            <w:tcBorders>
              <w:top w:val="nil"/>
              <w:left w:val="nil"/>
              <w:bottom w:val="single" w:sz="4" w:space="0" w:color="auto"/>
              <w:right w:val="single" w:sz="4" w:space="0" w:color="auto"/>
            </w:tcBorders>
            <w:shd w:val="clear" w:color="auto" w:fill="auto"/>
            <w:vAlign w:val="center"/>
          </w:tcPr>
          <w:p w14:paraId="396D5762" w14:textId="77777777" w:rsidR="00286F20" w:rsidRPr="0026514E" w:rsidRDefault="00286F20" w:rsidP="00A00047">
            <w:pPr>
              <w:widowControl/>
              <w:jc w:val="center"/>
              <w:rPr>
                <w:rFonts w:ascii="宋体" w:hAnsi="宋体" w:cs="宋体"/>
                <w:kern w:val="0"/>
                <w:sz w:val="22"/>
                <w:szCs w:val="22"/>
              </w:rPr>
            </w:pPr>
            <w:r w:rsidRPr="0026514E">
              <w:rPr>
                <w:rFonts w:ascii="宋体" w:hAnsi="宋体" w:cs="宋体" w:hint="eastAsia"/>
                <w:kern w:val="0"/>
                <w:sz w:val="22"/>
                <w:szCs w:val="22"/>
              </w:rPr>
              <w:t>环境提升</w:t>
            </w:r>
          </w:p>
        </w:tc>
        <w:tc>
          <w:tcPr>
            <w:tcW w:w="1040" w:type="dxa"/>
            <w:tcBorders>
              <w:top w:val="nil"/>
              <w:left w:val="nil"/>
              <w:bottom w:val="single" w:sz="4" w:space="0" w:color="auto"/>
              <w:right w:val="single" w:sz="4" w:space="0" w:color="auto"/>
            </w:tcBorders>
            <w:shd w:val="clear" w:color="auto" w:fill="auto"/>
            <w:vAlign w:val="center"/>
          </w:tcPr>
          <w:p w14:paraId="32BE2245" w14:textId="77777777" w:rsidR="00286F20" w:rsidRPr="0026514E" w:rsidRDefault="00286F20" w:rsidP="00A00047">
            <w:pPr>
              <w:widowControl/>
              <w:jc w:val="center"/>
              <w:rPr>
                <w:rFonts w:ascii="宋体" w:hAnsi="宋体" w:cs="宋体"/>
                <w:kern w:val="0"/>
                <w:sz w:val="22"/>
                <w:szCs w:val="22"/>
              </w:rPr>
            </w:pPr>
          </w:p>
        </w:tc>
        <w:tc>
          <w:tcPr>
            <w:tcW w:w="7623" w:type="dxa"/>
            <w:tcBorders>
              <w:top w:val="nil"/>
              <w:left w:val="nil"/>
              <w:bottom w:val="single" w:sz="4" w:space="0" w:color="auto"/>
              <w:right w:val="single" w:sz="4" w:space="0" w:color="auto"/>
            </w:tcBorders>
            <w:shd w:val="clear" w:color="auto" w:fill="auto"/>
            <w:vAlign w:val="center"/>
          </w:tcPr>
          <w:p w14:paraId="43357879"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1、消防移位：依据实际发生调整。</w:t>
            </w:r>
          </w:p>
          <w:p w14:paraId="755B97C4" w14:textId="77777777"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2布线：</w:t>
            </w:r>
            <w:r w:rsidRPr="0026514E">
              <w:rPr>
                <w:rFonts w:ascii="宋体" w:hAnsi="宋体" w:cs="宋体"/>
                <w:kern w:val="0"/>
                <w:sz w:val="22"/>
                <w:szCs w:val="22"/>
              </w:rPr>
              <w:t>包括设备供电和电路改造，涉及开槽、隐蔽工程、布线等全部相关工作。</w:t>
            </w:r>
            <w:r w:rsidRPr="0026514E">
              <w:rPr>
                <w:rFonts w:ascii="宋体" w:hAnsi="宋体" w:cs="宋体" w:hint="eastAsia"/>
                <w:kern w:val="0"/>
                <w:sz w:val="22"/>
                <w:szCs w:val="22"/>
              </w:rPr>
              <w:t>含一体机所需的弱电系统，共6个点位。</w:t>
            </w:r>
          </w:p>
          <w:p w14:paraId="55DA23ED" w14:textId="449D3220" w:rsidR="00286F20" w:rsidRPr="0026514E" w:rsidRDefault="00286F20" w:rsidP="00A00047">
            <w:pPr>
              <w:widowControl/>
              <w:jc w:val="left"/>
              <w:rPr>
                <w:rFonts w:ascii="宋体" w:hAnsi="宋体" w:cs="宋体"/>
                <w:kern w:val="0"/>
                <w:sz w:val="22"/>
                <w:szCs w:val="22"/>
              </w:rPr>
            </w:pPr>
            <w:r w:rsidRPr="0026514E">
              <w:rPr>
                <w:rFonts w:ascii="宋体" w:hAnsi="宋体" w:cs="宋体" w:hint="eastAsia"/>
                <w:kern w:val="0"/>
                <w:sz w:val="22"/>
                <w:szCs w:val="22"/>
              </w:rPr>
              <w:t>3、设计要求：</w:t>
            </w:r>
            <w:r w:rsidR="00DB69C5" w:rsidRPr="0026514E">
              <w:rPr>
                <w:rFonts w:ascii="宋体" w:hAnsi="宋体" w:cs="宋体" w:hint="eastAsia"/>
                <w:kern w:val="0"/>
                <w:sz w:val="22"/>
                <w:szCs w:val="22"/>
              </w:rPr>
              <w:t>供应商</w:t>
            </w:r>
            <w:r w:rsidRPr="0026514E">
              <w:rPr>
                <w:rFonts w:ascii="宋体" w:hAnsi="宋体" w:cs="宋体" w:hint="eastAsia"/>
                <w:kern w:val="0"/>
                <w:sz w:val="22"/>
                <w:szCs w:val="22"/>
              </w:rPr>
              <w:t>需依据采购人提供的初步设计理念或参考图，进行深度设计优化，确保其既符合使用功能需求，又与整体环境风格相协调。方案需经学校认可后进入实施。</w:t>
            </w:r>
          </w:p>
        </w:tc>
        <w:tc>
          <w:tcPr>
            <w:tcW w:w="640" w:type="dxa"/>
            <w:tcBorders>
              <w:top w:val="nil"/>
              <w:left w:val="nil"/>
              <w:bottom w:val="single" w:sz="4" w:space="0" w:color="auto"/>
              <w:right w:val="single" w:sz="4" w:space="0" w:color="auto"/>
            </w:tcBorders>
            <w:shd w:val="clear" w:color="auto" w:fill="auto"/>
            <w:vAlign w:val="center"/>
          </w:tcPr>
          <w:p w14:paraId="2CA12054" w14:textId="540E52F3" w:rsidR="00286F20" w:rsidRPr="0026514E" w:rsidRDefault="004A01E3" w:rsidP="00A00047">
            <w:pPr>
              <w:widowControl/>
              <w:jc w:val="center"/>
              <w:rPr>
                <w:rFonts w:ascii="宋体" w:hAnsi="宋体" w:cs="宋体"/>
                <w:kern w:val="0"/>
                <w:sz w:val="22"/>
                <w:szCs w:val="22"/>
              </w:rPr>
            </w:pPr>
            <w:r w:rsidRPr="0026514E">
              <w:rPr>
                <w:rFonts w:ascii="宋体" w:hAnsi="宋体" w:cs="宋体" w:hint="eastAsia"/>
                <w:kern w:val="0"/>
                <w:sz w:val="22"/>
                <w:szCs w:val="22"/>
              </w:rPr>
              <w:t>项</w:t>
            </w:r>
          </w:p>
        </w:tc>
        <w:tc>
          <w:tcPr>
            <w:tcW w:w="640" w:type="dxa"/>
            <w:tcBorders>
              <w:top w:val="nil"/>
              <w:left w:val="nil"/>
              <w:bottom w:val="single" w:sz="4" w:space="0" w:color="auto"/>
              <w:right w:val="single" w:sz="4" w:space="0" w:color="auto"/>
            </w:tcBorders>
            <w:shd w:val="clear" w:color="auto" w:fill="auto"/>
            <w:vAlign w:val="center"/>
          </w:tcPr>
          <w:p w14:paraId="3C61F934" w14:textId="1AC7D5E9" w:rsidR="00286F20" w:rsidRPr="0026514E" w:rsidRDefault="004A01E3" w:rsidP="00A00047">
            <w:pPr>
              <w:widowControl/>
              <w:jc w:val="center"/>
              <w:rPr>
                <w:rFonts w:ascii="宋体" w:hAnsi="宋体" w:cs="宋体"/>
                <w:kern w:val="0"/>
                <w:sz w:val="22"/>
                <w:szCs w:val="22"/>
              </w:rPr>
            </w:pPr>
            <w:r w:rsidRPr="0026514E">
              <w:rPr>
                <w:rFonts w:ascii="宋体" w:hAnsi="宋体" w:cs="宋体" w:hint="eastAsia"/>
                <w:kern w:val="0"/>
                <w:sz w:val="22"/>
                <w:szCs w:val="22"/>
              </w:rPr>
              <w:t>1</w:t>
            </w:r>
          </w:p>
        </w:tc>
        <w:tc>
          <w:tcPr>
            <w:tcW w:w="3068" w:type="dxa"/>
            <w:tcBorders>
              <w:top w:val="nil"/>
              <w:left w:val="nil"/>
              <w:bottom w:val="single" w:sz="4" w:space="0" w:color="auto"/>
              <w:right w:val="single" w:sz="4" w:space="0" w:color="auto"/>
            </w:tcBorders>
            <w:shd w:val="clear" w:color="auto" w:fill="auto"/>
            <w:vAlign w:val="center"/>
          </w:tcPr>
          <w:p w14:paraId="15A20CB2" w14:textId="77777777" w:rsidR="00286F20" w:rsidRPr="0026514E" w:rsidRDefault="00286F20" w:rsidP="00A00047">
            <w:pPr>
              <w:widowControl/>
              <w:jc w:val="center"/>
              <w:rPr>
                <w:rFonts w:ascii="宋体" w:hAnsi="宋体" w:cs="宋体"/>
                <w:noProof/>
                <w:kern w:val="0"/>
                <w:sz w:val="22"/>
                <w:szCs w:val="22"/>
              </w:rPr>
            </w:pPr>
          </w:p>
        </w:tc>
      </w:tr>
    </w:tbl>
    <w:p w14:paraId="64C2D6B9" w14:textId="77777777" w:rsidR="00286F20" w:rsidRPr="0026514E" w:rsidRDefault="00286F20" w:rsidP="00286F20">
      <w:pPr>
        <w:rPr>
          <w:rFonts w:ascii="宋体" w:hAnsi="宋体"/>
          <w:sz w:val="22"/>
          <w:szCs w:val="22"/>
        </w:rPr>
      </w:pPr>
    </w:p>
    <w:p w14:paraId="52A00645" w14:textId="77777777" w:rsidR="00286F20" w:rsidRPr="0026514E" w:rsidRDefault="00286F20" w:rsidP="00286F20">
      <w:pPr>
        <w:spacing w:line="440" w:lineRule="exact"/>
        <w:rPr>
          <w:rFonts w:ascii="宋体" w:hAnsi="宋体"/>
          <w:sz w:val="22"/>
          <w:szCs w:val="22"/>
        </w:rPr>
      </w:pPr>
      <w:r w:rsidRPr="0026514E">
        <w:rPr>
          <w:rFonts w:ascii="宋体" w:hAnsi="宋体" w:cs="宋体" w:hint="eastAsia"/>
          <w:b/>
          <w:bCs/>
          <w:kern w:val="0"/>
          <w:sz w:val="22"/>
          <w:szCs w:val="22"/>
          <w:u w:val="single"/>
        </w:rPr>
        <w:t>特别说明：如多家供应商提供的产品的品牌、型号均相同且报价占项目总报价50%以上（含本数，下同）的，视为提供的是同品牌同型号的产品，按一家供应商认定。评审时，取其中通过资格审查后的最后报价最低一家为有效供应商；最后报价相同时，抽签决定。多家供应商中，有一家供应商的报价达到50%以上，提供同品牌同型号产品的供应商均按一家供应商认定。</w:t>
      </w:r>
    </w:p>
    <w:p w14:paraId="21B450F9" w14:textId="601D6AD1" w:rsidR="00286F20" w:rsidRPr="0026514E" w:rsidRDefault="00286F20" w:rsidP="00286F20">
      <w:pPr>
        <w:pStyle w:val="aff4"/>
        <w:ind w:firstLine="210"/>
      </w:pPr>
    </w:p>
    <w:p w14:paraId="1D932B2A" w14:textId="77777777" w:rsidR="00286F20" w:rsidRPr="0026514E" w:rsidRDefault="00286F20" w:rsidP="00286F20">
      <w:pPr>
        <w:pStyle w:val="aff4"/>
        <w:ind w:firstLineChars="0" w:firstLine="0"/>
        <w:sectPr w:rsidR="00286F20" w:rsidRPr="0026514E" w:rsidSect="007D1F58">
          <w:pgSz w:w="16838" w:h="11906" w:orient="landscape"/>
          <w:pgMar w:top="1134" w:right="1134" w:bottom="1134" w:left="1134" w:header="851" w:footer="851" w:gutter="0"/>
          <w:cols w:space="720"/>
          <w:titlePg/>
          <w:docGrid w:linePitch="312"/>
        </w:sectPr>
      </w:pPr>
    </w:p>
    <w:p w14:paraId="31EBA168" w14:textId="77777777" w:rsidR="00286F20" w:rsidRPr="0026514E" w:rsidRDefault="00286F20" w:rsidP="00286F20">
      <w:pPr>
        <w:pStyle w:val="3"/>
        <w:spacing w:line="276" w:lineRule="auto"/>
        <w:ind w:leftChars="202" w:left="424"/>
        <w:rPr>
          <w:rFonts w:ascii="宋体" w:hAnsi="宋体"/>
          <w:szCs w:val="24"/>
        </w:rPr>
      </w:pPr>
      <w:bookmarkStart w:id="270" w:name="_Toc162807955"/>
      <w:bookmarkStart w:id="271" w:name="_Toc163391613"/>
      <w:r w:rsidRPr="0026514E">
        <w:rPr>
          <w:rFonts w:ascii="宋体" w:hAnsi="宋体" w:hint="eastAsia"/>
          <w:szCs w:val="24"/>
        </w:rPr>
        <w:lastRenderedPageBreak/>
        <w:t>2、实施要求</w:t>
      </w:r>
      <w:bookmarkEnd w:id="270"/>
      <w:bookmarkEnd w:id="271"/>
    </w:p>
    <w:p w14:paraId="379BE0A2"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sz w:val="22"/>
          <w:szCs w:val="22"/>
        </w:rPr>
        <w:t>（1）规范施工：严格遵照国家规范进行施工，确保各项设计指标达标。</w:t>
      </w:r>
    </w:p>
    <w:p w14:paraId="7205761F"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sz w:val="22"/>
          <w:szCs w:val="22"/>
        </w:rPr>
        <w:t>（2）质量保修：在免费质保期内，对出现的缺陷部位进行无偿维修或更换，除非缺陷系人为破坏或不可抗力造成。对工程质量负全责，不受材料供应商保证书限制。</w:t>
      </w:r>
    </w:p>
    <w:p w14:paraId="56918A35" w14:textId="16F5034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sz w:val="22"/>
          <w:szCs w:val="22"/>
        </w:rPr>
        <w:t>（3）安全责任：承担施工期间的安全生产责任，施工人员必须严格遵守操作规程，</w:t>
      </w:r>
      <w:r w:rsidR="00614592" w:rsidRPr="0026514E">
        <w:rPr>
          <w:rFonts w:ascii="宋体" w:hAnsi="宋体" w:cs="幼圆"/>
          <w:sz w:val="22"/>
          <w:szCs w:val="22"/>
        </w:rPr>
        <w:t>中标（成交）供应商</w:t>
      </w:r>
      <w:r w:rsidRPr="0026514E">
        <w:rPr>
          <w:rFonts w:ascii="宋体" w:hAnsi="宋体" w:cs="幼圆"/>
          <w:sz w:val="22"/>
          <w:szCs w:val="22"/>
        </w:rPr>
        <w:t>应对人身伤亡、财产损失等安全事故承担责任，施工前为员工购买必要的保险。</w:t>
      </w:r>
    </w:p>
    <w:p w14:paraId="286FF257"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sz w:val="22"/>
          <w:szCs w:val="22"/>
        </w:rPr>
        <w:t>（4）环保降噪：选用低噪声设备，有效控制施工噪音，避开敏感区域与时段，最大限度减少对教学科研活动的影响。</w:t>
      </w:r>
    </w:p>
    <w:p w14:paraId="69B0BA56"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sz w:val="22"/>
          <w:szCs w:val="22"/>
        </w:rPr>
        <w:t>（5）现场管理：保持施工现场整洁有序，及时清理废弃物，遵循“落手清”原则。</w:t>
      </w:r>
    </w:p>
    <w:p w14:paraId="3BE96111"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sz w:val="22"/>
          <w:szCs w:val="22"/>
        </w:rPr>
        <w:t>（6）材料质量：严格筛选符合设计要求和施工规范的原材料。</w:t>
      </w:r>
    </w:p>
    <w:p w14:paraId="033D8B44" w14:textId="12F7BD60"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sz w:val="22"/>
          <w:szCs w:val="22"/>
        </w:rPr>
        <w:t>（7）成品保护：施工全程做好成品保护，因失窃、火灾等原因导致的损失由</w:t>
      </w:r>
      <w:r w:rsidR="00614592" w:rsidRPr="0026514E">
        <w:rPr>
          <w:rFonts w:ascii="宋体" w:hAnsi="宋体" w:cs="幼圆" w:hint="eastAsia"/>
          <w:sz w:val="22"/>
          <w:szCs w:val="22"/>
        </w:rPr>
        <w:t>中标（成交）供应商</w:t>
      </w:r>
      <w:r w:rsidRPr="0026514E">
        <w:rPr>
          <w:rFonts w:ascii="宋体" w:hAnsi="宋体" w:cs="幼圆"/>
          <w:sz w:val="22"/>
          <w:szCs w:val="22"/>
        </w:rPr>
        <w:t>负责，并赔偿采购人相应损失。</w:t>
      </w:r>
    </w:p>
    <w:p w14:paraId="6B146B1E" w14:textId="77777777" w:rsidR="00286F20" w:rsidRPr="0026514E" w:rsidRDefault="00286F20" w:rsidP="00286F20">
      <w:pPr>
        <w:pStyle w:val="3"/>
        <w:spacing w:line="276" w:lineRule="auto"/>
        <w:ind w:leftChars="202" w:left="424"/>
        <w:rPr>
          <w:rFonts w:ascii="宋体" w:hAnsi="宋体"/>
          <w:szCs w:val="24"/>
        </w:rPr>
      </w:pPr>
      <w:bookmarkStart w:id="272" w:name="_Toc162807957"/>
      <w:bookmarkStart w:id="273" w:name="_Toc163391614"/>
      <w:r w:rsidRPr="0026514E">
        <w:rPr>
          <w:rFonts w:ascii="宋体" w:hAnsi="宋体" w:hint="eastAsia"/>
          <w:szCs w:val="24"/>
        </w:rPr>
        <w:t>3、材料设备选型与质量</w:t>
      </w:r>
      <w:bookmarkEnd w:id="272"/>
      <w:bookmarkEnd w:id="273"/>
    </w:p>
    <w:p w14:paraId="095E5FAE"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（1）材料、设备选型</w:t>
      </w:r>
    </w:p>
    <w:p w14:paraId="0489517C"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1）选材标准：</w:t>
      </w:r>
    </w:p>
    <w:p w14:paraId="2307A929" w14:textId="77777777" w:rsidR="00286F20" w:rsidRPr="0026514E" w:rsidRDefault="00286F20" w:rsidP="00286F20">
      <w:pPr>
        <w:pStyle w:val="afffa"/>
        <w:numPr>
          <w:ilvl w:val="0"/>
          <w:numId w:val="102"/>
        </w:numPr>
        <w:spacing w:line="440" w:lineRule="exact"/>
        <w:ind w:firstLineChars="0"/>
        <w:rPr>
          <w:rFonts w:ascii="宋体" w:hAnsi="宋体" w:cs="幼圆"/>
          <w:sz w:val="22"/>
          <w:szCs w:val="22"/>
        </w:rPr>
      </w:pPr>
      <w:r w:rsidRPr="0026514E">
        <w:rPr>
          <w:rFonts w:ascii="宋体" w:hAnsi="宋体" w:cs="幼圆"/>
          <w:sz w:val="22"/>
          <w:szCs w:val="22"/>
        </w:rPr>
        <w:t>按中高档标准选材，材料等级均为优等品，符合环保要求，严禁选用低档材料。</w:t>
      </w:r>
    </w:p>
    <w:p w14:paraId="77F15CB0" w14:textId="77777777" w:rsidR="00286F20" w:rsidRPr="0026514E" w:rsidRDefault="00286F20" w:rsidP="00286F20">
      <w:pPr>
        <w:pStyle w:val="afffa"/>
        <w:numPr>
          <w:ilvl w:val="0"/>
          <w:numId w:val="102"/>
        </w:numPr>
        <w:spacing w:line="440" w:lineRule="exact"/>
        <w:ind w:firstLineChars="0"/>
        <w:rPr>
          <w:rFonts w:ascii="宋体" w:hAnsi="宋体" w:cs="幼圆"/>
          <w:sz w:val="22"/>
          <w:szCs w:val="22"/>
        </w:rPr>
      </w:pPr>
      <w:r w:rsidRPr="0026514E">
        <w:rPr>
          <w:rFonts w:ascii="宋体" w:hAnsi="宋体" w:cs="幼圆"/>
          <w:sz w:val="22"/>
          <w:szCs w:val="22"/>
        </w:rPr>
        <w:t>优先选用通过绿色建材认证、节能产品认证的材料，支持可持续发展。</w:t>
      </w:r>
    </w:p>
    <w:p w14:paraId="017DC121" w14:textId="77777777" w:rsidR="00286F20" w:rsidRPr="0026514E" w:rsidRDefault="00286F20" w:rsidP="00286F20">
      <w:pPr>
        <w:pStyle w:val="afffa"/>
        <w:numPr>
          <w:ilvl w:val="0"/>
          <w:numId w:val="102"/>
        </w:numPr>
        <w:spacing w:line="440" w:lineRule="exact"/>
        <w:ind w:firstLineChars="0"/>
        <w:rPr>
          <w:rFonts w:ascii="宋体" w:hAnsi="宋体" w:cs="幼圆"/>
          <w:sz w:val="22"/>
          <w:szCs w:val="22"/>
        </w:rPr>
      </w:pPr>
      <w:r w:rsidRPr="0026514E">
        <w:rPr>
          <w:rFonts w:ascii="宋体" w:hAnsi="宋体" w:cs="幼圆"/>
          <w:sz w:val="22"/>
          <w:szCs w:val="22"/>
        </w:rPr>
        <w:t>对于关键材料与设备（如防水材料、保温材料、电器设备等），应提供产品性能检测报告、节能认证证书等证明材料。</w:t>
      </w:r>
    </w:p>
    <w:p w14:paraId="5066C5C3"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2）特殊要求（与现有方案中有冲突的，以高标准为准）：</w:t>
      </w:r>
    </w:p>
    <w:p w14:paraId="11BD9B37" w14:textId="77777777" w:rsidR="00286F20" w:rsidRPr="0026514E" w:rsidRDefault="00286F20" w:rsidP="00286F20">
      <w:pPr>
        <w:pStyle w:val="afffa"/>
        <w:numPr>
          <w:ilvl w:val="0"/>
          <w:numId w:val="104"/>
        </w:numPr>
        <w:spacing w:line="440" w:lineRule="exact"/>
        <w:ind w:firstLineChars="0"/>
        <w:rPr>
          <w:rFonts w:ascii="宋体" w:hAnsi="宋体" w:cs="幼圆"/>
          <w:sz w:val="22"/>
          <w:szCs w:val="22"/>
        </w:rPr>
      </w:pPr>
      <w:r w:rsidRPr="0026514E">
        <w:rPr>
          <w:rFonts w:ascii="宋体" w:hAnsi="宋体" w:cs="幼圆" w:hint="eastAsia"/>
          <w:sz w:val="22"/>
          <w:szCs w:val="22"/>
        </w:rPr>
        <w:t>装修材料满足A级燃烧性能、E0级环保等级，家具板材不低于E1级，玻璃采用钢化玻璃。</w:t>
      </w:r>
    </w:p>
    <w:p w14:paraId="31F855F6" w14:textId="77777777" w:rsidR="00286F20" w:rsidRPr="0026514E" w:rsidRDefault="00286F20" w:rsidP="00286F20">
      <w:pPr>
        <w:pStyle w:val="afffa"/>
        <w:numPr>
          <w:ilvl w:val="0"/>
          <w:numId w:val="104"/>
        </w:numPr>
        <w:spacing w:line="440" w:lineRule="exact"/>
        <w:ind w:firstLineChars="0"/>
        <w:rPr>
          <w:rFonts w:ascii="宋体" w:hAnsi="宋体" w:cs="幼圆"/>
          <w:sz w:val="22"/>
          <w:szCs w:val="22"/>
        </w:rPr>
      </w:pPr>
      <w:r w:rsidRPr="0026514E">
        <w:rPr>
          <w:rFonts w:ascii="宋体" w:hAnsi="宋体" w:cs="幼圆" w:hint="eastAsia"/>
          <w:sz w:val="22"/>
          <w:szCs w:val="22"/>
        </w:rPr>
        <w:t>地面材料应耐磨、防滑、易清洁，墙面材料应耐擦洗、防霉、环保。</w:t>
      </w:r>
    </w:p>
    <w:p w14:paraId="1F069510" w14:textId="77777777" w:rsidR="00286F20" w:rsidRPr="0026514E" w:rsidRDefault="00286F20" w:rsidP="00286F20">
      <w:pPr>
        <w:pStyle w:val="afffa"/>
        <w:numPr>
          <w:ilvl w:val="0"/>
          <w:numId w:val="104"/>
        </w:numPr>
        <w:spacing w:line="440" w:lineRule="exact"/>
        <w:ind w:firstLineChars="0"/>
        <w:rPr>
          <w:rFonts w:ascii="宋体" w:hAnsi="宋体" w:cs="幼圆"/>
          <w:sz w:val="22"/>
          <w:szCs w:val="22"/>
        </w:rPr>
      </w:pPr>
      <w:r w:rsidRPr="0026514E">
        <w:rPr>
          <w:rFonts w:ascii="宋体" w:hAnsi="宋体" w:cs="幼圆" w:hint="eastAsia"/>
          <w:sz w:val="22"/>
          <w:szCs w:val="22"/>
        </w:rPr>
        <w:t>室内装饰材料应无毒、无味、无辐射，符合《室内装饰装修材料有害物质限量》标准。</w:t>
      </w:r>
    </w:p>
    <w:p w14:paraId="5A91405B"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3）环保认证：</w:t>
      </w:r>
    </w:p>
    <w:p w14:paraId="115ED015" w14:textId="77777777" w:rsidR="00286F20" w:rsidRPr="0026514E" w:rsidRDefault="00286F20" w:rsidP="00286F20">
      <w:pPr>
        <w:pStyle w:val="afffa"/>
        <w:numPr>
          <w:ilvl w:val="0"/>
          <w:numId w:val="106"/>
        </w:numPr>
        <w:spacing w:line="440" w:lineRule="exact"/>
        <w:ind w:firstLineChars="0"/>
        <w:rPr>
          <w:rFonts w:ascii="宋体" w:hAnsi="宋体" w:cs="幼圆"/>
          <w:sz w:val="22"/>
          <w:szCs w:val="22"/>
        </w:rPr>
      </w:pPr>
      <w:r w:rsidRPr="0026514E">
        <w:rPr>
          <w:rFonts w:ascii="宋体" w:hAnsi="宋体" w:cs="幼圆"/>
          <w:sz w:val="22"/>
          <w:szCs w:val="22"/>
        </w:rPr>
        <w:t>优先选择通过环保检测的材料，所有材料须符合国家环保标准，如《民用建筑工程室内环境污染控制规范》、《室内装饰装修材料有害物质限量》等。</w:t>
      </w:r>
    </w:p>
    <w:p w14:paraId="7D61741E" w14:textId="77777777" w:rsidR="00286F20" w:rsidRPr="0026514E" w:rsidRDefault="00286F20" w:rsidP="00286F20">
      <w:pPr>
        <w:pStyle w:val="afffa"/>
        <w:numPr>
          <w:ilvl w:val="0"/>
          <w:numId w:val="106"/>
        </w:numPr>
        <w:spacing w:line="440" w:lineRule="exact"/>
        <w:ind w:firstLineChars="0"/>
        <w:rPr>
          <w:rFonts w:ascii="宋体" w:hAnsi="宋体" w:cs="幼圆"/>
          <w:sz w:val="22"/>
          <w:szCs w:val="22"/>
        </w:rPr>
      </w:pPr>
      <w:r w:rsidRPr="0026514E">
        <w:rPr>
          <w:rFonts w:ascii="宋体" w:hAnsi="宋体" w:cs="幼圆"/>
          <w:sz w:val="22"/>
          <w:szCs w:val="22"/>
        </w:rPr>
        <w:t>对于可能产生VOCs排放的材料（如涂料、胶粘剂等），应选择低VOCs或无VOCs产品。</w:t>
      </w:r>
    </w:p>
    <w:p w14:paraId="1EB08F79"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4）样品确认：</w:t>
      </w:r>
    </w:p>
    <w:p w14:paraId="767CD013" w14:textId="77777777" w:rsidR="00286F20" w:rsidRPr="0026514E" w:rsidRDefault="00286F20" w:rsidP="00286F20">
      <w:pPr>
        <w:pStyle w:val="afffa"/>
        <w:numPr>
          <w:ilvl w:val="0"/>
          <w:numId w:val="108"/>
        </w:numPr>
        <w:spacing w:line="440" w:lineRule="exact"/>
        <w:ind w:firstLineChars="0"/>
        <w:rPr>
          <w:rFonts w:ascii="宋体" w:hAnsi="宋体" w:cs="幼圆"/>
          <w:sz w:val="22"/>
          <w:szCs w:val="22"/>
        </w:rPr>
      </w:pPr>
      <w:r w:rsidRPr="0026514E">
        <w:rPr>
          <w:rFonts w:ascii="宋体" w:hAnsi="宋体" w:cs="幼圆" w:hint="eastAsia"/>
          <w:sz w:val="22"/>
          <w:szCs w:val="22"/>
        </w:rPr>
        <w:t>提供样品，经采购人确认与设计要求、环保标准一致后封存，批量供货与样品一致且经监理或第三方检测机构检验合格后使用。</w:t>
      </w:r>
    </w:p>
    <w:p w14:paraId="2D474ECE" w14:textId="77777777" w:rsidR="00286F20" w:rsidRPr="0026514E" w:rsidRDefault="00286F20" w:rsidP="00286F20">
      <w:pPr>
        <w:pStyle w:val="afffa"/>
        <w:numPr>
          <w:ilvl w:val="0"/>
          <w:numId w:val="108"/>
        </w:numPr>
        <w:spacing w:line="440" w:lineRule="exact"/>
        <w:ind w:firstLineChars="0"/>
        <w:rPr>
          <w:rFonts w:ascii="宋体" w:hAnsi="宋体" w:cs="幼圆"/>
          <w:sz w:val="22"/>
          <w:szCs w:val="22"/>
        </w:rPr>
      </w:pPr>
      <w:r w:rsidRPr="0026514E">
        <w:rPr>
          <w:rFonts w:ascii="宋体" w:hAnsi="宋体" w:cs="幼圆" w:hint="eastAsia"/>
          <w:sz w:val="22"/>
          <w:szCs w:val="22"/>
        </w:rPr>
        <w:t>对于重要材料与设备，如石材、瓷砖、门窗等，应提供大样板或实物样品，供采购人确认颜色、纹理、质感等。</w:t>
      </w:r>
    </w:p>
    <w:p w14:paraId="23A70FE0" w14:textId="48D41F43"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5）</w:t>
      </w:r>
      <w:r w:rsidRPr="0026514E">
        <w:rPr>
          <w:rFonts w:ascii="宋体" w:hAnsi="宋体" w:cs="幼圆"/>
          <w:sz w:val="22"/>
          <w:szCs w:val="22"/>
        </w:rPr>
        <w:t>更换权：采购人对</w:t>
      </w:r>
      <w:r w:rsidR="00614592" w:rsidRPr="0026514E">
        <w:rPr>
          <w:rFonts w:ascii="宋体" w:hAnsi="宋体" w:cs="幼圆" w:hint="eastAsia"/>
          <w:sz w:val="22"/>
          <w:szCs w:val="22"/>
        </w:rPr>
        <w:t>中标（成交）供应商</w:t>
      </w:r>
      <w:r w:rsidRPr="0026514E">
        <w:rPr>
          <w:rFonts w:ascii="宋体" w:hAnsi="宋体" w:cs="幼圆"/>
          <w:sz w:val="22"/>
          <w:szCs w:val="22"/>
        </w:rPr>
        <w:t>选定产品质量不满意时，保留更换权利，价格不作调整。</w:t>
      </w:r>
    </w:p>
    <w:p w14:paraId="5B18D273" w14:textId="77777777" w:rsidR="00286F20" w:rsidRPr="0026514E" w:rsidRDefault="00286F20" w:rsidP="00286F20">
      <w:pPr>
        <w:spacing w:line="440" w:lineRule="exact"/>
        <w:ind w:firstLineChars="200" w:firstLine="440"/>
        <w:rPr>
          <w:rFonts w:ascii="宋体" w:hAnsi="宋体" w:cs="幼圆"/>
          <w:sz w:val="22"/>
          <w:szCs w:val="22"/>
        </w:rPr>
      </w:pPr>
      <w:bookmarkStart w:id="274" w:name="_Toc162807958"/>
      <w:r w:rsidRPr="0026514E">
        <w:rPr>
          <w:rFonts w:ascii="宋体" w:hAnsi="宋体" w:cs="幼圆" w:hint="eastAsia"/>
          <w:sz w:val="22"/>
          <w:szCs w:val="22"/>
        </w:rPr>
        <w:lastRenderedPageBreak/>
        <w:t>（2）</w:t>
      </w:r>
      <w:r w:rsidRPr="0026514E">
        <w:rPr>
          <w:rFonts w:ascii="宋体" w:hAnsi="宋体" w:cs="幼圆"/>
          <w:sz w:val="22"/>
          <w:szCs w:val="22"/>
        </w:rPr>
        <w:t>质量保证与责任</w:t>
      </w:r>
      <w:bookmarkEnd w:id="274"/>
    </w:p>
    <w:p w14:paraId="624E69F4"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1）</w:t>
      </w:r>
      <w:r w:rsidRPr="0026514E">
        <w:rPr>
          <w:rFonts w:ascii="宋体" w:hAnsi="宋体" w:cs="幼圆"/>
          <w:sz w:val="22"/>
          <w:szCs w:val="22"/>
        </w:rPr>
        <w:t>保修期内服务：</w:t>
      </w:r>
    </w:p>
    <w:p w14:paraId="7543B038" w14:textId="77777777" w:rsidR="00286F20" w:rsidRPr="0026514E" w:rsidRDefault="00286F20" w:rsidP="00286F20">
      <w:pPr>
        <w:pStyle w:val="afffa"/>
        <w:numPr>
          <w:ilvl w:val="0"/>
          <w:numId w:val="110"/>
        </w:numPr>
        <w:spacing w:line="440" w:lineRule="exact"/>
        <w:ind w:firstLineChars="0"/>
        <w:rPr>
          <w:rFonts w:ascii="宋体" w:hAnsi="宋体" w:cs="幼圆"/>
          <w:sz w:val="22"/>
          <w:szCs w:val="22"/>
        </w:rPr>
      </w:pPr>
      <w:r w:rsidRPr="0026514E">
        <w:rPr>
          <w:rFonts w:ascii="宋体" w:hAnsi="宋体" w:cs="幼圆"/>
          <w:sz w:val="22"/>
          <w:szCs w:val="22"/>
        </w:rPr>
        <w:t>在免费质保期内，对缺陷部位免费维修更换，承担由此引发的损失，除非属人为破坏或不可抗力。</w:t>
      </w:r>
    </w:p>
    <w:p w14:paraId="40CC5AD7" w14:textId="426124BF" w:rsidR="00286F20" w:rsidRPr="0026514E" w:rsidRDefault="00286F20" w:rsidP="00286F20">
      <w:pPr>
        <w:pStyle w:val="afffa"/>
        <w:numPr>
          <w:ilvl w:val="0"/>
          <w:numId w:val="110"/>
        </w:numPr>
        <w:spacing w:line="440" w:lineRule="exact"/>
        <w:ind w:firstLineChars="0"/>
        <w:rPr>
          <w:rFonts w:ascii="宋体" w:hAnsi="宋体" w:cs="幼圆"/>
          <w:sz w:val="22"/>
          <w:szCs w:val="22"/>
        </w:rPr>
      </w:pPr>
      <w:r w:rsidRPr="0026514E">
        <w:rPr>
          <w:rFonts w:ascii="宋体" w:hAnsi="宋体" w:cs="幼圆"/>
          <w:sz w:val="22"/>
          <w:szCs w:val="22"/>
        </w:rPr>
        <w:t>保修期内，</w:t>
      </w:r>
      <w:r w:rsidR="00614592" w:rsidRPr="0026514E">
        <w:rPr>
          <w:rFonts w:ascii="宋体" w:hAnsi="宋体" w:cs="幼圆"/>
          <w:sz w:val="22"/>
          <w:szCs w:val="22"/>
        </w:rPr>
        <w:t>中标（成交）供应商</w:t>
      </w:r>
      <w:r w:rsidRPr="0026514E">
        <w:rPr>
          <w:rFonts w:ascii="宋体" w:hAnsi="宋体" w:cs="幼圆"/>
          <w:sz w:val="22"/>
          <w:szCs w:val="22"/>
        </w:rPr>
        <w:t>应设立售后服务热线，提供24小时故障报修服务，接到报修后应在规定时间内到达现场进行处理。</w:t>
      </w:r>
    </w:p>
    <w:p w14:paraId="7AC5C5BD"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2）</w:t>
      </w:r>
      <w:r w:rsidRPr="0026514E">
        <w:rPr>
          <w:rFonts w:ascii="宋体" w:hAnsi="宋体" w:cs="幼圆"/>
          <w:sz w:val="22"/>
          <w:szCs w:val="22"/>
        </w:rPr>
        <w:t>选材责任：</w:t>
      </w:r>
    </w:p>
    <w:p w14:paraId="103FE97C" w14:textId="51B3CA3A" w:rsidR="00286F20" w:rsidRPr="0026514E" w:rsidRDefault="00614592" w:rsidP="00286F20">
      <w:pPr>
        <w:pStyle w:val="afffa"/>
        <w:numPr>
          <w:ilvl w:val="0"/>
          <w:numId w:val="112"/>
        </w:numPr>
        <w:spacing w:line="440" w:lineRule="exact"/>
        <w:ind w:firstLineChars="0"/>
        <w:rPr>
          <w:rFonts w:ascii="宋体" w:hAnsi="宋体" w:cs="幼圆"/>
          <w:sz w:val="22"/>
          <w:szCs w:val="22"/>
        </w:rPr>
      </w:pPr>
      <w:r w:rsidRPr="0026514E">
        <w:rPr>
          <w:rFonts w:ascii="宋体" w:hAnsi="宋体" w:cs="幼圆"/>
          <w:sz w:val="22"/>
          <w:szCs w:val="22"/>
        </w:rPr>
        <w:t>中标（成交）供应商</w:t>
      </w:r>
      <w:r w:rsidR="00286F20" w:rsidRPr="0026514E">
        <w:rPr>
          <w:rFonts w:ascii="宋体" w:hAnsi="宋体" w:cs="幼圆"/>
          <w:sz w:val="22"/>
          <w:szCs w:val="22"/>
        </w:rPr>
        <w:t>对所选材料设备的技术满足度和质量负全责，不论品牌推荐与否，如质量不达标，采购人有权更换，费用不调整。</w:t>
      </w:r>
    </w:p>
    <w:p w14:paraId="7EECFD67" w14:textId="3CE73706" w:rsidR="00286F20" w:rsidRPr="0026514E" w:rsidRDefault="00286F20" w:rsidP="00286F20">
      <w:pPr>
        <w:pStyle w:val="afffa"/>
        <w:numPr>
          <w:ilvl w:val="0"/>
          <w:numId w:val="112"/>
        </w:numPr>
        <w:spacing w:line="440" w:lineRule="exact"/>
        <w:ind w:firstLineChars="0"/>
        <w:rPr>
          <w:rFonts w:ascii="宋体" w:hAnsi="宋体" w:cs="幼圆"/>
          <w:sz w:val="22"/>
          <w:szCs w:val="22"/>
        </w:rPr>
      </w:pPr>
      <w:r w:rsidRPr="0026514E">
        <w:rPr>
          <w:rFonts w:ascii="宋体" w:hAnsi="宋体" w:cs="幼圆"/>
          <w:sz w:val="22"/>
          <w:szCs w:val="22"/>
        </w:rPr>
        <w:t>对于因材料质量问题导致的工程返工、延期等损失，</w:t>
      </w:r>
      <w:r w:rsidR="00614592" w:rsidRPr="0026514E">
        <w:rPr>
          <w:rFonts w:ascii="宋体" w:hAnsi="宋体" w:cs="幼圆"/>
          <w:sz w:val="22"/>
          <w:szCs w:val="22"/>
        </w:rPr>
        <w:t>中标（成交）供应商</w:t>
      </w:r>
      <w:r w:rsidRPr="0026514E">
        <w:rPr>
          <w:rFonts w:ascii="宋体" w:hAnsi="宋体" w:cs="幼圆"/>
          <w:sz w:val="22"/>
          <w:szCs w:val="22"/>
        </w:rPr>
        <w:t>应承担赔偿责任。</w:t>
      </w:r>
    </w:p>
    <w:p w14:paraId="64C263EF"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3）</w:t>
      </w:r>
      <w:r w:rsidRPr="0026514E">
        <w:rPr>
          <w:rFonts w:ascii="宋体" w:hAnsi="宋体" w:cs="幼圆"/>
          <w:sz w:val="22"/>
          <w:szCs w:val="22"/>
        </w:rPr>
        <w:t>环保检测：</w:t>
      </w:r>
    </w:p>
    <w:p w14:paraId="1080AA0F" w14:textId="2A5C01C7" w:rsidR="00286F20" w:rsidRPr="0026514E" w:rsidRDefault="00286F20" w:rsidP="00286F20">
      <w:pPr>
        <w:pStyle w:val="afffa"/>
        <w:numPr>
          <w:ilvl w:val="0"/>
          <w:numId w:val="114"/>
        </w:numPr>
        <w:spacing w:line="440" w:lineRule="exact"/>
        <w:ind w:firstLineChars="0"/>
        <w:rPr>
          <w:rFonts w:ascii="宋体" w:hAnsi="宋体" w:cs="幼圆"/>
          <w:sz w:val="22"/>
          <w:szCs w:val="22"/>
        </w:rPr>
      </w:pPr>
      <w:r w:rsidRPr="0026514E">
        <w:rPr>
          <w:rFonts w:ascii="宋体" w:hAnsi="宋体" w:cs="幼圆"/>
          <w:sz w:val="22"/>
          <w:szCs w:val="22"/>
        </w:rPr>
        <w:t>采购人有权委托第三方检测机构对室内装饰环保进行检测，如检测结果不合格，</w:t>
      </w:r>
      <w:r w:rsidR="00614592" w:rsidRPr="0026514E">
        <w:rPr>
          <w:rFonts w:ascii="宋体" w:hAnsi="宋体" w:cs="幼圆"/>
          <w:sz w:val="22"/>
          <w:szCs w:val="22"/>
        </w:rPr>
        <w:t>中标（成交）供应商</w:t>
      </w:r>
      <w:r w:rsidRPr="0026514E">
        <w:rPr>
          <w:rFonts w:ascii="宋体" w:hAnsi="宋体" w:cs="幼圆"/>
          <w:sz w:val="22"/>
          <w:szCs w:val="22"/>
        </w:rPr>
        <w:t>应立即停止使用该批次材料，免费更换合格产品，并赔偿采购人因此造成的损失。相关费用由</w:t>
      </w:r>
      <w:r w:rsidR="00614592" w:rsidRPr="0026514E">
        <w:rPr>
          <w:rFonts w:ascii="宋体" w:hAnsi="宋体" w:cs="幼圆"/>
          <w:sz w:val="22"/>
          <w:szCs w:val="22"/>
        </w:rPr>
        <w:t>中标（成交）供应商</w:t>
      </w:r>
      <w:r w:rsidRPr="0026514E">
        <w:rPr>
          <w:rFonts w:ascii="宋体" w:hAnsi="宋体" w:cs="幼圆"/>
          <w:sz w:val="22"/>
          <w:szCs w:val="22"/>
        </w:rPr>
        <w:t>承担。</w:t>
      </w:r>
    </w:p>
    <w:p w14:paraId="3308B9F2" w14:textId="3BF25733" w:rsidR="00286F20" w:rsidRPr="0026514E" w:rsidRDefault="00286F20" w:rsidP="00286F20">
      <w:pPr>
        <w:pStyle w:val="afffa"/>
        <w:numPr>
          <w:ilvl w:val="0"/>
          <w:numId w:val="114"/>
        </w:numPr>
        <w:spacing w:line="440" w:lineRule="exact"/>
        <w:ind w:firstLineChars="0"/>
        <w:rPr>
          <w:rFonts w:ascii="宋体" w:hAnsi="宋体" w:cs="幼圆"/>
          <w:sz w:val="22"/>
          <w:szCs w:val="22"/>
        </w:rPr>
      </w:pPr>
      <w:r w:rsidRPr="0026514E">
        <w:rPr>
          <w:rFonts w:ascii="宋体" w:hAnsi="宋体" w:cs="幼圆"/>
          <w:sz w:val="22"/>
          <w:szCs w:val="22"/>
        </w:rPr>
        <w:t>工程竣工后，</w:t>
      </w:r>
      <w:r w:rsidR="00614592" w:rsidRPr="0026514E">
        <w:rPr>
          <w:rFonts w:ascii="宋体" w:hAnsi="宋体" w:cs="幼圆"/>
          <w:sz w:val="22"/>
          <w:szCs w:val="22"/>
        </w:rPr>
        <w:t>中标（成交）供应商</w:t>
      </w:r>
      <w:r w:rsidRPr="0026514E">
        <w:rPr>
          <w:rFonts w:ascii="宋体" w:hAnsi="宋体" w:cs="幼圆"/>
          <w:sz w:val="22"/>
          <w:szCs w:val="22"/>
        </w:rPr>
        <w:t>应配合采购人进行室内空气质量检测，如检测结果不合格，应负责进行空气净化处理，直至检测合格，相关费用由</w:t>
      </w:r>
      <w:r w:rsidR="00614592" w:rsidRPr="0026514E">
        <w:rPr>
          <w:rFonts w:ascii="宋体" w:hAnsi="宋体" w:cs="幼圆"/>
          <w:sz w:val="22"/>
          <w:szCs w:val="22"/>
        </w:rPr>
        <w:t>中标（成交）供应商</w:t>
      </w:r>
      <w:r w:rsidRPr="0026514E">
        <w:rPr>
          <w:rFonts w:ascii="宋体" w:hAnsi="宋体" w:cs="幼圆"/>
          <w:sz w:val="22"/>
          <w:szCs w:val="22"/>
        </w:rPr>
        <w:t>承担。</w:t>
      </w:r>
    </w:p>
    <w:p w14:paraId="70D2511A" w14:textId="77777777" w:rsidR="00286F20" w:rsidRPr="0026514E" w:rsidRDefault="00286F20" w:rsidP="00286F20">
      <w:pPr>
        <w:pStyle w:val="aff4"/>
        <w:ind w:firstLineChars="0" w:firstLine="0"/>
      </w:pPr>
    </w:p>
    <w:p w14:paraId="4F7E4AA1" w14:textId="77777777" w:rsidR="00286F20" w:rsidRPr="0026514E" w:rsidRDefault="00286F20" w:rsidP="00286F20">
      <w:pPr>
        <w:pStyle w:val="3"/>
        <w:spacing w:line="276" w:lineRule="auto"/>
        <w:ind w:leftChars="202" w:left="424"/>
        <w:rPr>
          <w:rFonts w:ascii="宋体" w:hAnsi="宋体"/>
          <w:szCs w:val="24"/>
        </w:rPr>
      </w:pPr>
      <w:bookmarkStart w:id="275" w:name="_Toc162807959"/>
      <w:bookmarkStart w:id="276" w:name="_Toc163391615"/>
      <w:r w:rsidRPr="0026514E">
        <w:rPr>
          <w:rFonts w:ascii="宋体" w:hAnsi="宋体" w:hint="eastAsia"/>
          <w:szCs w:val="24"/>
        </w:rPr>
        <w:t>4、项目团队要求</w:t>
      </w:r>
      <w:bookmarkEnd w:id="275"/>
      <w:bookmarkEnd w:id="276"/>
    </w:p>
    <w:p w14:paraId="3B01E9D1" w14:textId="61127933"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（1）</w:t>
      </w:r>
      <w:r w:rsidR="00614592" w:rsidRPr="0026514E">
        <w:rPr>
          <w:rFonts w:ascii="宋体" w:hAnsi="宋体" w:cs="幼圆" w:hint="eastAsia"/>
          <w:sz w:val="22"/>
          <w:szCs w:val="22"/>
        </w:rPr>
        <w:t>中标（成交）供应商</w:t>
      </w:r>
      <w:r w:rsidRPr="0026514E">
        <w:rPr>
          <w:rFonts w:ascii="宋体" w:hAnsi="宋体" w:cs="幼圆" w:hint="eastAsia"/>
          <w:sz w:val="22"/>
          <w:szCs w:val="22"/>
        </w:rPr>
        <w:t>应根据项目类型进行合理配置实施人员，包括但不限于项目总负责人、设计负责人、施工负责人、安全人员、设计师及各专业人员提供各人员的专业、执业资格（如有）、职称（如有）、上岗证（如有）等情况，满足项目的设计、施工等顺利实施。</w:t>
      </w:r>
    </w:p>
    <w:p w14:paraId="5373BCE8" w14:textId="1DF9F01E"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（2）</w:t>
      </w:r>
      <w:r w:rsidRPr="0026514E">
        <w:rPr>
          <w:rFonts w:ascii="宋体" w:hAnsi="宋体" w:cs="幼圆"/>
          <w:sz w:val="22"/>
          <w:szCs w:val="22"/>
        </w:rPr>
        <w:t>所有工作人员须持证上岗，对应工种持有相应的资格证书。</w:t>
      </w:r>
      <w:r w:rsidR="00614592" w:rsidRPr="0026514E">
        <w:rPr>
          <w:rFonts w:ascii="宋体" w:hAnsi="宋体" w:cs="幼圆"/>
          <w:sz w:val="22"/>
          <w:szCs w:val="22"/>
        </w:rPr>
        <w:t>中标（成交）供应商</w:t>
      </w:r>
      <w:r w:rsidRPr="0026514E">
        <w:rPr>
          <w:rFonts w:ascii="宋体" w:hAnsi="宋体" w:cs="幼圆"/>
          <w:sz w:val="22"/>
          <w:szCs w:val="22"/>
        </w:rPr>
        <w:t>对项目施工及安全负连带责任。特种作业人员应持有有效的《特种作业操作证》。</w:t>
      </w:r>
    </w:p>
    <w:p w14:paraId="1A230326" w14:textId="77777777" w:rsidR="00286F20" w:rsidRPr="0026514E" w:rsidRDefault="00286F20" w:rsidP="00286F20">
      <w:pPr>
        <w:pStyle w:val="a1"/>
      </w:pPr>
    </w:p>
    <w:p w14:paraId="4C3C8DBD" w14:textId="77777777" w:rsidR="00286F20" w:rsidRPr="0026514E" w:rsidRDefault="00286F20" w:rsidP="00286F20">
      <w:pPr>
        <w:pStyle w:val="3"/>
        <w:spacing w:line="276" w:lineRule="auto"/>
        <w:ind w:leftChars="202" w:left="424"/>
        <w:rPr>
          <w:rFonts w:ascii="宋体" w:hAnsi="宋体"/>
          <w:szCs w:val="24"/>
        </w:rPr>
      </w:pPr>
      <w:bookmarkStart w:id="277" w:name="_Toc162807960"/>
      <w:bookmarkStart w:id="278" w:name="_Toc163391616"/>
      <w:r w:rsidRPr="0026514E">
        <w:rPr>
          <w:rFonts w:ascii="宋体" w:hAnsi="宋体" w:hint="eastAsia"/>
          <w:szCs w:val="24"/>
        </w:rPr>
        <w:t>5、质量标准和验收</w:t>
      </w:r>
      <w:bookmarkEnd w:id="277"/>
      <w:bookmarkEnd w:id="278"/>
    </w:p>
    <w:p w14:paraId="4A1669B2" w14:textId="1D8FCA69"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（1）设计方案与施工质量均须达到国家、省、市相关标准规定的合格标准。若不符合标准，</w:t>
      </w:r>
      <w:r w:rsidR="00614592" w:rsidRPr="0026514E">
        <w:rPr>
          <w:rFonts w:ascii="宋体" w:hAnsi="宋体" w:cs="幼圆" w:hint="eastAsia"/>
          <w:sz w:val="22"/>
          <w:szCs w:val="22"/>
        </w:rPr>
        <w:t>中标（成交）供应商</w:t>
      </w:r>
      <w:r w:rsidRPr="0026514E">
        <w:rPr>
          <w:rFonts w:ascii="宋体" w:hAnsi="宋体" w:cs="幼圆" w:hint="eastAsia"/>
          <w:sz w:val="22"/>
          <w:szCs w:val="22"/>
        </w:rPr>
        <w:t>应按采购人要求进行整改，直至达到合格标准。</w:t>
      </w:r>
    </w:p>
    <w:p w14:paraId="58E1A9EE"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（2）</w:t>
      </w:r>
      <w:r w:rsidRPr="0026514E">
        <w:rPr>
          <w:rFonts w:ascii="宋体" w:hAnsi="宋体" w:cs="幼圆"/>
          <w:sz w:val="22"/>
          <w:szCs w:val="22"/>
        </w:rPr>
        <w:t>执行标准：</w:t>
      </w:r>
      <w:r w:rsidRPr="0026514E">
        <w:rPr>
          <w:rFonts w:ascii="宋体" w:hAnsi="宋体" w:cs="幼圆" w:hint="eastAsia"/>
          <w:sz w:val="22"/>
          <w:szCs w:val="22"/>
        </w:rPr>
        <w:t>本项目实施严格遵循国家、省、市有关标准规范执行，未尽的技术条件和要求均按国家标准和行业标准执行。</w:t>
      </w:r>
    </w:p>
    <w:p w14:paraId="6440E840" w14:textId="44252DF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（3）检验、验收：采购人有权对原材料、半成品、隐蔽工程、设备安装调试、配套服务等环节进行不定期抽查、中间验收与竣工验收。</w:t>
      </w:r>
      <w:r w:rsidR="00614592" w:rsidRPr="0026514E">
        <w:rPr>
          <w:rFonts w:ascii="宋体" w:hAnsi="宋体" w:cs="幼圆" w:hint="eastAsia"/>
          <w:sz w:val="22"/>
          <w:szCs w:val="22"/>
        </w:rPr>
        <w:t>中标（成交）供应商</w:t>
      </w:r>
      <w:r w:rsidRPr="0026514E">
        <w:rPr>
          <w:rFonts w:ascii="宋体" w:hAnsi="宋体" w:cs="幼圆" w:hint="eastAsia"/>
          <w:sz w:val="22"/>
          <w:szCs w:val="22"/>
        </w:rPr>
        <w:t>应积极配合，提供相关资料，接受检查结果。</w:t>
      </w:r>
    </w:p>
    <w:p w14:paraId="291AC275" w14:textId="77777777" w:rsidR="00286F20" w:rsidRPr="0026514E" w:rsidRDefault="00286F20" w:rsidP="00286F20">
      <w:pPr>
        <w:pStyle w:val="a1"/>
      </w:pPr>
    </w:p>
    <w:p w14:paraId="02A2C8DE" w14:textId="77777777" w:rsidR="00286F20" w:rsidRPr="0026514E" w:rsidRDefault="00286F20" w:rsidP="00286F20">
      <w:pPr>
        <w:pStyle w:val="3"/>
        <w:spacing w:line="276" w:lineRule="auto"/>
        <w:ind w:leftChars="202" w:left="424"/>
        <w:rPr>
          <w:rFonts w:ascii="宋体" w:hAnsi="宋体"/>
          <w:szCs w:val="24"/>
        </w:rPr>
      </w:pPr>
      <w:bookmarkStart w:id="279" w:name="_Toc162807961"/>
      <w:bookmarkStart w:id="280" w:name="_Toc163391617"/>
      <w:r w:rsidRPr="0026514E">
        <w:rPr>
          <w:rFonts w:ascii="宋体" w:hAnsi="宋体" w:hint="eastAsia"/>
          <w:szCs w:val="24"/>
        </w:rPr>
        <w:lastRenderedPageBreak/>
        <w:t>6、售后服务</w:t>
      </w:r>
      <w:bookmarkEnd w:id="279"/>
      <w:bookmarkEnd w:id="280"/>
    </w:p>
    <w:p w14:paraId="3A008F44" w14:textId="7F8A7CD1"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（1）本项目提供免费质保期2年，如</w:t>
      </w:r>
      <w:r w:rsidR="00614592" w:rsidRPr="0026514E">
        <w:rPr>
          <w:rFonts w:ascii="宋体" w:hAnsi="宋体" w:cs="幼圆" w:hint="eastAsia"/>
          <w:sz w:val="22"/>
          <w:szCs w:val="22"/>
        </w:rPr>
        <w:t>中标（成交）供应商</w:t>
      </w:r>
      <w:r w:rsidRPr="0026514E">
        <w:rPr>
          <w:rFonts w:ascii="宋体" w:hAnsi="宋体" w:cs="幼圆" w:hint="eastAsia"/>
          <w:sz w:val="22"/>
          <w:szCs w:val="22"/>
        </w:rPr>
        <w:t>承诺的免费质保期高于采购要求则按照</w:t>
      </w:r>
      <w:r w:rsidR="00614592" w:rsidRPr="0026514E">
        <w:rPr>
          <w:rFonts w:ascii="宋体" w:hAnsi="宋体" w:cs="幼圆" w:hint="eastAsia"/>
          <w:sz w:val="22"/>
          <w:szCs w:val="22"/>
        </w:rPr>
        <w:t>中标（成交）供应商</w:t>
      </w:r>
      <w:r w:rsidRPr="0026514E">
        <w:rPr>
          <w:rFonts w:ascii="宋体" w:hAnsi="宋体" w:cs="幼圆" w:hint="eastAsia"/>
          <w:sz w:val="22"/>
          <w:szCs w:val="22"/>
        </w:rPr>
        <w:t>承诺执行，若货物中有部分配件原厂商提供的质保期比上述质保期更长则以原厂商提供为准。</w:t>
      </w:r>
    </w:p>
    <w:p w14:paraId="4284FA66"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（2）售后服务期内供应商应提供的免费服务内容主要为：</w:t>
      </w:r>
    </w:p>
    <w:p w14:paraId="0286EB9B"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1）</w:t>
      </w:r>
      <w:r w:rsidRPr="0026514E">
        <w:rPr>
          <w:rFonts w:ascii="宋体" w:hAnsi="宋体" w:cs="幼圆"/>
          <w:sz w:val="22"/>
          <w:szCs w:val="22"/>
        </w:rPr>
        <w:t>维修与维护：对所有货物进行必要的维修与维护，确保其正常运行。</w:t>
      </w:r>
    </w:p>
    <w:p w14:paraId="0D0956E7"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2）</w:t>
      </w:r>
      <w:r w:rsidRPr="0026514E">
        <w:rPr>
          <w:rFonts w:ascii="宋体" w:hAnsi="宋体" w:cs="幼圆"/>
          <w:sz w:val="22"/>
          <w:szCs w:val="22"/>
        </w:rPr>
        <w:t>软件升级：提供软件的免费升级服务，确保软件功能的更新与完善。</w:t>
      </w:r>
    </w:p>
    <w:p w14:paraId="3A579B3C"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3）</w:t>
      </w:r>
      <w:r w:rsidRPr="0026514E">
        <w:rPr>
          <w:rFonts w:ascii="宋体" w:hAnsi="宋体" w:cs="幼圆"/>
          <w:sz w:val="22"/>
          <w:szCs w:val="22"/>
        </w:rPr>
        <w:t>上门服务：根据需要提供上门服务，解决现场问题，减轻用户负担。</w:t>
      </w:r>
    </w:p>
    <w:p w14:paraId="4DEB29EC"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4）</w:t>
      </w:r>
      <w:r w:rsidRPr="0026514E">
        <w:rPr>
          <w:rFonts w:ascii="宋体" w:hAnsi="宋体" w:cs="幼圆"/>
          <w:sz w:val="22"/>
          <w:szCs w:val="22"/>
        </w:rPr>
        <w:t>问题修正与补充：针对项目货物或成果中出现的问题，进行必要的更改或调整；对遗漏的需求或内容进行及时补充。</w:t>
      </w:r>
    </w:p>
    <w:p w14:paraId="7FA7D383" w14:textId="3FBDBA43"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（3）培训支持要求：</w:t>
      </w:r>
    </w:p>
    <w:p w14:paraId="646A34C9" w14:textId="6C9F6BFC"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1）服务期内需根据学校要求提供不定期的集体或者个人培训，为教师、学生、管理员等提供优质的培训服务。</w:t>
      </w:r>
    </w:p>
    <w:p w14:paraId="5977E7F2" w14:textId="2C7B8A32"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2）需提供培训方案，培训内容包括不限于系统服务使用（如有）、用户反馈响应等。</w:t>
      </w:r>
    </w:p>
    <w:p w14:paraId="680A2274" w14:textId="56320C02"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3）培训方式包括不限于现场集中培训、网络远程培训、应用交流培训等。</w:t>
      </w:r>
    </w:p>
    <w:p w14:paraId="67D8996D" w14:textId="0E8D6819" w:rsidR="00286F20" w:rsidRPr="0026514E" w:rsidRDefault="00286F20" w:rsidP="00286F20">
      <w:pPr>
        <w:spacing w:line="440" w:lineRule="exact"/>
        <w:ind w:firstLineChars="200" w:firstLine="440"/>
        <w:rPr>
          <w:rFonts w:ascii="宋体" w:hAnsi="宋体" w:cs="幼圆"/>
          <w:sz w:val="22"/>
          <w:szCs w:val="22"/>
        </w:rPr>
      </w:pPr>
      <w:bookmarkStart w:id="281" w:name="_Hlk141625567"/>
      <w:r w:rsidRPr="0026514E">
        <w:rPr>
          <w:rFonts w:ascii="宋体" w:hAnsi="宋体" w:cs="幼圆" w:hint="eastAsia"/>
          <w:sz w:val="22"/>
          <w:szCs w:val="22"/>
        </w:rPr>
        <w:t>（4）质保期间，中标（成交）供应商需免费满足采购人有关软件的纠错性维护、适应性维护、完善性维护、预防性维护（不含超出磋商文件规定外的功能）等的要求。</w:t>
      </w:r>
    </w:p>
    <w:p w14:paraId="7B82C9E7" w14:textId="4E0118A9" w:rsidR="00286F20" w:rsidRPr="0026514E" w:rsidRDefault="00286F20" w:rsidP="00286F20">
      <w:pPr>
        <w:spacing w:line="440" w:lineRule="exact"/>
        <w:ind w:firstLineChars="200" w:firstLine="440"/>
        <w:rPr>
          <w:rFonts w:ascii="宋体" w:hAnsi="宋体" w:cs="幼圆"/>
          <w:sz w:val="22"/>
          <w:szCs w:val="22"/>
        </w:rPr>
      </w:pPr>
      <w:bookmarkStart w:id="282" w:name="_Hlk102590334"/>
      <w:r w:rsidRPr="0026514E">
        <w:rPr>
          <w:rFonts w:ascii="宋体" w:hAnsi="宋体" w:cs="幼圆" w:hint="eastAsia"/>
          <w:sz w:val="22"/>
          <w:szCs w:val="22"/>
        </w:rPr>
        <w:t>（5）质保期间，涉及网络安全加固的工作，中标（成交）供应商须无偿协助采购人完成且要通过网络安全管理部门的审查。</w:t>
      </w:r>
    </w:p>
    <w:p w14:paraId="6388A4EB" w14:textId="19AE8F88"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（6）质保期间，有关《中华人民共和国数据安全法》对加强数据安全保护的要求，中标（成交）供应商应协助采购人完成加强数据安全保护的工作。</w:t>
      </w:r>
    </w:p>
    <w:p w14:paraId="0C2BAAE8" w14:textId="1950A056"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hint="eastAsia"/>
          <w:sz w:val="22"/>
          <w:szCs w:val="22"/>
        </w:rPr>
        <w:t>（7）在整个产品生命周期内，如软件自身或系统组件发现高危漏洞或者数据安全隐患，中标（成交）供应商应提供相应的漏洞解决方案，并进行漏洞修复。</w:t>
      </w:r>
      <w:bookmarkEnd w:id="282"/>
    </w:p>
    <w:bookmarkEnd w:id="281"/>
    <w:p w14:paraId="51B42B2F" w14:textId="77777777" w:rsidR="00286F20" w:rsidRPr="0026514E" w:rsidRDefault="00286F20" w:rsidP="00286F20">
      <w:pPr>
        <w:pStyle w:val="aff4"/>
        <w:ind w:firstLineChars="0" w:firstLine="0"/>
      </w:pPr>
    </w:p>
    <w:p w14:paraId="07E98BDC" w14:textId="77777777" w:rsidR="00286F20" w:rsidRPr="0026514E" w:rsidRDefault="00286F20" w:rsidP="00286F20">
      <w:pPr>
        <w:pStyle w:val="20"/>
        <w:spacing w:before="0" w:after="0" w:line="500" w:lineRule="exact"/>
        <w:rPr>
          <w:rFonts w:ascii="宋体" w:eastAsia="宋体" w:hAnsi="宋体"/>
          <w:sz w:val="28"/>
          <w:szCs w:val="28"/>
        </w:rPr>
      </w:pPr>
      <w:bookmarkStart w:id="283" w:name="_Toc162807956"/>
      <w:bookmarkStart w:id="284" w:name="_Toc163391618"/>
      <w:r w:rsidRPr="0026514E">
        <w:rPr>
          <w:rFonts w:ascii="宋体" w:eastAsia="宋体" w:hAnsi="宋体" w:hint="eastAsia"/>
          <w:sz w:val="28"/>
          <w:szCs w:val="28"/>
        </w:rPr>
        <w:t>五、安全与文明施工管理要求</w:t>
      </w:r>
      <w:bookmarkEnd w:id="283"/>
      <w:bookmarkEnd w:id="284"/>
    </w:p>
    <w:p w14:paraId="25A72BF9"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sz w:val="22"/>
          <w:szCs w:val="22"/>
        </w:rPr>
        <w:t>（1）服从管理：施工期间严格遵守采购人安全管理规定，确保施工安全，人员车辆进出须按规定执行。</w:t>
      </w:r>
    </w:p>
    <w:p w14:paraId="194EBA03"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sz w:val="22"/>
          <w:szCs w:val="22"/>
        </w:rPr>
        <w:t>（2）农民工工资保障：对农民工工资支付负总责，明确支付比例、时间、方式，遵守相关法规。</w:t>
      </w:r>
    </w:p>
    <w:p w14:paraId="7C42D4A9"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sz w:val="22"/>
          <w:szCs w:val="22"/>
        </w:rPr>
        <w:t>（3）原有设施保护：妥善保护无需改动的设施设备。</w:t>
      </w:r>
    </w:p>
    <w:p w14:paraId="2AE553DA"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sz w:val="22"/>
          <w:szCs w:val="22"/>
        </w:rPr>
        <w:t>（4）施工时间与噪音控制：严格遵守学校作息与装修规定，避免干扰正常教学秩序。</w:t>
      </w:r>
    </w:p>
    <w:p w14:paraId="3ACEA0CC"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sz w:val="22"/>
          <w:szCs w:val="22"/>
        </w:rPr>
        <w:t>（5）施工现场安全管理：强化防火、防盗措施，明确安全警示标识的布置等，确保施工现场安全管理到位。</w:t>
      </w:r>
    </w:p>
    <w:p w14:paraId="23FB7A58"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sz w:val="22"/>
          <w:szCs w:val="22"/>
        </w:rPr>
        <w:t>（6）竣工后续工作：竣工后及时恢复水电供应，做好卫生清洁，确保场地整洁。</w:t>
      </w:r>
    </w:p>
    <w:p w14:paraId="01913958"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sz w:val="22"/>
          <w:szCs w:val="22"/>
        </w:rPr>
        <w:lastRenderedPageBreak/>
        <w:t>（7）</w:t>
      </w:r>
      <w:r w:rsidRPr="0026514E">
        <w:rPr>
          <w:rFonts w:ascii="宋体" w:hAnsi="宋体" w:cs="幼圆" w:hint="eastAsia"/>
          <w:sz w:val="22"/>
          <w:szCs w:val="22"/>
        </w:rPr>
        <w:t>意识形态管理:遵守国家有关意识形态的法律法规及学校相关管理规定。</w:t>
      </w:r>
    </w:p>
    <w:p w14:paraId="3B51A15D" w14:textId="77777777" w:rsidR="00286F20" w:rsidRPr="0026514E" w:rsidRDefault="00286F20" w:rsidP="00286F20">
      <w:pPr>
        <w:spacing w:line="440" w:lineRule="exact"/>
        <w:ind w:firstLineChars="200" w:firstLine="440"/>
        <w:rPr>
          <w:rFonts w:ascii="宋体" w:hAnsi="宋体" w:cs="幼圆"/>
          <w:sz w:val="22"/>
          <w:szCs w:val="22"/>
        </w:rPr>
      </w:pPr>
      <w:r w:rsidRPr="0026514E">
        <w:rPr>
          <w:rFonts w:ascii="宋体" w:hAnsi="宋体" w:cs="幼圆"/>
          <w:sz w:val="22"/>
          <w:szCs w:val="22"/>
        </w:rPr>
        <w:t>（8）材料备货与工期：充分考虑材料供应风险，提前备货，</w:t>
      </w:r>
      <w:r w:rsidRPr="0026514E">
        <w:rPr>
          <w:rFonts w:ascii="宋体" w:hAnsi="宋体" w:cs="幼圆" w:hint="eastAsia"/>
          <w:sz w:val="22"/>
          <w:szCs w:val="22"/>
        </w:rPr>
        <w:t>中标</w:t>
      </w:r>
      <w:r w:rsidRPr="0026514E">
        <w:rPr>
          <w:rFonts w:ascii="宋体" w:hAnsi="宋体" w:cs="幼圆"/>
          <w:sz w:val="22"/>
          <w:szCs w:val="22"/>
        </w:rPr>
        <w:t>后不得以此为由要求延期或调整费用。</w:t>
      </w:r>
    </w:p>
    <w:p w14:paraId="1E139101" w14:textId="2088F9DF" w:rsidR="00B12197" w:rsidRPr="0026514E" w:rsidRDefault="00000000">
      <w:pPr>
        <w:pStyle w:val="1"/>
        <w:spacing w:line="360" w:lineRule="auto"/>
        <w:rPr>
          <w:rFonts w:ascii="宋体" w:eastAsia="宋体" w:hAnsi="宋体"/>
          <w:szCs w:val="21"/>
        </w:rPr>
      </w:pPr>
      <w:bookmarkStart w:id="285" w:name="_Toc245722288"/>
      <w:bookmarkStart w:id="286" w:name="_Toc223716005"/>
      <w:bookmarkStart w:id="287" w:name="_Toc245191321"/>
      <w:bookmarkStart w:id="288" w:name="_Toc246261272"/>
      <w:bookmarkStart w:id="289" w:name="_Toc262105511"/>
      <w:bookmarkStart w:id="290" w:name="_Toc221374633"/>
      <w:bookmarkStart w:id="291" w:name="_Toc239145361"/>
      <w:bookmarkStart w:id="292" w:name="_Toc221423626"/>
      <w:bookmarkStart w:id="293" w:name="_Toc249758722"/>
      <w:bookmarkStart w:id="294" w:name="_Toc221356897"/>
      <w:bookmarkStart w:id="295" w:name="_Toc249758872"/>
      <w:bookmarkStart w:id="296" w:name="_Toc262049426"/>
      <w:bookmarkStart w:id="297" w:name="_Toc241404209"/>
      <w:bookmarkStart w:id="298" w:name="_Toc221356960"/>
      <w:bookmarkStart w:id="299" w:name="_Toc222114886"/>
      <w:bookmarkEnd w:id="213"/>
      <w:bookmarkEnd w:id="214"/>
      <w:bookmarkEnd w:id="215"/>
      <w:bookmarkEnd w:id="216"/>
      <w:bookmarkEnd w:id="217"/>
      <w:bookmarkEnd w:id="218"/>
      <w:bookmarkEnd w:id="219"/>
      <w:bookmarkEnd w:id="220"/>
      <w:bookmarkEnd w:id="221"/>
      <w:bookmarkEnd w:id="222"/>
      <w:bookmarkEnd w:id="223"/>
      <w:bookmarkEnd w:id="244"/>
      <w:bookmarkEnd w:id="245"/>
      <w:bookmarkEnd w:id="246"/>
      <w:bookmarkEnd w:id="247"/>
      <w:bookmarkEnd w:id="262"/>
      <w:bookmarkEnd w:id="263"/>
      <w:r w:rsidRPr="0026514E">
        <w:rPr>
          <w:rFonts w:ascii="宋体" w:eastAsia="宋体" w:hAnsi="宋体"/>
          <w:b w:val="0"/>
          <w:sz w:val="36"/>
          <w:szCs w:val="36"/>
        </w:rPr>
        <w:br w:type="page"/>
      </w:r>
      <w:bookmarkStart w:id="300" w:name="_Toc163391619"/>
      <w:r w:rsidRPr="0026514E">
        <w:rPr>
          <w:rFonts w:ascii="宋体" w:eastAsia="宋体" w:hAnsi="宋体"/>
          <w:b w:val="0"/>
          <w:sz w:val="36"/>
          <w:szCs w:val="36"/>
        </w:rPr>
        <w:lastRenderedPageBreak/>
        <w:t>第</w:t>
      </w:r>
      <w:r w:rsidR="006130A2" w:rsidRPr="0026514E">
        <w:rPr>
          <w:rFonts w:ascii="宋体" w:eastAsia="宋体" w:hAnsi="宋体" w:hint="eastAsia"/>
          <w:b w:val="0"/>
          <w:sz w:val="36"/>
          <w:szCs w:val="36"/>
        </w:rPr>
        <w:t>五</w:t>
      </w:r>
      <w:r w:rsidRPr="0026514E">
        <w:rPr>
          <w:rFonts w:ascii="宋体" w:eastAsia="宋体" w:hAnsi="宋体"/>
          <w:b w:val="0"/>
          <w:sz w:val="36"/>
          <w:szCs w:val="36"/>
        </w:rPr>
        <w:t>部分</w:t>
      </w:r>
      <w:r w:rsidRPr="0026514E">
        <w:rPr>
          <w:rFonts w:ascii="宋体" w:eastAsia="宋体" w:hAnsi="宋体" w:hint="eastAsia"/>
          <w:b w:val="0"/>
          <w:sz w:val="36"/>
          <w:szCs w:val="36"/>
        </w:rPr>
        <w:t xml:space="preserve">  </w:t>
      </w:r>
      <w:r w:rsidRPr="0026514E">
        <w:rPr>
          <w:rFonts w:ascii="宋体" w:eastAsia="宋体" w:hAnsi="宋体"/>
          <w:b w:val="0"/>
          <w:sz w:val="36"/>
          <w:szCs w:val="36"/>
        </w:rPr>
        <w:t>评审原则及方法</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6FAE85DD" w14:textId="77777777" w:rsidR="00B12197" w:rsidRPr="0026514E" w:rsidRDefault="00000000">
      <w:pPr>
        <w:spacing w:line="420" w:lineRule="exact"/>
        <w:rPr>
          <w:rFonts w:ascii="宋体" w:hAnsi="宋体"/>
          <w:b/>
          <w:sz w:val="22"/>
        </w:rPr>
      </w:pPr>
      <w:bookmarkStart w:id="301" w:name="_Toc221356898"/>
      <w:bookmarkStart w:id="302" w:name="_Toc221356961"/>
      <w:r w:rsidRPr="0026514E">
        <w:rPr>
          <w:rFonts w:ascii="宋体" w:hAnsi="宋体"/>
          <w:b/>
          <w:sz w:val="22"/>
        </w:rPr>
        <w:t>一</w:t>
      </w:r>
      <w:r w:rsidRPr="0026514E">
        <w:rPr>
          <w:rFonts w:ascii="宋体" w:hAnsi="宋体" w:hint="eastAsia"/>
          <w:b/>
          <w:sz w:val="22"/>
        </w:rPr>
        <w:t>、</w:t>
      </w:r>
      <w:r w:rsidRPr="0026514E">
        <w:rPr>
          <w:rFonts w:ascii="宋体" w:hAnsi="宋体"/>
          <w:b/>
          <w:sz w:val="22"/>
        </w:rPr>
        <w:t>总</w:t>
      </w:r>
      <w:r w:rsidRPr="0026514E">
        <w:rPr>
          <w:rFonts w:ascii="宋体" w:hAnsi="宋体" w:hint="eastAsia"/>
          <w:b/>
          <w:sz w:val="22"/>
        </w:rPr>
        <w:t xml:space="preserve">  </w:t>
      </w:r>
      <w:r w:rsidRPr="0026514E">
        <w:rPr>
          <w:rFonts w:ascii="宋体" w:hAnsi="宋体"/>
          <w:b/>
          <w:sz w:val="22"/>
        </w:rPr>
        <w:t>则</w:t>
      </w:r>
      <w:bookmarkEnd w:id="301"/>
      <w:bookmarkEnd w:id="302"/>
    </w:p>
    <w:p w14:paraId="15525976" w14:textId="77777777" w:rsidR="00B12197" w:rsidRPr="0026514E" w:rsidRDefault="00000000">
      <w:pPr>
        <w:spacing w:line="420" w:lineRule="exact"/>
        <w:ind w:leftChars="209" w:left="439"/>
        <w:rPr>
          <w:rFonts w:ascii="宋体" w:hAnsi="宋体"/>
          <w:sz w:val="22"/>
          <w:szCs w:val="22"/>
        </w:rPr>
      </w:pPr>
      <w:r w:rsidRPr="0026514E">
        <w:rPr>
          <w:rFonts w:ascii="宋体" w:hAnsi="宋体"/>
          <w:sz w:val="22"/>
          <w:szCs w:val="22"/>
        </w:rPr>
        <w:t>评审工作遵循公平、公正、科学、择优原则和诚实、信誉、效率的服务原则。本着科学、严谨的态度，认真进行评审。择优选用，确保</w:t>
      </w:r>
      <w:r w:rsidRPr="0026514E">
        <w:rPr>
          <w:rFonts w:ascii="宋体" w:hAnsi="宋体" w:hint="eastAsia"/>
          <w:sz w:val="22"/>
          <w:szCs w:val="22"/>
        </w:rPr>
        <w:t>项目</w:t>
      </w:r>
      <w:r w:rsidRPr="0026514E">
        <w:rPr>
          <w:rFonts w:ascii="宋体" w:hAnsi="宋体"/>
          <w:sz w:val="22"/>
          <w:szCs w:val="22"/>
        </w:rPr>
        <w:t>质量，节约投资，最大限度的保护当事人权益，严格按照磋商文件的商务、技术要求，对响应文件进行综合评定，编写评审报告。</w:t>
      </w:r>
    </w:p>
    <w:p w14:paraId="133EC62F" w14:textId="77777777" w:rsidR="00B12197" w:rsidRPr="0026514E" w:rsidRDefault="00000000">
      <w:pPr>
        <w:spacing w:line="420" w:lineRule="exact"/>
        <w:rPr>
          <w:rFonts w:ascii="宋体" w:hAnsi="宋体"/>
          <w:b/>
          <w:sz w:val="22"/>
        </w:rPr>
      </w:pPr>
      <w:r w:rsidRPr="0026514E">
        <w:rPr>
          <w:rFonts w:ascii="宋体" w:hAnsi="宋体"/>
          <w:b/>
          <w:sz w:val="22"/>
        </w:rPr>
        <w:t>二、评审组织</w:t>
      </w:r>
    </w:p>
    <w:p w14:paraId="6A45A308" w14:textId="77777777" w:rsidR="00B12197" w:rsidRPr="0026514E" w:rsidRDefault="00000000">
      <w:pPr>
        <w:spacing w:line="420" w:lineRule="exact"/>
        <w:ind w:leftChars="209" w:left="439"/>
        <w:rPr>
          <w:rFonts w:ascii="宋体" w:hAnsi="宋体"/>
          <w:sz w:val="22"/>
          <w:szCs w:val="22"/>
        </w:rPr>
      </w:pPr>
      <w:r w:rsidRPr="0026514E">
        <w:rPr>
          <w:rFonts w:ascii="宋体" w:hAnsi="宋体"/>
          <w:sz w:val="22"/>
          <w:szCs w:val="22"/>
        </w:rPr>
        <w:t>评审工作由采购人依法组建的磋商小组负责，评审全过程由有关部门指导监督。</w:t>
      </w:r>
      <w:r w:rsidRPr="0026514E">
        <w:rPr>
          <w:rFonts w:ascii="宋体" w:hAnsi="宋体"/>
          <w:bCs/>
          <w:sz w:val="22"/>
          <w:szCs w:val="22"/>
        </w:rPr>
        <w:t>磋商小组成员</w:t>
      </w:r>
      <w:r w:rsidRPr="0026514E">
        <w:rPr>
          <w:rFonts w:ascii="宋体" w:hAnsi="宋体" w:hint="eastAsia"/>
          <w:sz w:val="22"/>
          <w:szCs w:val="22"/>
        </w:rPr>
        <w:t>应认真审阅磋商文件，了解评委应履行或遵守的职责、义务和评审纪律，</w:t>
      </w:r>
      <w:r w:rsidRPr="0026514E">
        <w:rPr>
          <w:rFonts w:ascii="宋体" w:hAnsi="宋体"/>
          <w:sz w:val="22"/>
          <w:szCs w:val="22"/>
        </w:rPr>
        <w:t>依法独立履行有关职责</w:t>
      </w:r>
      <w:r w:rsidRPr="0026514E">
        <w:rPr>
          <w:rFonts w:ascii="宋体" w:hAnsi="宋体" w:hint="eastAsia"/>
          <w:sz w:val="22"/>
          <w:szCs w:val="22"/>
        </w:rPr>
        <w:t>。</w:t>
      </w:r>
    </w:p>
    <w:p w14:paraId="0C8C5F53" w14:textId="77777777" w:rsidR="00B12197" w:rsidRPr="0026514E" w:rsidRDefault="00000000">
      <w:pPr>
        <w:spacing w:line="420" w:lineRule="exact"/>
        <w:rPr>
          <w:rFonts w:ascii="宋体" w:hAnsi="宋体"/>
          <w:b/>
          <w:sz w:val="22"/>
        </w:rPr>
      </w:pPr>
      <w:r w:rsidRPr="0026514E">
        <w:rPr>
          <w:rFonts w:ascii="宋体" w:hAnsi="宋体" w:hint="eastAsia"/>
          <w:b/>
          <w:sz w:val="22"/>
        </w:rPr>
        <w:t>三</w:t>
      </w:r>
      <w:r w:rsidRPr="0026514E">
        <w:rPr>
          <w:rFonts w:ascii="宋体" w:hAnsi="宋体"/>
          <w:b/>
          <w:sz w:val="22"/>
        </w:rPr>
        <w:t>、评审办法</w:t>
      </w:r>
    </w:p>
    <w:p w14:paraId="00319879" w14:textId="6A138CA5" w:rsidR="00B12197" w:rsidRPr="0026514E" w:rsidRDefault="00000000">
      <w:pPr>
        <w:spacing w:line="400" w:lineRule="exact"/>
        <w:ind w:leftChars="209" w:left="439"/>
        <w:rPr>
          <w:rFonts w:ascii="宋体" w:hAnsi="宋体"/>
          <w:sz w:val="22"/>
        </w:rPr>
      </w:pPr>
      <w:bookmarkStart w:id="303" w:name="_Toc221356965"/>
      <w:bookmarkStart w:id="304" w:name="_Toc221356902"/>
      <w:r w:rsidRPr="0026514E">
        <w:rPr>
          <w:rFonts w:ascii="宋体" w:hAnsi="宋体" w:hint="eastAsia"/>
          <w:sz w:val="22"/>
        </w:rPr>
        <w:t>1.</w:t>
      </w:r>
      <w:r w:rsidRPr="0026514E">
        <w:rPr>
          <w:rFonts w:ascii="宋体" w:hAnsi="宋体"/>
          <w:sz w:val="22"/>
        </w:rPr>
        <w:t>本</w:t>
      </w:r>
      <w:r w:rsidRPr="0026514E">
        <w:rPr>
          <w:rFonts w:ascii="宋体" w:hAnsi="宋体" w:hint="eastAsia"/>
          <w:sz w:val="22"/>
        </w:rPr>
        <w:t>项目</w:t>
      </w:r>
      <w:r w:rsidRPr="0026514E">
        <w:rPr>
          <w:rFonts w:ascii="宋体" w:hAnsi="宋体"/>
          <w:sz w:val="22"/>
        </w:rPr>
        <w:t>采用百分制综合评分法，即供应商最大限度地满足磋商文件实质性要求的基础上，按照磋商文件的各项因素进行综合评审后，以评审</w:t>
      </w:r>
      <w:r w:rsidRPr="0026514E">
        <w:rPr>
          <w:rFonts w:ascii="宋体" w:hAnsi="宋体" w:hint="eastAsia"/>
          <w:sz w:val="22"/>
        </w:rPr>
        <w:t>综合</w:t>
      </w:r>
      <w:r w:rsidRPr="0026514E">
        <w:rPr>
          <w:rFonts w:ascii="宋体" w:hAnsi="宋体"/>
          <w:sz w:val="22"/>
        </w:rPr>
        <w:t>得分</w:t>
      </w:r>
      <w:r w:rsidRPr="0026514E">
        <w:rPr>
          <w:rFonts w:ascii="宋体" w:hAnsi="宋体" w:hint="eastAsia"/>
          <w:sz w:val="22"/>
        </w:rPr>
        <w:t>最高、次高及第三高的供应商为第一、第二和第三中标候选人</w:t>
      </w:r>
      <w:r w:rsidRPr="0026514E">
        <w:rPr>
          <w:rFonts w:ascii="宋体" w:hAnsi="宋体"/>
          <w:sz w:val="22"/>
        </w:rPr>
        <w:t>的评审方法。根据</w:t>
      </w:r>
      <w:r w:rsidRPr="0026514E">
        <w:rPr>
          <w:rFonts w:ascii="宋体" w:hAnsi="宋体" w:hint="eastAsia"/>
          <w:sz w:val="22"/>
        </w:rPr>
        <w:t>采购</w:t>
      </w:r>
      <w:r w:rsidRPr="0026514E">
        <w:rPr>
          <w:rFonts w:ascii="宋体" w:hAnsi="宋体"/>
          <w:sz w:val="22"/>
        </w:rPr>
        <w:t>要求，总分设定为100分；其中商务技术</w:t>
      </w:r>
      <w:r w:rsidRPr="0026514E">
        <w:rPr>
          <w:rFonts w:ascii="宋体" w:hAnsi="宋体" w:hint="eastAsia"/>
          <w:sz w:val="22"/>
        </w:rPr>
        <w:t>文件</w:t>
      </w:r>
      <w:r w:rsidR="009D731C" w:rsidRPr="0026514E">
        <w:rPr>
          <w:rFonts w:ascii="宋体" w:hAnsi="宋体"/>
          <w:sz w:val="22"/>
        </w:rPr>
        <w:t>7</w:t>
      </w:r>
      <w:r w:rsidRPr="0026514E">
        <w:rPr>
          <w:rFonts w:ascii="宋体" w:hAnsi="宋体" w:hint="eastAsia"/>
          <w:sz w:val="22"/>
        </w:rPr>
        <w:t>0分</w:t>
      </w:r>
      <w:r w:rsidRPr="0026514E">
        <w:rPr>
          <w:rFonts w:ascii="宋体" w:hAnsi="宋体"/>
          <w:sz w:val="22"/>
        </w:rPr>
        <w:t>（技术权值</w:t>
      </w:r>
      <w:r w:rsidR="009D731C" w:rsidRPr="0026514E">
        <w:rPr>
          <w:rFonts w:ascii="宋体" w:hAnsi="宋体"/>
          <w:sz w:val="22"/>
        </w:rPr>
        <w:t>7</w:t>
      </w:r>
      <w:r w:rsidRPr="0026514E">
        <w:rPr>
          <w:rFonts w:ascii="宋体" w:hAnsi="宋体" w:hint="eastAsia"/>
          <w:sz w:val="22"/>
        </w:rPr>
        <w:t>0%</w:t>
      </w:r>
      <w:r w:rsidRPr="0026514E">
        <w:rPr>
          <w:rFonts w:ascii="宋体" w:hAnsi="宋体"/>
          <w:sz w:val="22"/>
        </w:rPr>
        <w:t>），</w:t>
      </w:r>
      <w:r w:rsidRPr="0026514E">
        <w:rPr>
          <w:rFonts w:ascii="宋体" w:hAnsi="宋体" w:hint="eastAsia"/>
          <w:sz w:val="22"/>
        </w:rPr>
        <w:t>报价文件</w:t>
      </w:r>
      <w:r w:rsidR="009D731C" w:rsidRPr="0026514E">
        <w:rPr>
          <w:rFonts w:ascii="宋体" w:hAnsi="宋体"/>
          <w:sz w:val="22"/>
        </w:rPr>
        <w:t>3</w:t>
      </w:r>
      <w:r w:rsidRPr="0026514E">
        <w:rPr>
          <w:rFonts w:ascii="宋体" w:hAnsi="宋体" w:hint="eastAsia"/>
          <w:sz w:val="22"/>
        </w:rPr>
        <w:t>0</w:t>
      </w:r>
      <w:r w:rsidRPr="0026514E">
        <w:rPr>
          <w:rFonts w:ascii="宋体" w:hAnsi="宋体"/>
          <w:sz w:val="22"/>
        </w:rPr>
        <w:t>分（价格权值</w:t>
      </w:r>
      <w:r w:rsidR="009D731C" w:rsidRPr="0026514E">
        <w:rPr>
          <w:rFonts w:ascii="宋体" w:hAnsi="宋体"/>
          <w:sz w:val="22"/>
        </w:rPr>
        <w:t>3</w:t>
      </w:r>
      <w:r w:rsidRPr="0026514E">
        <w:rPr>
          <w:rFonts w:ascii="宋体" w:hAnsi="宋体" w:hint="eastAsia"/>
          <w:sz w:val="22"/>
        </w:rPr>
        <w:t>0</w:t>
      </w:r>
      <w:r w:rsidRPr="0026514E">
        <w:rPr>
          <w:rFonts w:ascii="宋体" w:hAnsi="宋体"/>
          <w:sz w:val="22"/>
        </w:rPr>
        <w:t>%）。</w:t>
      </w:r>
    </w:p>
    <w:p w14:paraId="09B2F89B" w14:textId="77777777" w:rsidR="00B12197" w:rsidRPr="0026514E" w:rsidRDefault="00000000">
      <w:pPr>
        <w:spacing w:line="400" w:lineRule="exact"/>
        <w:ind w:leftChars="209" w:left="439"/>
        <w:rPr>
          <w:rFonts w:ascii="宋体" w:hAnsi="宋体"/>
          <w:sz w:val="22"/>
        </w:rPr>
      </w:pPr>
      <w:r w:rsidRPr="0026514E">
        <w:rPr>
          <w:rFonts w:ascii="宋体" w:hAnsi="宋体"/>
          <w:sz w:val="22"/>
        </w:rPr>
        <w:t>2</w:t>
      </w:r>
      <w:r w:rsidRPr="0026514E">
        <w:rPr>
          <w:rFonts w:ascii="宋体" w:hAnsi="宋体" w:hint="eastAsia"/>
          <w:sz w:val="22"/>
        </w:rPr>
        <w:t>.综合得分相同的，按照最后报价由低到高的顺序推荐；综合得分且最后报价相同的，</w:t>
      </w:r>
      <w:r w:rsidRPr="0026514E">
        <w:rPr>
          <w:rFonts w:ascii="宋体" w:hAnsi="宋体"/>
          <w:sz w:val="22"/>
        </w:rPr>
        <w:t>按照技术指标优劣顺序推荐</w:t>
      </w:r>
      <w:r w:rsidRPr="0026514E">
        <w:rPr>
          <w:rFonts w:ascii="宋体" w:hAnsi="宋体" w:hint="eastAsia"/>
          <w:sz w:val="22"/>
        </w:rPr>
        <w:t>。</w:t>
      </w:r>
    </w:p>
    <w:p w14:paraId="31F810F4" w14:textId="77777777" w:rsidR="00B12197" w:rsidRPr="0026514E" w:rsidRDefault="00000000">
      <w:pPr>
        <w:spacing w:line="420" w:lineRule="exact"/>
        <w:rPr>
          <w:rFonts w:ascii="宋体" w:hAnsi="宋体"/>
          <w:b/>
          <w:sz w:val="22"/>
        </w:rPr>
      </w:pPr>
      <w:r w:rsidRPr="0026514E">
        <w:rPr>
          <w:rFonts w:ascii="宋体" w:hAnsi="宋体" w:hint="eastAsia"/>
          <w:b/>
          <w:sz w:val="22"/>
        </w:rPr>
        <w:t>四</w:t>
      </w:r>
      <w:r w:rsidRPr="0026514E">
        <w:rPr>
          <w:rFonts w:ascii="宋体" w:hAnsi="宋体"/>
          <w:b/>
          <w:sz w:val="22"/>
        </w:rPr>
        <w:t>、评分细则</w:t>
      </w:r>
      <w:bookmarkEnd w:id="303"/>
      <w:bookmarkEnd w:id="304"/>
    </w:p>
    <w:p w14:paraId="14AF1CCD" w14:textId="37E4F6FE" w:rsidR="00B12197" w:rsidRPr="0026514E" w:rsidRDefault="00000000">
      <w:pPr>
        <w:spacing w:line="400" w:lineRule="exact"/>
        <w:ind w:firstLineChars="50" w:firstLine="110"/>
        <w:rPr>
          <w:rFonts w:ascii="宋体" w:hAnsi="宋体"/>
          <w:sz w:val="22"/>
        </w:rPr>
      </w:pPr>
      <w:r w:rsidRPr="0026514E">
        <w:rPr>
          <w:rFonts w:ascii="宋体" w:hAnsi="宋体"/>
          <w:sz w:val="22"/>
        </w:rPr>
        <w:t>1、商务技术分的评定（</w:t>
      </w:r>
      <w:r w:rsidR="009D731C" w:rsidRPr="0026514E">
        <w:rPr>
          <w:rFonts w:ascii="宋体" w:hAnsi="宋体"/>
          <w:sz w:val="22"/>
        </w:rPr>
        <w:t>7</w:t>
      </w:r>
      <w:r w:rsidRPr="0026514E">
        <w:rPr>
          <w:rFonts w:ascii="宋体" w:hAnsi="宋体" w:hint="eastAsia"/>
          <w:sz w:val="22"/>
        </w:rPr>
        <w:t>0分</w:t>
      </w:r>
      <w:r w:rsidRPr="0026514E">
        <w:rPr>
          <w:rFonts w:ascii="宋体" w:hAnsi="宋体"/>
          <w:sz w:val="22"/>
        </w:rPr>
        <w:t>）</w:t>
      </w:r>
    </w:p>
    <w:p w14:paraId="3B35E7A9" w14:textId="4D7D8AA5" w:rsidR="00C93650" w:rsidRPr="0026514E" w:rsidRDefault="00000000" w:rsidP="00C93650">
      <w:pPr>
        <w:spacing w:line="400" w:lineRule="exact"/>
        <w:ind w:leftChars="209" w:left="439"/>
        <w:rPr>
          <w:rFonts w:ascii="宋体" w:hAnsi="宋体"/>
          <w:sz w:val="22"/>
          <w:szCs w:val="22"/>
        </w:rPr>
      </w:pPr>
      <w:r w:rsidRPr="0026514E">
        <w:rPr>
          <w:rFonts w:ascii="宋体" w:hAnsi="宋体" w:hint="eastAsia"/>
          <w:sz w:val="22"/>
          <w:szCs w:val="22"/>
        </w:rPr>
        <w:t>各磋商小组成员按下列评分项目进行评定，每人一张评分计算表，由磋商小组成员各自评定打分并记实名。如任何一张表的一项评分内容分值超过规定的范围，则该张表无效。各磋商小组成员对各供应商的各项评分内容评分的合计分数的算术平均值为各供应商商务技术分得分（保留二位小数，第三位四舍五入）。</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1564"/>
        <w:gridCol w:w="994"/>
        <w:gridCol w:w="6251"/>
        <w:gridCol w:w="993"/>
      </w:tblGrid>
      <w:tr w:rsidR="0026514E" w:rsidRPr="0026514E" w14:paraId="4303EE5B" w14:textId="77777777" w:rsidTr="00A00047">
        <w:trPr>
          <w:trHeight w:val="491"/>
          <w:jc w:val="center"/>
        </w:trPr>
        <w:tc>
          <w:tcPr>
            <w:tcW w:w="564" w:type="dxa"/>
            <w:vAlign w:val="center"/>
          </w:tcPr>
          <w:p w14:paraId="4DEC68F0"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序号</w:t>
            </w:r>
          </w:p>
        </w:tc>
        <w:tc>
          <w:tcPr>
            <w:tcW w:w="1564" w:type="dxa"/>
            <w:vAlign w:val="center"/>
          </w:tcPr>
          <w:p w14:paraId="0182B055"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评分内容</w:t>
            </w:r>
          </w:p>
        </w:tc>
        <w:tc>
          <w:tcPr>
            <w:tcW w:w="994" w:type="dxa"/>
            <w:vAlign w:val="center"/>
          </w:tcPr>
          <w:p w14:paraId="0DB36AFF"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分值</w:t>
            </w:r>
          </w:p>
        </w:tc>
        <w:tc>
          <w:tcPr>
            <w:tcW w:w="6251" w:type="dxa"/>
            <w:vAlign w:val="center"/>
          </w:tcPr>
          <w:p w14:paraId="371C825E"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评分要点及说明</w:t>
            </w:r>
          </w:p>
        </w:tc>
        <w:tc>
          <w:tcPr>
            <w:tcW w:w="993" w:type="dxa"/>
            <w:vAlign w:val="center"/>
          </w:tcPr>
          <w:p w14:paraId="5BC22B4C"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备注</w:t>
            </w:r>
          </w:p>
        </w:tc>
      </w:tr>
      <w:tr w:rsidR="0026514E" w:rsidRPr="0026514E" w14:paraId="45B780AA" w14:textId="77777777" w:rsidTr="00A00047">
        <w:trPr>
          <w:trHeight w:val="491"/>
          <w:jc w:val="center"/>
        </w:trPr>
        <w:tc>
          <w:tcPr>
            <w:tcW w:w="564" w:type="dxa"/>
            <w:vAlign w:val="center"/>
          </w:tcPr>
          <w:p w14:paraId="08DBFA8B"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1</w:t>
            </w:r>
          </w:p>
        </w:tc>
        <w:tc>
          <w:tcPr>
            <w:tcW w:w="1564" w:type="dxa"/>
            <w:vAlign w:val="center"/>
          </w:tcPr>
          <w:p w14:paraId="7A276608"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项目业绩</w:t>
            </w:r>
          </w:p>
        </w:tc>
        <w:tc>
          <w:tcPr>
            <w:tcW w:w="994" w:type="dxa"/>
            <w:vAlign w:val="center"/>
          </w:tcPr>
          <w:p w14:paraId="5482424E" w14:textId="013D4A76"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0-</w:t>
            </w:r>
            <w:r w:rsidR="00596863" w:rsidRPr="0026514E">
              <w:rPr>
                <w:rFonts w:ascii="宋体" w:hAnsi="宋体" w:hint="eastAsia"/>
                <w:sz w:val="22"/>
                <w:szCs w:val="22"/>
              </w:rPr>
              <w:t>3</w:t>
            </w:r>
            <w:r w:rsidRPr="0026514E">
              <w:rPr>
                <w:rFonts w:ascii="宋体" w:hAnsi="宋体" w:hint="eastAsia"/>
                <w:sz w:val="22"/>
                <w:szCs w:val="22"/>
              </w:rPr>
              <w:t>分</w:t>
            </w:r>
          </w:p>
        </w:tc>
        <w:tc>
          <w:tcPr>
            <w:tcW w:w="6251" w:type="dxa"/>
            <w:vAlign w:val="center"/>
          </w:tcPr>
          <w:p w14:paraId="24369EDA" w14:textId="7E13739D" w:rsidR="00FA39E9" w:rsidRPr="0026514E" w:rsidRDefault="00FA39E9" w:rsidP="00A00047">
            <w:pPr>
              <w:spacing w:line="276" w:lineRule="auto"/>
              <w:rPr>
                <w:rFonts w:ascii="宋体" w:hAnsi="宋体"/>
                <w:sz w:val="22"/>
                <w:szCs w:val="22"/>
              </w:rPr>
            </w:pPr>
            <w:r w:rsidRPr="0026514E">
              <w:rPr>
                <w:rFonts w:ascii="宋体" w:hAnsi="宋体" w:hint="eastAsia"/>
                <w:sz w:val="22"/>
                <w:szCs w:val="22"/>
              </w:rPr>
              <w:t>2021年1月1日以来（以合同签订时间为准）</w:t>
            </w:r>
            <w:r w:rsidR="00B71E0B" w:rsidRPr="0026514E">
              <w:rPr>
                <w:rFonts w:ascii="宋体" w:hAnsi="宋体" w:hint="eastAsia"/>
                <w:sz w:val="22"/>
                <w:szCs w:val="22"/>
              </w:rPr>
              <w:t>,</w:t>
            </w:r>
            <w:r w:rsidR="00DB69C5" w:rsidRPr="0026514E">
              <w:rPr>
                <w:rFonts w:ascii="宋体" w:hAnsi="宋体" w:hint="eastAsia"/>
                <w:sz w:val="22"/>
                <w:szCs w:val="22"/>
              </w:rPr>
              <w:t>供应商</w:t>
            </w:r>
            <w:r w:rsidRPr="0026514E">
              <w:rPr>
                <w:rFonts w:ascii="宋体" w:hAnsi="宋体" w:hint="eastAsia"/>
                <w:sz w:val="22"/>
                <w:szCs w:val="22"/>
              </w:rPr>
              <w:t>实施的类似</w:t>
            </w:r>
            <w:r w:rsidR="00CF7506" w:rsidRPr="0026514E">
              <w:rPr>
                <w:rFonts w:ascii="宋体" w:hAnsi="宋体" w:hint="eastAsia"/>
                <w:sz w:val="22"/>
                <w:szCs w:val="22"/>
              </w:rPr>
              <w:t>功能教室</w:t>
            </w:r>
            <w:r w:rsidRPr="0026514E">
              <w:rPr>
                <w:rFonts w:ascii="宋体" w:hAnsi="宋体" w:hint="eastAsia"/>
                <w:sz w:val="22"/>
                <w:szCs w:val="22"/>
              </w:rPr>
              <w:t>项目的业绩合同，每提供一</w:t>
            </w:r>
            <w:r w:rsidR="00CF7506" w:rsidRPr="0026514E">
              <w:rPr>
                <w:rFonts w:ascii="宋体" w:hAnsi="宋体" w:hint="eastAsia"/>
                <w:sz w:val="22"/>
                <w:szCs w:val="22"/>
              </w:rPr>
              <w:t>个</w:t>
            </w:r>
            <w:r w:rsidRPr="0026514E">
              <w:rPr>
                <w:rFonts w:ascii="宋体" w:hAnsi="宋体" w:hint="eastAsia"/>
                <w:sz w:val="22"/>
                <w:szCs w:val="22"/>
              </w:rPr>
              <w:t>得1分，最高得</w:t>
            </w:r>
            <w:r w:rsidR="00596863" w:rsidRPr="0026514E">
              <w:rPr>
                <w:rFonts w:ascii="宋体" w:hAnsi="宋体" w:hint="eastAsia"/>
                <w:sz w:val="22"/>
                <w:szCs w:val="22"/>
              </w:rPr>
              <w:t>3</w:t>
            </w:r>
            <w:r w:rsidRPr="0026514E">
              <w:rPr>
                <w:rFonts w:ascii="宋体" w:hAnsi="宋体" w:hint="eastAsia"/>
                <w:sz w:val="22"/>
                <w:szCs w:val="22"/>
              </w:rPr>
              <w:t>分。</w:t>
            </w:r>
          </w:p>
          <w:p w14:paraId="5E78D5FA" w14:textId="77777777" w:rsidR="00FA39E9" w:rsidRPr="0026514E" w:rsidRDefault="00FA39E9" w:rsidP="00A00047">
            <w:pPr>
              <w:spacing w:line="276" w:lineRule="auto"/>
              <w:rPr>
                <w:rFonts w:ascii="宋体" w:hAnsi="宋体"/>
                <w:sz w:val="22"/>
                <w:szCs w:val="22"/>
              </w:rPr>
            </w:pPr>
            <w:r w:rsidRPr="0026514E">
              <w:rPr>
                <w:rFonts w:ascii="宋体" w:hAnsi="宋体" w:hint="eastAsia"/>
                <w:sz w:val="22"/>
                <w:szCs w:val="22"/>
              </w:rPr>
              <w:t>注：有效业绩须提供合同和验收证明（缺一不可）</w:t>
            </w:r>
            <w:r w:rsidRPr="0026514E">
              <w:rPr>
                <w:rFonts w:ascii="宋体" w:hAnsi="宋体"/>
                <w:sz w:val="22"/>
                <w:szCs w:val="22"/>
              </w:rPr>
              <w:t>作为证明</w:t>
            </w:r>
            <w:r w:rsidRPr="0026514E">
              <w:rPr>
                <w:rFonts w:ascii="宋体" w:hAnsi="宋体" w:hint="eastAsia"/>
                <w:sz w:val="22"/>
                <w:szCs w:val="22"/>
              </w:rPr>
              <w:t>，</w:t>
            </w:r>
            <w:r w:rsidRPr="0026514E">
              <w:rPr>
                <w:rFonts w:ascii="宋体" w:hAnsi="宋体"/>
                <w:sz w:val="22"/>
                <w:szCs w:val="22"/>
              </w:rPr>
              <w:t>否则不得分。</w:t>
            </w:r>
          </w:p>
        </w:tc>
        <w:tc>
          <w:tcPr>
            <w:tcW w:w="993" w:type="dxa"/>
            <w:vAlign w:val="center"/>
          </w:tcPr>
          <w:p w14:paraId="5CB5CE48"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客观分</w:t>
            </w:r>
          </w:p>
        </w:tc>
      </w:tr>
      <w:tr w:rsidR="0026514E" w:rsidRPr="0026514E" w14:paraId="1F95FEA2" w14:textId="77777777" w:rsidTr="00A00047">
        <w:trPr>
          <w:trHeight w:val="491"/>
          <w:jc w:val="center"/>
        </w:trPr>
        <w:tc>
          <w:tcPr>
            <w:tcW w:w="564" w:type="dxa"/>
            <w:vAlign w:val="center"/>
          </w:tcPr>
          <w:p w14:paraId="2BCFD1CD"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2</w:t>
            </w:r>
          </w:p>
        </w:tc>
        <w:tc>
          <w:tcPr>
            <w:tcW w:w="1564" w:type="dxa"/>
            <w:vAlign w:val="center"/>
          </w:tcPr>
          <w:p w14:paraId="5EB0695B"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供应商情况</w:t>
            </w:r>
          </w:p>
        </w:tc>
        <w:tc>
          <w:tcPr>
            <w:tcW w:w="994" w:type="dxa"/>
            <w:vAlign w:val="center"/>
          </w:tcPr>
          <w:p w14:paraId="30C6B7A1" w14:textId="77777777" w:rsidR="00FA39E9" w:rsidRPr="0026514E" w:rsidRDefault="00FA39E9" w:rsidP="00A00047">
            <w:pPr>
              <w:spacing w:line="276" w:lineRule="auto"/>
              <w:jc w:val="center"/>
              <w:rPr>
                <w:rFonts w:ascii="宋体" w:hAnsi="宋体"/>
                <w:sz w:val="22"/>
                <w:szCs w:val="22"/>
              </w:rPr>
            </w:pPr>
            <w:r w:rsidRPr="0026514E">
              <w:rPr>
                <w:rFonts w:ascii="宋体" w:hAnsi="宋体"/>
                <w:sz w:val="22"/>
                <w:szCs w:val="22"/>
              </w:rPr>
              <w:t>0-3</w:t>
            </w:r>
            <w:r w:rsidRPr="0026514E">
              <w:rPr>
                <w:rFonts w:ascii="宋体" w:hAnsi="宋体" w:hint="eastAsia"/>
                <w:sz w:val="22"/>
                <w:szCs w:val="22"/>
              </w:rPr>
              <w:t>分</w:t>
            </w:r>
          </w:p>
        </w:tc>
        <w:tc>
          <w:tcPr>
            <w:tcW w:w="6251" w:type="dxa"/>
            <w:vAlign w:val="center"/>
          </w:tcPr>
          <w:p w14:paraId="527F60B9" w14:textId="77777777" w:rsidR="00FA39E9" w:rsidRPr="0026514E" w:rsidRDefault="00FA39E9" w:rsidP="00A00047">
            <w:pPr>
              <w:spacing w:line="276" w:lineRule="auto"/>
              <w:rPr>
                <w:rFonts w:ascii="宋体" w:hAnsi="宋体" w:cs="宋体"/>
                <w:sz w:val="22"/>
                <w:szCs w:val="22"/>
              </w:rPr>
            </w:pPr>
            <w:r w:rsidRPr="0026514E">
              <w:rPr>
                <w:rFonts w:ascii="宋体" w:hAnsi="宋体" w:cs="宋体" w:hint="eastAsia"/>
                <w:sz w:val="22"/>
                <w:szCs w:val="22"/>
              </w:rPr>
              <w:t>具有质量管理体系认证证书、环境管理体系认证证书、职业健康安全管理体系认证证书、售后服务体系认证证书的，每个有效证书得1分，累计最高得3分。</w:t>
            </w:r>
          </w:p>
          <w:p w14:paraId="7BAE6CC0" w14:textId="77777777" w:rsidR="00FA39E9" w:rsidRPr="0026514E" w:rsidRDefault="00FA39E9" w:rsidP="00A00047">
            <w:pPr>
              <w:spacing w:line="276" w:lineRule="auto"/>
              <w:rPr>
                <w:rFonts w:ascii="宋体" w:hAnsi="宋体"/>
                <w:sz w:val="22"/>
                <w:szCs w:val="22"/>
              </w:rPr>
            </w:pPr>
            <w:r w:rsidRPr="0026514E">
              <w:rPr>
                <w:rFonts w:ascii="宋体" w:hAnsi="宋体" w:cs="宋体" w:hint="eastAsia"/>
                <w:sz w:val="22"/>
                <w:szCs w:val="22"/>
              </w:rPr>
              <w:t>注：以上证书需提供有效证书复印件，否则不得分。</w:t>
            </w:r>
          </w:p>
        </w:tc>
        <w:tc>
          <w:tcPr>
            <w:tcW w:w="993" w:type="dxa"/>
            <w:vAlign w:val="center"/>
          </w:tcPr>
          <w:p w14:paraId="6D8EEFE4"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客观分</w:t>
            </w:r>
          </w:p>
        </w:tc>
      </w:tr>
      <w:tr w:rsidR="0026514E" w:rsidRPr="0026514E" w14:paraId="30906527" w14:textId="77777777" w:rsidTr="00A00047">
        <w:trPr>
          <w:trHeight w:val="491"/>
          <w:jc w:val="center"/>
        </w:trPr>
        <w:tc>
          <w:tcPr>
            <w:tcW w:w="564" w:type="dxa"/>
            <w:vAlign w:val="center"/>
          </w:tcPr>
          <w:p w14:paraId="5856499E"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3</w:t>
            </w:r>
          </w:p>
        </w:tc>
        <w:tc>
          <w:tcPr>
            <w:tcW w:w="1564" w:type="dxa"/>
            <w:vAlign w:val="center"/>
          </w:tcPr>
          <w:p w14:paraId="01531828"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实施保障</w:t>
            </w:r>
          </w:p>
        </w:tc>
        <w:tc>
          <w:tcPr>
            <w:tcW w:w="994" w:type="dxa"/>
            <w:vAlign w:val="center"/>
          </w:tcPr>
          <w:p w14:paraId="6BD25D44" w14:textId="1131091E" w:rsidR="00FA39E9" w:rsidRPr="0026514E" w:rsidRDefault="00FA39E9" w:rsidP="00A00047">
            <w:pPr>
              <w:spacing w:line="276" w:lineRule="auto"/>
              <w:jc w:val="center"/>
              <w:rPr>
                <w:rFonts w:ascii="宋体" w:hAnsi="宋体"/>
                <w:sz w:val="22"/>
                <w:szCs w:val="22"/>
              </w:rPr>
            </w:pPr>
            <w:r w:rsidRPr="0026514E">
              <w:rPr>
                <w:rFonts w:ascii="宋体" w:hAnsi="宋体"/>
                <w:sz w:val="22"/>
                <w:szCs w:val="22"/>
              </w:rPr>
              <w:t>0-</w:t>
            </w:r>
            <w:r w:rsidR="00596863" w:rsidRPr="0026514E">
              <w:rPr>
                <w:rFonts w:ascii="宋体" w:hAnsi="宋体" w:hint="eastAsia"/>
                <w:sz w:val="22"/>
                <w:szCs w:val="22"/>
              </w:rPr>
              <w:t>1</w:t>
            </w:r>
            <w:r w:rsidRPr="0026514E">
              <w:rPr>
                <w:rFonts w:ascii="宋体" w:hAnsi="宋体" w:hint="eastAsia"/>
                <w:sz w:val="22"/>
                <w:szCs w:val="22"/>
              </w:rPr>
              <w:t>分</w:t>
            </w:r>
          </w:p>
        </w:tc>
        <w:tc>
          <w:tcPr>
            <w:tcW w:w="6251" w:type="dxa"/>
            <w:vAlign w:val="center"/>
          </w:tcPr>
          <w:p w14:paraId="0050F664" w14:textId="43C26D93" w:rsidR="00FA39E9" w:rsidRPr="0026514E" w:rsidRDefault="00DB69C5" w:rsidP="00A00047">
            <w:pPr>
              <w:spacing w:line="276" w:lineRule="auto"/>
              <w:rPr>
                <w:rFonts w:ascii="宋体" w:hAnsi="宋体" w:cs="宋体"/>
                <w:sz w:val="22"/>
                <w:szCs w:val="22"/>
              </w:rPr>
            </w:pPr>
            <w:r w:rsidRPr="0026514E">
              <w:rPr>
                <w:rFonts w:ascii="宋体" w:hAnsi="宋体" w:cs="宋体" w:hint="eastAsia"/>
                <w:sz w:val="22"/>
                <w:szCs w:val="22"/>
              </w:rPr>
              <w:t>供应商</w:t>
            </w:r>
            <w:r w:rsidR="00FA39E9" w:rsidRPr="0026514E">
              <w:rPr>
                <w:rFonts w:ascii="宋体" w:hAnsi="宋体" w:cs="宋体" w:hint="eastAsia"/>
                <w:sz w:val="22"/>
                <w:szCs w:val="22"/>
              </w:rPr>
              <w:t>具有电子与智能化工程专业承包二级及以上资质</w:t>
            </w:r>
            <w:r w:rsidR="00596863" w:rsidRPr="0026514E">
              <w:rPr>
                <w:rFonts w:ascii="宋体" w:hAnsi="宋体" w:cs="宋体" w:hint="eastAsia"/>
                <w:sz w:val="22"/>
                <w:szCs w:val="22"/>
              </w:rPr>
              <w:t>或</w:t>
            </w:r>
            <w:r w:rsidR="00FA39E9" w:rsidRPr="0026514E">
              <w:rPr>
                <w:rFonts w:ascii="宋体" w:hAnsi="宋体" w:cs="宋体" w:hint="eastAsia"/>
                <w:sz w:val="22"/>
                <w:szCs w:val="22"/>
              </w:rPr>
              <w:t>建筑装修装饰工程专业承包二级及以上资质</w:t>
            </w:r>
            <w:r w:rsidR="005131B0" w:rsidRPr="0026514E">
              <w:rPr>
                <w:rFonts w:ascii="宋体" w:hAnsi="宋体" w:cs="宋体" w:hint="eastAsia"/>
                <w:sz w:val="22"/>
                <w:szCs w:val="22"/>
              </w:rPr>
              <w:t>的</w:t>
            </w:r>
            <w:r w:rsidR="00FA39E9" w:rsidRPr="0026514E">
              <w:rPr>
                <w:rFonts w:ascii="宋体" w:hAnsi="宋体" w:cs="宋体" w:hint="eastAsia"/>
                <w:sz w:val="22"/>
                <w:szCs w:val="22"/>
              </w:rPr>
              <w:t>得1分。</w:t>
            </w:r>
          </w:p>
          <w:p w14:paraId="3D08FC92" w14:textId="5FEAAFE2" w:rsidR="00FA39E9" w:rsidRPr="0026514E" w:rsidRDefault="00FA39E9" w:rsidP="00A00047">
            <w:pPr>
              <w:spacing w:line="276" w:lineRule="auto"/>
            </w:pPr>
            <w:r w:rsidRPr="0026514E">
              <w:rPr>
                <w:rFonts w:ascii="宋体" w:hAnsi="宋体" w:cs="宋体" w:hint="eastAsia"/>
                <w:sz w:val="22"/>
                <w:szCs w:val="22"/>
              </w:rPr>
              <w:t>注：需提供有效证书复印件，否则不得分。</w:t>
            </w:r>
          </w:p>
        </w:tc>
        <w:tc>
          <w:tcPr>
            <w:tcW w:w="993" w:type="dxa"/>
            <w:vAlign w:val="center"/>
          </w:tcPr>
          <w:p w14:paraId="1CCE4742"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客观分</w:t>
            </w:r>
          </w:p>
        </w:tc>
      </w:tr>
      <w:tr w:rsidR="0026514E" w:rsidRPr="0026514E" w14:paraId="405E5E27" w14:textId="77777777" w:rsidTr="00A00047">
        <w:trPr>
          <w:trHeight w:val="491"/>
          <w:jc w:val="center"/>
        </w:trPr>
        <w:tc>
          <w:tcPr>
            <w:tcW w:w="564" w:type="dxa"/>
            <w:vMerge w:val="restart"/>
            <w:vAlign w:val="center"/>
          </w:tcPr>
          <w:p w14:paraId="2E854928"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4</w:t>
            </w:r>
          </w:p>
        </w:tc>
        <w:tc>
          <w:tcPr>
            <w:tcW w:w="1564" w:type="dxa"/>
            <w:vMerge w:val="restart"/>
            <w:vAlign w:val="center"/>
          </w:tcPr>
          <w:p w14:paraId="4A546204"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投标产品的性能与需求</w:t>
            </w:r>
          </w:p>
        </w:tc>
        <w:tc>
          <w:tcPr>
            <w:tcW w:w="994" w:type="dxa"/>
            <w:vAlign w:val="center"/>
          </w:tcPr>
          <w:p w14:paraId="22410F2B"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0-</w:t>
            </w:r>
            <w:r w:rsidRPr="0026514E">
              <w:rPr>
                <w:rFonts w:ascii="宋体" w:hAnsi="宋体"/>
                <w:sz w:val="22"/>
                <w:szCs w:val="22"/>
              </w:rPr>
              <w:t>2</w:t>
            </w:r>
            <w:r w:rsidRPr="0026514E">
              <w:rPr>
                <w:rFonts w:ascii="宋体" w:hAnsi="宋体" w:hint="eastAsia"/>
                <w:sz w:val="22"/>
                <w:szCs w:val="22"/>
              </w:rPr>
              <w:t>5分</w:t>
            </w:r>
          </w:p>
        </w:tc>
        <w:tc>
          <w:tcPr>
            <w:tcW w:w="6251" w:type="dxa"/>
            <w:vAlign w:val="center"/>
          </w:tcPr>
          <w:p w14:paraId="3A6351FC" w14:textId="74219BB9" w:rsidR="00317731" w:rsidRPr="0026514E" w:rsidRDefault="00FA39E9" w:rsidP="00317731">
            <w:pPr>
              <w:spacing w:line="276" w:lineRule="auto"/>
              <w:rPr>
                <w:rFonts w:ascii="宋体" w:hAnsi="宋体"/>
                <w:sz w:val="22"/>
                <w:szCs w:val="22"/>
              </w:rPr>
            </w:pPr>
            <w:r w:rsidRPr="0026514E">
              <w:rPr>
                <w:rFonts w:ascii="宋体" w:hAnsi="宋体" w:hint="eastAsia"/>
                <w:sz w:val="22"/>
                <w:szCs w:val="22"/>
              </w:rPr>
              <w:t>投标产品的基本功能、技术指标与需求的吻合程度和偏差情况，是否能够满足采购要求，由评委根据</w:t>
            </w:r>
            <w:r w:rsidR="00DB69C5" w:rsidRPr="0026514E">
              <w:rPr>
                <w:rFonts w:ascii="宋体" w:hAnsi="宋体" w:hint="eastAsia"/>
                <w:sz w:val="22"/>
                <w:szCs w:val="22"/>
              </w:rPr>
              <w:t>供应商</w:t>
            </w:r>
            <w:r w:rsidRPr="0026514E">
              <w:rPr>
                <w:rFonts w:ascii="宋体" w:hAnsi="宋体" w:hint="eastAsia"/>
                <w:sz w:val="22"/>
                <w:szCs w:val="22"/>
              </w:rPr>
              <w:t>提供的“采购需求偏离表”进行打分，全部满足要求的得2</w:t>
            </w:r>
            <w:r w:rsidR="00317731" w:rsidRPr="0026514E">
              <w:rPr>
                <w:rFonts w:ascii="宋体" w:hAnsi="宋体" w:hint="eastAsia"/>
                <w:sz w:val="22"/>
                <w:szCs w:val="22"/>
              </w:rPr>
              <w:t>5</w:t>
            </w:r>
            <w:r w:rsidRPr="0026514E">
              <w:rPr>
                <w:rFonts w:ascii="宋体" w:hAnsi="宋体" w:hint="eastAsia"/>
                <w:sz w:val="22"/>
                <w:szCs w:val="22"/>
              </w:rPr>
              <w:t>分。标注“★”的重要条款、功能条款负偏离每项扣</w:t>
            </w:r>
            <w:r w:rsidRPr="0026514E">
              <w:rPr>
                <w:rFonts w:ascii="宋体" w:hAnsi="宋体"/>
                <w:sz w:val="22"/>
                <w:szCs w:val="22"/>
              </w:rPr>
              <w:t>3</w:t>
            </w:r>
            <w:r w:rsidRPr="0026514E">
              <w:rPr>
                <w:rFonts w:ascii="宋体" w:hAnsi="宋体" w:hint="eastAsia"/>
                <w:sz w:val="22"/>
                <w:szCs w:val="22"/>
              </w:rPr>
              <w:t>分，</w:t>
            </w:r>
            <w:r w:rsidR="00FD7609" w:rsidRPr="0026514E">
              <w:rPr>
                <w:rFonts w:ascii="宋体" w:hAnsi="宋体" w:hint="eastAsia"/>
                <w:sz w:val="22"/>
                <w:szCs w:val="22"/>
              </w:rPr>
              <w:t>其余负偏离每项扣1分，</w:t>
            </w:r>
            <w:r w:rsidRPr="0026514E">
              <w:rPr>
                <w:rFonts w:ascii="宋体" w:hAnsi="宋体" w:hint="eastAsia"/>
                <w:sz w:val="22"/>
                <w:szCs w:val="22"/>
              </w:rPr>
              <w:t>扣</w:t>
            </w:r>
            <w:r w:rsidRPr="0026514E">
              <w:rPr>
                <w:rFonts w:ascii="宋体" w:hAnsi="宋体" w:hint="eastAsia"/>
                <w:sz w:val="22"/>
                <w:szCs w:val="22"/>
              </w:rPr>
              <w:lastRenderedPageBreak/>
              <w:t>完为止。</w:t>
            </w:r>
          </w:p>
          <w:p w14:paraId="688DB306" w14:textId="53212A5F" w:rsidR="00FA39E9" w:rsidRPr="0026514E" w:rsidRDefault="00FA39E9" w:rsidP="00317731">
            <w:pPr>
              <w:spacing w:line="276" w:lineRule="auto"/>
              <w:rPr>
                <w:rFonts w:ascii="宋体" w:hAnsi="宋体" w:cs="宋体"/>
                <w:sz w:val="22"/>
                <w:szCs w:val="22"/>
              </w:rPr>
            </w:pPr>
            <w:r w:rsidRPr="0026514E">
              <w:rPr>
                <w:rFonts w:ascii="宋体" w:hAnsi="宋体" w:hint="eastAsia"/>
                <w:b/>
                <w:bCs/>
                <w:sz w:val="22"/>
                <w:szCs w:val="22"/>
              </w:rPr>
              <w:t>注：供应商需在“采购需求偏离表”对参数逐条响应，若发现造假将按照政府采购法追责。</w:t>
            </w:r>
          </w:p>
        </w:tc>
        <w:tc>
          <w:tcPr>
            <w:tcW w:w="993" w:type="dxa"/>
            <w:vAlign w:val="center"/>
          </w:tcPr>
          <w:p w14:paraId="1F19EB23"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lastRenderedPageBreak/>
              <w:t>客观分</w:t>
            </w:r>
          </w:p>
        </w:tc>
      </w:tr>
      <w:tr w:rsidR="0026514E" w:rsidRPr="0026514E" w14:paraId="0514413C" w14:textId="77777777" w:rsidTr="00A00047">
        <w:trPr>
          <w:trHeight w:val="491"/>
          <w:jc w:val="center"/>
        </w:trPr>
        <w:tc>
          <w:tcPr>
            <w:tcW w:w="564" w:type="dxa"/>
            <w:vMerge/>
            <w:vAlign w:val="center"/>
          </w:tcPr>
          <w:p w14:paraId="7F4EE019" w14:textId="77777777" w:rsidR="00FA39E9" w:rsidRPr="0026514E" w:rsidRDefault="00FA39E9" w:rsidP="00A00047">
            <w:pPr>
              <w:spacing w:line="276" w:lineRule="auto"/>
              <w:jc w:val="center"/>
              <w:rPr>
                <w:rFonts w:ascii="宋体" w:hAnsi="宋体"/>
                <w:sz w:val="22"/>
                <w:szCs w:val="22"/>
              </w:rPr>
            </w:pPr>
          </w:p>
        </w:tc>
        <w:tc>
          <w:tcPr>
            <w:tcW w:w="1564" w:type="dxa"/>
            <w:vMerge/>
            <w:vAlign w:val="center"/>
          </w:tcPr>
          <w:p w14:paraId="0FF8086F" w14:textId="77777777" w:rsidR="00FA39E9" w:rsidRPr="0026514E" w:rsidRDefault="00FA39E9" w:rsidP="00A00047">
            <w:pPr>
              <w:spacing w:line="276" w:lineRule="auto"/>
              <w:jc w:val="center"/>
              <w:rPr>
                <w:rFonts w:ascii="宋体" w:hAnsi="宋体"/>
                <w:sz w:val="22"/>
                <w:szCs w:val="22"/>
              </w:rPr>
            </w:pPr>
          </w:p>
        </w:tc>
        <w:tc>
          <w:tcPr>
            <w:tcW w:w="994" w:type="dxa"/>
            <w:vAlign w:val="center"/>
          </w:tcPr>
          <w:p w14:paraId="39684CC9"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0-</w:t>
            </w:r>
            <w:r w:rsidRPr="0026514E">
              <w:rPr>
                <w:rFonts w:ascii="宋体" w:hAnsi="宋体"/>
                <w:sz w:val="22"/>
                <w:szCs w:val="22"/>
              </w:rPr>
              <w:t>5</w:t>
            </w:r>
            <w:r w:rsidRPr="0026514E">
              <w:rPr>
                <w:rFonts w:ascii="宋体" w:hAnsi="宋体" w:hint="eastAsia"/>
                <w:sz w:val="22"/>
                <w:szCs w:val="22"/>
              </w:rPr>
              <w:t>分</w:t>
            </w:r>
          </w:p>
        </w:tc>
        <w:tc>
          <w:tcPr>
            <w:tcW w:w="6251" w:type="dxa"/>
            <w:vAlign w:val="center"/>
          </w:tcPr>
          <w:p w14:paraId="71569947" w14:textId="49B26874" w:rsidR="00FA39E9" w:rsidRPr="0026514E" w:rsidRDefault="00FA39E9" w:rsidP="00A00047">
            <w:pPr>
              <w:spacing w:line="276" w:lineRule="auto"/>
              <w:rPr>
                <w:rFonts w:ascii="宋体" w:hAnsi="宋体"/>
                <w:sz w:val="22"/>
                <w:szCs w:val="22"/>
              </w:rPr>
            </w:pPr>
            <w:r w:rsidRPr="0026514E">
              <w:rPr>
                <w:rFonts w:ascii="宋体" w:hAnsi="宋体" w:hint="eastAsia"/>
                <w:sz w:val="22"/>
                <w:szCs w:val="22"/>
              </w:rPr>
              <w:t>投标产品的先进性、可靠性，结合相关行业报告、权威媒体报道、产品测试报告和用户反馈情况等情况，由评委综合打分，其中A档</w:t>
            </w:r>
            <w:r w:rsidRPr="0026514E">
              <w:rPr>
                <w:rFonts w:ascii="宋体" w:hAnsi="宋体"/>
                <w:sz w:val="22"/>
                <w:szCs w:val="22"/>
              </w:rPr>
              <w:t>5</w:t>
            </w:r>
            <w:r w:rsidRPr="0026514E">
              <w:rPr>
                <w:rFonts w:ascii="宋体" w:hAnsi="宋体" w:hint="eastAsia"/>
                <w:sz w:val="22"/>
                <w:szCs w:val="22"/>
              </w:rPr>
              <w:t>分，B档</w:t>
            </w:r>
            <w:r w:rsidRPr="0026514E">
              <w:rPr>
                <w:rFonts w:ascii="宋体" w:hAnsi="宋体"/>
                <w:sz w:val="22"/>
                <w:szCs w:val="22"/>
              </w:rPr>
              <w:t>3</w:t>
            </w:r>
            <w:r w:rsidRPr="0026514E">
              <w:rPr>
                <w:rFonts w:ascii="宋体" w:hAnsi="宋体" w:hint="eastAsia"/>
                <w:sz w:val="22"/>
                <w:szCs w:val="22"/>
              </w:rPr>
              <w:t>分，C档</w:t>
            </w:r>
            <w:r w:rsidRPr="0026514E">
              <w:rPr>
                <w:rFonts w:ascii="宋体" w:hAnsi="宋体"/>
                <w:sz w:val="22"/>
                <w:szCs w:val="22"/>
              </w:rPr>
              <w:t>1</w:t>
            </w:r>
            <w:r w:rsidRPr="0026514E">
              <w:rPr>
                <w:rFonts w:ascii="宋体" w:hAnsi="宋体" w:hint="eastAsia"/>
                <w:sz w:val="22"/>
                <w:szCs w:val="22"/>
              </w:rPr>
              <w:t>分</w:t>
            </w:r>
            <w:r w:rsidR="003D7BC9" w:rsidRPr="0026514E">
              <w:rPr>
                <w:rFonts w:ascii="宋体" w:hAnsi="宋体" w:hint="eastAsia"/>
                <w:sz w:val="22"/>
                <w:szCs w:val="22"/>
              </w:rPr>
              <w:t>，D档0分</w:t>
            </w:r>
            <w:r w:rsidRPr="0026514E">
              <w:rPr>
                <w:rFonts w:ascii="宋体" w:hAnsi="宋体" w:hint="eastAsia"/>
                <w:sz w:val="22"/>
                <w:szCs w:val="22"/>
              </w:rPr>
              <w:t>。</w:t>
            </w:r>
          </w:p>
        </w:tc>
        <w:tc>
          <w:tcPr>
            <w:tcW w:w="993" w:type="dxa"/>
            <w:vAlign w:val="center"/>
          </w:tcPr>
          <w:p w14:paraId="224325F7"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主观分</w:t>
            </w:r>
          </w:p>
        </w:tc>
      </w:tr>
      <w:tr w:rsidR="0026514E" w:rsidRPr="0026514E" w14:paraId="435E0937" w14:textId="77777777" w:rsidTr="00A00047">
        <w:trPr>
          <w:trHeight w:val="491"/>
          <w:jc w:val="center"/>
        </w:trPr>
        <w:tc>
          <w:tcPr>
            <w:tcW w:w="564" w:type="dxa"/>
            <w:vAlign w:val="center"/>
          </w:tcPr>
          <w:p w14:paraId="75175FBA"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5</w:t>
            </w:r>
          </w:p>
        </w:tc>
        <w:tc>
          <w:tcPr>
            <w:tcW w:w="1564" w:type="dxa"/>
            <w:vAlign w:val="center"/>
          </w:tcPr>
          <w:p w14:paraId="1CC066F9"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深化方案</w:t>
            </w:r>
          </w:p>
        </w:tc>
        <w:tc>
          <w:tcPr>
            <w:tcW w:w="994" w:type="dxa"/>
            <w:vAlign w:val="center"/>
          </w:tcPr>
          <w:p w14:paraId="1C3B1070" w14:textId="1510C571"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0</w:t>
            </w:r>
            <w:r w:rsidRPr="0026514E">
              <w:rPr>
                <w:rFonts w:ascii="宋体" w:hAnsi="宋体"/>
                <w:sz w:val="22"/>
                <w:szCs w:val="22"/>
              </w:rPr>
              <w:t>-</w:t>
            </w:r>
            <w:r w:rsidR="003D7BC9" w:rsidRPr="0026514E">
              <w:rPr>
                <w:rFonts w:ascii="宋体" w:hAnsi="宋体" w:hint="eastAsia"/>
                <w:sz w:val="22"/>
                <w:szCs w:val="22"/>
              </w:rPr>
              <w:t>8</w:t>
            </w:r>
            <w:r w:rsidRPr="0026514E">
              <w:rPr>
                <w:rFonts w:ascii="宋体" w:hAnsi="宋体" w:hint="eastAsia"/>
                <w:sz w:val="22"/>
                <w:szCs w:val="22"/>
              </w:rPr>
              <w:t>分</w:t>
            </w:r>
          </w:p>
        </w:tc>
        <w:tc>
          <w:tcPr>
            <w:tcW w:w="6251" w:type="dxa"/>
            <w:vAlign w:val="center"/>
          </w:tcPr>
          <w:p w14:paraId="20F25216" w14:textId="35E1DFD6" w:rsidR="00FA39E9" w:rsidRPr="0026514E" w:rsidRDefault="00DB69C5" w:rsidP="00A00047">
            <w:pPr>
              <w:spacing w:line="276" w:lineRule="auto"/>
              <w:rPr>
                <w:rFonts w:ascii="宋体" w:hAnsi="宋体"/>
                <w:sz w:val="22"/>
                <w:szCs w:val="22"/>
              </w:rPr>
            </w:pPr>
            <w:r w:rsidRPr="0026514E">
              <w:rPr>
                <w:rFonts w:ascii="宋体" w:hAnsi="宋体" w:hint="eastAsia"/>
                <w:sz w:val="22"/>
                <w:szCs w:val="22"/>
              </w:rPr>
              <w:t>供应商</w:t>
            </w:r>
            <w:r w:rsidR="00FA39E9" w:rsidRPr="0026514E">
              <w:rPr>
                <w:rFonts w:ascii="宋体" w:hAnsi="宋体"/>
                <w:sz w:val="22"/>
                <w:szCs w:val="22"/>
              </w:rPr>
              <w:t>需根据本次</w:t>
            </w:r>
            <w:r w:rsidR="00FA39E9" w:rsidRPr="0026514E">
              <w:rPr>
                <w:rFonts w:ascii="宋体" w:hAnsi="宋体" w:hint="eastAsia"/>
                <w:sz w:val="22"/>
                <w:szCs w:val="22"/>
              </w:rPr>
              <w:t>采购</w:t>
            </w:r>
            <w:r w:rsidR="00FA39E9" w:rsidRPr="0026514E">
              <w:rPr>
                <w:rFonts w:ascii="宋体" w:hAnsi="宋体"/>
                <w:sz w:val="22"/>
                <w:szCs w:val="22"/>
              </w:rPr>
              <w:t>需求的理解程度、针对</w:t>
            </w:r>
            <w:r w:rsidR="00FA39E9" w:rsidRPr="0026514E">
              <w:rPr>
                <w:rFonts w:ascii="宋体" w:hAnsi="宋体" w:hint="eastAsia"/>
                <w:sz w:val="22"/>
                <w:szCs w:val="22"/>
              </w:rPr>
              <w:t>本项目使用需求提供优化建议及方案，根据其是否</w:t>
            </w:r>
            <w:r w:rsidR="00FA39E9" w:rsidRPr="0026514E">
              <w:rPr>
                <w:rFonts w:ascii="宋体" w:hAnsi="宋体"/>
                <w:sz w:val="22"/>
                <w:szCs w:val="22"/>
              </w:rPr>
              <w:t>贴合采购人实际需要</w:t>
            </w:r>
            <w:r w:rsidR="00FA39E9" w:rsidRPr="0026514E">
              <w:rPr>
                <w:rFonts w:ascii="宋体" w:hAnsi="宋体" w:hint="eastAsia"/>
                <w:sz w:val="22"/>
                <w:szCs w:val="22"/>
              </w:rPr>
              <w:t>和项目特点</w:t>
            </w:r>
            <w:r w:rsidR="00FA39E9" w:rsidRPr="0026514E">
              <w:rPr>
                <w:rFonts w:ascii="宋体" w:hAnsi="宋体"/>
                <w:sz w:val="22"/>
                <w:szCs w:val="22"/>
              </w:rPr>
              <w:t>，设计标准</w:t>
            </w:r>
            <w:r w:rsidR="00FA39E9" w:rsidRPr="0026514E">
              <w:rPr>
                <w:rFonts w:ascii="宋体" w:hAnsi="宋体" w:hint="eastAsia"/>
                <w:sz w:val="22"/>
                <w:szCs w:val="22"/>
              </w:rPr>
              <w:t>是否</w:t>
            </w:r>
            <w:r w:rsidR="00FA39E9" w:rsidRPr="0026514E">
              <w:rPr>
                <w:rFonts w:ascii="宋体" w:hAnsi="宋体"/>
                <w:sz w:val="22"/>
                <w:szCs w:val="22"/>
              </w:rPr>
              <w:t>符合规范、内容</w:t>
            </w:r>
            <w:r w:rsidR="00FA39E9" w:rsidRPr="0026514E">
              <w:rPr>
                <w:rFonts w:ascii="宋体" w:hAnsi="宋体" w:hint="eastAsia"/>
                <w:sz w:val="22"/>
                <w:szCs w:val="22"/>
              </w:rPr>
              <w:t>是否</w:t>
            </w:r>
            <w:r w:rsidR="00FA39E9" w:rsidRPr="0026514E">
              <w:rPr>
                <w:rFonts w:ascii="宋体" w:hAnsi="宋体"/>
                <w:sz w:val="22"/>
                <w:szCs w:val="22"/>
              </w:rPr>
              <w:t>完整详实</w:t>
            </w:r>
            <w:r w:rsidR="00FA39E9" w:rsidRPr="0026514E">
              <w:rPr>
                <w:rFonts w:ascii="宋体" w:hAnsi="宋体" w:hint="eastAsia"/>
                <w:sz w:val="22"/>
                <w:szCs w:val="22"/>
              </w:rPr>
              <w:t>，具有</w:t>
            </w:r>
            <w:r w:rsidR="00FA39E9" w:rsidRPr="0026514E">
              <w:rPr>
                <w:rFonts w:ascii="宋体" w:hAnsi="宋体"/>
                <w:sz w:val="22"/>
                <w:szCs w:val="22"/>
              </w:rPr>
              <w:t>可操作性</w:t>
            </w:r>
            <w:r w:rsidR="00FA39E9" w:rsidRPr="0026514E">
              <w:rPr>
                <w:rFonts w:ascii="宋体" w:hAnsi="宋体" w:hint="eastAsia"/>
                <w:sz w:val="22"/>
                <w:szCs w:val="22"/>
              </w:rPr>
              <w:t>及</w:t>
            </w:r>
            <w:r w:rsidR="00FA39E9" w:rsidRPr="0026514E">
              <w:rPr>
                <w:rFonts w:ascii="宋体" w:hAnsi="宋体"/>
                <w:sz w:val="22"/>
                <w:szCs w:val="22"/>
              </w:rPr>
              <w:t>针对性</w:t>
            </w:r>
            <w:r w:rsidR="00FA39E9" w:rsidRPr="0026514E">
              <w:rPr>
                <w:rFonts w:ascii="宋体" w:hAnsi="宋体" w:hint="eastAsia"/>
                <w:sz w:val="22"/>
                <w:szCs w:val="22"/>
              </w:rPr>
              <w:t>等，由评委综合打分，其中A档</w:t>
            </w:r>
            <w:r w:rsidR="003D7BC9" w:rsidRPr="0026514E">
              <w:rPr>
                <w:rFonts w:ascii="宋体" w:hAnsi="宋体" w:hint="eastAsia"/>
                <w:sz w:val="22"/>
                <w:szCs w:val="22"/>
              </w:rPr>
              <w:t>8</w:t>
            </w:r>
            <w:r w:rsidR="00FA39E9" w:rsidRPr="0026514E">
              <w:rPr>
                <w:rFonts w:ascii="宋体" w:hAnsi="宋体" w:hint="eastAsia"/>
                <w:sz w:val="22"/>
                <w:szCs w:val="22"/>
              </w:rPr>
              <w:t>分，B档</w:t>
            </w:r>
            <w:r w:rsidR="003D7BC9" w:rsidRPr="0026514E">
              <w:rPr>
                <w:rFonts w:ascii="宋体" w:hAnsi="宋体" w:hint="eastAsia"/>
                <w:sz w:val="22"/>
                <w:szCs w:val="22"/>
              </w:rPr>
              <w:t>5</w:t>
            </w:r>
            <w:r w:rsidR="00FA39E9" w:rsidRPr="0026514E">
              <w:rPr>
                <w:rFonts w:ascii="宋体" w:hAnsi="宋体" w:hint="eastAsia"/>
                <w:sz w:val="22"/>
                <w:szCs w:val="22"/>
              </w:rPr>
              <w:t>分，C档2分</w:t>
            </w:r>
            <w:r w:rsidR="003D7BC9" w:rsidRPr="0026514E">
              <w:rPr>
                <w:rFonts w:ascii="宋体" w:hAnsi="宋体" w:hint="eastAsia"/>
                <w:sz w:val="22"/>
                <w:szCs w:val="22"/>
              </w:rPr>
              <w:t>，D档0分</w:t>
            </w:r>
            <w:r w:rsidR="00FA39E9" w:rsidRPr="0026514E">
              <w:rPr>
                <w:rFonts w:ascii="宋体" w:hAnsi="宋体" w:hint="eastAsia"/>
                <w:sz w:val="22"/>
                <w:szCs w:val="22"/>
              </w:rPr>
              <w:t>。</w:t>
            </w:r>
          </w:p>
        </w:tc>
        <w:tc>
          <w:tcPr>
            <w:tcW w:w="993" w:type="dxa"/>
            <w:vAlign w:val="center"/>
          </w:tcPr>
          <w:p w14:paraId="0B43CEB7"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主观分</w:t>
            </w:r>
          </w:p>
        </w:tc>
      </w:tr>
      <w:tr w:rsidR="0026514E" w:rsidRPr="0026514E" w14:paraId="2BF504DE" w14:textId="77777777" w:rsidTr="00A00047">
        <w:trPr>
          <w:trHeight w:val="491"/>
          <w:jc w:val="center"/>
        </w:trPr>
        <w:tc>
          <w:tcPr>
            <w:tcW w:w="564" w:type="dxa"/>
            <w:vAlign w:val="center"/>
          </w:tcPr>
          <w:p w14:paraId="09944871"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6</w:t>
            </w:r>
          </w:p>
        </w:tc>
        <w:tc>
          <w:tcPr>
            <w:tcW w:w="1564" w:type="dxa"/>
            <w:vAlign w:val="center"/>
          </w:tcPr>
          <w:p w14:paraId="18ABD924" w14:textId="77777777" w:rsidR="00FA39E9" w:rsidRPr="0026514E" w:rsidRDefault="00FA39E9" w:rsidP="00A00047">
            <w:pPr>
              <w:spacing w:line="276" w:lineRule="auto"/>
              <w:jc w:val="center"/>
              <w:rPr>
                <w:rFonts w:ascii="宋体" w:hAnsi="宋体"/>
                <w:sz w:val="22"/>
                <w:szCs w:val="22"/>
              </w:rPr>
            </w:pPr>
            <w:r w:rsidRPr="0026514E">
              <w:rPr>
                <w:rFonts w:ascii="宋体" w:hAnsi="宋体"/>
                <w:sz w:val="22"/>
                <w:szCs w:val="22"/>
              </w:rPr>
              <w:t>施工材料质量承诺</w:t>
            </w:r>
          </w:p>
        </w:tc>
        <w:tc>
          <w:tcPr>
            <w:tcW w:w="994" w:type="dxa"/>
            <w:vAlign w:val="center"/>
          </w:tcPr>
          <w:p w14:paraId="13B5F580"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0</w:t>
            </w:r>
            <w:r w:rsidRPr="0026514E">
              <w:rPr>
                <w:rFonts w:ascii="宋体" w:hAnsi="宋体"/>
                <w:sz w:val="22"/>
                <w:szCs w:val="22"/>
              </w:rPr>
              <w:t>-</w:t>
            </w:r>
            <w:r w:rsidRPr="0026514E">
              <w:rPr>
                <w:rFonts w:ascii="宋体" w:hAnsi="宋体" w:hint="eastAsia"/>
                <w:sz w:val="22"/>
                <w:szCs w:val="22"/>
              </w:rPr>
              <w:t>6分</w:t>
            </w:r>
          </w:p>
        </w:tc>
        <w:tc>
          <w:tcPr>
            <w:tcW w:w="6251" w:type="dxa"/>
            <w:vAlign w:val="center"/>
          </w:tcPr>
          <w:p w14:paraId="4697E48D" w14:textId="7DD616B2" w:rsidR="00FA39E9" w:rsidRPr="0026514E" w:rsidRDefault="00FA39E9" w:rsidP="00A00047">
            <w:pPr>
              <w:spacing w:line="276" w:lineRule="auto"/>
              <w:rPr>
                <w:rFonts w:ascii="宋体" w:hAnsi="宋体"/>
                <w:sz w:val="22"/>
                <w:szCs w:val="22"/>
              </w:rPr>
            </w:pPr>
            <w:r w:rsidRPr="0026514E">
              <w:rPr>
                <w:rFonts w:ascii="宋体" w:hAnsi="宋体"/>
                <w:sz w:val="22"/>
                <w:szCs w:val="22"/>
              </w:rPr>
              <w:t>根据</w:t>
            </w:r>
            <w:r w:rsidR="00DB69C5" w:rsidRPr="0026514E">
              <w:rPr>
                <w:rFonts w:ascii="宋体" w:hAnsi="宋体"/>
                <w:sz w:val="22"/>
                <w:szCs w:val="22"/>
              </w:rPr>
              <w:t>供应商</w:t>
            </w:r>
            <w:r w:rsidRPr="0026514E">
              <w:rPr>
                <w:rFonts w:ascii="宋体" w:hAnsi="宋体"/>
                <w:sz w:val="22"/>
                <w:szCs w:val="22"/>
              </w:rPr>
              <w:t>对</w:t>
            </w:r>
            <w:r w:rsidRPr="0026514E">
              <w:rPr>
                <w:rFonts w:ascii="宋体" w:hAnsi="宋体" w:hint="eastAsia"/>
                <w:sz w:val="22"/>
                <w:szCs w:val="22"/>
              </w:rPr>
              <w:t>施工</w:t>
            </w:r>
            <w:r w:rsidRPr="0026514E">
              <w:rPr>
                <w:rFonts w:ascii="宋体" w:hAnsi="宋体"/>
                <w:sz w:val="22"/>
                <w:szCs w:val="22"/>
              </w:rPr>
              <w:t>材料质量的承诺，结合</w:t>
            </w:r>
            <w:r w:rsidRPr="0026514E">
              <w:rPr>
                <w:rFonts w:ascii="宋体" w:hAnsi="宋体" w:hint="eastAsia"/>
                <w:sz w:val="22"/>
                <w:szCs w:val="22"/>
              </w:rPr>
              <w:t>施工</w:t>
            </w:r>
            <w:r w:rsidRPr="0026514E">
              <w:rPr>
                <w:rFonts w:ascii="宋体" w:hAnsi="宋体"/>
                <w:sz w:val="22"/>
                <w:szCs w:val="22"/>
              </w:rPr>
              <w:t>材料的质量标准、提供的规格和品质证书的详细程度、质量保证措施的严格性</w:t>
            </w:r>
            <w:r w:rsidRPr="0026514E">
              <w:rPr>
                <w:rFonts w:ascii="宋体" w:hAnsi="宋体" w:hint="eastAsia"/>
                <w:sz w:val="22"/>
                <w:szCs w:val="22"/>
              </w:rPr>
              <w:t>，由评委综合打分，其中A档6分，B档4分，C档2分</w:t>
            </w:r>
            <w:r w:rsidR="003D7BC9" w:rsidRPr="0026514E">
              <w:rPr>
                <w:rFonts w:ascii="宋体" w:hAnsi="宋体" w:hint="eastAsia"/>
                <w:sz w:val="22"/>
                <w:szCs w:val="22"/>
              </w:rPr>
              <w:t>，D档0分</w:t>
            </w:r>
            <w:r w:rsidRPr="0026514E">
              <w:rPr>
                <w:rFonts w:ascii="宋体" w:hAnsi="宋体" w:hint="eastAsia"/>
                <w:sz w:val="22"/>
                <w:szCs w:val="22"/>
              </w:rPr>
              <w:t>。</w:t>
            </w:r>
          </w:p>
        </w:tc>
        <w:tc>
          <w:tcPr>
            <w:tcW w:w="993" w:type="dxa"/>
            <w:vAlign w:val="center"/>
          </w:tcPr>
          <w:p w14:paraId="4C27BFC7"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主观分</w:t>
            </w:r>
          </w:p>
        </w:tc>
      </w:tr>
      <w:tr w:rsidR="0026514E" w:rsidRPr="0026514E" w14:paraId="35A19EE9" w14:textId="77777777" w:rsidTr="00A00047">
        <w:trPr>
          <w:trHeight w:val="491"/>
          <w:jc w:val="center"/>
        </w:trPr>
        <w:tc>
          <w:tcPr>
            <w:tcW w:w="564" w:type="dxa"/>
            <w:vAlign w:val="center"/>
          </w:tcPr>
          <w:p w14:paraId="71C88EBD"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7</w:t>
            </w:r>
          </w:p>
        </w:tc>
        <w:tc>
          <w:tcPr>
            <w:tcW w:w="1564" w:type="dxa"/>
            <w:vAlign w:val="center"/>
          </w:tcPr>
          <w:p w14:paraId="3618DD8D"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实施、检验方案</w:t>
            </w:r>
          </w:p>
        </w:tc>
        <w:tc>
          <w:tcPr>
            <w:tcW w:w="994" w:type="dxa"/>
            <w:vAlign w:val="center"/>
          </w:tcPr>
          <w:p w14:paraId="72F82B7B"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0</w:t>
            </w:r>
            <w:r w:rsidRPr="0026514E">
              <w:rPr>
                <w:rFonts w:ascii="宋体" w:hAnsi="宋体"/>
                <w:sz w:val="22"/>
                <w:szCs w:val="22"/>
              </w:rPr>
              <w:t>-</w:t>
            </w:r>
            <w:r w:rsidRPr="0026514E">
              <w:rPr>
                <w:rFonts w:ascii="宋体" w:hAnsi="宋体" w:hint="eastAsia"/>
                <w:sz w:val="22"/>
                <w:szCs w:val="22"/>
              </w:rPr>
              <w:t>6分</w:t>
            </w:r>
          </w:p>
        </w:tc>
        <w:tc>
          <w:tcPr>
            <w:tcW w:w="6251" w:type="dxa"/>
            <w:vAlign w:val="center"/>
          </w:tcPr>
          <w:p w14:paraId="35A915E7" w14:textId="77777777" w:rsidR="00FA39E9" w:rsidRPr="0026514E" w:rsidRDefault="00FA39E9" w:rsidP="00A00047">
            <w:pPr>
              <w:spacing w:line="276" w:lineRule="auto"/>
              <w:rPr>
                <w:rFonts w:ascii="宋体" w:hAnsi="宋体"/>
                <w:sz w:val="22"/>
                <w:szCs w:val="22"/>
              </w:rPr>
            </w:pPr>
            <w:r w:rsidRPr="0026514E">
              <w:rPr>
                <w:rFonts w:ascii="宋体" w:hAnsi="宋体" w:hint="eastAsia"/>
                <w:sz w:val="22"/>
                <w:szCs w:val="22"/>
              </w:rPr>
              <w:t>根据实施方案、检验方案等情况，依据以下条款评分。</w:t>
            </w:r>
          </w:p>
          <w:p w14:paraId="32BA2173" w14:textId="1931A64C" w:rsidR="00FA39E9" w:rsidRPr="0026514E" w:rsidRDefault="00FA39E9" w:rsidP="00FA39E9">
            <w:pPr>
              <w:pStyle w:val="afffa"/>
              <w:numPr>
                <w:ilvl w:val="0"/>
                <w:numId w:val="37"/>
              </w:numPr>
              <w:spacing w:line="276" w:lineRule="auto"/>
              <w:ind w:firstLineChars="0"/>
              <w:rPr>
                <w:rFonts w:ascii="宋体" w:hAnsi="宋体"/>
                <w:sz w:val="22"/>
                <w:szCs w:val="22"/>
              </w:rPr>
            </w:pPr>
            <w:r w:rsidRPr="0026514E">
              <w:rPr>
                <w:rFonts w:ascii="宋体" w:hAnsi="宋体"/>
                <w:sz w:val="22"/>
                <w:szCs w:val="22"/>
              </w:rPr>
              <w:t>根据</w:t>
            </w:r>
            <w:r w:rsidR="00DB69C5" w:rsidRPr="0026514E">
              <w:rPr>
                <w:rFonts w:ascii="宋体" w:hAnsi="宋体" w:hint="eastAsia"/>
                <w:sz w:val="22"/>
                <w:szCs w:val="22"/>
              </w:rPr>
              <w:t>供应商</w:t>
            </w:r>
            <w:r w:rsidRPr="0026514E">
              <w:rPr>
                <w:rFonts w:ascii="宋体" w:hAnsi="宋体"/>
                <w:sz w:val="22"/>
                <w:szCs w:val="22"/>
              </w:rPr>
              <w:t>的设备安装工艺方案、检验方案、现场安装施工方案等情况，内容包括但不限于：1）设备安装现场测量及符合标准；2）施工界面、具体实施要点、操作细则详细；3）设备安装方案；4）现场调试方案；5）各项专业系统施工安装实施措施规范情况；6）施工、安装工序和能力是否符合国家、地方及行业标准规范。由评委综合打分，其中A档</w:t>
            </w:r>
            <w:r w:rsidRPr="0026514E">
              <w:rPr>
                <w:rFonts w:ascii="宋体" w:hAnsi="宋体" w:hint="eastAsia"/>
                <w:sz w:val="22"/>
                <w:szCs w:val="22"/>
              </w:rPr>
              <w:t>3</w:t>
            </w:r>
            <w:r w:rsidRPr="0026514E">
              <w:rPr>
                <w:rFonts w:ascii="宋体" w:hAnsi="宋体"/>
                <w:sz w:val="22"/>
                <w:szCs w:val="22"/>
              </w:rPr>
              <w:t>分，B档2分，C档1分</w:t>
            </w:r>
            <w:r w:rsidR="003D7BC9" w:rsidRPr="0026514E">
              <w:rPr>
                <w:rFonts w:ascii="宋体" w:hAnsi="宋体" w:hint="eastAsia"/>
                <w:sz w:val="22"/>
                <w:szCs w:val="22"/>
              </w:rPr>
              <w:t>，D档0分</w:t>
            </w:r>
            <w:r w:rsidRPr="0026514E">
              <w:rPr>
                <w:rFonts w:ascii="宋体" w:hAnsi="宋体"/>
                <w:sz w:val="22"/>
                <w:szCs w:val="22"/>
              </w:rPr>
              <w:t>。</w:t>
            </w:r>
          </w:p>
          <w:p w14:paraId="29A20D26" w14:textId="20C5805C" w:rsidR="00FA39E9" w:rsidRPr="0026514E" w:rsidRDefault="00FA39E9" w:rsidP="00A00047">
            <w:pPr>
              <w:spacing w:line="276" w:lineRule="auto"/>
              <w:rPr>
                <w:rFonts w:ascii="宋体" w:hAnsi="宋体"/>
                <w:sz w:val="22"/>
                <w:szCs w:val="22"/>
              </w:rPr>
            </w:pPr>
            <w:r w:rsidRPr="0026514E">
              <w:rPr>
                <w:rFonts w:ascii="宋体" w:hAnsi="宋体" w:hint="eastAsia"/>
                <w:sz w:val="22"/>
                <w:szCs w:val="22"/>
              </w:rPr>
              <w:t>2、</w:t>
            </w:r>
            <w:r w:rsidRPr="0026514E">
              <w:rPr>
                <w:rFonts w:ascii="宋体" w:hAnsi="宋体"/>
                <w:sz w:val="22"/>
                <w:szCs w:val="22"/>
              </w:rPr>
              <w:t>针对本项目的</w:t>
            </w:r>
            <w:r w:rsidRPr="0026514E">
              <w:rPr>
                <w:rFonts w:ascii="宋体" w:hAnsi="宋体" w:hint="eastAsia"/>
                <w:sz w:val="22"/>
                <w:szCs w:val="22"/>
              </w:rPr>
              <w:t>产品</w:t>
            </w:r>
            <w:r w:rsidRPr="0026514E">
              <w:rPr>
                <w:rFonts w:ascii="宋体" w:hAnsi="宋体"/>
                <w:sz w:val="22"/>
                <w:szCs w:val="22"/>
              </w:rPr>
              <w:t>在运输、保管、就位安装、调试等保障方案，根据其方案的完整性、可行性、安全性，以及施工现场的安全文明施工措施，由评委综合打分，其中A档3分，B档2分，C档1分</w:t>
            </w:r>
            <w:r w:rsidR="003D7BC9" w:rsidRPr="0026514E">
              <w:rPr>
                <w:rFonts w:ascii="宋体" w:hAnsi="宋体" w:hint="eastAsia"/>
                <w:sz w:val="22"/>
                <w:szCs w:val="22"/>
              </w:rPr>
              <w:t>，D档0分</w:t>
            </w:r>
            <w:r w:rsidRPr="0026514E">
              <w:rPr>
                <w:rFonts w:ascii="宋体" w:hAnsi="宋体"/>
                <w:sz w:val="22"/>
                <w:szCs w:val="22"/>
              </w:rPr>
              <w:t>。</w:t>
            </w:r>
          </w:p>
        </w:tc>
        <w:tc>
          <w:tcPr>
            <w:tcW w:w="993" w:type="dxa"/>
            <w:vAlign w:val="center"/>
          </w:tcPr>
          <w:p w14:paraId="48DF3283"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主观分</w:t>
            </w:r>
          </w:p>
        </w:tc>
      </w:tr>
      <w:tr w:rsidR="0026514E" w:rsidRPr="0026514E" w14:paraId="051E428E" w14:textId="77777777" w:rsidTr="00A00047">
        <w:trPr>
          <w:trHeight w:val="491"/>
          <w:jc w:val="center"/>
        </w:trPr>
        <w:tc>
          <w:tcPr>
            <w:tcW w:w="564" w:type="dxa"/>
            <w:vAlign w:val="center"/>
          </w:tcPr>
          <w:p w14:paraId="145A29E3"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8</w:t>
            </w:r>
          </w:p>
        </w:tc>
        <w:tc>
          <w:tcPr>
            <w:tcW w:w="1564" w:type="dxa"/>
            <w:vAlign w:val="center"/>
          </w:tcPr>
          <w:p w14:paraId="6205A9C0" w14:textId="77777777" w:rsidR="00FA39E9" w:rsidRPr="0026514E" w:rsidRDefault="00FA39E9" w:rsidP="00A00047">
            <w:pPr>
              <w:spacing w:line="276" w:lineRule="auto"/>
              <w:jc w:val="center"/>
              <w:rPr>
                <w:rFonts w:ascii="宋体" w:hAnsi="宋体"/>
                <w:sz w:val="22"/>
                <w:szCs w:val="22"/>
              </w:rPr>
            </w:pPr>
            <w:r w:rsidRPr="0026514E">
              <w:rPr>
                <w:rFonts w:ascii="宋体" w:hAnsi="宋体"/>
                <w:sz w:val="22"/>
                <w:szCs w:val="22"/>
              </w:rPr>
              <w:t>拟派项目团队情况</w:t>
            </w:r>
          </w:p>
        </w:tc>
        <w:tc>
          <w:tcPr>
            <w:tcW w:w="994" w:type="dxa"/>
            <w:vAlign w:val="center"/>
          </w:tcPr>
          <w:p w14:paraId="0E4E251C" w14:textId="12C544AC"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0-</w:t>
            </w:r>
            <w:r w:rsidR="003D7BC9" w:rsidRPr="0026514E">
              <w:rPr>
                <w:rFonts w:ascii="宋体" w:hAnsi="宋体" w:hint="eastAsia"/>
                <w:sz w:val="22"/>
                <w:szCs w:val="22"/>
              </w:rPr>
              <w:t>3</w:t>
            </w:r>
            <w:r w:rsidRPr="0026514E">
              <w:rPr>
                <w:rFonts w:ascii="宋体" w:hAnsi="宋体" w:hint="eastAsia"/>
                <w:sz w:val="22"/>
                <w:szCs w:val="22"/>
              </w:rPr>
              <w:t>分</w:t>
            </w:r>
          </w:p>
        </w:tc>
        <w:tc>
          <w:tcPr>
            <w:tcW w:w="6251" w:type="dxa"/>
            <w:vAlign w:val="center"/>
          </w:tcPr>
          <w:p w14:paraId="66F26E66" w14:textId="3C3DAA83" w:rsidR="00FA39E9" w:rsidRPr="0026514E" w:rsidRDefault="00FA39E9" w:rsidP="00A00047">
            <w:pPr>
              <w:spacing w:line="276" w:lineRule="auto"/>
              <w:rPr>
                <w:rFonts w:ascii="宋体" w:hAnsi="宋体"/>
                <w:sz w:val="22"/>
                <w:szCs w:val="22"/>
              </w:rPr>
            </w:pPr>
            <w:r w:rsidRPr="0026514E">
              <w:rPr>
                <w:rFonts w:ascii="宋体" w:hAnsi="宋体"/>
                <w:sz w:val="22"/>
                <w:szCs w:val="22"/>
              </w:rPr>
              <w:t>针对本次项目提出的拟派项目实施团队情况</w:t>
            </w:r>
            <w:r w:rsidRPr="0026514E">
              <w:rPr>
                <w:rFonts w:ascii="宋体" w:hAnsi="宋体" w:hint="eastAsia"/>
                <w:sz w:val="22"/>
                <w:szCs w:val="22"/>
              </w:rPr>
              <w:t>，</w:t>
            </w:r>
            <w:r w:rsidRPr="0026514E">
              <w:rPr>
                <w:rFonts w:ascii="宋体" w:hAnsi="宋体"/>
                <w:sz w:val="22"/>
                <w:szCs w:val="22"/>
              </w:rPr>
              <w:t>包括拟派项目实施团队的人员数量、人员专业水平、类似工作经验、分工情况等，由评委综合</w:t>
            </w:r>
            <w:r w:rsidRPr="0026514E">
              <w:rPr>
                <w:rFonts w:ascii="宋体" w:hAnsi="宋体" w:hint="eastAsia"/>
                <w:sz w:val="22"/>
                <w:szCs w:val="22"/>
              </w:rPr>
              <w:t>评分，其中A档</w:t>
            </w:r>
            <w:r w:rsidR="003D7BC9" w:rsidRPr="0026514E">
              <w:rPr>
                <w:rFonts w:ascii="宋体" w:hAnsi="宋体" w:hint="eastAsia"/>
                <w:sz w:val="22"/>
                <w:szCs w:val="22"/>
              </w:rPr>
              <w:t>3</w:t>
            </w:r>
            <w:r w:rsidRPr="0026514E">
              <w:rPr>
                <w:rFonts w:ascii="宋体" w:hAnsi="宋体" w:hint="eastAsia"/>
                <w:sz w:val="22"/>
                <w:szCs w:val="22"/>
              </w:rPr>
              <w:t>分，B档</w:t>
            </w:r>
            <w:r w:rsidR="003D7BC9" w:rsidRPr="0026514E">
              <w:rPr>
                <w:rFonts w:ascii="宋体" w:hAnsi="宋体" w:hint="eastAsia"/>
                <w:sz w:val="22"/>
                <w:szCs w:val="22"/>
              </w:rPr>
              <w:t>2</w:t>
            </w:r>
            <w:r w:rsidRPr="0026514E">
              <w:rPr>
                <w:rFonts w:ascii="宋体" w:hAnsi="宋体" w:hint="eastAsia"/>
                <w:sz w:val="22"/>
                <w:szCs w:val="22"/>
              </w:rPr>
              <w:t>分，C档</w:t>
            </w:r>
            <w:r w:rsidRPr="0026514E">
              <w:rPr>
                <w:rFonts w:ascii="宋体" w:hAnsi="宋体"/>
                <w:sz w:val="22"/>
                <w:szCs w:val="22"/>
              </w:rPr>
              <w:t>1</w:t>
            </w:r>
            <w:r w:rsidRPr="0026514E">
              <w:rPr>
                <w:rFonts w:ascii="宋体" w:hAnsi="宋体" w:hint="eastAsia"/>
                <w:sz w:val="22"/>
                <w:szCs w:val="22"/>
              </w:rPr>
              <w:t>分</w:t>
            </w:r>
            <w:r w:rsidR="003D7BC9" w:rsidRPr="0026514E">
              <w:rPr>
                <w:rFonts w:ascii="宋体" w:hAnsi="宋体" w:hint="eastAsia"/>
                <w:sz w:val="22"/>
                <w:szCs w:val="22"/>
              </w:rPr>
              <w:t>，D档0分</w:t>
            </w:r>
            <w:r w:rsidRPr="0026514E">
              <w:rPr>
                <w:rFonts w:ascii="宋体" w:hAnsi="宋体" w:hint="eastAsia"/>
                <w:sz w:val="22"/>
                <w:szCs w:val="22"/>
              </w:rPr>
              <w:t>。</w:t>
            </w:r>
          </w:p>
        </w:tc>
        <w:tc>
          <w:tcPr>
            <w:tcW w:w="993" w:type="dxa"/>
            <w:vAlign w:val="center"/>
          </w:tcPr>
          <w:p w14:paraId="7D8226FA"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主观分</w:t>
            </w:r>
          </w:p>
        </w:tc>
      </w:tr>
      <w:tr w:rsidR="0026514E" w:rsidRPr="0026514E" w14:paraId="21B306F4" w14:textId="77777777" w:rsidTr="00A00047">
        <w:trPr>
          <w:trHeight w:val="491"/>
          <w:jc w:val="center"/>
        </w:trPr>
        <w:tc>
          <w:tcPr>
            <w:tcW w:w="564" w:type="dxa"/>
            <w:vAlign w:val="center"/>
          </w:tcPr>
          <w:p w14:paraId="74EBED44"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9</w:t>
            </w:r>
          </w:p>
        </w:tc>
        <w:tc>
          <w:tcPr>
            <w:tcW w:w="1564" w:type="dxa"/>
            <w:vAlign w:val="center"/>
          </w:tcPr>
          <w:p w14:paraId="19FA45F0"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售后及维修服务能力</w:t>
            </w:r>
          </w:p>
        </w:tc>
        <w:tc>
          <w:tcPr>
            <w:tcW w:w="994" w:type="dxa"/>
            <w:vAlign w:val="center"/>
          </w:tcPr>
          <w:p w14:paraId="3159C1F5" w14:textId="77777777" w:rsidR="00FA39E9" w:rsidRPr="0026514E" w:rsidRDefault="00FA39E9" w:rsidP="00A00047">
            <w:pPr>
              <w:spacing w:line="276" w:lineRule="auto"/>
              <w:jc w:val="center"/>
              <w:rPr>
                <w:rFonts w:ascii="宋体" w:hAnsi="宋体"/>
                <w:sz w:val="22"/>
                <w:szCs w:val="22"/>
              </w:rPr>
            </w:pPr>
            <w:r w:rsidRPr="0026514E">
              <w:rPr>
                <w:rFonts w:ascii="宋体" w:hAnsi="宋体"/>
                <w:sz w:val="22"/>
                <w:szCs w:val="22"/>
              </w:rPr>
              <w:t>0-</w:t>
            </w:r>
            <w:r w:rsidRPr="0026514E">
              <w:rPr>
                <w:rFonts w:ascii="宋体" w:hAnsi="宋体" w:hint="eastAsia"/>
                <w:sz w:val="22"/>
                <w:szCs w:val="22"/>
              </w:rPr>
              <w:t>6分</w:t>
            </w:r>
          </w:p>
        </w:tc>
        <w:tc>
          <w:tcPr>
            <w:tcW w:w="6251" w:type="dxa"/>
            <w:vAlign w:val="center"/>
          </w:tcPr>
          <w:p w14:paraId="5B72AF91" w14:textId="71FAB959" w:rsidR="00FA39E9" w:rsidRPr="0026514E" w:rsidRDefault="00FA39E9" w:rsidP="00A00047">
            <w:pPr>
              <w:spacing w:line="276" w:lineRule="auto"/>
              <w:rPr>
                <w:rFonts w:ascii="宋体" w:hAnsi="宋体"/>
                <w:sz w:val="22"/>
                <w:szCs w:val="22"/>
              </w:rPr>
            </w:pPr>
            <w:r w:rsidRPr="0026514E">
              <w:rPr>
                <w:rFonts w:ascii="宋体" w:hAnsi="宋体" w:hint="eastAsia"/>
                <w:sz w:val="22"/>
                <w:szCs w:val="22"/>
              </w:rPr>
              <w:t>根据</w:t>
            </w:r>
            <w:r w:rsidR="00DB69C5" w:rsidRPr="0026514E">
              <w:rPr>
                <w:rFonts w:ascii="宋体" w:hAnsi="宋体" w:hint="eastAsia"/>
                <w:sz w:val="22"/>
                <w:szCs w:val="22"/>
              </w:rPr>
              <w:t>供应商</w:t>
            </w:r>
            <w:r w:rsidRPr="0026514E">
              <w:rPr>
                <w:rFonts w:ascii="宋体" w:hAnsi="宋体" w:hint="eastAsia"/>
                <w:sz w:val="22"/>
                <w:szCs w:val="22"/>
              </w:rPr>
              <w:t>提供的售后服务方案、售后服务承诺的可行性、服务承诺落实的保障措施，以及质保期内外的后续技术支持和维护能力情况，由评委综合打分，其中A档6分，B档4分，C档2分</w:t>
            </w:r>
            <w:r w:rsidR="003D7BC9" w:rsidRPr="0026514E">
              <w:rPr>
                <w:rFonts w:ascii="宋体" w:hAnsi="宋体" w:hint="eastAsia"/>
                <w:sz w:val="22"/>
                <w:szCs w:val="22"/>
              </w:rPr>
              <w:t>，D档0分</w:t>
            </w:r>
            <w:r w:rsidRPr="0026514E">
              <w:rPr>
                <w:rFonts w:ascii="宋体" w:hAnsi="宋体" w:hint="eastAsia"/>
                <w:sz w:val="22"/>
                <w:szCs w:val="22"/>
              </w:rPr>
              <w:t>。</w:t>
            </w:r>
          </w:p>
        </w:tc>
        <w:tc>
          <w:tcPr>
            <w:tcW w:w="993" w:type="dxa"/>
            <w:vAlign w:val="center"/>
          </w:tcPr>
          <w:p w14:paraId="59C6262A"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主观分</w:t>
            </w:r>
          </w:p>
        </w:tc>
      </w:tr>
      <w:tr w:rsidR="0026514E" w:rsidRPr="0026514E" w14:paraId="712808E9" w14:textId="77777777" w:rsidTr="00A00047">
        <w:trPr>
          <w:trHeight w:val="491"/>
          <w:jc w:val="center"/>
        </w:trPr>
        <w:tc>
          <w:tcPr>
            <w:tcW w:w="564" w:type="dxa"/>
            <w:vAlign w:val="center"/>
          </w:tcPr>
          <w:p w14:paraId="6C1E957B"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10</w:t>
            </w:r>
          </w:p>
        </w:tc>
        <w:tc>
          <w:tcPr>
            <w:tcW w:w="1564" w:type="dxa"/>
            <w:vAlign w:val="center"/>
          </w:tcPr>
          <w:p w14:paraId="07771FA3" w14:textId="622EDABB" w:rsidR="006A480C" w:rsidRPr="0026514E" w:rsidRDefault="006A480C" w:rsidP="00A00047">
            <w:pPr>
              <w:spacing w:line="276" w:lineRule="auto"/>
              <w:jc w:val="center"/>
              <w:rPr>
                <w:rFonts w:ascii="宋体" w:hAnsi="宋体"/>
                <w:sz w:val="22"/>
                <w:szCs w:val="22"/>
              </w:rPr>
            </w:pPr>
            <w:r w:rsidRPr="0026514E">
              <w:rPr>
                <w:rFonts w:ascii="宋体" w:hAnsi="宋体" w:hint="eastAsia"/>
                <w:sz w:val="22"/>
                <w:szCs w:val="22"/>
              </w:rPr>
              <w:t>项目</w:t>
            </w:r>
            <w:r w:rsidR="00B71E0B" w:rsidRPr="0026514E">
              <w:rPr>
                <w:rFonts w:ascii="宋体" w:hAnsi="宋体" w:hint="eastAsia"/>
                <w:sz w:val="22"/>
                <w:szCs w:val="22"/>
              </w:rPr>
              <w:t>整体</w:t>
            </w:r>
            <w:r w:rsidR="00FA39E9" w:rsidRPr="0026514E">
              <w:rPr>
                <w:rFonts w:ascii="宋体" w:hAnsi="宋体"/>
                <w:sz w:val="22"/>
                <w:szCs w:val="22"/>
              </w:rPr>
              <w:t>免费</w:t>
            </w:r>
          </w:p>
          <w:p w14:paraId="6C597D87" w14:textId="5EE161F0" w:rsidR="00FA39E9" w:rsidRPr="0026514E" w:rsidRDefault="00FA39E9" w:rsidP="00A00047">
            <w:pPr>
              <w:spacing w:line="276" w:lineRule="auto"/>
              <w:jc w:val="center"/>
              <w:rPr>
                <w:rFonts w:ascii="宋体" w:hAnsi="宋体"/>
                <w:sz w:val="22"/>
                <w:szCs w:val="22"/>
              </w:rPr>
            </w:pPr>
            <w:r w:rsidRPr="0026514E">
              <w:rPr>
                <w:rFonts w:ascii="宋体" w:hAnsi="宋体"/>
                <w:sz w:val="22"/>
                <w:szCs w:val="22"/>
              </w:rPr>
              <w:t>质保期</w:t>
            </w:r>
          </w:p>
        </w:tc>
        <w:tc>
          <w:tcPr>
            <w:tcW w:w="994" w:type="dxa"/>
            <w:vAlign w:val="center"/>
          </w:tcPr>
          <w:p w14:paraId="403188F9"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0-4分</w:t>
            </w:r>
          </w:p>
        </w:tc>
        <w:tc>
          <w:tcPr>
            <w:tcW w:w="6251" w:type="dxa"/>
            <w:vAlign w:val="center"/>
          </w:tcPr>
          <w:p w14:paraId="476085B5" w14:textId="7EACFCA1" w:rsidR="00FA39E9" w:rsidRPr="0026514E" w:rsidRDefault="006A480C" w:rsidP="00A00047">
            <w:pPr>
              <w:spacing w:line="276" w:lineRule="auto"/>
              <w:rPr>
                <w:rFonts w:ascii="宋体" w:hAnsi="宋体"/>
                <w:sz w:val="22"/>
                <w:szCs w:val="22"/>
              </w:rPr>
            </w:pPr>
            <w:r w:rsidRPr="0026514E">
              <w:rPr>
                <w:rFonts w:ascii="宋体" w:hAnsi="宋体" w:hint="eastAsia"/>
                <w:sz w:val="22"/>
                <w:szCs w:val="22"/>
              </w:rPr>
              <w:t>项目</w:t>
            </w:r>
            <w:r w:rsidR="00B71E0B" w:rsidRPr="0026514E">
              <w:rPr>
                <w:rFonts w:ascii="宋体" w:hAnsi="宋体" w:hint="eastAsia"/>
                <w:sz w:val="22"/>
                <w:szCs w:val="22"/>
              </w:rPr>
              <w:t>整体</w:t>
            </w:r>
            <w:r w:rsidR="00FA39E9" w:rsidRPr="0026514E">
              <w:rPr>
                <w:rFonts w:ascii="宋体" w:hAnsi="宋体" w:hint="eastAsia"/>
                <w:sz w:val="22"/>
                <w:szCs w:val="22"/>
              </w:rPr>
              <w:t>免费质保期超过</w:t>
            </w:r>
            <w:r w:rsidR="00210EF0" w:rsidRPr="0026514E">
              <w:rPr>
                <w:rFonts w:ascii="宋体" w:hAnsi="宋体" w:hint="eastAsia"/>
                <w:sz w:val="22"/>
                <w:szCs w:val="22"/>
              </w:rPr>
              <w:t>磋商文件</w:t>
            </w:r>
            <w:r w:rsidR="00FA39E9" w:rsidRPr="0026514E">
              <w:rPr>
                <w:rFonts w:ascii="宋体" w:hAnsi="宋体" w:hint="eastAsia"/>
                <w:sz w:val="22"/>
                <w:szCs w:val="22"/>
              </w:rPr>
              <w:t>规定（2年）的，每增加壹年得2分，最多得4分。</w:t>
            </w:r>
          </w:p>
        </w:tc>
        <w:tc>
          <w:tcPr>
            <w:tcW w:w="993" w:type="dxa"/>
            <w:vAlign w:val="center"/>
          </w:tcPr>
          <w:p w14:paraId="5CF65502" w14:textId="77777777" w:rsidR="00FA39E9" w:rsidRPr="0026514E" w:rsidRDefault="00FA39E9" w:rsidP="00A00047">
            <w:pPr>
              <w:spacing w:line="276" w:lineRule="auto"/>
              <w:jc w:val="center"/>
              <w:rPr>
                <w:rFonts w:ascii="宋体" w:hAnsi="宋体"/>
                <w:sz w:val="22"/>
                <w:szCs w:val="22"/>
              </w:rPr>
            </w:pPr>
            <w:r w:rsidRPr="0026514E">
              <w:rPr>
                <w:rFonts w:ascii="宋体" w:hAnsi="宋体" w:hint="eastAsia"/>
                <w:sz w:val="22"/>
                <w:szCs w:val="22"/>
              </w:rPr>
              <w:t>客观分</w:t>
            </w:r>
          </w:p>
        </w:tc>
      </w:tr>
      <w:tr w:rsidR="00FA39E9" w:rsidRPr="0026514E" w14:paraId="4BC15452" w14:textId="77777777" w:rsidTr="00A00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46"/>
          <w:jc w:val="center"/>
        </w:trPr>
        <w:tc>
          <w:tcPr>
            <w:tcW w:w="10366" w:type="dxa"/>
            <w:gridSpan w:val="5"/>
            <w:vAlign w:val="center"/>
          </w:tcPr>
          <w:p w14:paraId="27EAD506" w14:textId="77777777" w:rsidR="00FA39E9" w:rsidRPr="0026514E" w:rsidRDefault="00FA39E9" w:rsidP="00A00047">
            <w:pPr>
              <w:spacing w:line="276" w:lineRule="auto"/>
              <w:rPr>
                <w:rFonts w:ascii="宋体" w:hAnsi="宋体"/>
                <w:sz w:val="22"/>
                <w:szCs w:val="22"/>
              </w:rPr>
            </w:pPr>
            <w:r w:rsidRPr="0026514E">
              <w:rPr>
                <w:rFonts w:ascii="宋体" w:hAnsi="宋体" w:hint="eastAsia"/>
                <w:sz w:val="22"/>
                <w:szCs w:val="22"/>
              </w:rPr>
              <w:t>说明：</w:t>
            </w:r>
          </w:p>
          <w:p w14:paraId="76FAFCC0" w14:textId="77777777" w:rsidR="00FA39E9" w:rsidRPr="0026514E" w:rsidRDefault="00FA39E9" w:rsidP="00A00047">
            <w:pPr>
              <w:spacing w:line="276" w:lineRule="auto"/>
              <w:rPr>
                <w:rFonts w:ascii="宋体" w:hAnsi="宋体"/>
                <w:sz w:val="22"/>
                <w:szCs w:val="22"/>
              </w:rPr>
            </w:pPr>
            <w:r w:rsidRPr="0026514E">
              <w:rPr>
                <w:rFonts w:ascii="宋体" w:hAnsi="宋体" w:hint="eastAsia"/>
                <w:sz w:val="22"/>
                <w:szCs w:val="22"/>
              </w:rPr>
              <w:t>（1）</w:t>
            </w:r>
            <w:r w:rsidRPr="0026514E">
              <w:rPr>
                <w:rFonts w:ascii="宋体" w:hAnsi="宋体"/>
                <w:sz w:val="22"/>
                <w:szCs w:val="22"/>
              </w:rPr>
              <w:t>因落实政府采购政策</w:t>
            </w:r>
            <w:r w:rsidRPr="0026514E">
              <w:rPr>
                <w:rFonts w:ascii="宋体" w:hAnsi="宋体" w:hint="eastAsia"/>
                <w:sz w:val="22"/>
                <w:szCs w:val="22"/>
              </w:rPr>
              <w:t>需进行业绩加分</w:t>
            </w:r>
            <w:r w:rsidRPr="0026514E">
              <w:rPr>
                <w:rFonts w:ascii="宋体" w:hAnsi="宋体"/>
                <w:sz w:val="22"/>
                <w:szCs w:val="22"/>
              </w:rPr>
              <w:t>的，</w:t>
            </w:r>
            <w:r w:rsidRPr="0026514E">
              <w:rPr>
                <w:rFonts w:ascii="宋体" w:hAnsi="宋体" w:hint="eastAsia"/>
                <w:sz w:val="22"/>
                <w:szCs w:val="22"/>
              </w:rPr>
              <w:t>其业绩分按满分计入</w:t>
            </w:r>
            <w:r w:rsidRPr="0026514E">
              <w:rPr>
                <w:rFonts w:ascii="宋体" w:hAnsi="宋体"/>
                <w:sz w:val="22"/>
                <w:szCs w:val="22"/>
              </w:rPr>
              <w:t>。</w:t>
            </w:r>
          </w:p>
          <w:p w14:paraId="15BF4D16" w14:textId="58F8926F" w:rsidR="00FA39E9" w:rsidRPr="0026514E" w:rsidRDefault="00FA39E9" w:rsidP="00A00047">
            <w:pPr>
              <w:spacing w:line="276" w:lineRule="auto"/>
              <w:rPr>
                <w:rFonts w:ascii="宋体" w:hAnsi="宋体"/>
                <w:sz w:val="22"/>
                <w:szCs w:val="22"/>
              </w:rPr>
            </w:pPr>
            <w:r w:rsidRPr="0026514E">
              <w:rPr>
                <w:rFonts w:ascii="宋体" w:hAnsi="宋体" w:hint="eastAsia"/>
                <w:sz w:val="22"/>
                <w:szCs w:val="22"/>
              </w:rPr>
              <w:t>（</w:t>
            </w:r>
            <w:r w:rsidRPr="0026514E">
              <w:rPr>
                <w:rFonts w:ascii="宋体" w:hAnsi="宋体"/>
                <w:sz w:val="22"/>
                <w:szCs w:val="22"/>
              </w:rPr>
              <w:t>2</w:t>
            </w:r>
            <w:r w:rsidRPr="0026514E">
              <w:rPr>
                <w:rFonts w:ascii="宋体" w:hAnsi="宋体" w:hint="eastAsia"/>
                <w:sz w:val="22"/>
                <w:szCs w:val="22"/>
              </w:rPr>
              <w:t>）</w:t>
            </w:r>
            <w:r w:rsidRPr="0026514E">
              <w:rPr>
                <w:rFonts w:ascii="宋体" w:hAnsi="宋体"/>
                <w:sz w:val="22"/>
                <w:szCs w:val="22"/>
              </w:rPr>
              <w:t>商务技术</w:t>
            </w:r>
            <w:r w:rsidRPr="0026514E">
              <w:rPr>
                <w:rFonts w:ascii="宋体" w:hAnsi="宋体" w:hint="eastAsia"/>
                <w:sz w:val="22"/>
                <w:szCs w:val="22"/>
              </w:rPr>
              <w:t>评分标准中，</w:t>
            </w:r>
            <w:r w:rsidRPr="0026514E">
              <w:rPr>
                <w:rFonts w:ascii="宋体" w:hAnsi="宋体"/>
                <w:sz w:val="22"/>
                <w:szCs w:val="22"/>
              </w:rPr>
              <w:t>A档一般以提供完善、高质量、超出预期的方案/措施为划分标准，其内容详尽、科学、操作性强且具有高可信度，能够达到甚至超出采购需求</w:t>
            </w:r>
            <w:r w:rsidRPr="0026514E">
              <w:rPr>
                <w:rFonts w:ascii="宋体" w:hAnsi="宋体" w:hint="eastAsia"/>
                <w:sz w:val="22"/>
                <w:szCs w:val="22"/>
              </w:rPr>
              <w:t>；</w:t>
            </w:r>
            <w:r w:rsidRPr="0026514E">
              <w:rPr>
                <w:rFonts w:ascii="宋体" w:hAnsi="宋体"/>
                <w:sz w:val="22"/>
                <w:szCs w:val="22"/>
              </w:rPr>
              <w:t>B档一般以提供基本满足</w:t>
            </w:r>
            <w:r w:rsidR="00210EF0" w:rsidRPr="0026514E">
              <w:rPr>
                <w:rFonts w:ascii="宋体" w:hAnsi="宋体" w:hint="eastAsia"/>
                <w:sz w:val="22"/>
                <w:szCs w:val="22"/>
              </w:rPr>
              <w:t>磋商文件</w:t>
            </w:r>
            <w:r w:rsidRPr="0026514E">
              <w:rPr>
                <w:rFonts w:ascii="宋体" w:hAnsi="宋体"/>
                <w:sz w:val="22"/>
                <w:szCs w:val="22"/>
              </w:rPr>
              <w:t>要求的方案/措施为划分标准，其内容较为细致和科学，操作性和可信度一般，能够基本满足采购需求</w:t>
            </w:r>
            <w:r w:rsidRPr="0026514E">
              <w:rPr>
                <w:rFonts w:ascii="宋体" w:hAnsi="宋体" w:hint="eastAsia"/>
                <w:sz w:val="22"/>
                <w:szCs w:val="22"/>
              </w:rPr>
              <w:t>；</w:t>
            </w:r>
            <w:r w:rsidRPr="0026514E">
              <w:rPr>
                <w:rFonts w:ascii="宋体" w:hAnsi="宋体"/>
                <w:sz w:val="22"/>
                <w:szCs w:val="22"/>
              </w:rPr>
              <w:t>C档一般以提供简要或不太完善的方案/措施为划分标准，内容细致度、可操作性和科学性较差，可信度较低，无法有效达到采购需求</w:t>
            </w:r>
            <w:r w:rsidRPr="0026514E">
              <w:rPr>
                <w:rFonts w:ascii="宋体" w:hAnsi="宋体" w:hint="eastAsia"/>
                <w:sz w:val="22"/>
                <w:szCs w:val="22"/>
              </w:rPr>
              <w:t>；</w:t>
            </w:r>
            <w:r w:rsidRPr="0026514E">
              <w:rPr>
                <w:rFonts w:ascii="宋体" w:hAnsi="宋体"/>
                <w:sz w:val="22"/>
                <w:szCs w:val="22"/>
              </w:rPr>
              <w:t>D档一般以提供不符合</w:t>
            </w:r>
            <w:r w:rsidR="00210EF0" w:rsidRPr="0026514E">
              <w:rPr>
                <w:rFonts w:ascii="宋体" w:hAnsi="宋体" w:hint="eastAsia"/>
                <w:sz w:val="22"/>
                <w:szCs w:val="22"/>
              </w:rPr>
              <w:t>磋商文件</w:t>
            </w:r>
            <w:r w:rsidRPr="0026514E">
              <w:rPr>
                <w:rFonts w:ascii="宋体" w:hAnsi="宋体"/>
                <w:sz w:val="22"/>
                <w:szCs w:val="22"/>
              </w:rPr>
              <w:t>要求的方案/措施为划分标准，其内容缺乏细节和科学性，操作性和可信度极低，甚至存在错误或遗漏，</w:t>
            </w:r>
            <w:r w:rsidRPr="0026514E">
              <w:rPr>
                <w:rFonts w:ascii="宋体" w:hAnsi="宋体"/>
                <w:sz w:val="22"/>
                <w:szCs w:val="22"/>
                <w:u w:val="single"/>
              </w:rPr>
              <w:t>完全无法满足采购需求</w:t>
            </w:r>
            <w:r w:rsidRPr="0026514E">
              <w:rPr>
                <w:rFonts w:ascii="宋体" w:hAnsi="宋体"/>
                <w:sz w:val="22"/>
                <w:szCs w:val="22"/>
              </w:rPr>
              <w:t>。</w:t>
            </w:r>
          </w:p>
          <w:p w14:paraId="66FCF7DE" w14:textId="77777777" w:rsidR="00FA39E9" w:rsidRPr="0026514E" w:rsidRDefault="00FA39E9" w:rsidP="00A00047">
            <w:pPr>
              <w:spacing w:line="276" w:lineRule="auto"/>
              <w:rPr>
                <w:rFonts w:ascii="宋体" w:hAnsi="宋体"/>
                <w:sz w:val="22"/>
                <w:szCs w:val="22"/>
              </w:rPr>
            </w:pPr>
            <w:r w:rsidRPr="0026514E">
              <w:rPr>
                <w:rFonts w:ascii="宋体" w:hAnsi="宋体" w:hint="eastAsia"/>
                <w:sz w:val="22"/>
                <w:szCs w:val="22"/>
              </w:rPr>
              <w:lastRenderedPageBreak/>
              <w:t>（</w:t>
            </w:r>
            <w:r w:rsidRPr="0026514E">
              <w:rPr>
                <w:rFonts w:ascii="宋体" w:hAnsi="宋体"/>
                <w:sz w:val="22"/>
                <w:szCs w:val="22"/>
              </w:rPr>
              <w:t>3</w:t>
            </w:r>
            <w:r w:rsidRPr="0026514E">
              <w:rPr>
                <w:rFonts w:ascii="宋体" w:hAnsi="宋体" w:hint="eastAsia"/>
                <w:sz w:val="22"/>
                <w:szCs w:val="22"/>
              </w:rPr>
              <w:t>）商务技术文件未提供评分项目内容的，该项按零分处理，且不受最低分值限制。</w:t>
            </w:r>
          </w:p>
          <w:p w14:paraId="11BDE64E" w14:textId="77777777" w:rsidR="00FA39E9" w:rsidRPr="0026514E" w:rsidRDefault="00FA39E9" w:rsidP="00A00047">
            <w:pPr>
              <w:spacing w:line="276" w:lineRule="auto"/>
              <w:rPr>
                <w:rFonts w:ascii="宋体" w:hAnsi="宋体"/>
                <w:sz w:val="22"/>
                <w:szCs w:val="22"/>
              </w:rPr>
            </w:pPr>
            <w:r w:rsidRPr="0026514E">
              <w:rPr>
                <w:rFonts w:ascii="宋体" w:hAnsi="宋体" w:hint="eastAsia"/>
                <w:sz w:val="22"/>
                <w:szCs w:val="22"/>
              </w:rPr>
              <w:t>（</w:t>
            </w:r>
            <w:r w:rsidRPr="0026514E">
              <w:rPr>
                <w:rFonts w:ascii="宋体" w:hAnsi="宋体"/>
                <w:sz w:val="22"/>
                <w:szCs w:val="22"/>
              </w:rPr>
              <w:t>4</w:t>
            </w:r>
            <w:r w:rsidRPr="0026514E">
              <w:rPr>
                <w:rFonts w:ascii="宋体" w:hAnsi="宋体" w:hint="eastAsia"/>
                <w:sz w:val="22"/>
                <w:szCs w:val="22"/>
              </w:rPr>
              <w:t>）商务技术文件中提供的证明材料无法辨认的，按未提供处理。</w:t>
            </w:r>
          </w:p>
          <w:p w14:paraId="3D38EBF8" w14:textId="469001A2" w:rsidR="00FA39E9" w:rsidRPr="0026514E" w:rsidRDefault="00FA39E9" w:rsidP="00A00047">
            <w:pPr>
              <w:spacing w:line="276" w:lineRule="auto"/>
              <w:rPr>
                <w:rFonts w:ascii="宋体" w:hAnsi="宋体"/>
                <w:sz w:val="22"/>
                <w:szCs w:val="22"/>
              </w:rPr>
            </w:pPr>
            <w:r w:rsidRPr="0026514E">
              <w:rPr>
                <w:rFonts w:ascii="宋体" w:hAnsi="宋体" w:hint="eastAsia"/>
                <w:sz w:val="22"/>
                <w:szCs w:val="22"/>
              </w:rPr>
              <w:t>（</w:t>
            </w:r>
            <w:r w:rsidRPr="0026514E">
              <w:rPr>
                <w:rFonts w:ascii="宋体" w:hAnsi="宋体"/>
                <w:sz w:val="22"/>
                <w:szCs w:val="22"/>
              </w:rPr>
              <w:t>5</w:t>
            </w:r>
            <w:r w:rsidRPr="0026514E">
              <w:rPr>
                <w:rFonts w:ascii="宋体" w:hAnsi="宋体" w:hint="eastAsia"/>
                <w:sz w:val="22"/>
                <w:szCs w:val="22"/>
              </w:rPr>
              <w:t>）</w:t>
            </w:r>
            <w:r w:rsidR="00DB69C5" w:rsidRPr="0026514E">
              <w:rPr>
                <w:rFonts w:ascii="宋体" w:hAnsi="宋体" w:hint="eastAsia"/>
                <w:sz w:val="22"/>
                <w:szCs w:val="22"/>
              </w:rPr>
              <w:t>供应商</w:t>
            </w:r>
            <w:r w:rsidRPr="0026514E">
              <w:rPr>
                <w:rFonts w:ascii="宋体" w:hAnsi="宋体" w:hint="eastAsia"/>
                <w:sz w:val="22"/>
                <w:szCs w:val="22"/>
              </w:rPr>
              <w:t>需根据</w:t>
            </w:r>
            <w:r w:rsidR="00210EF0" w:rsidRPr="0026514E">
              <w:rPr>
                <w:rFonts w:ascii="宋体" w:hAnsi="宋体" w:hint="eastAsia"/>
                <w:sz w:val="22"/>
                <w:szCs w:val="22"/>
              </w:rPr>
              <w:t>磋商文件</w:t>
            </w:r>
            <w:r w:rsidRPr="0026514E">
              <w:rPr>
                <w:rFonts w:ascii="宋体" w:hAnsi="宋体" w:hint="eastAsia"/>
                <w:sz w:val="22"/>
                <w:szCs w:val="22"/>
              </w:rPr>
              <w:t>的要求进行制作，内容简洁明了，编排合理有序，与采购内容无关或不符合</w:t>
            </w:r>
            <w:r w:rsidR="00210EF0" w:rsidRPr="0026514E">
              <w:rPr>
                <w:rFonts w:ascii="宋体" w:hAnsi="宋体" w:hint="eastAsia"/>
                <w:sz w:val="22"/>
                <w:szCs w:val="22"/>
              </w:rPr>
              <w:t>磋商文件</w:t>
            </w:r>
            <w:r w:rsidRPr="0026514E">
              <w:rPr>
                <w:rFonts w:ascii="宋体" w:hAnsi="宋体" w:hint="eastAsia"/>
                <w:sz w:val="22"/>
                <w:szCs w:val="22"/>
              </w:rPr>
              <w:t>要求的资料不要编入商务技术文件，建议页码控制在</w:t>
            </w:r>
            <w:r w:rsidRPr="0026514E">
              <w:rPr>
                <w:rFonts w:ascii="宋体" w:hAnsi="宋体"/>
                <w:sz w:val="22"/>
                <w:szCs w:val="22"/>
              </w:rPr>
              <w:t>350</w:t>
            </w:r>
            <w:r w:rsidRPr="0026514E">
              <w:rPr>
                <w:rFonts w:ascii="宋体" w:hAnsi="宋体" w:hint="eastAsia"/>
                <w:sz w:val="22"/>
                <w:szCs w:val="22"/>
              </w:rPr>
              <w:t>页以下。</w:t>
            </w:r>
          </w:p>
        </w:tc>
      </w:tr>
    </w:tbl>
    <w:p w14:paraId="0E7FDB18" w14:textId="77777777" w:rsidR="00647633" w:rsidRPr="0026514E" w:rsidRDefault="00647633" w:rsidP="00647633">
      <w:pPr>
        <w:pStyle w:val="a1"/>
      </w:pPr>
    </w:p>
    <w:p w14:paraId="51974053" w14:textId="001A0472" w:rsidR="00B12197" w:rsidRPr="0026514E" w:rsidRDefault="00000000">
      <w:pPr>
        <w:spacing w:line="400" w:lineRule="exact"/>
        <w:rPr>
          <w:rFonts w:ascii="宋体" w:hAnsi="宋体"/>
          <w:sz w:val="22"/>
        </w:rPr>
      </w:pPr>
      <w:r w:rsidRPr="0026514E">
        <w:rPr>
          <w:rFonts w:ascii="宋体" w:hAnsi="宋体"/>
          <w:sz w:val="22"/>
        </w:rPr>
        <w:t>2、</w:t>
      </w:r>
      <w:r w:rsidRPr="0026514E">
        <w:rPr>
          <w:rFonts w:ascii="宋体" w:hAnsi="宋体" w:hint="eastAsia"/>
          <w:sz w:val="22"/>
        </w:rPr>
        <w:t>报价分</w:t>
      </w:r>
      <w:r w:rsidRPr="0026514E">
        <w:rPr>
          <w:rFonts w:ascii="宋体" w:hAnsi="宋体"/>
          <w:sz w:val="22"/>
        </w:rPr>
        <w:t>（</w:t>
      </w:r>
      <w:r w:rsidR="009D731C" w:rsidRPr="0026514E">
        <w:rPr>
          <w:rFonts w:ascii="宋体" w:hAnsi="宋体"/>
          <w:sz w:val="22"/>
        </w:rPr>
        <w:t>3</w:t>
      </w:r>
      <w:r w:rsidRPr="0026514E">
        <w:rPr>
          <w:rFonts w:ascii="宋体" w:hAnsi="宋体" w:hint="eastAsia"/>
          <w:sz w:val="22"/>
        </w:rPr>
        <w:t>0</w:t>
      </w:r>
      <w:r w:rsidRPr="0026514E">
        <w:rPr>
          <w:rFonts w:ascii="宋体" w:hAnsi="宋体"/>
          <w:sz w:val="22"/>
        </w:rPr>
        <w:t>分）：</w:t>
      </w:r>
    </w:p>
    <w:p w14:paraId="6902678F" w14:textId="77777777" w:rsidR="00762EDF" w:rsidRPr="0026514E" w:rsidRDefault="009D731C" w:rsidP="00762EDF">
      <w:pPr>
        <w:spacing w:line="400" w:lineRule="exact"/>
        <w:ind w:leftChars="156" w:left="328"/>
        <w:rPr>
          <w:rFonts w:ascii="宋体" w:hAnsi="宋体"/>
          <w:sz w:val="22"/>
          <w:szCs w:val="22"/>
        </w:rPr>
      </w:pPr>
      <w:r w:rsidRPr="0026514E">
        <w:rPr>
          <w:rFonts w:ascii="宋体" w:hAnsi="宋体" w:hint="eastAsia"/>
          <w:sz w:val="22"/>
          <w:szCs w:val="22"/>
        </w:rPr>
        <w:t>报价分</w:t>
      </w:r>
      <w:r w:rsidRPr="0026514E">
        <w:rPr>
          <w:rFonts w:ascii="宋体" w:hAnsi="宋体"/>
          <w:sz w:val="22"/>
          <w:szCs w:val="22"/>
        </w:rPr>
        <w:t>采用低价优先法计算，即满足磋商文件要求且最后报价最低的供应商的价格为磋商基准价，其</w:t>
      </w:r>
      <w:r w:rsidRPr="0026514E">
        <w:rPr>
          <w:rFonts w:ascii="宋体" w:hAnsi="宋体" w:hint="eastAsia"/>
          <w:sz w:val="22"/>
          <w:szCs w:val="22"/>
        </w:rPr>
        <w:t>报价分</w:t>
      </w:r>
      <w:r w:rsidRPr="0026514E">
        <w:rPr>
          <w:rFonts w:ascii="宋体" w:hAnsi="宋体"/>
          <w:sz w:val="22"/>
          <w:szCs w:val="22"/>
        </w:rPr>
        <w:t>为满分。其他供应商的</w:t>
      </w:r>
      <w:r w:rsidRPr="0026514E">
        <w:rPr>
          <w:rFonts w:ascii="宋体" w:hAnsi="宋体" w:hint="eastAsia"/>
          <w:sz w:val="22"/>
          <w:szCs w:val="22"/>
        </w:rPr>
        <w:t>报价分</w:t>
      </w:r>
      <w:r w:rsidRPr="0026514E">
        <w:rPr>
          <w:rFonts w:ascii="宋体" w:hAnsi="宋体"/>
          <w:sz w:val="22"/>
          <w:szCs w:val="22"/>
        </w:rPr>
        <w:t>统一按照下列公式计算：</w:t>
      </w:r>
      <w:r w:rsidRPr="0026514E">
        <w:rPr>
          <w:rFonts w:ascii="宋体" w:hAnsi="宋体" w:hint="eastAsia"/>
          <w:sz w:val="22"/>
          <w:szCs w:val="22"/>
        </w:rPr>
        <w:t>报价</w:t>
      </w:r>
      <w:r w:rsidRPr="0026514E">
        <w:rPr>
          <w:rFonts w:ascii="宋体" w:hAnsi="宋体"/>
          <w:sz w:val="22"/>
          <w:szCs w:val="22"/>
        </w:rPr>
        <w:t>得分=（磋商基准价／最后报价）×</w:t>
      </w:r>
      <w:r w:rsidRPr="0026514E">
        <w:rPr>
          <w:rFonts w:ascii="宋体" w:hAnsi="宋体" w:hint="eastAsia"/>
          <w:sz w:val="22"/>
          <w:szCs w:val="22"/>
        </w:rPr>
        <w:t>3</w:t>
      </w:r>
      <w:r w:rsidRPr="0026514E">
        <w:rPr>
          <w:rFonts w:ascii="宋体" w:hAnsi="宋体"/>
          <w:sz w:val="22"/>
          <w:szCs w:val="22"/>
        </w:rPr>
        <w:t>0%×100</w:t>
      </w:r>
      <w:r w:rsidRPr="0026514E">
        <w:rPr>
          <w:rFonts w:ascii="宋体" w:hAnsi="宋体" w:hint="eastAsia"/>
          <w:sz w:val="22"/>
          <w:szCs w:val="22"/>
        </w:rPr>
        <w:t>（保留二位小数，第三位四舍五入）</w:t>
      </w:r>
      <w:r w:rsidRPr="0026514E">
        <w:rPr>
          <w:rFonts w:ascii="宋体" w:hAnsi="宋体"/>
          <w:sz w:val="22"/>
          <w:szCs w:val="22"/>
        </w:rPr>
        <w:t>。</w:t>
      </w:r>
      <w:r w:rsidR="00762EDF" w:rsidRPr="0026514E">
        <w:rPr>
          <w:rFonts w:ascii="宋体" w:hAnsi="宋体"/>
          <w:b/>
          <w:sz w:val="22"/>
          <w:szCs w:val="22"/>
        </w:rPr>
        <w:t>因落实政府采购政策需进行价格扣除的，以扣除后的价格计算</w:t>
      </w:r>
      <w:r w:rsidR="00762EDF" w:rsidRPr="0026514E">
        <w:rPr>
          <w:rFonts w:ascii="宋体" w:hAnsi="宋体" w:hint="eastAsia"/>
          <w:b/>
          <w:sz w:val="22"/>
          <w:szCs w:val="22"/>
        </w:rPr>
        <w:t>磋商</w:t>
      </w:r>
      <w:r w:rsidR="00762EDF" w:rsidRPr="0026514E">
        <w:rPr>
          <w:rFonts w:ascii="宋体" w:hAnsi="宋体"/>
          <w:b/>
          <w:sz w:val="22"/>
          <w:szCs w:val="22"/>
        </w:rPr>
        <w:t>基准价和</w:t>
      </w:r>
      <w:r w:rsidR="00762EDF" w:rsidRPr="0026514E">
        <w:rPr>
          <w:rFonts w:ascii="宋体" w:hAnsi="宋体" w:hint="eastAsia"/>
          <w:b/>
          <w:sz w:val="22"/>
          <w:szCs w:val="22"/>
        </w:rPr>
        <w:t>最后</w:t>
      </w:r>
      <w:r w:rsidR="00762EDF" w:rsidRPr="0026514E">
        <w:rPr>
          <w:rFonts w:ascii="宋体" w:hAnsi="宋体"/>
          <w:b/>
          <w:sz w:val="22"/>
          <w:szCs w:val="22"/>
        </w:rPr>
        <w:t>报价。</w:t>
      </w:r>
    </w:p>
    <w:tbl>
      <w:tblPr>
        <w:tblW w:w="10057"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5946"/>
        <w:gridCol w:w="4111"/>
      </w:tblGrid>
      <w:tr w:rsidR="0026514E" w:rsidRPr="0026514E" w14:paraId="48DFF38A" w14:textId="77777777" w:rsidTr="00855367">
        <w:trPr>
          <w:trHeight w:val="464"/>
          <w:tblHeader/>
          <w:jc w:val="center"/>
        </w:trPr>
        <w:tc>
          <w:tcPr>
            <w:tcW w:w="5946" w:type="dxa"/>
            <w:tcBorders>
              <w:top w:val="outset" w:sz="6" w:space="0" w:color="auto"/>
              <w:left w:val="outset" w:sz="6" w:space="0" w:color="auto"/>
              <w:bottom w:val="outset" w:sz="6" w:space="0" w:color="auto"/>
              <w:right w:val="outset" w:sz="6" w:space="0" w:color="auto"/>
            </w:tcBorders>
            <w:shd w:val="clear" w:color="auto" w:fill="FFFFFF"/>
            <w:vAlign w:val="center"/>
          </w:tcPr>
          <w:p w14:paraId="1C4BB57D" w14:textId="77777777" w:rsidR="00762EDF" w:rsidRPr="0026514E" w:rsidRDefault="00762EDF" w:rsidP="00855367">
            <w:pPr>
              <w:jc w:val="center"/>
              <w:rPr>
                <w:rFonts w:ascii="宋体" w:hAnsi="宋体"/>
                <w:sz w:val="22"/>
                <w:szCs w:val="22"/>
              </w:rPr>
            </w:pPr>
            <w:r w:rsidRPr="0026514E">
              <w:rPr>
                <w:rFonts w:ascii="宋体" w:hAnsi="宋体" w:hint="eastAsia"/>
                <w:sz w:val="22"/>
                <w:szCs w:val="22"/>
              </w:rPr>
              <w:t>内容</w:t>
            </w:r>
          </w:p>
        </w:tc>
        <w:tc>
          <w:tcPr>
            <w:tcW w:w="4111" w:type="dxa"/>
            <w:tcBorders>
              <w:top w:val="outset" w:sz="6" w:space="0" w:color="auto"/>
              <w:left w:val="outset" w:sz="6" w:space="0" w:color="auto"/>
              <w:bottom w:val="outset" w:sz="6" w:space="0" w:color="auto"/>
              <w:right w:val="outset" w:sz="6" w:space="0" w:color="auto"/>
            </w:tcBorders>
            <w:shd w:val="clear" w:color="auto" w:fill="FFFFFF"/>
            <w:vAlign w:val="center"/>
          </w:tcPr>
          <w:p w14:paraId="1F7E3C67" w14:textId="77777777" w:rsidR="00762EDF" w:rsidRPr="0026514E" w:rsidRDefault="00762EDF" w:rsidP="00855367">
            <w:pPr>
              <w:jc w:val="center"/>
              <w:rPr>
                <w:rFonts w:ascii="宋体" w:hAnsi="宋体"/>
                <w:sz w:val="22"/>
                <w:szCs w:val="22"/>
              </w:rPr>
            </w:pPr>
            <w:r w:rsidRPr="0026514E">
              <w:rPr>
                <w:rFonts w:ascii="宋体" w:hAnsi="宋体" w:hint="eastAsia"/>
                <w:sz w:val="22"/>
                <w:szCs w:val="22"/>
              </w:rPr>
              <w:t>政策性价格扣除</w:t>
            </w:r>
          </w:p>
        </w:tc>
      </w:tr>
      <w:tr w:rsidR="0026514E" w:rsidRPr="0026514E" w14:paraId="246A3AA5" w14:textId="77777777" w:rsidTr="00855367">
        <w:trPr>
          <w:trHeight w:val="526"/>
          <w:jc w:val="center"/>
        </w:trPr>
        <w:tc>
          <w:tcPr>
            <w:tcW w:w="5946" w:type="dxa"/>
            <w:tcBorders>
              <w:top w:val="outset" w:sz="6" w:space="0" w:color="auto"/>
              <w:left w:val="outset" w:sz="6" w:space="0" w:color="auto"/>
              <w:bottom w:val="outset" w:sz="6" w:space="0" w:color="auto"/>
              <w:right w:val="outset" w:sz="6" w:space="0" w:color="auto"/>
            </w:tcBorders>
            <w:shd w:val="clear" w:color="auto" w:fill="FFFFFF"/>
            <w:vAlign w:val="center"/>
          </w:tcPr>
          <w:p w14:paraId="528ED0D8" w14:textId="77777777" w:rsidR="00762EDF" w:rsidRPr="0026514E" w:rsidRDefault="00762EDF" w:rsidP="00855367">
            <w:pPr>
              <w:jc w:val="center"/>
              <w:rPr>
                <w:rFonts w:ascii="宋体" w:hAnsi="宋体"/>
                <w:sz w:val="22"/>
                <w:szCs w:val="22"/>
              </w:rPr>
            </w:pPr>
            <w:r w:rsidRPr="0026514E">
              <w:rPr>
                <w:rFonts w:ascii="宋体" w:hAnsi="宋体" w:hint="eastAsia"/>
                <w:sz w:val="22"/>
                <w:szCs w:val="22"/>
              </w:rPr>
              <w:t>小型、微型企业，监狱企业，残疾人</w:t>
            </w:r>
            <w:r w:rsidRPr="0026514E">
              <w:rPr>
                <w:rFonts w:ascii="宋体" w:hAnsi="宋体"/>
                <w:sz w:val="22"/>
                <w:szCs w:val="22"/>
              </w:rPr>
              <w:t>福利性单位</w:t>
            </w:r>
          </w:p>
        </w:tc>
        <w:tc>
          <w:tcPr>
            <w:tcW w:w="4111" w:type="dxa"/>
            <w:tcBorders>
              <w:top w:val="outset" w:sz="6" w:space="0" w:color="auto"/>
              <w:left w:val="outset" w:sz="6" w:space="0" w:color="auto"/>
              <w:bottom w:val="outset" w:sz="6" w:space="0" w:color="auto"/>
              <w:right w:val="outset" w:sz="6" w:space="0" w:color="auto"/>
            </w:tcBorders>
            <w:shd w:val="clear" w:color="auto" w:fill="FFFFFF"/>
            <w:vAlign w:val="center"/>
          </w:tcPr>
          <w:p w14:paraId="4BEED4E5" w14:textId="77777777" w:rsidR="00762EDF" w:rsidRPr="0026514E" w:rsidRDefault="00762EDF" w:rsidP="00855367">
            <w:pPr>
              <w:jc w:val="center"/>
              <w:rPr>
                <w:rFonts w:ascii="宋体" w:hAnsi="宋体"/>
                <w:sz w:val="22"/>
                <w:szCs w:val="22"/>
              </w:rPr>
            </w:pPr>
            <w:r w:rsidRPr="0026514E">
              <w:rPr>
                <w:rFonts w:ascii="宋体" w:hAnsi="宋体" w:hint="eastAsia"/>
                <w:sz w:val="22"/>
                <w:szCs w:val="22"/>
              </w:rPr>
              <w:t>本项目对其价格给予</w:t>
            </w:r>
            <w:r w:rsidRPr="0026514E">
              <w:rPr>
                <w:rFonts w:ascii="宋体" w:hAnsi="宋体"/>
                <w:b/>
                <w:bCs/>
                <w:sz w:val="22"/>
                <w:szCs w:val="22"/>
              </w:rPr>
              <w:t>10</w:t>
            </w:r>
            <w:r w:rsidRPr="0026514E">
              <w:rPr>
                <w:rFonts w:ascii="宋体" w:hAnsi="宋体" w:hint="eastAsia"/>
                <w:b/>
                <w:bCs/>
                <w:sz w:val="22"/>
                <w:szCs w:val="22"/>
              </w:rPr>
              <w:t>%</w:t>
            </w:r>
            <w:r w:rsidRPr="0026514E">
              <w:rPr>
                <w:rFonts w:ascii="宋体" w:hAnsi="宋体" w:hint="eastAsia"/>
                <w:sz w:val="22"/>
                <w:szCs w:val="22"/>
              </w:rPr>
              <w:t>的扣除。</w:t>
            </w:r>
          </w:p>
        </w:tc>
      </w:tr>
    </w:tbl>
    <w:p w14:paraId="2DAFAD28" w14:textId="77777777" w:rsidR="00B12197" w:rsidRPr="0026514E" w:rsidRDefault="00000000">
      <w:pPr>
        <w:spacing w:line="400" w:lineRule="exact"/>
        <w:rPr>
          <w:rFonts w:ascii="宋体" w:hAnsi="宋体"/>
          <w:sz w:val="22"/>
        </w:rPr>
      </w:pPr>
      <w:r w:rsidRPr="0026514E">
        <w:rPr>
          <w:rFonts w:ascii="宋体" w:hAnsi="宋体"/>
          <w:sz w:val="22"/>
        </w:rPr>
        <w:t>3、有效供应商的综合得分为商务技术分和</w:t>
      </w:r>
      <w:r w:rsidRPr="0026514E">
        <w:rPr>
          <w:rFonts w:ascii="宋体" w:hAnsi="宋体" w:hint="eastAsia"/>
          <w:sz w:val="22"/>
          <w:szCs w:val="22"/>
        </w:rPr>
        <w:t>报价分</w:t>
      </w:r>
      <w:r w:rsidRPr="0026514E">
        <w:rPr>
          <w:rFonts w:ascii="宋体" w:hAnsi="宋体"/>
          <w:sz w:val="22"/>
        </w:rPr>
        <w:t>的总和。</w:t>
      </w:r>
    </w:p>
    <w:p w14:paraId="4792908D" w14:textId="77777777" w:rsidR="00B12197" w:rsidRPr="0026514E" w:rsidRDefault="00000000">
      <w:pPr>
        <w:spacing w:line="400" w:lineRule="exact"/>
        <w:ind w:left="440" w:hangingChars="200" w:hanging="440"/>
        <w:rPr>
          <w:rFonts w:ascii="宋体" w:hAnsi="宋体"/>
          <w:sz w:val="22"/>
        </w:rPr>
      </w:pPr>
      <w:r w:rsidRPr="0026514E">
        <w:rPr>
          <w:rFonts w:ascii="宋体" w:hAnsi="宋体"/>
          <w:sz w:val="22"/>
        </w:rPr>
        <w:t>4、磋商小组</w:t>
      </w:r>
      <w:r w:rsidRPr="0026514E">
        <w:rPr>
          <w:rFonts w:ascii="宋体" w:hAnsi="宋体" w:hint="eastAsia"/>
          <w:sz w:val="22"/>
          <w:szCs w:val="22"/>
        </w:rPr>
        <w:t>在综合评审后，按评审办法向采购人推荐中标候选人，并提交评审报告。</w:t>
      </w:r>
    </w:p>
    <w:p w14:paraId="5CC053D4" w14:textId="77777777" w:rsidR="00B12197" w:rsidRPr="0026514E" w:rsidRDefault="00000000">
      <w:pPr>
        <w:spacing w:line="420" w:lineRule="exact"/>
        <w:rPr>
          <w:rFonts w:ascii="宋体" w:hAnsi="宋体"/>
          <w:b/>
          <w:sz w:val="22"/>
        </w:rPr>
      </w:pPr>
      <w:bookmarkStart w:id="305" w:name="_Toc221356966"/>
      <w:bookmarkStart w:id="306" w:name="_Toc221356903"/>
      <w:r w:rsidRPr="0026514E">
        <w:rPr>
          <w:rFonts w:ascii="宋体" w:hAnsi="宋体" w:hint="eastAsia"/>
          <w:b/>
          <w:sz w:val="22"/>
        </w:rPr>
        <w:t>五</w:t>
      </w:r>
      <w:r w:rsidRPr="0026514E">
        <w:rPr>
          <w:rFonts w:ascii="宋体" w:hAnsi="宋体"/>
          <w:b/>
          <w:sz w:val="22"/>
        </w:rPr>
        <w:t>、定标办法</w:t>
      </w:r>
      <w:bookmarkEnd w:id="305"/>
      <w:bookmarkEnd w:id="306"/>
    </w:p>
    <w:p w14:paraId="595CC75A" w14:textId="77777777" w:rsidR="00B12197" w:rsidRPr="0026514E" w:rsidRDefault="00000000">
      <w:pPr>
        <w:spacing w:line="400" w:lineRule="exact"/>
        <w:ind w:leftChars="209" w:left="439"/>
        <w:rPr>
          <w:rFonts w:ascii="宋体" w:hAnsi="宋体"/>
          <w:sz w:val="22"/>
          <w:szCs w:val="22"/>
        </w:rPr>
      </w:pPr>
      <w:r w:rsidRPr="0026514E">
        <w:rPr>
          <w:rFonts w:ascii="宋体" w:hAnsi="宋体"/>
          <w:sz w:val="22"/>
          <w:szCs w:val="22"/>
        </w:rPr>
        <w:t>本次</w:t>
      </w:r>
      <w:r w:rsidRPr="0026514E">
        <w:rPr>
          <w:rFonts w:ascii="宋体" w:hAnsi="宋体" w:hint="eastAsia"/>
          <w:sz w:val="22"/>
          <w:szCs w:val="22"/>
        </w:rPr>
        <w:t>采购</w:t>
      </w:r>
      <w:r w:rsidRPr="0026514E">
        <w:rPr>
          <w:rFonts w:ascii="宋体" w:hAnsi="宋体"/>
          <w:sz w:val="22"/>
          <w:szCs w:val="22"/>
        </w:rPr>
        <w:t>由磋商小组</w:t>
      </w:r>
      <w:r w:rsidRPr="0026514E">
        <w:rPr>
          <w:rFonts w:ascii="宋体" w:hAnsi="宋体" w:hint="eastAsia"/>
          <w:sz w:val="22"/>
          <w:szCs w:val="22"/>
        </w:rPr>
        <w:t>推荐</w:t>
      </w:r>
      <w:r w:rsidRPr="0026514E">
        <w:rPr>
          <w:rFonts w:ascii="宋体" w:hAnsi="宋体"/>
          <w:sz w:val="22"/>
          <w:szCs w:val="22"/>
        </w:rPr>
        <w:t>中标候选人</w:t>
      </w:r>
      <w:r w:rsidRPr="0026514E">
        <w:rPr>
          <w:rFonts w:ascii="宋体" w:hAnsi="宋体" w:hint="eastAsia"/>
          <w:sz w:val="22"/>
          <w:szCs w:val="22"/>
        </w:rPr>
        <w:t>，采购人根据磋商小组的推荐结果进行最终确认</w:t>
      </w:r>
      <w:r w:rsidRPr="0026514E">
        <w:rPr>
          <w:rFonts w:ascii="宋体" w:hAnsi="宋体"/>
          <w:sz w:val="22"/>
        </w:rPr>
        <w:t>。如</w:t>
      </w:r>
      <w:r w:rsidRPr="0026514E">
        <w:rPr>
          <w:rFonts w:ascii="宋体" w:hAnsi="宋体" w:hint="eastAsia"/>
          <w:sz w:val="22"/>
        </w:rPr>
        <w:t>第一候选</w:t>
      </w:r>
      <w:r w:rsidRPr="0026514E">
        <w:rPr>
          <w:rFonts w:ascii="宋体" w:hAnsi="宋体"/>
          <w:sz w:val="22"/>
        </w:rPr>
        <w:t>供应商放弃中标、或因不可抗力提出不能履行合同；或者磋商文件规定应当提交履约保证金而在规定的期限内未能提交的；或未能在规定时间内与采购人签订合同的；或者经质疑，采购人审查后，确因排名第一的候选人在本次</w:t>
      </w:r>
      <w:r w:rsidRPr="0026514E">
        <w:rPr>
          <w:rFonts w:ascii="宋体" w:hAnsi="宋体" w:hint="eastAsia"/>
          <w:sz w:val="22"/>
        </w:rPr>
        <w:t>采购</w:t>
      </w:r>
      <w:r w:rsidRPr="0026514E">
        <w:rPr>
          <w:rFonts w:ascii="宋体" w:hAnsi="宋体"/>
          <w:sz w:val="22"/>
        </w:rPr>
        <w:t>活动中存在违法违规行为或其他原因使质疑成立的，采购人可以视具体情况确定是否由排名第二的中标候选人为中标（成交）供应商</w:t>
      </w:r>
      <w:r w:rsidRPr="0026514E">
        <w:rPr>
          <w:rFonts w:ascii="宋体" w:hAnsi="宋体" w:hint="eastAsia"/>
          <w:sz w:val="22"/>
        </w:rPr>
        <w:t>，以此类推</w:t>
      </w:r>
      <w:r w:rsidRPr="0026514E">
        <w:rPr>
          <w:rFonts w:ascii="宋体" w:hAnsi="宋体"/>
          <w:sz w:val="22"/>
        </w:rPr>
        <w:t>。如</w:t>
      </w:r>
      <w:r w:rsidRPr="0026514E">
        <w:rPr>
          <w:rFonts w:ascii="宋体" w:hAnsi="宋体" w:hint="eastAsia"/>
          <w:sz w:val="22"/>
        </w:rPr>
        <w:t>全部</w:t>
      </w:r>
      <w:r w:rsidRPr="0026514E">
        <w:rPr>
          <w:rFonts w:ascii="宋体" w:hAnsi="宋体"/>
          <w:sz w:val="22"/>
        </w:rPr>
        <w:t>中标候选人因前款规定的同样原因不能签订合同的，本次</w:t>
      </w:r>
      <w:r w:rsidRPr="0026514E">
        <w:rPr>
          <w:rFonts w:ascii="宋体" w:hAnsi="宋体" w:hint="eastAsia"/>
          <w:sz w:val="22"/>
        </w:rPr>
        <w:t>采购</w:t>
      </w:r>
      <w:r w:rsidRPr="0026514E">
        <w:rPr>
          <w:rFonts w:ascii="宋体" w:hAnsi="宋体"/>
          <w:sz w:val="22"/>
        </w:rPr>
        <w:t>失败，重新组织</w:t>
      </w:r>
      <w:r w:rsidRPr="0026514E">
        <w:rPr>
          <w:rFonts w:ascii="宋体" w:hAnsi="宋体" w:hint="eastAsia"/>
          <w:sz w:val="22"/>
        </w:rPr>
        <w:t>采购</w:t>
      </w:r>
      <w:r w:rsidRPr="0026514E">
        <w:rPr>
          <w:rFonts w:ascii="宋体" w:hAnsi="宋体"/>
          <w:sz w:val="22"/>
        </w:rPr>
        <w:t>。</w:t>
      </w:r>
    </w:p>
    <w:p w14:paraId="5758B1A5" w14:textId="77777777" w:rsidR="00B12197" w:rsidRPr="0026514E" w:rsidRDefault="00000000">
      <w:pPr>
        <w:spacing w:line="420" w:lineRule="exact"/>
        <w:rPr>
          <w:rFonts w:ascii="宋体" w:hAnsi="宋体"/>
          <w:b/>
          <w:sz w:val="22"/>
        </w:rPr>
      </w:pPr>
      <w:bookmarkStart w:id="307" w:name="_Toc221356905"/>
      <w:bookmarkStart w:id="308" w:name="_Toc221356968"/>
      <w:r w:rsidRPr="0026514E">
        <w:rPr>
          <w:rFonts w:ascii="宋体" w:hAnsi="宋体" w:hint="eastAsia"/>
          <w:b/>
          <w:sz w:val="22"/>
        </w:rPr>
        <w:t>六</w:t>
      </w:r>
      <w:r w:rsidRPr="0026514E">
        <w:rPr>
          <w:rFonts w:ascii="宋体" w:hAnsi="宋体"/>
          <w:b/>
          <w:sz w:val="22"/>
        </w:rPr>
        <w:t>、供应商义务</w:t>
      </w:r>
      <w:bookmarkEnd w:id="307"/>
      <w:bookmarkEnd w:id="308"/>
    </w:p>
    <w:p w14:paraId="00A3DAA4" w14:textId="77777777" w:rsidR="00B12197" w:rsidRPr="0026514E" w:rsidRDefault="00000000">
      <w:pPr>
        <w:spacing w:line="400" w:lineRule="exact"/>
        <w:ind w:leftChars="209" w:left="439"/>
        <w:rPr>
          <w:rFonts w:ascii="宋体" w:hAnsi="宋体"/>
          <w:sz w:val="22"/>
          <w:szCs w:val="22"/>
        </w:rPr>
      </w:pPr>
      <w:r w:rsidRPr="0026514E">
        <w:rPr>
          <w:rFonts w:ascii="宋体" w:hAnsi="宋体"/>
          <w:sz w:val="22"/>
          <w:szCs w:val="22"/>
        </w:rPr>
        <w:t>供应商应随时接受磋商小组的询标，解答包括有关的商务、技术问题等。</w:t>
      </w:r>
    </w:p>
    <w:p w14:paraId="290774EF" w14:textId="77777777" w:rsidR="00B12197" w:rsidRPr="0026514E" w:rsidRDefault="00B12197">
      <w:pPr>
        <w:spacing w:line="400" w:lineRule="exact"/>
        <w:ind w:leftChars="209" w:left="439"/>
        <w:rPr>
          <w:rFonts w:ascii="宋体" w:hAnsi="宋体"/>
          <w:sz w:val="22"/>
          <w:szCs w:val="22"/>
        </w:rPr>
      </w:pPr>
    </w:p>
    <w:sectPr w:rsidR="00B12197" w:rsidRPr="0026514E">
      <w:headerReference w:type="default" r:id="rId61"/>
      <w:pgSz w:w="11906" w:h="16838"/>
      <w:pgMar w:top="1134" w:right="1134" w:bottom="1134" w:left="1134"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FF3FE" w14:textId="77777777" w:rsidR="007D1F58" w:rsidRDefault="007D1F58">
      <w:r>
        <w:separator/>
      </w:r>
    </w:p>
  </w:endnote>
  <w:endnote w:type="continuationSeparator" w:id="0">
    <w:p w14:paraId="1C9356D3" w14:textId="77777777" w:rsidR="007D1F58" w:rsidRDefault="007D1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EFF" w:usb1="F9DFFFFF" w:usb2="0000007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仿宋_GB2312">
    <w:panose1 w:val="02010609030101010101"/>
    <w:charset w:val="86"/>
    <w:family w:val="modern"/>
    <w:pitch w:val="default"/>
    <w:sig w:usb0="00000000" w:usb1="00000000" w:usb2="00000000" w:usb3="00000000" w:csb0="00040000" w:csb1="00000000"/>
  </w:font>
  <w:font w:name="新宋体">
    <w:panose1 w:val="02010609030101010101"/>
    <w:charset w:val="86"/>
    <w:family w:val="modern"/>
    <w:pitch w:val="fixed"/>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HelveticaNeueLT Std Lt">
    <w:altName w:val="宋体"/>
    <w:charset w:val="86"/>
    <w:family w:val="auto"/>
    <w:pitch w:val="default"/>
    <w:sig w:usb0="00000000" w:usb1="00000000" w:usb2="00000010" w:usb3="00000000" w:csb0="00040001"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宋体,Verdana,Arial">
    <w:altName w:val="宋体"/>
    <w:charset w:val="86"/>
    <w:family w:val="roma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汉仪中黑简...">
    <w:altName w:val="黑体"/>
    <w:charset w:val="86"/>
    <w:family w:val="auto"/>
    <w:pitch w:val="default"/>
    <w:sig w:usb0="00000000" w:usb1="00000000" w:usb2="00000010" w:usb3="00000000" w:csb0="00040000" w:csb1="00000000"/>
  </w:font>
  <w:font w:name="MS Sans Serif">
    <w:altName w:val="Arial"/>
    <w:panose1 w:val="00000000000000000000"/>
    <w:charset w:val="00"/>
    <w:family w:val="swiss"/>
    <w:notTrueType/>
    <w:pitch w:val="default"/>
    <w:sig w:usb0="00000000" w:usb1="00000000" w:usb2="00000000" w:usb3="00000000" w:csb0="00000001" w:csb1="00000000"/>
  </w:font>
  <w:font w:name="Optima">
    <w:altName w:val="Arial"/>
    <w:charset w:val="00"/>
    <w:family w:val="swiss"/>
    <w:pitch w:val="default"/>
    <w:sig w:usb0="00000000" w:usb1="00000000" w:usb2="00000000" w:usb3="00000000" w:csb0="00000001" w:csb1="00000000"/>
  </w:font>
  <w:font w:name="全真中明體">
    <w:altName w:val="MingLiU-ExtB"/>
    <w:charset w:val="88"/>
    <w:family w:val="modern"/>
    <w:pitch w:val="default"/>
    <w:sig w:usb0="00000000" w:usb1="00000000" w:usb2="00000010" w:usb3="00000000" w:csb0="00100000"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ingLiU">
    <w:altName w:val="細明體"/>
    <w:panose1 w:val="02010609000101010101"/>
    <w:charset w:val="88"/>
    <w:family w:val="modern"/>
    <w:pitch w:val="fixed"/>
    <w:sig w:usb0="A00002FF" w:usb1="28CFFCFA" w:usb2="00000016" w:usb3="00000000" w:csb0="00100001" w:csb1="00000000"/>
  </w:font>
  <w:font w:name="Univers LT Std 57 Cn">
    <w:altName w:val="Arial"/>
    <w:charset w:val="00"/>
    <w:family w:val="swiss"/>
    <w:pitch w:val="default"/>
    <w:sig w:usb0="00000000" w:usb1="00000000" w:usb2="00000000" w:usb3="00000000" w:csb0="00000001" w:csb1="00000000"/>
  </w:font>
  <w:font w:name="??">
    <w:altName w:val="Times New Roman"/>
    <w:charset w:val="00"/>
    <w:family w:val="roman"/>
    <w:pitch w:val="default"/>
    <w:sig w:usb0="00000000" w:usb1="00000000" w:usb2="00000000" w:usb3="00000000" w:csb0="00000001" w:csb1="00000000"/>
  </w:font>
  <w:font w:name="Times">
    <w:altName w:val="Times New Roman"/>
    <w:panose1 w:val="02020603050405020304"/>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幼圆">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B9A5D" w14:textId="77777777" w:rsidR="00B12197" w:rsidRDefault="00000000">
    <w:pPr>
      <w:pStyle w:val="af8"/>
      <w:framePr w:wrap="around" w:vAnchor="text" w:hAnchor="margin" w:xAlign="center" w:y="1"/>
      <w:rPr>
        <w:rStyle w:val="aff9"/>
      </w:rPr>
    </w:pPr>
    <w:r>
      <w:fldChar w:fldCharType="begin"/>
    </w:r>
    <w:r>
      <w:rPr>
        <w:rStyle w:val="aff9"/>
      </w:rPr>
      <w:instrText xml:space="preserve">PAGE  </w:instrText>
    </w:r>
    <w:r>
      <w:fldChar w:fldCharType="separate"/>
    </w:r>
    <w:r>
      <w:rPr>
        <w:rStyle w:val="aff9"/>
      </w:rPr>
      <w:t>1</w:t>
    </w:r>
    <w:r>
      <w:fldChar w:fldCharType="end"/>
    </w:r>
  </w:p>
  <w:p w14:paraId="7C3DB507" w14:textId="77777777" w:rsidR="00B12197" w:rsidRDefault="00B12197">
    <w:pPr>
      <w:pStyle w:val="af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D9746" w14:textId="2314FB83" w:rsidR="00B12197" w:rsidRDefault="00000000">
    <w:pPr>
      <w:pStyle w:val="af8"/>
      <w:pBdr>
        <w:top w:val="single" w:sz="4" w:space="1" w:color="auto"/>
      </w:pBdr>
      <w:tabs>
        <w:tab w:val="clear" w:pos="4153"/>
        <w:tab w:val="clear" w:pos="8306"/>
        <w:tab w:val="center" w:pos="4820"/>
        <w:tab w:val="right" w:pos="9498"/>
      </w:tabs>
      <w:rPr>
        <w:rFonts w:ascii="楷体" w:eastAsia="楷体" w:hAnsi="楷体"/>
      </w:rPr>
    </w:pPr>
    <w:r>
      <w:tab/>
    </w:r>
    <w:r>
      <w:fldChar w:fldCharType="begin"/>
    </w:r>
    <w:r>
      <w:instrText>PAGE   \* MERGEFORMAT</w:instrText>
    </w:r>
    <w:r>
      <w:fldChar w:fldCharType="separate"/>
    </w:r>
    <w:r>
      <w:t>48</w:t>
    </w:r>
    <w:r>
      <w:fldChar w:fldCharType="end"/>
    </w:r>
    <w:r>
      <w:tab/>
    </w:r>
    <w:r w:rsidR="00D120F1">
      <w:rPr>
        <w:rFonts w:ascii="楷体" w:eastAsia="楷体" w:hAnsi="楷体" w:hint="eastAsia"/>
      </w:rPr>
      <w:t>温州云信招标代理有限公司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A7A2" w14:textId="77777777" w:rsidR="00B12197" w:rsidRDefault="00B12197">
    <w:pPr>
      <w:pStyle w:val="af8"/>
      <w:tabs>
        <w:tab w:val="clear" w:pos="4153"/>
        <w:tab w:val="clear" w:pos="8306"/>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E3196" w14:textId="52CBEDC6" w:rsidR="00066CC5" w:rsidRDefault="00AD2275">
    <w:pPr>
      <w:pStyle w:val="af8"/>
      <w:pBdr>
        <w:top w:val="single" w:sz="4" w:space="1" w:color="auto"/>
      </w:pBdr>
      <w:tabs>
        <w:tab w:val="clear" w:pos="4153"/>
        <w:tab w:val="clear" w:pos="8306"/>
        <w:tab w:val="center" w:pos="4820"/>
        <w:tab w:val="right" w:pos="9498"/>
      </w:tabs>
    </w:pPr>
    <w:r>
      <w:rPr>
        <w:rFonts w:ascii="楷体" w:eastAsia="楷体" w:hAnsi="楷体"/>
      </w:rPr>
      <w:tab/>
    </w:r>
    <w:r>
      <w:rPr>
        <w:rFonts w:ascii="楷体" w:eastAsia="楷体" w:hAnsi="楷体"/>
      </w:rPr>
      <w:tab/>
    </w:r>
    <w:r>
      <w:rPr>
        <w:rFonts w:ascii="楷体" w:eastAsia="楷体" w:hAnsi="楷体" w:hint="eastAsia"/>
      </w:rPr>
      <w:t>温州云信招标代理有限公司</w:t>
    </w:r>
    <w:r w:rsidR="00066CC5">
      <w:rPr>
        <w:noProof/>
      </w:rPr>
      <mc:AlternateContent>
        <mc:Choice Requires="wps">
          <w:drawing>
            <wp:anchor distT="0" distB="0" distL="114300" distR="114300" simplePos="0" relativeHeight="251659264" behindDoc="0" locked="0" layoutInCell="1" allowOverlap="1" wp14:anchorId="6C66F561" wp14:editId="44E07EAD">
              <wp:simplePos x="0" y="0"/>
              <wp:positionH relativeFrom="margin">
                <wp:posOffset>3026410</wp:posOffset>
              </wp:positionH>
              <wp:positionV relativeFrom="paragraph">
                <wp:posOffset>-635</wp:posOffset>
              </wp:positionV>
              <wp:extent cx="178435" cy="205105"/>
              <wp:effectExtent l="0" t="0" r="12700" b="4445"/>
              <wp:wrapNone/>
              <wp:docPr id="2" name="文本框 2"/>
              <wp:cNvGraphicFramePr/>
              <a:graphic xmlns:a="http://schemas.openxmlformats.org/drawingml/2006/main">
                <a:graphicData uri="http://schemas.microsoft.com/office/word/2010/wordprocessingShape">
                  <wps:wsp>
                    <wps:cNvSpPr txBox="1"/>
                    <wps:spPr>
                      <a:xfrm>
                        <a:off x="0" y="0"/>
                        <a:ext cx="178419" cy="2051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7E767" w14:textId="77777777" w:rsidR="00066CC5" w:rsidRDefault="00066CC5">
                          <w:pPr>
                            <w:pStyle w:val="af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6C66F561" id="_x0000_t202" coordsize="21600,21600" o:spt="202" path="m,l,21600r21600,l21600,xe">
              <v:stroke joinstyle="miter"/>
              <v:path gradientshapeok="t" o:connecttype="rect"/>
            </v:shapetype>
            <v:shape id="文本框 2" o:spid="_x0000_s1026" type="#_x0000_t202" style="position:absolute;margin-left:238.3pt;margin-top:-.05pt;width:14.05pt;height:16.1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" filled="f" stroked="f" strokeweight=".5pt">
              <v:textbox inset="0,0,0,0">
                <w:txbxContent>
                  <w:p w14:paraId="3137E767" w14:textId="77777777" w:rsidR="00066CC5" w:rsidRDefault="00066CC5">
                    <w:pPr>
                      <w:pStyle w:val="af8"/>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F75E9" w14:textId="77777777" w:rsidR="00286F20" w:rsidRDefault="00286F20">
    <w:pPr>
      <w:pStyle w:val="af8"/>
      <w:pBdr>
        <w:top w:val="single" w:sz="4" w:space="1" w:color="auto"/>
      </w:pBdr>
      <w:jc w:val="center"/>
    </w:pPr>
    <w:r>
      <w:rPr>
        <w:noProof/>
      </w:rPr>
      <mc:AlternateContent>
        <mc:Choice Requires="wps">
          <w:drawing>
            <wp:anchor distT="0" distB="0" distL="114300" distR="114300" simplePos="0" relativeHeight="251661312" behindDoc="0" locked="0" layoutInCell="1" allowOverlap="1" wp14:anchorId="0B9CAAC9" wp14:editId="14509A31">
              <wp:simplePos x="0" y="0"/>
              <wp:positionH relativeFrom="margin">
                <wp:posOffset>3025775</wp:posOffset>
              </wp:positionH>
              <wp:positionV relativeFrom="paragraph">
                <wp:posOffset>-3175</wp:posOffset>
              </wp:positionV>
              <wp:extent cx="361315" cy="415925"/>
              <wp:effectExtent l="0" t="0" r="635" b="3175"/>
              <wp:wrapNone/>
              <wp:docPr id="1" name="文本框 1"/>
              <wp:cNvGraphicFramePr/>
              <a:graphic xmlns:a="http://schemas.openxmlformats.org/drawingml/2006/main">
                <a:graphicData uri="http://schemas.microsoft.com/office/word/2010/wordprocessingShape">
                  <wps:wsp>
                    <wps:cNvSpPr txBox="1"/>
                    <wps:spPr>
                      <a:xfrm>
                        <a:off x="0" y="0"/>
                        <a:ext cx="361315" cy="41592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785180295"/>
                          </w:sdtPr>
                          <w:sdtContent>
                            <w:p w14:paraId="38C84D16" w14:textId="77777777" w:rsidR="00286F20" w:rsidRDefault="00286F20" w:rsidP="00CA1624">
                              <w:pPr>
                                <w:pStyle w:val="af8"/>
                                <w:pBdr>
                                  <w:top w:val="single" w:sz="4" w:space="1" w:color="auto"/>
                                </w:pBdr>
                                <w:jc w:val="center"/>
                              </w:pPr>
                              <w:r>
                                <w:fldChar w:fldCharType="begin"/>
                              </w:r>
                              <w:r>
                                <w:instrText>PAGE   \* MERGEFORMAT</w:instrText>
                              </w:r>
                              <w:r>
                                <w:fldChar w:fldCharType="separate"/>
                              </w:r>
                              <w:r>
                                <w:t>2</w:t>
                              </w:r>
                              <w:r>
                                <w:fldChar w:fldCharType="end"/>
                              </w:r>
                            </w:p>
                          </w:sdtContent>
                        </w:sdt>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B9CAAC9" id="_x0000_t202" coordsize="21600,21600" o:spt="202" path="m,l,21600r21600,l21600,xe">
              <v:stroke joinstyle="miter"/>
              <v:path gradientshapeok="t" o:connecttype="rect"/>
            </v:shapetype>
            <v:shape id="文本框 1" o:spid="_x0000_s1027" type="#_x0000_t202" style="position:absolute;left:0;text-align:left;margin-left:238.25pt;margin-top:-.25pt;width:28.45pt;height:3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" filled="f" fillcolor="white [3201]" stroked="f" strokeweight=".5pt">
              <v:textbox inset="0,0,0,0">
                <w:txbxContent>
                  <w:sdt>
                    <w:sdtPr>
                      <w:id w:val="-1785180295"/>
                    </w:sdtPr>
                    <w:sdtContent>
                      <w:p w14:paraId="38C84D16" w14:textId="77777777" w:rsidR="00286F20" w:rsidRDefault="00286F20" w:rsidP="00CA1624">
                        <w:pPr>
                          <w:pStyle w:val="af8"/>
                          <w:pBdr>
                            <w:top w:val="single" w:sz="4" w:space="1" w:color="auto"/>
                          </w:pBdr>
                          <w:jc w:val="center"/>
                        </w:pPr>
                        <w:r>
                          <w:fldChar w:fldCharType="begin"/>
                        </w:r>
                        <w:r>
                          <w:instrText>PAGE   \* MERGEFORMAT</w:instrText>
                        </w:r>
                        <w:r>
                          <w:fldChar w:fldCharType="separate"/>
                        </w:r>
                        <w:r>
                          <w:t>2</w:t>
                        </w:r>
                        <w:r>
                          <w:fldChar w:fldCharType="end"/>
                        </w:r>
                      </w:p>
                    </w:sdtContent>
                  </w:sdt>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A858" w14:textId="77777777" w:rsidR="00286F20" w:rsidRDefault="00286F20">
    <w:pPr>
      <w:pStyle w:val="af8"/>
      <w:pBdr>
        <w:top w:val="single" w:sz="4" w:space="1" w:color="auto"/>
        <w:left w:val="none" w:sz="0" w:space="4" w:color="auto"/>
        <w:bottom w:val="none" w:sz="0" w:space="1" w:color="auto"/>
        <w:right w:val="none" w:sz="0" w:space="4" w:color="auto"/>
      </w:pBdr>
    </w:pPr>
    <w:r>
      <w:rPr>
        <w:noProof/>
      </w:rPr>
      <mc:AlternateContent>
        <mc:Choice Requires="wps">
          <w:drawing>
            <wp:anchor distT="0" distB="0" distL="114300" distR="114300" simplePos="0" relativeHeight="251662336" behindDoc="0" locked="0" layoutInCell="1" allowOverlap="1" wp14:anchorId="733813FA" wp14:editId="49635747">
              <wp:simplePos x="0" y="0"/>
              <wp:positionH relativeFrom="margin">
                <wp:align>center</wp:align>
              </wp:positionH>
              <wp:positionV relativeFrom="paragraph">
                <wp:posOffset>0</wp:posOffset>
              </wp:positionV>
              <wp:extent cx="1828800" cy="1828800"/>
              <wp:effectExtent l="0" t="0" r="0" b="0"/>
              <wp:wrapNone/>
              <wp:docPr id="1934254718" name="文本框 19342547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D55522F" w14:textId="77777777" w:rsidR="00286F20" w:rsidRDefault="00286F20">
                          <w:pPr>
                            <w:pStyle w:val="af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33813FA" id="_x0000_t202" coordsize="21600,21600" o:spt="202" path="m,l,21600r21600,l21600,xe">
              <v:stroke joinstyle="miter"/>
              <v:path gradientshapeok="t" o:connecttype="rect"/>
            </v:shapetype>
            <v:shape id="文本框 1934254718" o:spid="_x0000_s1028"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OVjmC5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3D55522F" w14:textId="77777777" w:rsidR="00286F20" w:rsidRDefault="00286F20">
                    <w:pPr>
                      <w:pStyle w:val="af8"/>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68B0E" w14:textId="77777777" w:rsidR="007D1F58" w:rsidRDefault="007D1F58">
      <w:r>
        <w:separator/>
      </w:r>
    </w:p>
  </w:footnote>
  <w:footnote w:type="continuationSeparator" w:id="0">
    <w:p w14:paraId="6BEEE75E" w14:textId="77777777" w:rsidR="007D1F58" w:rsidRDefault="007D1F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4A207" w14:textId="77777777" w:rsidR="00B12197" w:rsidRDefault="00000000">
    <w:pPr>
      <w:pStyle w:val="afa"/>
      <w:jc w:val="both"/>
      <w:rPr>
        <w:rFonts w:ascii="楷体" w:eastAsia="楷体" w:hAnsi="楷体"/>
      </w:rPr>
    </w:pPr>
    <w:bookmarkStart w:id="0" w:name="OLE_LINK1"/>
    <w:r>
      <w:rPr>
        <w:rFonts w:ascii="楷体" w:eastAsia="楷体" w:hAnsi="楷体" w:hint="eastAsia"/>
      </w:rPr>
      <w:t>磋商文件</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53921" w14:textId="77777777" w:rsidR="00066CC5" w:rsidRDefault="00066CC5">
    <w:pPr>
      <w:pStyle w:val="afa"/>
      <w:jc w:val="both"/>
      <w:rPr>
        <w:rFonts w:ascii="楷体" w:eastAsia="楷体" w:hAnsi="楷体"/>
      </w:rPr>
    </w:pPr>
    <w:r>
      <w:rPr>
        <w:rFonts w:ascii="楷体" w:eastAsia="楷体" w:hAnsi="楷体" w:hint="eastAsia"/>
      </w:rPr>
      <w:t>磋商文件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561EB" w14:textId="77777777" w:rsidR="00B12197" w:rsidRDefault="00000000">
    <w:pPr>
      <w:pStyle w:val="afa"/>
      <w:jc w:val="both"/>
      <w:rPr>
        <w:rFonts w:ascii="楷体" w:eastAsia="楷体" w:hAnsi="楷体"/>
      </w:rPr>
    </w:pPr>
    <w:r>
      <w:rPr>
        <w:rFonts w:ascii="楷体" w:eastAsia="楷体" w:hAnsi="楷体" w:hint="eastAsia"/>
      </w:rPr>
      <w:t>磋商文件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1928EC"/>
    <w:multiLevelType w:val="singleLevel"/>
    <w:tmpl w:val="8B1928EC"/>
    <w:lvl w:ilvl="0">
      <w:start w:val="1"/>
      <w:numFmt w:val="decimal"/>
      <w:suff w:val="nothing"/>
      <w:lvlText w:val="%1、"/>
      <w:lvlJc w:val="left"/>
    </w:lvl>
  </w:abstractNum>
  <w:abstractNum w:abstractNumId="1" w15:restartNumberingAfterBreak="0">
    <w:nsid w:val="9D6241B8"/>
    <w:multiLevelType w:val="singleLevel"/>
    <w:tmpl w:val="9D6241B8"/>
    <w:lvl w:ilvl="0">
      <w:start w:val="1"/>
      <w:numFmt w:val="decimal"/>
      <w:suff w:val="nothing"/>
      <w:lvlText w:val="%1、"/>
      <w:lvlJc w:val="left"/>
    </w:lvl>
  </w:abstractNum>
  <w:abstractNum w:abstractNumId="2" w15:restartNumberingAfterBreak="0">
    <w:nsid w:val="CF2C7C84"/>
    <w:multiLevelType w:val="singleLevel"/>
    <w:tmpl w:val="CF2C7C84"/>
    <w:lvl w:ilvl="0">
      <w:start w:val="1"/>
      <w:numFmt w:val="decimal"/>
      <w:suff w:val="nothing"/>
      <w:lvlText w:val="%1、"/>
      <w:lvlJc w:val="left"/>
    </w:lvl>
  </w:abstractNum>
  <w:abstractNum w:abstractNumId="3" w15:restartNumberingAfterBreak="0">
    <w:nsid w:val="EBF030EA"/>
    <w:multiLevelType w:val="singleLevel"/>
    <w:tmpl w:val="EBF030EA"/>
    <w:lvl w:ilvl="0">
      <w:start w:val="1"/>
      <w:numFmt w:val="decimal"/>
      <w:suff w:val="nothing"/>
      <w:lvlText w:val="%1、"/>
      <w:lvlJc w:val="left"/>
    </w:lvl>
  </w:abstractNum>
  <w:abstractNum w:abstractNumId="4" w15:restartNumberingAfterBreak="0">
    <w:nsid w:val="ED5D1407"/>
    <w:multiLevelType w:val="multilevel"/>
    <w:tmpl w:val="C9320DDE"/>
    <w:lvl w:ilvl="0">
      <w:start w:val="1"/>
      <w:numFmt w:val="decimal"/>
      <w:suff w:val="nothing"/>
      <w:lvlText w:val="%1、"/>
      <w:lvlJc w:val="left"/>
      <w:pPr>
        <w:ind w:left="0" w:firstLine="0"/>
      </w:pPr>
      <w:rPr>
        <w:rFonts w:ascii="宋体" w:eastAsia="宋体" w:hAnsi="宋体"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0000000B"/>
    <w:multiLevelType w:val="multilevel"/>
    <w:tmpl w:val="0000000B"/>
    <w:lvl w:ilvl="0">
      <w:start w:val="1"/>
      <w:numFmt w:val="decimal"/>
      <w:lvlText w:val="%1)"/>
      <w:lvlJc w:val="left"/>
      <w:pPr>
        <w:tabs>
          <w:tab w:val="left" w:pos="780"/>
        </w:tabs>
        <w:ind w:left="78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000000F"/>
    <w:multiLevelType w:val="multilevel"/>
    <w:tmpl w:val="0000000F"/>
    <w:lvl w:ilvl="0">
      <w:start w:val="1"/>
      <w:numFmt w:val="decimal"/>
      <w:pStyle w:val="a"/>
      <w:lvlText w:val="%1"/>
      <w:lvlJc w:val="center"/>
      <w:pPr>
        <w:tabs>
          <w:tab w:val="left" w:pos="735"/>
        </w:tabs>
        <w:ind w:left="735" w:hanging="420"/>
      </w:pPr>
      <w:rPr>
        <w:rFonts w:hint="eastAsia"/>
        <w:b/>
      </w:rPr>
    </w:lvl>
    <w:lvl w:ilvl="1">
      <w:start w:val="1"/>
      <w:numFmt w:val="lowerLetter"/>
      <w:pStyle w:val="2"/>
      <w:lvlText w:val="%2)"/>
      <w:lvlJc w:val="left"/>
      <w:pPr>
        <w:tabs>
          <w:tab w:val="left" w:pos="1155"/>
        </w:tabs>
        <w:ind w:left="1155" w:hanging="420"/>
      </w:pPr>
    </w:lvl>
    <w:lvl w:ilvl="2">
      <w:start w:val="1"/>
      <w:numFmt w:val="lowerRoman"/>
      <w:lvlText w:val="%3."/>
      <w:lvlJc w:val="right"/>
      <w:pPr>
        <w:tabs>
          <w:tab w:val="left" w:pos="1575"/>
        </w:tabs>
        <w:ind w:left="1575" w:hanging="420"/>
      </w:pPr>
    </w:lvl>
    <w:lvl w:ilvl="3">
      <w:start w:val="1"/>
      <w:numFmt w:val="decimal"/>
      <w:lvlText w:val="%4."/>
      <w:lvlJc w:val="left"/>
      <w:pPr>
        <w:tabs>
          <w:tab w:val="left" w:pos="1995"/>
        </w:tabs>
        <w:ind w:left="1995" w:hanging="420"/>
      </w:pPr>
    </w:lvl>
    <w:lvl w:ilvl="4">
      <w:start w:val="1"/>
      <w:numFmt w:val="lowerLetter"/>
      <w:lvlText w:val="%5)"/>
      <w:lvlJc w:val="left"/>
      <w:pPr>
        <w:tabs>
          <w:tab w:val="left" w:pos="2415"/>
        </w:tabs>
        <w:ind w:left="2415" w:hanging="420"/>
      </w:pPr>
    </w:lvl>
    <w:lvl w:ilvl="5">
      <w:start w:val="1"/>
      <w:numFmt w:val="lowerRoman"/>
      <w:lvlText w:val="%6."/>
      <w:lvlJc w:val="right"/>
      <w:pPr>
        <w:tabs>
          <w:tab w:val="left" w:pos="2835"/>
        </w:tabs>
        <w:ind w:left="2835" w:hanging="420"/>
      </w:pPr>
    </w:lvl>
    <w:lvl w:ilvl="6">
      <w:start w:val="1"/>
      <w:numFmt w:val="decimal"/>
      <w:lvlText w:val="%7."/>
      <w:lvlJc w:val="left"/>
      <w:pPr>
        <w:tabs>
          <w:tab w:val="left" w:pos="3255"/>
        </w:tabs>
        <w:ind w:left="3255" w:hanging="420"/>
      </w:pPr>
    </w:lvl>
    <w:lvl w:ilvl="7">
      <w:start w:val="1"/>
      <w:numFmt w:val="lowerLetter"/>
      <w:lvlText w:val="%8)"/>
      <w:lvlJc w:val="left"/>
      <w:pPr>
        <w:tabs>
          <w:tab w:val="left" w:pos="3675"/>
        </w:tabs>
        <w:ind w:left="3675" w:hanging="420"/>
      </w:pPr>
    </w:lvl>
    <w:lvl w:ilvl="8">
      <w:start w:val="1"/>
      <w:numFmt w:val="lowerRoman"/>
      <w:lvlText w:val="%9."/>
      <w:lvlJc w:val="right"/>
      <w:pPr>
        <w:tabs>
          <w:tab w:val="left" w:pos="4095"/>
        </w:tabs>
        <w:ind w:left="4095" w:hanging="420"/>
      </w:pPr>
    </w:lvl>
  </w:abstractNum>
  <w:abstractNum w:abstractNumId="7" w15:restartNumberingAfterBreak="0">
    <w:nsid w:val="00000015"/>
    <w:multiLevelType w:val="multilevel"/>
    <w:tmpl w:val="00000015"/>
    <w:lvl w:ilvl="0">
      <w:start w:val="1"/>
      <w:numFmt w:val="decimal"/>
      <w:lvlText w:val="%1)"/>
      <w:lvlJc w:val="left"/>
      <w:pPr>
        <w:tabs>
          <w:tab w:val="left" w:pos="780"/>
        </w:tabs>
        <w:ind w:left="78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0000018"/>
    <w:multiLevelType w:val="multilevel"/>
    <w:tmpl w:val="00000018"/>
    <w:lvl w:ilvl="0">
      <w:start w:val="1"/>
      <w:numFmt w:val="decimal"/>
      <w:lvlText w:val="%1)"/>
      <w:lvlJc w:val="left"/>
      <w:pPr>
        <w:tabs>
          <w:tab w:val="left" w:pos="420"/>
        </w:tabs>
        <w:ind w:left="420" w:hanging="42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0000002B"/>
    <w:multiLevelType w:val="multilevel"/>
    <w:tmpl w:val="0000002B"/>
    <w:lvl w:ilvl="0">
      <w:start w:val="1"/>
      <w:numFmt w:val="decimal"/>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00D04ED0"/>
    <w:multiLevelType w:val="multilevel"/>
    <w:tmpl w:val="00D04ED0"/>
    <w:lvl w:ilvl="0">
      <w:start w:val="1"/>
      <w:numFmt w:val="decimal"/>
      <w:lvlText w:val="%1)"/>
      <w:lvlJc w:val="left"/>
      <w:pPr>
        <w:tabs>
          <w:tab w:val="left" w:pos="420"/>
        </w:tabs>
        <w:ind w:left="420" w:hanging="42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01D621D3"/>
    <w:multiLevelType w:val="multilevel"/>
    <w:tmpl w:val="01D621D3"/>
    <w:lvl w:ilvl="0">
      <w:start w:val="1"/>
      <w:numFmt w:val="decimal"/>
      <w:lvlText w:val="%1）"/>
      <w:lvlJc w:val="left"/>
      <w:pPr>
        <w:ind w:left="887" w:hanging="360"/>
      </w:pPr>
      <w:rPr>
        <w:rFonts w:hint="default"/>
      </w:rPr>
    </w:lvl>
    <w:lvl w:ilvl="1">
      <w:start w:val="1"/>
      <w:numFmt w:val="lowerLetter"/>
      <w:lvlText w:val="%2)"/>
      <w:lvlJc w:val="left"/>
      <w:pPr>
        <w:ind w:left="1367" w:hanging="420"/>
      </w:pPr>
    </w:lvl>
    <w:lvl w:ilvl="2">
      <w:start w:val="1"/>
      <w:numFmt w:val="lowerRoman"/>
      <w:lvlText w:val="%3."/>
      <w:lvlJc w:val="right"/>
      <w:pPr>
        <w:ind w:left="1787" w:hanging="420"/>
      </w:pPr>
    </w:lvl>
    <w:lvl w:ilvl="3">
      <w:start w:val="1"/>
      <w:numFmt w:val="decimal"/>
      <w:lvlText w:val="%4."/>
      <w:lvlJc w:val="left"/>
      <w:pPr>
        <w:ind w:left="2207" w:hanging="420"/>
      </w:pPr>
    </w:lvl>
    <w:lvl w:ilvl="4">
      <w:start w:val="1"/>
      <w:numFmt w:val="lowerLetter"/>
      <w:lvlText w:val="%5)"/>
      <w:lvlJc w:val="left"/>
      <w:pPr>
        <w:ind w:left="2627" w:hanging="420"/>
      </w:pPr>
    </w:lvl>
    <w:lvl w:ilvl="5">
      <w:start w:val="1"/>
      <w:numFmt w:val="lowerRoman"/>
      <w:lvlText w:val="%6."/>
      <w:lvlJc w:val="right"/>
      <w:pPr>
        <w:ind w:left="3047" w:hanging="420"/>
      </w:pPr>
    </w:lvl>
    <w:lvl w:ilvl="6">
      <w:start w:val="1"/>
      <w:numFmt w:val="decimal"/>
      <w:lvlText w:val="%7."/>
      <w:lvlJc w:val="left"/>
      <w:pPr>
        <w:ind w:left="3467" w:hanging="420"/>
      </w:pPr>
    </w:lvl>
    <w:lvl w:ilvl="7">
      <w:start w:val="1"/>
      <w:numFmt w:val="lowerLetter"/>
      <w:lvlText w:val="%8)"/>
      <w:lvlJc w:val="left"/>
      <w:pPr>
        <w:ind w:left="3887" w:hanging="420"/>
      </w:pPr>
    </w:lvl>
    <w:lvl w:ilvl="8">
      <w:start w:val="1"/>
      <w:numFmt w:val="lowerRoman"/>
      <w:lvlText w:val="%9."/>
      <w:lvlJc w:val="right"/>
      <w:pPr>
        <w:ind w:left="4307" w:hanging="420"/>
      </w:pPr>
    </w:lvl>
  </w:abstractNum>
  <w:abstractNum w:abstractNumId="12" w15:restartNumberingAfterBreak="0">
    <w:nsid w:val="033E1F8F"/>
    <w:multiLevelType w:val="multilevel"/>
    <w:tmpl w:val="46D02A9A"/>
    <w:lvl w:ilvl="0">
      <w:start w:val="1"/>
      <w:numFmt w:val="decimal"/>
      <w:lvlText w:val="%1."/>
      <w:lvlJc w:val="left"/>
      <w:pPr>
        <w:ind w:left="425" w:hanging="425"/>
      </w:pPr>
      <w:rPr>
        <w:rFonts w:hint="eastAsia"/>
        <w:b w:val="0"/>
        <w:bCs w:val="0"/>
      </w:rPr>
    </w:lvl>
    <w:lvl w:ilvl="1">
      <w:start w:val="1"/>
      <w:numFmt w:val="decimal"/>
      <w:lvlText w:val="%1.%2"/>
      <w:lvlJc w:val="left"/>
      <w:pPr>
        <w:ind w:left="992" w:hanging="567"/>
      </w:pPr>
      <w:rPr>
        <w:rFonts w:hint="eastAsia"/>
        <w:b w:val="0"/>
        <w:bCs/>
      </w:rPr>
    </w:lvl>
    <w:lvl w:ilvl="2">
      <w:start w:val="1"/>
      <w:numFmt w:val="decimal"/>
      <w:lvlText w:val="%1.%2.%3"/>
      <w:lvlJc w:val="left"/>
      <w:pPr>
        <w:ind w:left="992" w:hanging="65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03B60A45"/>
    <w:multiLevelType w:val="multilevel"/>
    <w:tmpl w:val="2EF63E19"/>
    <w:lvl w:ilvl="0">
      <w:start w:val="1"/>
      <w:numFmt w:val="chineseCountingThousand"/>
      <w:lvlText w:val="%1、"/>
      <w:lvlJc w:val="left"/>
      <w:pPr>
        <w:tabs>
          <w:tab w:val="left" w:pos="420"/>
        </w:tabs>
        <w:ind w:left="420" w:hanging="420"/>
      </w:pPr>
      <w:rPr>
        <w:lang w:val="en-US"/>
      </w:rPr>
    </w:lvl>
    <w:lvl w:ilvl="1">
      <w:start w:val="1"/>
      <w:numFmt w:val="decimal"/>
      <w:lvlText w:val="%2)"/>
      <w:lvlJc w:val="left"/>
      <w:pPr>
        <w:tabs>
          <w:tab w:val="left" w:pos="840"/>
        </w:tabs>
        <w:ind w:left="840" w:hanging="420"/>
      </w:pPr>
      <w:rPr>
        <w:rFonts w:hint="eastAsia"/>
      </w:rPr>
    </w:lvl>
    <w:lvl w:ilvl="2">
      <w:start w:val="1"/>
      <w:numFmt w:val="decimal"/>
      <w:lvlText w:val="（%3）"/>
      <w:lvlJc w:val="left"/>
      <w:pPr>
        <w:tabs>
          <w:tab w:val="left" w:pos="1560"/>
        </w:tabs>
        <w:ind w:left="1560" w:hanging="720"/>
      </w:pPr>
      <w:rPr>
        <w:rFonts w:hint="default"/>
      </w:rPr>
    </w:lvl>
    <w:lvl w:ilvl="3">
      <w:start w:val="1"/>
      <w:numFmt w:val="decimal"/>
      <w:lvlText w:val="%4、"/>
      <w:lvlJc w:val="left"/>
      <w:pPr>
        <w:tabs>
          <w:tab w:val="left" w:pos="928"/>
        </w:tabs>
        <w:ind w:left="928" w:hanging="360"/>
      </w:pPr>
      <w:rPr>
        <w:rFonts w:hint="default"/>
      </w:rPr>
    </w:lvl>
    <w:lvl w:ilvl="4">
      <w:start w:val="1"/>
      <w:numFmt w:val="japaneseCounting"/>
      <w:lvlText w:val="%5、"/>
      <w:lvlJc w:val="left"/>
      <w:pPr>
        <w:tabs>
          <w:tab w:val="left" w:pos="2400"/>
        </w:tabs>
        <w:ind w:left="2400" w:hanging="720"/>
      </w:pPr>
      <w:rPr>
        <w:rFonts w:hint="default"/>
      </w:rPr>
    </w:lvl>
    <w:lvl w:ilvl="5">
      <w:start w:val="3"/>
      <w:numFmt w:val="decimalEnclosedCircle"/>
      <w:lvlText w:val="%6"/>
      <w:lvlJc w:val="left"/>
      <w:pPr>
        <w:tabs>
          <w:tab w:val="left" w:pos="2460"/>
        </w:tabs>
        <w:ind w:left="2460" w:hanging="360"/>
      </w:pPr>
      <w:rPr>
        <w:rFonts w:hint="default"/>
        <w:sz w:val="21"/>
      </w:r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04DA3BD5"/>
    <w:multiLevelType w:val="multilevel"/>
    <w:tmpl w:val="28F8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921F83"/>
    <w:multiLevelType w:val="hybridMultilevel"/>
    <w:tmpl w:val="29EED8BC"/>
    <w:lvl w:ilvl="0" w:tplc="FDFEB4C2">
      <w:start w:val="1"/>
      <w:numFmt w:val="decimal"/>
      <w:lvlText w:val="%1）"/>
      <w:lvlJc w:val="left"/>
      <w:pPr>
        <w:ind w:left="800" w:hanging="360"/>
      </w:pPr>
      <w:rPr>
        <w:rFonts w:hint="default"/>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16" w15:restartNumberingAfterBreak="0">
    <w:nsid w:val="088426D1"/>
    <w:multiLevelType w:val="singleLevel"/>
    <w:tmpl w:val="088426D1"/>
    <w:lvl w:ilvl="0">
      <w:start w:val="1"/>
      <w:numFmt w:val="decimal"/>
      <w:suff w:val="nothing"/>
      <w:lvlText w:val="%1、"/>
      <w:lvlJc w:val="left"/>
    </w:lvl>
  </w:abstractNum>
  <w:abstractNum w:abstractNumId="17" w15:restartNumberingAfterBreak="0">
    <w:nsid w:val="095F25B7"/>
    <w:multiLevelType w:val="multilevel"/>
    <w:tmpl w:val="095F25B7"/>
    <w:lvl w:ilvl="0">
      <w:start w:val="1"/>
      <w:numFmt w:val="japaneseCounting"/>
      <w:lvlText w:val="%1、"/>
      <w:lvlJc w:val="left"/>
      <w:pPr>
        <w:ind w:left="617" w:hanging="617"/>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 w15:restartNumberingAfterBreak="0">
    <w:nsid w:val="0F4A3531"/>
    <w:multiLevelType w:val="multilevel"/>
    <w:tmpl w:val="CD4448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0536A5C"/>
    <w:multiLevelType w:val="multilevel"/>
    <w:tmpl w:val="299A7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8C5890"/>
    <w:multiLevelType w:val="multilevel"/>
    <w:tmpl w:val="118C5890"/>
    <w:lvl w:ilvl="0">
      <w:start w:val="1"/>
      <w:numFmt w:val="decimal"/>
      <w:lvlText w:val="%1、"/>
      <w:lvlJc w:val="left"/>
      <w:rPr>
        <w:rFonts w:ascii="宋体" w:eastAsia="宋体" w:hAnsi="宋体" w:hint="default"/>
        <w:color w:val="auto"/>
        <w:sz w:val="22"/>
        <w:szCs w:val="22"/>
      </w:rPr>
    </w:lvl>
    <w:lvl w:ilvl="1">
      <w:start w:val="9"/>
      <w:numFmt w:val="japaneseCounting"/>
      <w:lvlText w:val="%2、"/>
      <w:lvlJc w:val="left"/>
      <w:pPr>
        <w:ind w:left="1140" w:hanging="720"/>
      </w:pPr>
      <w:rPr>
        <w:rFonts w:hint="default"/>
      </w:rPr>
    </w:lvl>
    <w:lvl w:ilvl="2">
      <w:start w:val="8"/>
      <w:numFmt w:val="japaneseCounting"/>
      <w:lvlText w:val="%3、"/>
      <w:lvlJc w:val="left"/>
      <w:pPr>
        <w:ind w:left="1290" w:hanging="45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11F76507"/>
    <w:multiLevelType w:val="multilevel"/>
    <w:tmpl w:val="11F76507"/>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 w15:restartNumberingAfterBreak="0">
    <w:nsid w:val="13CA6AE4"/>
    <w:multiLevelType w:val="multilevel"/>
    <w:tmpl w:val="13CA6AE4"/>
    <w:lvl w:ilvl="0">
      <w:start w:val="1"/>
      <w:numFmt w:val="bullet"/>
      <w:pStyle w:val="6"/>
      <w:lvlText w:val=""/>
      <w:lvlJc w:val="left"/>
      <w:pPr>
        <w:tabs>
          <w:tab w:val="left" w:pos="0"/>
        </w:tabs>
        <w:ind w:left="839" w:hanging="419"/>
      </w:pPr>
      <w:rPr>
        <w:rFonts w:ascii="Wingdings" w:hAnsi="Wingdings" w:hint="default"/>
        <w:sz w:val="21"/>
        <w:szCs w:val="21"/>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13EA1D09"/>
    <w:multiLevelType w:val="singleLevel"/>
    <w:tmpl w:val="13EA1D09"/>
    <w:lvl w:ilvl="0">
      <w:start w:val="1"/>
      <w:numFmt w:val="decimal"/>
      <w:suff w:val="nothing"/>
      <w:lvlText w:val="%1、"/>
      <w:lvlJc w:val="left"/>
    </w:lvl>
  </w:abstractNum>
  <w:abstractNum w:abstractNumId="24" w15:restartNumberingAfterBreak="0">
    <w:nsid w:val="15434DED"/>
    <w:multiLevelType w:val="multilevel"/>
    <w:tmpl w:val="15434DED"/>
    <w:lvl w:ilvl="0">
      <w:start w:val="1"/>
      <w:numFmt w:val="decimal"/>
      <w:lvlText w:val="%1."/>
      <w:lvlJc w:val="left"/>
      <w:pPr>
        <w:ind w:left="170" w:hanging="57"/>
      </w:pPr>
      <w:rPr>
        <w:rFonts w:ascii="宋体" w:eastAsia="宋体" w:hAnsi="宋体" w:hint="eastAsia"/>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16D34A53"/>
    <w:multiLevelType w:val="multilevel"/>
    <w:tmpl w:val="16D34A53"/>
    <w:lvl w:ilvl="0">
      <w:start w:val="1"/>
      <w:numFmt w:val="decimal"/>
      <w:lvlText w:val="%1)"/>
      <w:lvlJc w:val="left"/>
      <w:pPr>
        <w:tabs>
          <w:tab w:val="left" w:pos="420"/>
        </w:tabs>
        <w:ind w:left="420" w:hanging="42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170C5F69"/>
    <w:multiLevelType w:val="multilevel"/>
    <w:tmpl w:val="28C0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7A96CDF"/>
    <w:multiLevelType w:val="hybridMultilevel"/>
    <w:tmpl w:val="F176D012"/>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8" w15:restartNumberingAfterBreak="0">
    <w:nsid w:val="17EE4C5D"/>
    <w:multiLevelType w:val="multilevel"/>
    <w:tmpl w:val="BECE74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8023DED"/>
    <w:multiLevelType w:val="hybridMultilevel"/>
    <w:tmpl w:val="9A623C08"/>
    <w:lvl w:ilvl="0" w:tplc="BC6869BA">
      <w:start w:val="1"/>
      <w:numFmt w:val="decimal"/>
      <w:lvlText w:val="%1）"/>
      <w:lvlJc w:val="left"/>
      <w:pPr>
        <w:ind w:left="800" w:hanging="360"/>
      </w:pPr>
      <w:rPr>
        <w:rFonts w:hint="default"/>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30" w15:restartNumberingAfterBreak="0">
    <w:nsid w:val="19DD6FE2"/>
    <w:multiLevelType w:val="multilevel"/>
    <w:tmpl w:val="19DD6FE2"/>
    <w:lvl w:ilvl="0">
      <w:start w:val="1"/>
      <w:numFmt w:val="japaneseCounting"/>
      <w:lvlText w:val="（%1）"/>
      <w:lvlJc w:val="left"/>
      <w:pPr>
        <w:ind w:left="1079" w:hanging="720"/>
      </w:pPr>
      <w:rPr>
        <w:rFonts w:hint="default"/>
        <w:lang w:val="en-US"/>
      </w:rPr>
    </w:lvl>
    <w:lvl w:ilvl="1">
      <w:start w:val="1"/>
      <w:numFmt w:val="japaneseCounting"/>
      <w:lvlText w:val="（%2）"/>
      <w:lvlJc w:val="left"/>
      <w:pPr>
        <w:ind w:left="1499" w:hanging="720"/>
      </w:pPr>
      <w:rPr>
        <w:rFonts w:hint="default"/>
      </w:rPr>
    </w:lvl>
    <w:lvl w:ilvl="2">
      <w:start w:val="1"/>
      <w:numFmt w:val="lowerRoman"/>
      <w:lvlText w:val="%3."/>
      <w:lvlJc w:val="right"/>
      <w:pPr>
        <w:ind w:left="1619" w:hanging="420"/>
      </w:pPr>
    </w:lvl>
    <w:lvl w:ilvl="3">
      <w:start w:val="1"/>
      <w:numFmt w:val="decimal"/>
      <w:lvlText w:val="%4."/>
      <w:lvlJc w:val="left"/>
      <w:pPr>
        <w:ind w:left="2039" w:hanging="420"/>
      </w:pPr>
    </w:lvl>
    <w:lvl w:ilvl="4">
      <w:start w:val="1"/>
      <w:numFmt w:val="lowerLetter"/>
      <w:lvlText w:val="%5)"/>
      <w:lvlJc w:val="left"/>
      <w:pPr>
        <w:ind w:left="2459" w:hanging="420"/>
      </w:pPr>
    </w:lvl>
    <w:lvl w:ilvl="5">
      <w:start w:val="1"/>
      <w:numFmt w:val="lowerRoman"/>
      <w:lvlText w:val="%6."/>
      <w:lvlJc w:val="right"/>
      <w:pPr>
        <w:ind w:left="2879" w:hanging="420"/>
      </w:pPr>
    </w:lvl>
    <w:lvl w:ilvl="6">
      <w:start w:val="1"/>
      <w:numFmt w:val="decimal"/>
      <w:lvlText w:val="%7."/>
      <w:lvlJc w:val="left"/>
      <w:pPr>
        <w:ind w:left="3299" w:hanging="420"/>
      </w:pPr>
    </w:lvl>
    <w:lvl w:ilvl="7">
      <w:start w:val="1"/>
      <w:numFmt w:val="lowerLetter"/>
      <w:lvlText w:val="%8)"/>
      <w:lvlJc w:val="left"/>
      <w:pPr>
        <w:ind w:left="3719" w:hanging="420"/>
      </w:pPr>
    </w:lvl>
    <w:lvl w:ilvl="8">
      <w:start w:val="1"/>
      <w:numFmt w:val="lowerRoman"/>
      <w:lvlText w:val="%9."/>
      <w:lvlJc w:val="right"/>
      <w:pPr>
        <w:ind w:left="4139" w:hanging="420"/>
      </w:pPr>
    </w:lvl>
  </w:abstractNum>
  <w:abstractNum w:abstractNumId="31" w15:restartNumberingAfterBreak="0">
    <w:nsid w:val="1AC2298B"/>
    <w:multiLevelType w:val="hybridMultilevel"/>
    <w:tmpl w:val="72489514"/>
    <w:lvl w:ilvl="0" w:tplc="C8E0DB1C">
      <w:start w:val="1"/>
      <w:numFmt w:val="decimal"/>
      <w:lvlText w:val="%1）"/>
      <w:lvlJc w:val="left"/>
      <w:pPr>
        <w:ind w:left="800" w:hanging="360"/>
      </w:pPr>
      <w:rPr>
        <w:rFonts w:hint="default"/>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32" w15:restartNumberingAfterBreak="0">
    <w:nsid w:val="1AE86E6D"/>
    <w:multiLevelType w:val="singleLevel"/>
    <w:tmpl w:val="02C5DFC2"/>
    <w:lvl w:ilvl="0">
      <w:start w:val="1"/>
      <w:numFmt w:val="decimal"/>
      <w:suff w:val="nothing"/>
      <w:lvlText w:val="%1．"/>
      <w:lvlJc w:val="left"/>
      <w:pPr>
        <w:ind w:left="0" w:firstLine="400"/>
      </w:pPr>
      <w:rPr>
        <w:rFonts w:hint="default"/>
      </w:rPr>
    </w:lvl>
  </w:abstractNum>
  <w:abstractNum w:abstractNumId="33" w15:restartNumberingAfterBreak="0">
    <w:nsid w:val="1C260E2F"/>
    <w:multiLevelType w:val="multilevel"/>
    <w:tmpl w:val="A246F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C8F3F98"/>
    <w:multiLevelType w:val="multilevel"/>
    <w:tmpl w:val="C64CF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CA47149"/>
    <w:multiLevelType w:val="multilevel"/>
    <w:tmpl w:val="98347D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CC975EF"/>
    <w:multiLevelType w:val="multilevel"/>
    <w:tmpl w:val="22185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E5B35A9"/>
    <w:multiLevelType w:val="multilevel"/>
    <w:tmpl w:val="C7FCB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ED1690A"/>
    <w:multiLevelType w:val="multilevel"/>
    <w:tmpl w:val="E3165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0D1378C"/>
    <w:multiLevelType w:val="multilevel"/>
    <w:tmpl w:val="20D1378C"/>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0" w15:restartNumberingAfterBreak="0">
    <w:nsid w:val="22FA0005"/>
    <w:multiLevelType w:val="singleLevel"/>
    <w:tmpl w:val="02C5DFC2"/>
    <w:lvl w:ilvl="0">
      <w:start w:val="1"/>
      <w:numFmt w:val="decimal"/>
      <w:suff w:val="nothing"/>
      <w:lvlText w:val="%1．"/>
      <w:lvlJc w:val="left"/>
      <w:pPr>
        <w:ind w:left="0" w:firstLine="400"/>
      </w:pPr>
      <w:rPr>
        <w:rFonts w:hint="default"/>
      </w:rPr>
    </w:lvl>
  </w:abstractNum>
  <w:abstractNum w:abstractNumId="41" w15:restartNumberingAfterBreak="0">
    <w:nsid w:val="24602FF9"/>
    <w:multiLevelType w:val="multilevel"/>
    <w:tmpl w:val="24602FF9"/>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2" w15:restartNumberingAfterBreak="0">
    <w:nsid w:val="25530E96"/>
    <w:multiLevelType w:val="multilevel"/>
    <w:tmpl w:val="25530E96"/>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3" w15:restartNumberingAfterBreak="0">
    <w:nsid w:val="25706913"/>
    <w:multiLevelType w:val="hybridMultilevel"/>
    <w:tmpl w:val="47AE32E4"/>
    <w:lvl w:ilvl="0" w:tplc="F97EE7C6">
      <w:start w:val="1"/>
      <w:numFmt w:val="decimal"/>
      <w:lvlText w:val="%1）"/>
      <w:lvlJc w:val="left"/>
      <w:pPr>
        <w:ind w:left="800" w:hanging="360"/>
      </w:pPr>
      <w:rPr>
        <w:rFonts w:hint="default"/>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44" w15:restartNumberingAfterBreak="0">
    <w:nsid w:val="259B56AA"/>
    <w:multiLevelType w:val="multilevel"/>
    <w:tmpl w:val="E9E4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59B7597"/>
    <w:multiLevelType w:val="hybridMultilevel"/>
    <w:tmpl w:val="5374E562"/>
    <w:lvl w:ilvl="0" w:tplc="73DE6E78">
      <w:start w:val="1"/>
      <w:numFmt w:val="decimal"/>
      <w:lvlText w:val="%1、"/>
      <w:lvlJc w:val="left"/>
      <w:pPr>
        <w:ind w:left="360" w:hanging="360"/>
      </w:pPr>
      <w:rPr>
        <w:rFonts w:ascii="宋体" w:eastAsia="宋体" w:hAnsi="宋体" w:hint="default"/>
        <w:sz w:val="22"/>
        <w:szCs w:val="22"/>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6" w15:restartNumberingAfterBreak="0">
    <w:nsid w:val="25ED40F1"/>
    <w:multiLevelType w:val="multilevel"/>
    <w:tmpl w:val="25ED40F1"/>
    <w:lvl w:ilvl="0">
      <w:start w:val="1"/>
      <w:numFmt w:val="decimalEnclosedCircle"/>
      <w:lvlText w:val="%1"/>
      <w:lvlJc w:val="left"/>
      <w:pPr>
        <w:ind w:left="1069" w:hanging="360"/>
      </w:pPr>
      <w:rPr>
        <w:rFonts w:cs="Arial" w:hint="default"/>
      </w:rPr>
    </w:lvl>
    <w:lvl w:ilvl="1">
      <w:start w:val="1"/>
      <w:numFmt w:val="lowerLetter"/>
      <w:lvlText w:val="%2)"/>
      <w:lvlJc w:val="left"/>
      <w:pPr>
        <w:ind w:left="1589" w:hanging="440"/>
      </w:pPr>
    </w:lvl>
    <w:lvl w:ilvl="2">
      <w:start w:val="1"/>
      <w:numFmt w:val="lowerRoman"/>
      <w:lvlText w:val="%3."/>
      <w:lvlJc w:val="right"/>
      <w:pPr>
        <w:ind w:left="2029" w:hanging="440"/>
      </w:pPr>
    </w:lvl>
    <w:lvl w:ilvl="3">
      <w:start w:val="1"/>
      <w:numFmt w:val="decimal"/>
      <w:lvlText w:val="%4."/>
      <w:lvlJc w:val="left"/>
      <w:pPr>
        <w:ind w:left="2469" w:hanging="440"/>
      </w:pPr>
    </w:lvl>
    <w:lvl w:ilvl="4">
      <w:start w:val="1"/>
      <w:numFmt w:val="lowerLetter"/>
      <w:lvlText w:val="%5)"/>
      <w:lvlJc w:val="left"/>
      <w:pPr>
        <w:ind w:left="2909" w:hanging="440"/>
      </w:pPr>
    </w:lvl>
    <w:lvl w:ilvl="5">
      <w:start w:val="1"/>
      <w:numFmt w:val="lowerRoman"/>
      <w:lvlText w:val="%6."/>
      <w:lvlJc w:val="right"/>
      <w:pPr>
        <w:ind w:left="3349" w:hanging="440"/>
      </w:pPr>
    </w:lvl>
    <w:lvl w:ilvl="6">
      <w:start w:val="1"/>
      <w:numFmt w:val="decimal"/>
      <w:lvlText w:val="%7."/>
      <w:lvlJc w:val="left"/>
      <w:pPr>
        <w:ind w:left="3789" w:hanging="440"/>
      </w:pPr>
    </w:lvl>
    <w:lvl w:ilvl="7">
      <w:start w:val="1"/>
      <w:numFmt w:val="lowerLetter"/>
      <w:lvlText w:val="%8)"/>
      <w:lvlJc w:val="left"/>
      <w:pPr>
        <w:ind w:left="4229" w:hanging="440"/>
      </w:pPr>
    </w:lvl>
    <w:lvl w:ilvl="8">
      <w:start w:val="1"/>
      <w:numFmt w:val="lowerRoman"/>
      <w:lvlText w:val="%9."/>
      <w:lvlJc w:val="right"/>
      <w:pPr>
        <w:ind w:left="4669" w:hanging="440"/>
      </w:pPr>
    </w:lvl>
  </w:abstractNum>
  <w:abstractNum w:abstractNumId="47" w15:restartNumberingAfterBreak="0">
    <w:nsid w:val="26B40FC8"/>
    <w:multiLevelType w:val="multilevel"/>
    <w:tmpl w:val="26B40FC8"/>
    <w:lvl w:ilvl="0">
      <w:start w:val="1"/>
      <w:numFmt w:val="japaneseCounting"/>
      <w:lvlText w:val="（%1）"/>
      <w:lvlJc w:val="left"/>
      <w:pPr>
        <w:ind w:left="1079" w:hanging="720"/>
      </w:pPr>
      <w:rPr>
        <w:rFonts w:hint="default"/>
      </w:rPr>
    </w:lvl>
    <w:lvl w:ilvl="1">
      <w:start w:val="1"/>
      <w:numFmt w:val="lowerLetter"/>
      <w:lvlText w:val="%2)"/>
      <w:lvlJc w:val="left"/>
      <w:pPr>
        <w:ind w:left="1199" w:hanging="420"/>
      </w:pPr>
    </w:lvl>
    <w:lvl w:ilvl="2">
      <w:start w:val="1"/>
      <w:numFmt w:val="lowerRoman"/>
      <w:lvlText w:val="%3."/>
      <w:lvlJc w:val="right"/>
      <w:pPr>
        <w:ind w:left="1619" w:hanging="420"/>
      </w:pPr>
    </w:lvl>
    <w:lvl w:ilvl="3">
      <w:start w:val="1"/>
      <w:numFmt w:val="decimal"/>
      <w:lvlText w:val="%4."/>
      <w:lvlJc w:val="left"/>
      <w:pPr>
        <w:ind w:left="2039" w:hanging="420"/>
      </w:pPr>
    </w:lvl>
    <w:lvl w:ilvl="4">
      <w:start w:val="1"/>
      <w:numFmt w:val="lowerLetter"/>
      <w:lvlText w:val="%5)"/>
      <w:lvlJc w:val="left"/>
      <w:pPr>
        <w:ind w:left="2459" w:hanging="420"/>
      </w:pPr>
    </w:lvl>
    <w:lvl w:ilvl="5">
      <w:start w:val="1"/>
      <w:numFmt w:val="lowerRoman"/>
      <w:lvlText w:val="%6."/>
      <w:lvlJc w:val="right"/>
      <w:pPr>
        <w:ind w:left="2879" w:hanging="420"/>
      </w:pPr>
    </w:lvl>
    <w:lvl w:ilvl="6">
      <w:start w:val="1"/>
      <w:numFmt w:val="decimal"/>
      <w:lvlText w:val="%7."/>
      <w:lvlJc w:val="left"/>
      <w:pPr>
        <w:ind w:left="3299" w:hanging="420"/>
      </w:pPr>
    </w:lvl>
    <w:lvl w:ilvl="7">
      <w:start w:val="1"/>
      <w:numFmt w:val="lowerLetter"/>
      <w:lvlText w:val="%8)"/>
      <w:lvlJc w:val="left"/>
      <w:pPr>
        <w:ind w:left="3719" w:hanging="420"/>
      </w:pPr>
    </w:lvl>
    <w:lvl w:ilvl="8">
      <w:start w:val="1"/>
      <w:numFmt w:val="lowerRoman"/>
      <w:lvlText w:val="%9."/>
      <w:lvlJc w:val="right"/>
      <w:pPr>
        <w:ind w:left="4139" w:hanging="420"/>
      </w:pPr>
    </w:lvl>
  </w:abstractNum>
  <w:abstractNum w:abstractNumId="48" w15:restartNumberingAfterBreak="0">
    <w:nsid w:val="277D2EDD"/>
    <w:multiLevelType w:val="multilevel"/>
    <w:tmpl w:val="277D2EDD"/>
    <w:lvl w:ilvl="0">
      <w:start w:val="1"/>
      <w:numFmt w:val="decimal"/>
      <w:lvlText w:val="%1."/>
      <w:lvlJc w:val="left"/>
      <w:pPr>
        <w:tabs>
          <w:tab w:val="left" w:pos="635"/>
        </w:tabs>
        <w:ind w:left="567" w:hanging="567"/>
      </w:pPr>
      <w:rPr>
        <w:rFonts w:ascii="宋体" w:eastAsia="宋体" w:hAnsi="宋体" w:hint="eastAsia"/>
        <w:b w:val="0"/>
        <w:sz w:val="22"/>
        <w:szCs w:val="22"/>
      </w:rPr>
    </w:lvl>
    <w:lvl w:ilvl="1">
      <w:start w:val="1"/>
      <w:numFmt w:val="decimal"/>
      <w:lvlText w:val="%1.%2"/>
      <w:lvlJc w:val="left"/>
      <w:pPr>
        <w:tabs>
          <w:tab w:val="left" w:pos="567"/>
        </w:tabs>
        <w:ind w:left="567" w:hanging="567"/>
      </w:pPr>
      <w:rPr>
        <w:rFonts w:ascii="宋体" w:eastAsia="宋体" w:hAnsi="宋体" w:hint="eastAsia"/>
        <w:b w:val="0"/>
      </w:rPr>
    </w:lvl>
    <w:lvl w:ilvl="2">
      <w:start w:val="1"/>
      <w:numFmt w:val="decimal"/>
      <w:lvlText w:val="%1.%2.%3."/>
      <w:lvlJc w:val="left"/>
      <w:pPr>
        <w:tabs>
          <w:tab w:val="left" w:pos="709"/>
        </w:tabs>
        <w:ind w:left="709" w:hanging="709"/>
      </w:pPr>
      <w:rPr>
        <w:rFonts w:ascii="宋体" w:eastAsia="宋体" w:hAnsi="宋体" w:hint="eastAsia"/>
        <w:b w:val="0"/>
        <w:bCs/>
        <w:sz w:val="22"/>
        <w:szCs w:val="22"/>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49" w15:restartNumberingAfterBreak="0">
    <w:nsid w:val="2D525B6B"/>
    <w:multiLevelType w:val="multilevel"/>
    <w:tmpl w:val="2D525B6B"/>
    <w:lvl w:ilvl="0">
      <w:start w:val="1"/>
      <w:numFmt w:val="decimal"/>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0" w15:restartNumberingAfterBreak="0">
    <w:nsid w:val="2DB36314"/>
    <w:multiLevelType w:val="hybridMultilevel"/>
    <w:tmpl w:val="5FB2A380"/>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1" w15:restartNumberingAfterBreak="0">
    <w:nsid w:val="2EF63E19"/>
    <w:multiLevelType w:val="multilevel"/>
    <w:tmpl w:val="2EF63E19"/>
    <w:lvl w:ilvl="0">
      <w:start w:val="1"/>
      <w:numFmt w:val="chineseCountingThousand"/>
      <w:lvlText w:val="%1、"/>
      <w:lvlJc w:val="left"/>
      <w:pPr>
        <w:tabs>
          <w:tab w:val="left" w:pos="420"/>
        </w:tabs>
        <w:ind w:left="420" w:hanging="420"/>
      </w:pPr>
      <w:rPr>
        <w:lang w:val="en-US"/>
      </w:rPr>
    </w:lvl>
    <w:lvl w:ilvl="1">
      <w:start w:val="1"/>
      <w:numFmt w:val="decimal"/>
      <w:lvlText w:val="%2)"/>
      <w:lvlJc w:val="left"/>
      <w:pPr>
        <w:tabs>
          <w:tab w:val="left" w:pos="840"/>
        </w:tabs>
        <w:ind w:left="840" w:hanging="420"/>
      </w:pPr>
      <w:rPr>
        <w:rFonts w:hint="eastAsia"/>
      </w:rPr>
    </w:lvl>
    <w:lvl w:ilvl="2">
      <w:start w:val="1"/>
      <w:numFmt w:val="decimal"/>
      <w:lvlText w:val="（%3）"/>
      <w:lvlJc w:val="left"/>
      <w:pPr>
        <w:tabs>
          <w:tab w:val="left" w:pos="1560"/>
        </w:tabs>
        <w:ind w:left="1560" w:hanging="720"/>
      </w:pPr>
      <w:rPr>
        <w:rFonts w:hint="default"/>
      </w:rPr>
    </w:lvl>
    <w:lvl w:ilvl="3">
      <w:start w:val="1"/>
      <w:numFmt w:val="decimal"/>
      <w:lvlText w:val="%4、"/>
      <w:lvlJc w:val="left"/>
      <w:pPr>
        <w:tabs>
          <w:tab w:val="left" w:pos="928"/>
        </w:tabs>
        <w:ind w:left="928" w:hanging="360"/>
      </w:pPr>
      <w:rPr>
        <w:rFonts w:hint="default"/>
      </w:rPr>
    </w:lvl>
    <w:lvl w:ilvl="4">
      <w:start w:val="1"/>
      <w:numFmt w:val="japaneseCounting"/>
      <w:lvlText w:val="%5、"/>
      <w:lvlJc w:val="left"/>
      <w:pPr>
        <w:tabs>
          <w:tab w:val="left" w:pos="2400"/>
        </w:tabs>
        <w:ind w:left="2400" w:hanging="720"/>
      </w:pPr>
      <w:rPr>
        <w:rFonts w:hint="default"/>
      </w:rPr>
    </w:lvl>
    <w:lvl w:ilvl="5">
      <w:start w:val="3"/>
      <w:numFmt w:val="decimalEnclosedCircle"/>
      <w:lvlText w:val="%6"/>
      <w:lvlJc w:val="left"/>
      <w:pPr>
        <w:tabs>
          <w:tab w:val="left" w:pos="2460"/>
        </w:tabs>
        <w:ind w:left="2460" w:hanging="360"/>
      </w:pPr>
      <w:rPr>
        <w:rFonts w:hint="default"/>
        <w:sz w:val="21"/>
      </w:r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2" w15:restartNumberingAfterBreak="0">
    <w:nsid w:val="2F691B80"/>
    <w:multiLevelType w:val="multilevel"/>
    <w:tmpl w:val="2F691B80"/>
    <w:lvl w:ilvl="0">
      <w:start w:val="1"/>
      <w:numFmt w:val="chineseCountingThousand"/>
      <w:suff w:val="space"/>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2FF21CDA"/>
    <w:multiLevelType w:val="multilevel"/>
    <w:tmpl w:val="FC5C1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10F5902"/>
    <w:multiLevelType w:val="multilevel"/>
    <w:tmpl w:val="B308D4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22161F2"/>
    <w:multiLevelType w:val="multilevel"/>
    <w:tmpl w:val="322161F2"/>
    <w:lvl w:ilvl="0">
      <w:start w:val="1"/>
      <w:numFmt w:val="lowerLetter"/>
      <w:lvlText w:val="%1)"/>
      <w:lvlJc w:val="left"/>
      <w:pPr>
        <w:ind w:left="860" w:hanging="420"/>
      </w:pPr>
      <w:rPr>
        <w:rFonts w:ascii="宋体" w:eastAsia="宋体" w:hAnsi="宋体" w:hint="default"/>
        <w:b w:val="0"/>
        <w:bCs w:val="0"/>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56" w15:restartNumberingAfterBreak="0">
    <w:nsid w:val="32856642"/>
    <w:multiLevelType w:val="multilevel"/>
    <w:tmpl w:val="32856642"/>
    <w:lvl w:ilvl="0">
      <w:start w:val="1"/>
      <w:numFmt w:val="japaneseCounting"/>
      <w:lvlText w:val="%1、"/>
      <w:lvlJc w:val="left"/>
      <w:pPr>
        <w:ind w:left="583" w:hanging="583"/>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7" w15:restartNumberingAfterBreak="0">
    <w:nsid w:val="33BA35FC"/>
    <w:multiLevelType w:val="hybridMultilevel"/>
    <w:tmpl w:val="9F3C55A6"/>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8" w15:restartNumberingAfterBreak="0">
    <w:nsid w:val="34F71BE3"/>
    <w:multiLevelType w:val="multilevel"/>
    <w:tmpl w:val="FF1EA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5DEA2AE"/>
    <w:multiLevelType w:val="multilevel"/>
    <w:tmpl w:val="35DEA2AE"/>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0" w15:restartNumberingAfterBreak="0">
    <w:nsid w:val="36C84EAB"/>
    <w:multiLevelType w:val="hybridMultilevel"/>
    <w:tmpl w:val="5374E562"/>
    <w:lvl w:ilvl="0" w:tplc="FFFFFFFF">
      <w:start w:val="1"/>
      <w:numFmt w:val="decimal"/>
      <w:lvlText w:val="%1、"/>
      <w:lvlJc w:val="left"/>
      <w:pPr>
        <w:ind w:left="360" w:hanging="360"/>
      </w:pPr>
      <w:rPr>
        <w:rFonts w:ascii="宋体" w:eastAsia="宋体" w:hAnsi="宋体" w:hint="default"/>
        <w:sz w:val="22"/>
        <w:szCs w:val="22"/>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1" w15:restartNumberingAfterBreak="0">
    <w:nsid w:val="3A755AB8"/>
    <w:multiLevelType w:val="hybridMultilevel"/>
    <w:tmpl w:val="5374E562"/>
    <w:lvl w:ilvl="0" w:tplc="FFFFFFFF">
      <w:start w:val="1"/>
      <w:numFmt w:val="decimal"/>
      <w:lvlText w:val="%1、"/>
      <w:lvlJc w:val="left"/>
      <w:pPr>
        <w:ind w:left="360" w:hanging="360"/>
      </w:pPr>
      <w:rPr>
        <w:rFonts w:ascii="宋体" w:eastAsia="宋体" w:hAnsi="宋体" w:hint="default"/>
        <w:sz w:val="22"/>
        <w:szCs w:val="22"/>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2" w15:restartNumberingAfterBreak="0">
    <w:nsid w:val="3AA0450C"/>
    <w:multiLevelType w:val="multilevel"/>
    <w:tmpl w:val="4F444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CE016A9"/>
    <w:multiLevelType w:val="multilevel"/>
    <w:tmpl w:val="E7B46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D2203DF"/>
    <w:multiLevelType w:val="multilevel"/>
    <w:tmpl w:val="8694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EB97658"/>
    <w:multiLevelType w:val="hybridMultilevel"/>
    <w:tmpl w:val="C90662E2"/>
    <w:lvl w:ilvl="0" w:tplc="505065CC">
      <w:start w:val="1"/>
      <w:numFmt w:val="decimal"/>
      <w:lvlText w:val="%1）"/>
      <w:lvlJc w:val="left"/>
      <w:pPr>
        <w:ind w:left="800" w:hanging="360"/>
      </w:pPr>
      <w:rPr>
        <w:rFonts w:hint="default"/>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66" w15:restartNumberingAfterBreak="0">
    <w:nsid w:val="3EC716DC"/>
    <w:multiLevelType w:val="hybridMultilevel"/>
    <w:tmpl w:val="6CDE0974"/>
    <w:lvl w:ilvl="0" w:tplc="04CEB3F6">
      <w:start w:val="1"/>
      <w:numFmt w:val="decimal"/>
      <w:lvlText w:val="%1）"/>
      <w:lvlJc w:val="left"/>
      <w:pPr>
        <w:ind w:left="800" w:hanging="360"/>
      </w:pPr>
      <w:rPr>
        <w:rFonts w:hint="default"/>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67" w15:restartNumberingAfterBreak="0">
    <w:nsid w:val="3EC964D4"/>
    <w:multiLevelType w:val="hybridMultilevel"/>
    <w:tmpl w:val="0BDA003A"/>
    <w:lvl w:ilvl="0" w:tplc="C2E0BE0A">
      <w:start w:val="1"/>
      <w:numFmt w:val="decimal"/>
      <w:lvlText w:val="%1）"/>
      <w:lvlJc w:val="left"/>
      <w:pPr>
        <w:ind w:left="800" w:hanging="360"/>
      </w:pPr>
      <w:rPr>
        <w:rFonts w:hint="default"/>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68" w15:restartNumberingAfterBreak="0">
    <w:nsid w:val="4097E73F"/>
    <w:multiLevelType w:val="singleLevel"/>
    <w:tmpl w:val="4097E73F"/>
    <w:lvl w:ilvl="0">
      <w:start w:val="1"/>
      <w:numFmt w:val="decimal"/>
      <w:suff w:val="nothing"/>
      <w:lvlText w:val="%1、"/>
      <w:lvlJc w:val="left"/>
    </w:lvl>
  </w:abstractNum>
  <w:abstractNum w:abstractNumId="69" w15:restartNumberingAfterBreak="0">
    <w:nsid w:val="41790F05"/>
    <w:multiLevelType w:val="hybridMultilevel"/>
    <w:tmpl w:val="CE066508"/>
    <w:lvl w:ilvl="0" w:tplc="49E42F1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0" w15:restartNumberingAfterBreak="0">
    <w:nsid w:val="42964398"/>
    <w:multiLevelType w:val="multilevel"/>
    <w:tmpl w:val="A998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3833352"/>
    <w:multiLevelType w:val="singleLevel"/>
    <w:tmpl w:val="43833352"/>
    <w:lvl w:ilvl="0">
      <w:start w:val="1"/>
      <w:numFmt w:val="decimal"/>
      <w:suff w:val="nothing"/>
      <w:lvlText w:val="%1、"/>
      <w:lvlJc w:val="left"/>
    </w:lvl>
  </w:abstractNum>
  <w:abstractNum w:abstractNumId="72" w15:restartNumberingAfterBreak="0">
    <w:nsid w:val="440817D2"/>
    <w:multiLevelType w:val="hybridMultilevel"/>
    <w:tmpl w:val="AA4E258A"/>
    <w:lvl w:ilvl="0" w:tplc="03788FEC">
      <w:start w:val="1"/>
      <w:numFmt w:val="decimalEnclosedCircle"/>
      <w:lvlText w:val="%1"/>
      <w:lvlJc w:val="left"/>
      <w:pPr>
        <w:ind w:left="900" w:hanging="360"/>
      </w:pPr>
      <w:rPr>
        <w:rFonts w:hint="default"/>
      </w:rPr>
    </w:lvl>
    <w:lvl w:ilvl="1" w:tplc="7348100E">
      <w:start w:val="1"/>
      <w:numFmt w:val="decimal"/>
      <w:lvlText w:val="%2）"/>
      <w:lvlJc w:val="left"/>
      <w:pPr>
        <w:ind w:left="1340" w:hanging="360"/>
      </w:pPr>
      <w:rPr>
        <w:rFonts w:cs="Times New Roman" w:hint="default"/>
        <w:b w:val="0"/>
      </w:rPr>
    </w:lvl>
    <w:lvl w:ilvl="2" w:tplc="0409001B" w:tentative="1">
      <w:start w:val="1"/>
      <w:numFmt w:val="lowerRoman"/>
      <w:lvlText w:val="%3."/>
      <w:lvlJc w:val="right"/>
      <w:pPr>
        <w:ind w:left="1860" w:hanging="440"/>
      </w:pPr>
    </w:lvl>
    <w:lvl w:ilvl="3" w:tplc="0409000F" w:tentative="1">
      <w:start w:val="1"/>
      <w:numFmt w:val="decimal"/>
      <w:lvlText w:val="%4."/>
      <w:lvlJc w:val="left"/>
      <w:pPr>
        <w:ind w:left="2300" w:hanging="440"/>
      </w:pPr>
    </w:lvl>
    <w:lvl w:ilvl="4" w:tplc="04090019" w:tentative="1">
      <w:start w:val="1"/>
      <w:numFmt w:val="lowerLetter"/>
      <w:lvlText w:val="%5)"/>
      <w:lvlJc w:val="left"/>
      <w:pPr>
        <w:ind w:left="2740" w:hanging="440"/>
      </w:pPr>
    </w:lvl>
    <w:lvl w:ilvl="5" w:tplc="0409001B" w:tentative="1">
      <w:start w:val="1"/>
      <w:numFmt w:val="lowerRoman"/>
      <w:lvlText w:val="%6."/>
      <w:lvlJc w:val="right"/>
      <w:pPr>
        <w:ind w:left="3180" w:hanging="440"/>
      </w:pPr>
    </w:lvl>
    <w:lvl w:ilvl="6" w:tplc="0409000F" w:tentative="1">
      <w:start w:val="1"/>
      <w:numFmt w:val="decimal"/>
      <w:lvlText w:val="%7."/>
      <w:lvlJc w:val="left"/>
      <w:pPr>
        <w:ind w:left="3620" w:hanging="440"/>
      </w:pPr>
    </w:lvl>
    <w:lvl w:ilvl="7" w:tplc="04090019" w:tentative="1">
      <w:start w:val="1"/>
      <w:numFmt w:val="lowerLetter"/>
      <w:lvlText w:val="%8)"/>
      <w:lvlJc w:val="left"/>
      <w:pPr>
        <w:ind w:left="4060" w:hanging="440"/>
      </w:pPr>
    </w:lvl>
    <w:lvl w:ilvl="8" w:tplc="0409001B" w:tentative="1">
      <w:start w:val="1"/>
      <w:numFmt w:val="lowerRoman"/>
      <w:lvlText w:val="%9."/>
      <w:lvlJc w:val="right"/>
      <w:pPr>
        <w:ind w:left="4500" w:hanging="440"/>
      </w:pPr>
    </w:lvl>
  </w:abstractNum>
  <w:abstractNum w:abstractNumId="73" w15:restartNumberingAfterBreak="0">
    <w:nsid w:val="46741441"/>
    <w:multiLevelType w:val="singleLevel"/>
    <w:tmpl w:val="5FCE3E16"/>
    <w:lvl w:ilvl="0">
      <w:start w:val="1"/>
      <w:numFmt w:val="chineseCounting"/>
      <w:suff w:val="nothing"/>
      <w:lvlText w:val="（%1）"/>
      <w:lvlJc w:val="left"/>
    </w:lvl>
  </w:abstractNum>
  <w:abstractNum w:abstractNumId="74" w15:restartNumberingAfterBreak="0">
    <w:nsid w:val="47F82E41"/>
    <w:multiLevelType w:val="multilevel"/>
    <w:tmpl w:val="436AA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8982076"/>
    <w:multiLevelType w:val="multilevel"/>
    <w:tmpl w:val="48982076"/>
    <w:lvl w:ilvl="0">
      <w:start w:val="2"/>
      <w:numFmt w:val="decimal"/>
      <w:lvlText w:val="%1、"/>
      <w:lvlJc w:val="left"/>
      <w:pPr>
        <w:ind w:left="855" w:hanging="360"/>
      </w:pPr>
      <w:rPr>
        <w:rFonts w:cs="宋体" w:hint="default"/>
      </w:rPr>
    </w:lvl>
    <w:lvl w:ilvl="1">
      <w:start w:val="1"/>
      <w:numFmt w:val="lowerLetter"/>
      <w:lvlText w:val="%2)"/>
      <w:lvlJc w:val="left"/>
      <w:pPr>
        <w:ind w:left="1335" w:hanging="420"/>
      </w:pPr>
    </w:lvl>
    <w:lvl w:ilvl="2">
      <w:start w:val="1"/>
      <w:numFmt w:val="lowerRoman"/>
      <w:lvlText w:val="%3."/>
      <w:lvlJc w:val="right"/>
      <w:pPr>
        <w:ind w:left="1755" w:hanging="420"/>
      </w:pPr>
    </w:lvl>
    <w:lvl w:ilvl="3">
      <w:start w:val="1"/>
      <w:numFmt w:val="decimal"/>
      <w:lvlText w:val="%4."/>
      <w:lvlJc w:val="left"/>
      <w:pPr>
        <w:ind w:left="2175" w:hanging="420"/>
      </w:pPr>
    </w:lvl>
    <w:lvl w:ilvl="4">
      <w:start w:val="1"/>
      <w:numFmt w:val="lowerLetter"/>
      <w:lvlText w:val="%5)"/>
      <w:lvlJc w:val="left"/>
      <w:pPr>
        <w:ind w:left="2595" w:hanging="420"/>
      </w:pPr>
    </w:lvl>
    <w:lvl w:ilvl="5">
      <w:start w:val="1"/>
      <w:numFmt w:val="lowerRoman"/>
      <w:lvlText w:val="%6."/>
      <w:lvlJc w:val="right"/>
      <w:pPr>
        <w:ind w:left="3015" w:hanging="420"/>
      </w:pPr>
    </w:lvl>
    <w:lvl w:ilvl="6">
      <w:start w:val="1"/>
      <w:numFmt w:val="decimal"/>
      <w:lvlText w:val="%7."/>
      <w:lvlJc w:val="left"/>
      <w:pPr>
        <w:ind w:left="3435" w:hanging="420"/>
      </w:pPr>
    </w:lvl>
    <w:lvl w:ilvl="7">
      <w:start w:val="1"/>
      <w:numFmt w:val="lowerLetter"/>
      <w:lvlText w:val="%8)"/>
      <w:lvlJc w:val="left"/>
      <w:pPr>
        <w:ind w:left="3855" w:hanging="420"/>
      </w:pPr>
    </w:lvl>
    <w:lvl w:ilvl="8">
      <w:start w:val="1"/>
      <w:numFmt w:val="lowerRoman"/>
      <w:lvlText w:val="%9."/>
      <w:lvlJc w:val="right"/>
      <w:pPr>
        <w:ind w:left="4275" w:hanging="420"/>
      </w:pPr>
    </w:lvl>
  </w:abstractNum>
  <w:abstractNum w:abstractNumId="76" w15:restartNumberingAfterBreak="0">
    <w:nsid w:val="4B14011A"/>
    <w:multiLevelType w:val="multilevel"/>
    <w:tmpl w:val="C8F4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BB92A8A"/>
    <w:multiLevelType w:val="multilevel"/>
    <w:tmpl w:val="4BB92A8A"/>
    <w:lvl w:ilvl="0">
      <w:start w:val="1"/>
      <w:numFmt w:val="decimal"/>
      <w:lvlText w:val="%1)"/>
      <w:lvlJc w:val="left"/>
      <w:pPr>
        <w:tabs>
          <w:tab w:val="left" w:pos="780"/>
        </w:tabs>
        <w:ind w:left="780" w:hanging="420"/>
      </w:pPr>
      <w:rPr>
        <w:rFonts w:hint="eastAsia"/>
        <w:b w:val="0"/>
      </w:rPr>
    </w:lvl>
    <w:lvl w:ilvl="1">
      <w:start w:val="1"/>
      <w:numFmt w:val="lowerLetter"/>
      <w:lvlText w:val="%2)"/>
      <w:lvlJc w:val="left"/>
      <w:pPr>
        <w:tabs>
          <w:tab w:val="left" w:pos="840"/>
        </w:tabs>
        <w:ind w:left="840" w:hanging="420"/>
      </w:pPr>
      <w:rPr>
        <w:b w:val="0"/>
      </w:rPr>
    </w:lvl>
    <w:lvl w:ilvl="2">
      <w:start w:val="1"/>
      <w:numFmt w:val="chineseCountingThousand"/>
      <w:lvlText w:val="(%3)"/>
      <w:lvlJc w:val="left"/>
      <w:pPr>
        <w:tabs>
          <w:tab w:val="left" w:pos="600"/>
        </w:tabs>
        <w:ind w:left="600" w:hanging="420"/>
      </w:pPr>
      <w:rPr>
        <w:rFonts w:hint="eastAsia"/>
        <w:b w:val="0"/>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8" w15:restartNumberingAfterBreak="0">
    <w:nsid w:val="4CCF6BB0"/>
    <w:multiLevelType w:val="multilevel"/>
    <w:tmpl w:val="4CCF6BB0"/>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9" w15:restartNumberingAfterBreak="0">
    <w:nsid w:val="4E3343E0"/>
    <w:multiLevelType w:val="hybridMultilevel"/>
    <w:tmpl w:val="63C27B22"/>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0" w15:restartNumberingAfterBreak="0">
    <w:nsid w:val="4E7D5079"/>
    <w:multiLevelType w:val="multilevel"/>
    <w:tmpl w:val="4E7D5079"/>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1" w15:restartNumberingAfterBreak="0">
    <w:nsid w:val="4FCC0637"/>
    <w:multiLevelType w:val="multilevel"/>
    <w:tmpl w:val="4FCC0637"/>
    <w:lvl w:ilvl="0">
      <w:start w:val="1"/>
      <w:numFmt w:val="decimal"/>
      <w:lvlText w:val="（%1）"/>
      <w:lvlJc w:val="left"/>
      <w:pPr>
        <w:ind w:left="1050" w:hanging="600"/>
      </w:pPr>
      <w:rPr>
        <w:rFonts w:hint="default"/>
      </w:rPr>
    </w:lvl>
    <w:lvl w:ilvl="1">
      <w:start w:val="1"/>
      <w:numFmt w:val="lowerLetter"/>
      <w:lvlText w:val="%2)"/>
      <w:lvlJc w:val="left"/>
      <w:pPr>
        <w:ind w:left="1290" w:hanging="420"/>
      </w:pPr>
    </w:lvl>
    <w:lvl w:ilvl="2">
      <w:start w:val="1"/>
      <w:numFmt w:val="lowerRoman"/>
      <w:lvlText w:val="%3."/>
      <w:lvlJc w:val="right"/>
      <w:pPr>
        <w:ind w:left="1710" w:hanging="420"/>
      </w:pPr>
    </w:lvl>
    <w:lvl w:ilvl="3">
      <w:start w:val="1"/>
      <w:numFmt w:val="decimal"/>
      <w:lvlText w:val="%4."/>
      <w:lvlJc w:val="left"/>
      <w:pPr>
        <w:ind w:left="2130" w:hanging="420"/>
      </w:pPr>
    </w:lvl>
    <w:lvl w:ilvl="4">
      <w:start w:val="1"/>
      <w:numFmt w:val="lowerLetter"/>
      <w:lvlText w:val="%5)"/>
      <w:lvlJc w:val="left"/>
      <w:pPr>
        <w:ind w:left="2550" w:hanging="420"/>
      </w:pPr>
    </w:lvl>
    <w:lvl w:ilvl="5">
      <w:start w:val="1"/>
      <w:numFmt w:val="lowerRoman"/>
      <w:lvlText w:val="%6."/>
      <w:lvlJc w:val="right"/>
      <w:pPr>
        <w:ind w:left="2970" w:hanging="420"/>
      </w:pPr>
    </w:lvl>
    <w:lvl w:ilvl="6">
      <w:start w:val="1"/>
      <w:numFmt w:val="decimal"/>
      <w:lvlText w:val="%7."/>
      <w:lvlJc w:val="left"/>
      <w:pPr>
        <w:ind w:left="3390" w:hanging="420"/>
      </w:pPr>
    </w:lvl>
    <w:lvl w:ilvl="7">
      <w:start w:val="1"/>
      <w:numFmt w:val="lowerLetter"/>
      <w:lvlText w:val="%8)"/>
      <w:lvlJc w:val="left"/>
      <w:pPr>
        <w:ind w:left="3810" w:hanging="420"/>
      </w:pPr>
    </w:lvl>
    <w:lvl w:ilvl="8">
      <w:start w:val="1"/>
      <w:numFmt w:val="lowerRoman"/>
      <w:lvlText w:val="%9."/>
      <w:lvlJc w:val="right"/>
      <w:pPr>
        <w:ind w:left="4230" w:hanging="420"/>
      </w:pPr>
    </w:lvl>
  </w:abstractNum>
  <w:abstractNum w:abstractNumId="82" w15:restartNumberingAfterBreak="0">
    <w:nsid w:val="50A212AF"/>
    <w:multiLevelType w:val="multilevel"/>
    <w:tmpl w:val="50A212AF"/>
    <w:lvl w:ilvl="0">
      <w:start w:val="1"/>
      <w:numFmt w:val="decimal"/>
      <w:lvlText w:val="%1、"/>
      <w:lvlJc w:val="left"/>
      <w:pPr>
        <w:ind w:left="855" w:hanging="360"/>
      </w:pPr>
      <w:rPr>
        <w:rFonts w:hint="default"/>
      </w:rPr>
    </w:lvl>
    <w:lvl w:ilvl="1">
      <w:start w:val="1"/>
      <w:numFmt w:val="lowerLetter"/>
      <w:lvlText w:val="%2)"/>
      <w:lvlJc w:val="left"/>
      <w:pPr>
        <w:ind w:left="1335" w:hanging="420"/>
      </w:pPr>
    </w:lvl>
    <w:lvl w:ilvl="2">
      <w:start w:val="1"/>
      <w:numFmt w:val="lowerRoman"/>
      <w:lvlText w:val="%3."/>
      <w:lvlJc w:val="right"/>
      <w:pPr>
        <w:ind w:left="1755" w:hanging="420"/>
      </w:pPr>
    </w:lvl>
    <w:lvl w:ilvl="3">
      <w:start w:val="1"/>
      <w:numFmt w:val="decimal"/>
      <w:lvlText w:val="%4."/>
      <w:lvlJc w:val="left"/>
      <w:pPr>
        <w:ind w:left="2175" w:hanging="420"/>
      </w:pPr>
    </w:lvl>
    <w:lvl w:ilvl="4">
      <w:start w:val="1"/>
      <w:numFmt w:val="lowerLetter"/>
      <w:lvlText w:val="%5)"/>
      <w:lvlJc w:val="left"/>
      <w:pPr>
        <w:ind w:left="2595" w:hanging="420"/>
      </w:pPr>
    </w:lvl>
    <w:lvl w:ilvl="5">
      <w:start w:val="1"/>
      <w:numFmt w:val="lowerRoman"/>
      <w:lvlText w:val="%6."/>
      <w:lvlJc w:val="right"/>
      <w:pPr>
        <w:ind w:left="3015" w:hanging="420"/>
      </w:pPr>
    </w:lvl>
    <w:lvl w:ilvl="6">
      <w:start w:val="1"/>
      <w:numFmt w:val="decimal"/>
      <w:lvlText w:val="%7."/>
      <w:lvlJc w:val="left"/>
      <w:pPr>
        <w:ind w:left="3435" w:hanging="420"/>
      </w:pPr>
    </w:lvl>
    <w:lvl w:ilvl="7">
      <w:start w:val="1"/>
      <w:numFmt w:val="lowerLetter"/>
      <w:lvlText w:val="%8)"/>
      <w:lvlJc w:val="left"/>
      <w:pPr>
        <w:ind w:left="3855" w:hanging="420"/>
      </w:pPr>
    </w:lvl>
    <w:lvl w:ilvl="8">
      <w:start w:val="1"/>
      <w:numFmt w:val="lowerRoman"/>
      <w:lvlText w:val="%9."/>
      <w:lvlJc w:val="right"/>
      <w:pPr>
        <w:ind w:left="4275" w:hanging="420"/>
      </w:pPr>
    </w:lvl>
  </w:abstractNum>
  <w:abstractNum w:abstractNumId="83" w15:restartNumberingAfterBreak="0">
    <w:nsid w:val="51155C38"/>
    <w:multiLevelType w:val="hybridMultilevel"/>
    <w:tmpl w:val="1EAC1194"/>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4" w15:restartNumberingAfterBreak="0">
    <w:nsid w:val="53A34E0B"/>
    <w:multiLevelType w:val="multilevel"/>
    <w:tmpl w:val="81BA48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4AE573F"/>
    <w:multiLevelType w:val="hybridMultilevel"/>
    <w:tmpl w:val="F75C0E00"/>
    <w:lvl w:ilvl="0" w:tplc="9AC63CA6">
      <w:start w:val="1"/>
      <w:numFmt w:val="japaneseCounting"/>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86" w15:restartNumberingAfterBreak="0">
    <w:nsid w:val="55641BE9"/>
    <w:multiLevelType w:val="multilevel"/>
    <w:tmpl w:val="D0CA7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5B24AED"/>
    <w:multiLevelType w:val="hybridMultilevel"/>
    <w:tmpl w:val="63423A7A"/>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8" w15:restartNumberingAfterBreak="0">
    <w:nsid w:val="57D21BC7"/>
    <w:multiLevelType w:val="singleLevel"/>
    <w:tmpl w:val="57D21BC7"/>
    <w:lvl w:ilvl="0">
      <w:start w:val="1"/>
      <w:numFmt w:val="decimal"/>
      <w:suff w:val="nothing"/>
      <w:lvlText w:val="%1．"/>
      <w:lvlJc w:val="left"/>
      <w:pPr>
        <w:ind w:left="0" w:firstLine="400"/>
      </w:pPr>
      <w:rPr>
        <w:rFonts w:hint="default"/>
      </w:rPr>
    </w:lvl>
  </w:abstractNum>
  <w:abstractNum w:abstractNumId="89" w15:restartNumberingAfterBreak="0">
    <w:nsid w:val="592D4CEA"/>
    <w:multiLevelType w:val="multilevel"/>
    <w:tmpl w:val="2EF63E19"/>
    <w:lvl w:ilvl="0">
      <w:start w:val="1"/>
      <w:numFmt w:val="chineseCountingThousand"/>
      <w:lvlText w:val="%1、"/>
      <w:lvlJc w:val="left"/>
      <w:pPr>
        <w:tabs>
          <w:tab w:val="left" w:pos="420"/>
        </w:tabs>
        <w:ind w:left="420" w:hanging="420"/>
      </w:pPr>
      <w:rPr>
        <w:lang w:val="en-US"/>
      </w:rPr>
    </w:lvl>
    <w:lvl w:ilvl="1">
      <w:start w:val="1"/>
      <w:numFmt w:val="decimal"/>
      <w:lvlText w:val="%2)"/>
      <w:lvlJc w:val="left"/>
      <w:pPr>
        <w:tabs>
          <w:tab w:val="left" w:pos="840"/>
        </w:tabs>
        <w:ind w:left="840" w:hanging="420"/>
      </w:pPr>
      <w:rPr>
        <w:rFonts w:hint="eastAsia"/>
      </w:rPr>
    </w:lvl>
    <w:lvl w:ilvl="2">
      <w:start w:val="1"/>
      <w:numFmt w:val="decimal"/>
      <w:lvlText w:val="（%3）"/>
      <w:lvlJc w:val="left"/>
      <w:pPr>
        <w:tabs>
          <w:tab w:val="left" w:pos="1560"/>
        </w:tabs>
        <w:ind w:left="1560" w:hanging="720"/>
      </w:pPr>
      <w:rPr>
        <w:rFonts w:hint="default"/>
      </w:rPr>
    </w:lvl>
    <w:lvl w:ilvl="3">
      <w:start w:val="1"/>
      <w:numFmt w:val="decimal"/>
      <w:lvlText w:val="%4、"/>
      <w:lvlJc w:val="left"/>
      <w:pPr>
        <w:tabs>
          <w:tab w:val="left" w:pos="928"/>
        </w:tabs>
        <w:ind w:left="928" w:hanging="360"/>
      </w:pPr>
      <w:rPr>
        <w:rFonts w:hint="default"/>
      </w:rPr>
    </w:lvl>
    <w:lvl w:ilvl="4">
      <w:start w:val="1"/>
      <w:numFmt w:val="japaneseCounting"/>
      <w:lvlText w:val="%5、"/>
      <w:lvlJc w:val="left"/>
      <w:pPr>
        <w:tabs>
          <w:tab w:val="left" w:pos="2400"/>
        </w:tabs>
        <w:ind w:left="2400" w:hanging="720"/>
      </w:pPr>
      <w:rPr>
        <w:rFonts w:hint="default"/>
      </w:rPr>
    </w:lvl>
    <w:lvl w:ilvl="5">
      <w:start w:val="3"/>
      <w:numFmt w:val="decimalEnclosedCircle"/>
      <w:lvlText w:val="%6"/>
      <w:lvlJc w:val="left"/>
      <w:pPr>
        <w:tabs>
          <w:tab w:val="left" w:pos="2460"/>
        </w:tabs>
        <w:ind w:left="2460" w:hanging="360"/>
      </w:pPr>
      <w:rPr>
        <w:rFonts w:hint="default"/>
        <w:sz w:val="21"/>
      </w:r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0" w15:restartNumberingAfterBreak="0">
    <w:nsid w:val="5AFF2F2F"/>
    <w:multiLevelType w:val="multilevel"/>
    <w:tmpl w:val="5AFF2F2F"/>
    <w:lvl w:ilvl="0">
      <w:start w:val="1"/>
      <w:numFmt w:val="lowerLetter"/>
      <w:lvlText w:val="%1)"/>
      <w:lvlJc w:val="left"/>
      <w:pPr>
        <w:ind w:left="860" w:hanging="420"/>
      </w:pPr>
      <w:rPr>
        <w:rFonts w:ascii="宋体" w:eastAsia="宋体" w:hAnsi="宋体" w:hint="default"/>
        <w:b w:val="0"/>
        <w:bCs w:val="0"/>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91" w15:restartNumberingAfterBreak="0">
    <w:nsid w:val="5C52743B"/>
    <w:multiLevelType w:val="multilevel"/>
    <w:tmpl w:val="5C52743B"/>
    <w:lvl w:ilvl="0">
      <w:start w:val="1"/>
      <w:numFmt w:val="decimal"/>
      <w:pStyle w:val="CharCharCharCharCharCharCharCharCharCharCharCharCharCharCharCharCharCharChar"/>
      <w:lvlText w:val="%1)"/>
      <w:lvlJc w:val="left"/>
      <w:pPr>
        <w:ind w:left="704" w:hanging="420"/>
      </w:pPr>
      <w:rPr>
        <w:rFont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2" w15:restartNumberingAfterBreak="0">
    <w:nsid w:val="5D9D294D"/>
    <w:multiLevelType w:val="multilevel"/>
    <w:tmpl w:val="5D9D294D"/>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3" w15:restartNumberingAfterBreak="0">
    <w:nsid w:val="5DCF1328"/>
    <w:multiLevelType w:val="multilevel"/>
    <w:tmpl w:val="5DCF1328"/>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4" w15:restartNumberingAfterBreak="0">
    <w:nsid w:val="5E0E1288"/>
    <w:multiLevelType w:val="multilevel"/>
    <w:tmpl w:val="26D05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FCE3E16"/>
    <w:multiLevelType w:val="singleLevel"/>
    <w:tmpl w:val="5FCE3E16"/>
    <w:lvl w:ilvl="0">
      <w:start w:val="1"/>
      <w:numFmt w:val="chineseCounting"/>
      <w:suff w:val="nothing"/>
      <w:lvlText w:val="（%1）"/>
      <w:lvlJc w:val="left"/>
    </w:lvl>
  </w:abstractNum>
  <w:abstractNum w:abstractNumId="96" w15:restartNumberingAfterBreak="0">
    <w:nsid w:val="5FE76967"/>
    <w:multiLevelType w:val="hybridMultilevel"/>
    <w:tmpl w:val="C0AC0654"/>
    <w:lvl w:ilvl="0" w:tplc="22BE26C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7" w15:restartNumberingAfterBreak="0">
    <w:nsid w:val="60A033CC"/>
    <w:multiLevelType w:val="multilevel"/>
    <w:tmpl w:val="60A033CC"/>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8" w15:restartNumberingAfterBreak="0">
    <w:nsid w:val="62313067"/>
    <w:multiLevelType w:val="multilevel"/>
    <w:tmpl w:val="62313067"/>
    <w:lvl w:ilvl="0">
      <w:start w:val="1"/>
      <w:numFmt w:val="decimal"/>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9" w15:restartNumberingAfterBreak="0">
    <w:nsid w:val="665C1D68"/>
    <w:multiLevelType w:val="hybridMultilevel"/>
    <w:tmpl w:val="C6F64552"/>
    <w:lvl w:ilvl="0" w:tplc="6194CAE8">
      <w:start w:val="1"/>
      <w:numFmt w:val="decimal"/>
      <w:lvlText w:val="%1、"/>
      <w:lvlJc w:val="left"/>
      <w:pPr>
        <w:ind w:left="855" w:hanging="360"/>
      </w:pPr>
      <w:rPr>
        <w:rFonts w:hint="default"/>
      </w:rPr>
    </w:lvl>
    <w:lvl w:ilvl="1" w:tplc="04090019" w:tentative="1">
      <w:start w:val="1"/>
      <w:numFmt w:val="lowerLetter"/>
      <w:lvlText w:val="%2)"/>
      <w:lvlJc w:val="left"/>
      <w:pPr>
        <w:ind w:left="1375" w:hanging="440"/>
      </w:pPr>
    </w:lvl>
    <w:lvl w:ilvl="2" w:tplc="0409001B" w:tentative="1">
      <w:start w:val="1"/>
      <w:numFmt w:val="lowerRoman"/>
      <w:lvlText w:val="%3."/>
      <w:lvlJc w:val="right"/>
      <w:pPr>
        <w:ind w:left="1815" w:hanging="440"/>
      </w:pPr>
    </w:lvl>
    <w:lvl w:ilvl="3" w:tplc="0409000F" w:tentative="1">
      <w:start w:val="1"/>
      <w:numFmt w:val="decimal"/>
      <w:lvlText w:val="%4."/>
      <w:lvlJc w:val="left"/>
      <w:pPr>
        <w:ind w:left="2255" w:hanging="440"/>
      </w:pPr>
    </w:lvl>
    <w:lvl w:ilvl="4" w:tplc="04090019" w:tentative="1">
      <w:start w:val="1"/>
      <w:numFmt w:val="lowerLetter"/>
      <w:lvlText w:val="%5)"/>
      <w:lvlJc w:val="left"/>
      <w:pPr>
        <w:ind w:left="2695" w:hanging="440"/>
      </w:pPr>
    </w:lvl>
    <w:lvl w:ilvl="5" w:tplc="0409001B" w:tentative="1">
      <w:start w:val="1"/>
      <w:numFmt w:val="lowerRoman"/>
      <w:lvlText w:val="%6."/>
      <w:lvlJc w:val="right"/>
      <w:pPr>
        <w:ind w:left="3135" w:hanging="440"/>
      </w:pPr>
    </w:lvl>
    <w:lvl w:ilvl="6" w:tplc="0409000F" w:tentative="1">
      <w:start w:val="1"/>
      <w:numFmt w:val="decimal"/>
      <w:lvlText w:val="%7."/>
      <w:lvlJc w:val="left"/>
      <w:pPr>
        <w:ind w:left="3575" w:hanging="440"/>
      </w:pPr>
    </w:lvl>
    <w:lvl w:ilvl="7" w:tplc="04090019" w:tentative="1">
      <w:start w:val="1"/>
      <w:numFmt w:val="lowerLetter"/>
      <w:lvlText w:val="%8)"/>
      <w:lvlJc w:val="left"/>
      <w:pPr>
        <w:ind w:left="4015" w:hanging="440"/>
      </w:pPr>
    </w:lvl>
    <w:lvl w:ilvl="8" w:tplc="0409001B" w:tentative="1">
      <w:start w:val="1"/>
      <w:numFmt w:val="lowerRoman"/>
      <w:lvlText w:val="%9."/>
      <w:lvlJc w:val="right"/>
      <w:pPr>
        <w:ind w:left="4455" w:hanging="440"/>
      </w:pPr>
    </w:lvl>
  </w:abstractNum>
  <w:abstractNum w:abstractNumId="100" w15:restartNumberingAfterBreak="0">
    <w:nsid w:val="668E2208"/>
    <w:multiLevelType w:val="multilevel"/>
    <w:tmpl w:val="9E50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77824EC"/>
    <w:multiLevelType w:val="multilevel"/>
    <w:tmpl w:val="677824EC"/>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2" w15:restartNumberingAfterBreak="0">
    <w:nsid w:val="6B294C75"/>
    <w:multiLevelType w:val="multilevel"/>
    <w:tmpl w:val="E71E2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B9573EE"/>
    <w:multiLevelType w:val="multilevel"/>
    <w:tmpl w:val="6E0AD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C680DE4"/>
    <w:multiLevelType w:val="multilevel"/>
    <w:tmpl w:val="14AEB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D8A05D4"/>
    <w:multiLevelType w:val="hybridMultilevel"/>
    <w:tmpl w:val="6A944324"/>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06" w15:restartNumberingAfterBreak="0">
    <w:nsid w:val="6E51951B"/>
    <w:multiLevelType w:val="singleLevel"/>
    <w:tmpl w:val="6E51951B"/>
    <w:lvl w:ilvl="0">
      <w:start w:val="1"/>
      <w:numFmt w:val="decimal"/>
      <w:suff w:val="nothing"/>
      <w:lvlText w:val="%1、"/>
      <w:lvlJc w:val="left"/>
    </w:lvl>
  </w:abstractNum>
  <w:abstractNum w:abstractNumId="107" w15:restartNumberingAfterBreak="0">
    <w:nsid w:val="6FF26709"/>
    <w:multiLevelType w:val="multilevel"/>
    <w:tmpl w:val="3DD6C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14823D0"/>
    <w:multiLevelType w:val="singleLevel"/>
    <w:tmpl w:val="5FCE3E16"/>
    <w:lvl w:ilvl="0">
      <w:start w:val="1"/>
      <w:numFmt w:val="chineseCounting"/>
      <w:suff w:val="nothing"/>
      <w:lvlText w:val="（%1）"/>
      <w:lvlJc w:val="left"/>
    </w:lvl>
  </w:abstractNum>
  <w:abstractNum w:abstractNumId="109" w15:restartNumberingAfterBreak="0">
    <w:nsid w:val="71AC3A7A"/>
    <w:multiLevelType w:val="singleLevel"/>
    <w:tmpl w:val="71AC3A7A"/>
    <w:lvl w:ilvl="0">
      <w:start w:val="1"/>
      <w:numFmt w:val="decimal"/>
      <w:suff w:val="nothing"/>
      <w:lvlText w:val="%1、"/>
      <w:lvlJc w:val="left"/>
    </w:lvl>
  </w:abstractNum>
  <w:abstractNum w:abstractNumId="110" w15:restartNumberingAfterBreak="0">
    <w:nsid w:val="72516D77"/>
    <w:multiLevelType w:val="multilevel"/>
    <w:tmpl w:val="72516D77"/>
    <w:lvl w:ilvl="0">
      <w:start w:val="1"/>
      <w:numFmt w:val="decimal"/>
      <w:lvlText w:val="%1"/>
      <w:lvlJc w:val="center"/>
      <w:pPr>
        <w:ind w:left="227" w:hanging="29"/>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1" w15:restartNumberingAfterBreak="0">
    <w:nsid w:val="729D396B"/>
    <w:multiLevelType w:val="multilevel"/>
    <w:tmpl w:val="729D396B"/>
    <w:lvl w:ilvl="0">
      <w:start w:val="1"/>
      <w:numFmt w:val="decimal"/>
      <w:suff w:val="space"/>
      <w:lvlText w:val="%1"/>
      <w:lvlJc w:val="left"/>
      <w:pPr>
        <w:ind w:left="425" w:hanging="425"/>
      </w:pPr>
      <w:rPr>
        <w:rFonts w:ascii="Arial" w:eastAsia="黑体" w:hAnsi="Arial" w:hint="default"/>
        <w:b w:val="0"/>
        <w:i w:val="0"/>
        <w:sz w:val="32"/>
      </w:rPr>
    </w:lvl>
    <w:lvl w:ilvl="1">
      <w:start w:val="1"/>
      <w:numFmt w:val="decimal"/>
      <w:pStyle w:val="B2"/>
      <w:suff w:val="space"/>
      <w:lvlText w:val="%1.%2"/>
      <w:lvlJc w:val="left"/>
      <w:pPr>
        <w:ind w:left="567" w:hanging="567"/>
      </w:pPr>
      <w:rPr>
        <w:rFonts w:hint="eastAsia"/>
      </w:rPr>
    </w:lvl>
    <w:lvl w:ilvl="2">
      <w:start w:val="1"/>
      <w:numFmt w:val="decimal"/>
      <w:suff w:val="space"/>
      <w:lvlText w:val="%2.%1.%3"/>
      <w:lvlJc w:val="left"/>
      <w:pPr>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12" w15:restartNumberingAfterBreak="0">
    <w:nsid w:val="72D51C72"/>
    <w:multiLevelType w:val="multilevel"/>
    <w:tmpl w:val="72D51C72"/>
    <w:lvl w:ilvl="0">
      <w:start w:val="1"/>
      <w:numFmt w:val="decimal"/>
      <w:lvlText w:val="（%1）"/>
      <w:lvlJc w:val="left"/>
      <w:pPr>
        <w:ind w:left="898" w:hanging="720"/>
      </w:pPr>
      <w:rPr>
        <w:rFonts w:hint="default"/>
      </w:rPr>
    </w:lvl>
    <w:lvl w:ilvl="1">
      <w:start w:val="1"/>
      <w:numFmt w:val="lowerLetter"/>
      <w:lvlText w:val="%2)"/>
      <w:lvlJc w:val="left"/>
      <w:pPr>
        <w:ind w:left="1018" w:hanging="420"/>
      </w:pPr>
    </w:lvl>
    <w:lvl w:ilvl="2">
      <w:start w:val="1"/>
      <w:numFmt w:val="lowerRoman"/>
      <w:lvlText w:val="%3."/>
      <w:lvlJc w:val="right"/>
      <w:pPr>
        <w:ind w:left="1438" w:hanging="420"/>
      </w:pPr>
    </w:lvl>
    <w:lvl w:ilvl="3">
      <w:start w:val="1"/>
      <w:numFmt w:val="decimal"/>
      <w:lvlText w:val="%4."/>
      <w:lvlJc w:val="left"/>
      <w:pPr>
        <w:ind w:left="1858" w:hanging="420"/>
      </w:pPr>
    </w:lvl>
    <w:lvl w:ilvl="4">
      <w:start w:val="1"/>
      <w:numFmt w:val="lowerLetter"/>
      <w:lvlText w:val="%5)"/>
      <w:lvlJc w:val="left"/>
      <w:pPr>
        <w:ind w:left="2278" w:hanging="420"/>
      </w:pPr>
    </w:lvl>
    <w:lvl w:ilvl="5">
      <w:start w:val="1"/>
      <w:numFmt w:val="lowerRoman"/>
      <w:lvlText w:val="%6."/>
      <w:lvlJc w:val="right"/>
      <w:pPr>
        <w:ind w:left="2698" w:hanging="420"/>
      </w:pPr>
    </w:lvl>
    <w:lvl w:ilvl="6">
      <w:start w:val="1"/>
      <w:numFmt w:val="decimal"/>
      <w:lvlText w:val="%7."/>
      <w:lvlJc w:val="left"/>
      <w:pPr>
        <w:ind w:left="3118" w:hanging="420"/>
      </w:pPr>
    </w:lvl>
    <w:lvl w:ilvl="7">
      <w:start w:val="1"/>
      <w:numFmt w:val="lowerLetter"/>
      <w:lvlText w:val="%8)"/>
      <w:lvlJc w:val="left"/>
      <w:pPr>
        <w:ind w:left="3538" w:hanging="420"/>
      </w:pPr>
    </w:lvl>
    <w:lvl w:ilvl="8">
      <w:start w:val="1"/>
      <w:numFmt w:val="lowerRoman"/>
      <w:lvlText w:val="%9."/>
      <w:lvlJc w:val="right"/>
      <w:pPr>
        <w:ind w:left="3958" w:hanging="420"/>
      </w:pPr>
    </w:lvl>
  </w:abstractNum>
  <w:abstractNum w:abstractNumId="113" w15:restartNumberingAfterBreak="0">
    <w:nsid w:val="74EB2D62"/>
    <w:multiLevelType w:val="multilevel"/>
    <w:tmpl w:val="74EB2D62"/>
    <w:lvl w:ilvl="0">
      <w:start w:val="1"/>
      <w:numFmt w:val="decimal"/>
      <w:lvlText w:val="%1"/>
      <w:lvlJc w:val="center"/>
      <w:pPr>
        <w:ind w:left="420" w:hanging="307"/>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4" w15:restartNumberingAfterBreak="0">
    <w:nsid w:val="764C0E20"/>
    <w:multiLevelType w:val="multilevel"/>
    <w:tmpl w:val="23DE6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6F142F5"/>
    <w:multiLevelType w:val="multilevel"/>
    <w:tmpl w:val="D630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7693E18"/>
    <w:multiLevelType w:val="multilevel"/>
    <w:tmpl w:val="B1A6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87A2900"/>
    <w:multiLevelType w:val="multilevel"/>
    <w:tmpl w:val="2D6AA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97F620E"/>
    <w:multiLevelType w:val="hybridMultilevel"/>
    <w:tmpl w:val="0406B366"/>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19" w15:restartNumberingAfterBreak="0">
    <w:nsid w:val="7B7E5741"/>
    <w:multiLevelType w:val="multilevel"/>
    <w:tmpl w:val="7B7E5741"/>
    <w:lvl w:ilvl="0">
      <w:start w:val="1"/>
      <w:numFmt w:val="decimal"/>
      <w:lvlText w:val="%1)"/>
      <w:lvlJc w:val="left"/>
      <w:pPr>
        <w:tabs>
          <w:tab w:val="left" w:pos="420"/>
        </w:tabs>
        <w:ind w:left="420" w:hanging="42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0" w15:restartNumberingAfterBreak="0">
    <w:nsid w:val="7CE402D8"/>
    <w:multiLevelType w:val="multilevel"/>
    <w:tmpl w:val="7CE402D8"/>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1" w15:restartNumberingAfterBreak="0">
    <w:nsid w:val="7F2C7C36"/>
    <w:multiLevelType w:val="multilevel"/>
    <w:tmpl w:val="F66C3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F595E08"/>
    <w:multiLevelType w:val="multilevel"/>
    <w:tmpl w:val="279C1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1179893">
    <w:abstractNumId w:val="6"/>
  </w:num>
  <w:num w:numId="2" w16cid:durableId="1709067087">
    <w:abstractNumId w:val="22"/>
  </w:num>
  <w:num w:numId="3" w16cid:durableId="1624732181">
    <w:abstractNumId w:val="91"/>
  </w:num>
  <w:num w:numId="4" w16cid:durableId="2057505035">
    <w:abstractNumId w:val="111"/>
  </w:num>
  <w:num w:numId="5" w16cid:durableId="1406028719">
    <w:abstractNumId w:val="101"/>
  </w:num>
  <w:num w:numId="6" w16cid:durableId="727996522">
    <w:abstractNumId w:val="82"/>
  </w:num>
  <w:num w:numId="7" w16cid:durableId="1241675702">
    <w:abstractNumId w:val="75"/>
  </w:num>
  <w:num w:numId="8" w16cid:durableId="864753880">
    <w:abstractNumId w:val="113"/>
  </w:num>
  <w:num w:numId="9" w16cid:durableId="1977492403">
    <w:abstractNumId w:val="20"/>
  </w:num>
  <w:num w:numId="10" w16cid:durableId="340356789">
    <w:abstractNumId w:val="12"/>
  </w:num>
  <w:num w:numId="11" w16cid:durableId="1587807367">
    <w:abstractNumId w:val="112"/>
  </w:num>
  <w:num w:numId="12" w16cid:durableId="616985393">
    <w:abstractNumId w:val="77"/>
  </w:num>
  <w:num w:numId="13" w16cid:durableId="578055320">
    <w:abstractNumId w:val="98"/>
  </w:num>
  <w:num w:numId="14" w16cid:durableId="928076505">
    <w:abstractNumId w:val="10"/>
  </w:num>
  <w:num w:numId="15" w16cid:durableId="1132791809">
    <w:abstractNumId w:val="42"/>
  </w:num>
  <w:num w:numId="16" w16cid:durableId="150172496">
    <w:abstractNumId w:val="97"/>
  </w:num>
  <w:num w:numId="17" w16cid:durableId="493420781">
    <w:abstractNumId w:val="93"/>
  </w:num>
  <w:num w:numId="18" w16cid:durableId="526216716">
    <w:abstractNumId w:val="119"/>
  </w:num>
  <w:num w:numId="19" w16cid:durableId="322709536">
    <w:abstractNumId w:val="120"/>
  </w:num>
  <w:num w:numId="20" w16cid:durableId="1116827157">
    <w:abstractNumId w:val="21"/>
  </w:num>
  <w:num w:numId="21" w16cid:durableId="550385316">
    <w:abstractNumId w:val="92"/>
  </w:num>
  <w:num w:numId="22" w16cid:durableId="531498746">
    <w:abstractNumId w:val="47"/>
  </w:num>
  <w:num w:numId="23" w16cid:durableId="1763381258">
    <w:abstractNumId w:val="72"/>
  </w:num>
  <w:num w:numId="24" w16cid:durableId="216941647">
    <w:abstractNumId w:val="69"/>
  </w:num>
  <w:num w:numId="25" w16cid:durableId="963117812">
    <w:abstractNumId w:val="88"/>
  </w:num>
  <w:num w:numId="26" w16cid:durableId="1042636544">
    <w:abstractNumId w:val="85"/>
  </w:num>
  <w:num w:numId="27" w16cid:durableId="1533689256">
    <w:abstractNumId w:val="32"/>
  </w:num>
  <w:num w:numId="28" w16cid:durableId="458185408">
    <w:abstractNumId w:val="40"/>
  </w:num>
  <w:num w:numId="29" w16cid:durableId="819078783">
    <w:abstractNumId w:val="95"/>
  </w:num>
  <w:num w:numId="30" w16cid:durableId="584415790">
    <w:abstractNumId w:val="108"/>
  </w:num>
  <w:num w:numId="31" w16cid:durableId="142284567">
    <w:abstractNumId w:val="51"/>
  </w:num>
  <w:num w:numId="32" w16cid:durableId="979653646">
    <w:abstractNumId w:val="73"/>
  </w:num>
  <w:num w:numId="33" w16cid:durableId="727152061">
    <w:abstractNumId w:val="13"/>
  </w:num>
  <w:num w:numId="34" w16cid:durableId="1769302653">
    <w:abstractNumId w:val="89"/>
  </w:num>
  <w:num w:numId="35" w16cid:durableId="1073237628">
    <w:abstractNumId w:val="99"/>
  </w:num>
  <w:num w:numId="36" w16cid:durableId="481892113">
    <w:abstractNumId w:val="81"/>
  </w:num>
  <w:num w:numId="37" w16cid:durableId="669523153">
    <w:abstractNumId w:val="45"/>
  </w:num>
  <w:num w:numId="38" w16cid:durableId="666834652">
    <w:abstractNumId w:val="59"/>
  </w:num>
  <w:num w:numId="39" w16cid:durableId="784152104">
    <w:abstractNumId w:val="4"/>
  </w:num>
  <w:num w:numId="40" w16cid:durableId="1462534036">
    <w:abstractNumId w:val="68"/>
  </w:num>
  <w:num w:numId="41" w16cid:durableId="391585918">
    <w:abstractNumId w:val="71"/>
  </w:num>
  <w:num w:numId="42" w16cid:durableId="947739297">
    <w:abstractNumId w:val="2"/>
  </w:num>
  <w:num w:numId="43" w16cid:durableId="495848740">
    <w:abstractNumId w:val="3"/>
  </w:num>
  <w:num w:numId="44" w16cid:durableId="1631589269">
    <w:abstractNumId w:val="23"/>
  </w:num>
  <w:num w:numId="45" w16cid:durableId="2029871147">
    <w:abstractNumId w:val="106"/>
  </w:num>
  <w:num w:numId="46" w16cid:durableId="718164399">
    <w:abstractNumId w:val="1"/>
  </w:num>
  <w:num w:numId="47" w16cid:durableId="1712730175">
    <w:abstractNumId w:val="16"/>
  </w:num>
  <w:num w:numId="48" w16cid:durableId="742023243">
    <w:abstractNumId w:val="109"/>
  </w:num>
  <w:num w:numId="49" w16cid:durableId="1762525891">
    <w:abstractNumId w:val="55"/>
  </w:num>
  <w:num w:numId="50" w16cid:durableId="308025325">
    <w:abstractNumId w:val="90"/>
  </w:num>
  <w:num w:numId="51" w16cid:durableId="1201429912">
    <w:abstractNumId w:val="60"/>
  </w:num>
  <w:num w:numId="52" w16cid:durableId="211498357">
    <w:abstractNumId w:val="61"/>
  </w:num>
  <w:num w:numId="53" w16cid:durableId="2106143390">
    <w:abstractNumId w:val="96"/>
  </w:num>
  <w:num w:numId="54" w16cid:durableId="796027198">
    <w:abstractNumId w:val="52"/>
  </w:num>
  <w:num w:numId="55" w16cid:durableId="1662657737">
    <w:abstractNumId w:val="110"/>
  </w:num>
  <w:num w:numId="56" w16cid:durableId="523641952">
    <w:abstractNumId w:val="48"/>
  </w:num>
  <w:num w:numId="57" w16cid:durableId="993295006">
    <w:abstractNumId w:val="46"/>
  </w:num>
  <w:num w:numId="58" w16cid:durableId="2039042009">
    <w:abstractNumId w:val="5"/>
  </w:num>
  <w:num w:numId="59" w16cid:durableId="2028406216">
    <w:abstractNumId w:val="7"/>
  </w:num>
  <w:num w:numId="60" w16cid:durableId="1948538206">
    <w:abstractNumId w:val="9"/>
  </w:num>
  <w:num w:numId="61" w16cid:durableId="1401102948">
    <w:abstractNumId w:val="24"/>
  </w:num>
  <w:num w:numId="62" w16cid:durableId="1938363568">
    <w:abstractNumId w:val="49"/>
  </w:num>
  <w:num w:numId="63" w16cid:durableId="542525619">
    <w:abstractNumId w:val="11"/>
  </w:num>
  <w:num w:numId="64" w16cid:durableId="289014736">
    <w:abstractNumId w:val="8"/>
  </w:num>
  <w:num w:numId="65" w16cid:durableId="1400782190">
    <w:abstractNumId w:val="78"/>
  </w:num>
  <w:num w:numId="66" w16cid:durableId="294257323">
    <w:abstractNumId w:val="25"/>
  </w:num>
  <w:num w:numId="67" w16cid:durableId="1841459265">
    <w:abstractNumId w:val="80"/>
  </w:num>
  <w:num w:numId="68" w16cid:durableId="1167745015">
    <w:abstractNumId w:val="39"/>
  </w:num>
  <w:num w:numId="69" w16cid:durableId="1975403821">
    <w:abstractNumId w:val="41"/>
  </w:num>
  <w:num w:numId="70" w16cid:durableId="1185635261">
    <w:abstractNumId w:val="56"/>
  </w:num>
  <w:num w:numId="71" w16cid:durableId="224923371">
    <w:abstractNumId w:val="30"/>
  </w:num>
  <w:num w:numId="72" w16cid:durableId="120878364">
    <w:abstractNumId w:val="17"/>
  </w:num>
  <w:num w:numId="73" w16cid:durableId="2143884376">
    <w:abstractNumId w:val="37"/>
  </w:num>
  <w:num w:numId="74" w16cid:durableId="384451631">
    <w:abstractNumId w:val="118"/>
  </w:num>
  <w:num w:numId="75" w16cid:durableId="1443068813">
    <w:abstractNumId w:val="84"/>
  </w:num>
  <w:num w:numId="76" w16cid:durableId="403534427">
    <w:abstractNumId w:val="53"/>
  </w:num>
  <w:num w:numId="77" w16cid:durableId="949050097">
    <w:abstractNumId w:val="102"/>
  </w:num>
  <w:num w:numId="78" w16cid:durableId="781069690">
    <w:abstractNumId w:val="35"/>
  </w:num>
  <w:num w:numId="79" w16cid:durableId="1252736297">
    <w:abstractNumId w:val="18"/>
  </w:num>
  <w:num w:numId="80" w16cid:durableId="111441470">
    <w:abstractNumId w:val="62"/>
  </w:num>
  <w:num w:numId="81" w16cid:durableId="1831097134">
    <w:abstractNumId w:val="19"/>
  </w:num>
  <w:num w:numId="82" w16cid:durableId="65806525">
    <w:abstractNumId w:val="74"/>
  </w:num>
  <w:num w:numId="83" w16cid:durableId="810025240">
    <w:abstractNumId w:val="64"/>
  </w:num>
  <w:num w:numId="84" w16cid:durableId="832834526">
    <w:abstractNumId w:val="121"/>
  </w:num>
  <w:num w:numId="85" w16cid:durableId="1922596457">
    <w:abstractNumId w:val="76"/>
  </w:num>
  <w:num w:numId="86" w16cid:durableId="473837282">
    <w:abstractNumId w:val="100"/>
  </w:num>
  <w:num w:numId="87" w16cid:durableId="543179801">
    <w:abstractNumId w:val="104"/>
  </w:num>
  <w:num w:numId="88" w16cid:durableId="74985133">
    <w:abstractNumId w:val="116"/>
  </w:num>
  <w:num w:numId="89" w16cid:durableId="836110929">
    <w:abstractNumId w:val="14"/>
  </w:num>
  <w:num w:numId="90" w16cid:durableId="1169171166">
    <w:abstractNumId w:val="26"/>
  </w:num>
  <w:num w:numId="91" w16cid:durableId="885263398">
    <w:abstractNumId w:val="44"/>
  </w:num>
  <w:num w:numId="92" w16cid:durableId="217790539">
    <w:abstractNumId w:val="94"/>
  </w:num>
  <w:num w:numId="93" w16cid:durableId="1623418341">
    <w:abstractNumId w:val="33"/>
  </w:num>
  <w:num w:numId="94" w16cid:durableId="533150402">
    <w:abstractNumId w:val="114"/>
  </w:num>
  <w:num w:numId="95" w16cid:durableId="2096049611">
    <w:abstractNumId w:val="63"/>
  </w:num>
  <w:num w:numId="96" w16cid:durableId="1551381622">
    <w:abstractNumId w:val="58"/>
  </w:num>
  <w:num w:numId="97" w16cid:durableId="1795442612">
    <w:abstractNumId w:val="86"/>
  </w:num>
  <w:num w:numId="98" w16cid:durableId="148059173">
    <w:abstractNumId w:val="122"/>
  </w:num>
  <w:num w:numId="99" w16cid:durableId="819074708">
    <w:abstractNumId w:val="107"/>
  </w:num>
  <w:num w:numId="100" w16cid:durableId="944651486">
    <w:abstractNumId w:val="28"/>
  </w:num>
  <w:num w:numId="101" w16cid:durableId="1391733403">
    <w:abstractNumId w:val="54"/>
  </w:num>
  <w:num w:numId="102" w16cid:durableId="1477989096">
    <w:abstractNumId w:val="79"/>
  </w:num>
  <w:num w:numId="103" w16cid:durableId="483661734">
    <w:abstractNumId w:val="31"/>
  </w:num>
  <w:num w:numId="104" w16cid:durableId="779955424">
    <w:abstractNumId w:val="87"/>
  </w:num>
  <w:num w:numId="105" w16cid:durableId="1592858016">
    <w:abstractNumId w:val="29"/>
  </w:num>
  <w:num w:numId="106" w16cid:durableId="1830749184">
    <w:abstractNumId w:val="27"/>
  </w:num>
  <w:num w:numId="107" w16cid:durableId="1623003132">
    <w:abstractNumId w:val="43"/>
  </w:num>
  <w:num w:numId="108" w16cid:durableId="2101292376">
    <w:abstractNumId w:val="83"/>
  </w:num>
  <w:num w:numId="109" w16cid:durableId="82532330">
    <w:abstractNumId w:val="66"/>
  </w:num>
  <w:num w:numId="110" w16cid:durableId="1316184975">
    <w:abstractNumId w:val="57"/>
  </w:num>
  <w:num w:numId="111" w16cid:durableId="649402709">
    <w:abstractNumId w:val="15"/>
  </w:num>
  <w:num w:numId="112" w16cid:durableId="1451388572">
    <w:abstractNumId w:val="50"/>
  </w:num>
  <w:num w:numId="113" w16cid:durableId="708454434">
    <w:abstractNumId w:val="67"/>
  </w:num>
  <w:num w:numId="114" w16cid:durableId="958603858">
    <w:abstractNumId w:val="105"/>
  </w:num>
  <w:num w:numId="115" w16cid:durableId="1254242221">
    <w:abstractNumId w:val="65"/>
  </w:num>
  <w:num w:numId="116" w16cid:durableId="564296194">
    <w:abstractNumId w:val="34"/>
  </w:num>
  <w:num w:numId="117" w16cid:durableId="1822693362">
    <w:abstractNumId w:val="103"/>
  </w:num>
  <w:num w:numId="118" w16cid:durableId="974528688">
    <w:abstractNumId w:val="115"/>
  </w:num>
  <w:num w:numId="119" w16cid:durableId="441337283">
    <w:abstractNumId w:val="38"/>
  </w:num>
  <w:num w:numId="120" w16cid:durableId="1969771891">
    <w:abstractNumId w:val="70"/>
  </w:num>
  <w:num w:numId="121" w16cid:durableId="1937709432">
    <w:abstractNumId w:val="36"/>
  </w:num>
  <w:num w:numId="122" w16cid:durableId="2134013651">
    <w:abstractNumId w:val="0"/>
  </w:num>
  <w:num w:numId="123" w16cid:durableId="33576615">
    <w:abstractNumId w:val="1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c2ZjVjM2IwMGM3YjU5MWM3MzExYzY0OWViM2U4YWMifQ=="/>
  </w:docVars>
  <w:rsids>
    <w:rsidRoot w:val="00172A27"/>
    <w:rsid w:val="FF6B131F"/>
    <w:rsid w:val="000002DA"/>
    <w:rsid w:val="000003E3"/>
    <w:rsid w:val="00002289"/>
    <w:rsid w:val="00002DFE"/>
    <w:rsid w:val="00002F19"/>
    <w:rsid w:val="00002FEE"/>
    <w:rsid w:val="00003344"/>
    <w:rsid w:val="0000343E"/>
    <w:rsid w:val="00003F03"/>
    <w:rsid w:val="00003F1B"/>
    <w:rsid w:val="00004C25"/>
    <w:rsid w:val="00005814"/>
    <w:rsid w:val="0000654E"/>
    <w:rsid w:val="00006ADB"/>
    <w:rsid w:val="00006F38"/>
    <w:rsid w:val="00007F2F"/>
    <w:rsid w:val="00011060"/>
    <w:rsid w:val="00011611"/>
    <w:rsid w:val="0001197C"/>
    <w:rsid w:val="000128DD"/>
    <w:rsid w:val="00012F07"/>
    <w:rsid w:val="000133CA"/>
    <w:rsid w:val="000147FD"/>
    <w:rsid w:val="00014F41"/>
    <w:rsid w:val="00015088"/>
    <w:rsid w:val="00015610"/>
    <w:rsid w:val="000160E3"/>
    <w:rsid w:val="00016596"/>
    <w:rsid w:val="00020281"/>
    <w:rsid w:val="00020A32"/>
    <w:rsid w:val="00021365"/>
    <w:rsid w:val="00021F32"/>
    <w:rsid w:val="000222AE"/>
    <w:rsid w:val="000222B9"/>
    <w:rsid w:val="00024E6F"/>
    <w:rsid w:val="000252D5"/>
    <w:rsid w:val="000258ED"/>
    <w:rsid w:val="00026577"/>
    <w:rsid w:val="000275AB"/>
    <w:rsid w:val="0002787C"/>
    <w:rsid w:val="0003013D"/>
    <w:rsid w:val="00030A21"/>
    <w:rsid w:val="00030E20"/>
    <w:rsid w:val="00031AD1"/>
    <w:rsid w:val="00031BD7"/>
    <w:rsid w:val="0003271E"/>
    <w:rsid w:val="00033848"/>
    <w:rsid w:val="00033E17"/>
    <w:rsid w:val="00034909"/>
    <w:rsid w:val="00035188"/>
    <w:rsid w:val="0003565D"/>
    <w:rsid w:val="00035E01"/>
    <w:rsid w:val="000374EE"/>
    <w:rsid w:val="00037755"/>
    <w:rsid w:val="000377C2"/>
    <w:rsid w:val="000378A0"/>
    <w:rsid w:val="00040425"/>
    <w:rsid w:val="000407A0"/>
    <w:rsid w:val="0004093C"/>
    <w:rsid w:val="00041206"/>
    <w:rsid w:val="00041815"/>
    <w:rsid w:val="00041F35"/>
    <w:rsid w:val="000429F4"/>
    <w:rsid w:val="00043FF6"/>
    <w:rsid w:val="00044784"/>
    <w:rsid w:val="00044E26"/>
    <w:rsid w:val="00045815"/>
    <w:rsid w:val="00045D08"/>
    <w:rsid w:val="00046028"/>
    <w:rsid w:val="000462F4"/>
    <w:rsid w:val="00046316"/>
    <w:rsid w:val="00046482"/>
    <w:rsid w:val="000469BF"/>
    <w:rsid w:val="00046E97"/>
    <w:rsid w:val="00047048"/>
    <w:rsid w:val="000473D0"/>
    <w:rsid w:val="00050013"/>
    <w:rsid w:val="0005028A"/>
    <w:rsid w:val="000504BB"/>
    <w:rsid w:val="00050F39"/>
    <w:rsid w:val="0005171C"/>
    <w:rsid w:val="00052CCD"/>
    <w:rsid w:val="0005306D"/>
    <w:rsid w:val="00054342"/>
    <w:rsid w:val="000545A4"/>
    <w:rsid w:val="00056BAD"/>
    <w:rsid w:val="0006084B"/>
    <w:rsid w:val="00060D0E"/>
    <w:rsid w:val="000628E1"/>
    <w:rsid w:val="0006332B"/>
    <w:rsid w:val="00063359"/>
    <w:rsid w:val="0006512C"/>
    <w:rsid w:val="00065805"/>
    <w:rsid w:val="00065A06"/>
    <w:rsid w:val="00065D7D"/>
    <w:rsid w:val="00066569"/>
    <w:rsid w:val="000667B9"/>
    <w:rsid w:val="00066CC5"/>
    <w:rsid w:val="000710BC"/>
    <w:rsid w:val="00072155"/>
    <w:rsid w:val="00072851"/>
    <w:rsid w:val="00072D77"/>
    <w:rsid w:val="00072E07"/>
    <w:rsid w:val="000733DD"/>
    <w:rsid w:val="00073886"/>
    <w:rsid w:val="000742FD"/>
    <w:rsid w:val="000753DB"/>
    <w:rsid w:val="0007578D"/>
    <w:rsid w:val="000771B0"/>
    <w:rsid w:val="00077801"/>
    <w:rsid w:val="00077DD4"/>
    <w:rsid w:val="000803CA"/>
    <w:rsid w:val="00080745"/>
    <w:rsid w:val="000808B4"/>
    <w:rsid w:val="00081A07"/>
    <w:rsid w:val="00081CAC"/>
    <w:rsid w:val="00082D1C"/>
    <w:rsid w:val="00082D4E"/>
    <w:rsid w:val="000830D2"/>
    <w:rsid w:val="00084364"/>
    <w:rsid w:val="000843E4"/>
    <w:rsid w:val="00084D84"/>
    <w:rsid w:val="00084EFF"/>
    <w:rsid w:val="000852BD"/>
    <w:rsid w:val="00086826"/>
    <w:rsid w:val="000869DD"/>
    <w:rsid w:val="00086D90"/>
    <w:rsid w:val="00093711"/>
    <w:rsid w:val="0009533C"/>
    <w:rsid w:val="000953CF"/>
    <w:rsid w:val="000956C4"/>
    <w:rsid w:val="00095880"/>
    <w:rsid w:val="000959DC"/>
    <w:rsid w:val="00095AFD"/>
    <w:rsid w:val="000962DE"/>
    <w:rsid w:val="0009645F"/>
    <w:rsid w:val="00096C79"/>
    <w:rsid w:val="00096E72"/>
    <w:rsid w:val="00096F1E"/>
    <w:rsid w:val="000974A0"/>
    <w:rsid w:val="00097D30"/>
    <w:rsid w:val="000A0755"/>
    <w:rsid w:val="000A1DEA"/>
    <w:rsid w:val="000A205A"/>
    <w:rsid w:val="000A2EF4"/>
    <w:rsid w:val="000A2F2B"/>
    <w:rsid w:val="000A3534"/>
    <w:rsid w:val="000A3579"/>
    <w:rsid w:val="000A38A0"/>
    <w:rsid w:val="000A5118"/>
    <w:rsid w:val="000A605C"/>
    <w:rsid w:val="000A6A56"/>
    <w:rsid w:val="000B04C3"/>
    <w:rsid w:val="000B0506"/>
    <w:rsid w:val="000B0BFF"/>
    <w:rsid w:val="000B0E1B"/>
    <w:rsid w:val="000B2314"/>
    <w:rsid w:val="000B2CE3"/>
    <w:rsid w:val="000B2D18"/>
    <w:rsid w:val="000B3766"/>
    <w:rsid w:val="000B4384"/>
    <w:rsid w:val="000B4533"/>
    <w:rsid w:val="000B465E"/>
    <w:rsid w:val="000B5AA6"/>
    <w:rsid w:val="000B5CFD"/>
    <w:rsid w:val="000B6816"/>
    <w:rsid w:val="000B6C52"/>
    <w:rsid w:val="000B7235"/>
    <w:rsid w:val="000B7A7A"/>
    <w:rsid w:val="000B7D03"/>
    <w:rsid w:val="000B7D2E"/>
    <w:rsid w:val="000C044D"/>
    <w:rsid w:val="000C14A3"/>
    <w:rsid w:val="000C3543"/>
    <w:rsid w:val="000C3F3D"/>
    <w:rsid w:val="000C413E"/>
    <w:rsid w:val="000C42B4"/>
    <w:rsid w:val="000C4E17"/>
    <w:rsid w:val="000C5777"/>
    <w:rsid w:val="000C5B9E"/>
    <w:rsid w:val="000C61D2"/>
    <w:rsid w:val="000C664D"/>
    <w:rsid w:val="000C6E95"/>
    <w:rsid w:val="000D0EBB"/>
    <w:rsid w:val="000D118F"/>
    <w:rsid w:val="000D14EE"/>
    <w:rsid w:val="000D1709"/>
    <w:rsid w:val="000D1A38"/>
    <w:rsid w:val="000D2E74"/>
    <w:rsid w:val="000D310B"/>
    <w:rsid w:val="000D3ACA"/>
    <w:rsid w:val="000D50CC"/>
    <w:rsid w:val="000D524F"/>
    <w:rsid w:val="000D5760"/>
    <w:rsid w:val="000D5C29"/>
    <w:rsid w:val="000D5EB9"/>
    <w:rsid w:val="000D686A"/>
    <w:rsid w:val="000D706B"/>
    <w:rsid w:val="000E08EC"/>
    <w:rsid w:val="000E26D4"/>
    <w:rsid w:val="000E3592"/>
    <w:rsid w:val="000E3F74"/>
    <w:rsid w:val="000E426E"/>
    <w:rsid w:val="000E4805"/>
    <w:rsid w:val="000E48BF"/>
    <w:rsid w:val="000E4906"/>
    <w:rsid w:val="000E54B4"/>
    <w:rsid w:val="000E5784"/>
    <w:rsid w:val="000E58E6"/>
    <w:rsid w:val="000E5A36"/>
    <w:rsid w:val="000E5D90"/>
    <w:rsid w:val="000E5E16"/>
    <w:rsid w:val="000E6499"/>
    <w:rsid w:val="000E6B70"/>
    <w:rsid w:val="000E7303"/>
    <w:rsid w:val="000E77BB"/>
    <w:rsid w:val="000F05F5"/>
    <w:rsid w:val="000F0CCF"/>
    <w:rsid w:val="000F1FCD"/>
    <w:rsid w:val="000F20DD"/>
    <w:rsid w:val="000F2575"/>
    <w:rsid w:val="000F3570"/>
    <w:rsid w:val="000F38E2"/>
    <w:rsid w:val="000F39F2"/>
    <w:rsid w:val="000F4334"/>
    <w:rsid w:val="000F454B"/>
    <w:rsid w:val="000F5DFD"/>
    <w:rsid w:val="000F6285"/>
    <w:rsid w:val="00100220"/>
    <w:rsid w:val="0010113C"/>
    <w:rsid w:val="001016BC"/>
    <w:rsid w:val="00101933"/>
    <w:rsid w:val="001020D8"/>
    <w:rsid w:val="00103D51"/>
    <w:rsid w:val="00104950"/>
    <w:rsid w:val="00105C1C"/>
    <w:rsid w:val="00106109"/>
    <w:rsid w:val="00106737"/>
    <w:rsid w:val="00111B73"/>
    <w:rsid w:val="00112EF7"/>
    <w:rsid w:val="00112F1D"/>
    <w:rsid w:val="001134C7"/>
    <w:rsid w:val="00115372"/>
    <w:rsid w:val="00115507"/>
    <w:rsid w:val="00115FEA"/>
    <w:rsid w:val="001160C3"/>
    <w:rsid w:val="0011625A"/>
    <w:rsid w:val="00116794"/>
    <w:rsid w:val="00116B35"/>
    <w:rsid w:val="00117BAB"/>
    <w:rsid w:val="001206F2"/>
    <w:rsid w:val="00120A21"/>
    <w:rsid w:val="00120BA4"/>
    <w:rsid w:val="00120C25"/>
    <w:rsid w:val="00121DC7"/>
    <w:rsid w:val="001221D6"/>
    <w:rsid w:val="0012336A"/>
    <w:rsid w:val="00123A8E"/>
    <w:rsid w:val="00124114"/>
    <w:rsid w:val="0012427E"/>
    <w:rsid w:val="0012447C"/>
    <w:rsid w:val="001251A1"/>
    <w:rsid w:val="0012696E"/>
    <w:rsid w:val="00126F39"/>
    <w:rsid w:val="00126FEB"/>
    <w:rsid w:val="0012751C"/>
    <w:rsid w:val="00127660"/>
    <w:rsid w:val="00130D19"/>
    <w:rsid w:val="00130D5C"/>
    <w:rsid w:val="00130EEC"/>
    <w:rsid w:val="001317DF"/>
    <w:rsid w:val="00131AA3"/>
    <w:rsid w:val="001331F7"/>
    <w:rsid w:val="00133236"/>
    <w:rsid w:val="001350F7"/>
    <w:rsid w:val="0013529A"/>
    <w:rsid w:val="001352B8"/>
    <w:rsid w:val="001363C4"/>
    <w:rsid w:val="001367B1"/>
    <w:rsid w:val="001372B4"/>
    <w:rsid w:val="00137444"/>
    <w:rsid w:val="00137D39"/>
    <w:rsid w:val="00140883"/>
    <w:rsid w:val="0014097D"/>
    <w:rsid w:val="00141FF8"/>
    <w:rsid w:val="00144105"/>
    <w:rsid w:val="00144480"/>
    <w:rsid w:val="00144ADA"/>
    <w:rsid w:val="00145115"/>
    <w:rsid w:val="00146C68"/>
    <w:rsid w:val="00146DB7"/>
    <w:rsid w:val="001510E3"/>
    <w:rsid w:val="0015176C"/>
    <w:rsid w:val="00151841"/>
    <w:rsid w:val="00151A13"/>
    <w:rsid w:val="00154E3A"/>
    <w:rsid w:val="00155713"/>
    <w:rsid w:val="001557C6"/>
    <w:rsid w:val="00155BAA"/>
    <w:rsid w:val="00157C90"/>
    <w:rsid w:val="0016066C"/>
    <w:rsid w:val="001608AA"/>
    <w:rsid w:val="001609C1"/>
    <w:rsid w:val="00160E88"/>
    <w:rsid w:val="00161AD4"/>
    <w:rsid w:val="00161E0F"/>
    <w:rsid w:val="001633DC"/>
    <w:rsid w:val="00163DBA"/>
    <w:rsid w:val="0016415F"/>
    <w:rsid w:val="00164DFF"/>
    <w:rsid w:val="001657DC"/>
    <w:rsid w:val="0016682F"/>
    <w:rsid w:val="0016689A"/>
    <w:rsid w:val="001672CB"/>
    <w:rsid w:val="00167A2B"/>
    <w:rsid w:val="00167BC1"/>
    <w:rsid w:val="00170C55"/>
    <w:rsid w:val="00171018"/>
    <w:rsid w:val="00172A27"/>
    <w:rsid w:val="00172CC8"/>
    <w:rsid w:val="00172DBD"/>
    <w:rsid w:val="00173360"/>
    <w:rsid w:val="00174A00"/>
    <w:rsid w:val="00175DC7"/>
    <w:rsid w:val="00176509"/>
    <w:rsid w:val="001767FC"/>
    <w:rsid w:val="00176A12"/>
    <w:rsid w:val="00176C1A"/>
    <w:rsid w:val="00180560"/>
    <w:rsid w:val="00180810"/>
    <w:rsid w:val="0018095B"/>
    <w:rsid w:val="00181734"/>
    <w:rsid w:val="00182389"/>
    <w:rsid w:val="00182A61"/>
    <w:rsid w:val="00182B61"/>
    <w:rsid w:val="0018313E"/>
    <w:rsid w:val="00183967"/>
    <w:rsid w:val="00183C6B"/>
    <w:rsid w:val="001853FC"/>
    <w:rsid w:val="001863F1"/>
    <w:rsid w:val="00186433"/>
    <w:rsid w:val="001873AF"/>
    <w:rsid w:val="0018780E"/>
    <w:rsid w:val="001878E1"/>
    <w:rsid w:val="00187F8C"/>
    <w:rsid w:val="00190657"/>
    <w:rsid w:val="00191359"/>
    <w:rsid w:val="001919F0"/>
    <w:rsid w:val="001923D8"/>
    <w:rsid w:val="00193132"/>
    <w:rsid w:val="00194826"/>
    <w:rsid w:val="00194889"/>
    <w:rsid w:val="00195441"/>
    <w:rsid w:val="00195B02"/>
    <w:rsid w:val="00195BF5"/>
    <w:rsid w:val="00195D3D"/>
    <w:rsid w:val="001962F7"/>
    <w:rsid w:val="00196CE7"/>
    <w:rsid w:val="0019719E"/>
    <w:rsid w:val="00197E32"/>
    <w:rsid w:val="001A038A"/>
    <w:rsid w:val="001A0A16"/>
    <w:rsid w:val="001A1838"/>
    <w:rsid w:val="001A2C96"/>
    <w:rsid w:val="001A3BA1"/>
    <w:rsid w:val="001A40C8"/>
    <w:rsid w:val="001A4E37"/>
    <w:rsid w:val="001A5978"/>
    <w:rsid w:val="001A5B89"/>
    <w:rsid w:val="001A6557"/>
    <w:rsid w:val="001B158A"/>
    <w:rsid w:val="001B158C"/>
    <w:rsid w:val="001B24FE"/>
    <w:rsid w:val="001B25CA"/>
    <w:rsid w:val="001B2789"/>
    <w:rsid w:val="001B36CB"/>
    <w:rsid w:val="001B3C24"/>
    <w:rsid w:val="001B3DAA"/>
    <w:rsid w:val="001B51D0"/>
    <w:rsid w:val="001C0559"/>
    <w:rsid w:val="001C1AFE"/>
    <w:rsid w:val="001C22B7"/>
    <w:rsid w:val="001C356E"/>
    <w:rsid w:val="001C35D5"/>
    <w:rsid w:val="001C4303"/>
    <w:rsid w:val="001C43A3"/>
    <w:rsid w:val="001C4AA0"/>
    <w:rsid w:val="001C52B1"/>
    <w:rsid w:val="001C56A9"/>
    <w:rsid w:val="001C5C0D"/>
    <w:rsid w:val="001C6DA4"/>
    <w:rsid w:val="001C7CAE"/>
    <w:rsid w:val="001D05EB"/>
    <w:rsid w:val="001D168B"/>
    <w:rsid w:val="001D1BE4"/>
    <w:rsid w:val="001D1CC3"/>
    <w:rsid w:val="001D1D14"/>
    <w:rsid w:val="001D250F"/>
    <w:rsid w:val="001D25B6"/>
    <w:rsid w:val="001D3ACE"/>
    <w:rsid w:val="001D58E6"/>
    <w:rsid w:val="001D5CAD"/>
    <w:rsid w:val="001D63FE"/>
    <w:rsid w:val="001D69A4"/>
    <w:rsid w:val="001D6A81"/>
    <w:rsid w:val="001D7734"/>
    <w:rsid w:val="001E366B"/>
    <w:rsid w:val="001E3CA7"/>
    <w:rsid w:val="001E46E3"/>
    <w:rsid w:val="001E567D"/>
    <w:rsid w:val="001E7A29"/>
    <w:rsid w:val="001E7D4E"/>
    <w:rsid w:val="001F01F4"/>
    <w:rsid w:val="001F02F2"/>
    <w:rsid w:val="001F0DD9"/>
    <w:rsid w:val="001F0FAD"/>
    <w:rsid w:val="001F13EA"/>
    <w:rsid w:val="001F20D3"/>
    <w:rsid w:val="001F2674"/>
    <w:rsid w:val="001F26F9"/>
    <w:rsid w:val="001F2BA1"/>
    <w:rsid w:val="001F2CF1"/>
    <w:rsid w:val="001F2EE9"/>
    <w:rsid w:val="001F502A"/>
    <w:rsid w:val="001F55DF"/>
    <w:rsid w:val="001F5ED5"/>
    <w:rsid w:val="001F5F62"/>
    <w:rsid w:val="001F602D"/>
    <w:rsid w:val="001F7592"/>
    <w:rsid w:val="001F7683"/>
    <w:rsid w:val="00200C72"/>
    <w:rsid w:val="002011BC"/>
    <w:rsid w:val="00202096"/>
    <w:rsid w:val="002037F3"/>
    <w:rsid w:val="00203816"/>
    <w:rsid w:val="00204412"/>
    <w:rsid w:val="00204429"/>
    <w:rsid w:val="00205990"/>
    <w:rsid w:val="002066F6"/>
    <w:rsid w:val="00206F27"/>
    <w:rsid w:val="0020712D"/>
    <w:rsid w:val="0020757A"/>
    <w:rsid w:val="002076F3"/>
    <w:rsid w:val="00207F99"/>
    <w:rsid w:val="00210860"/>
    <w:rsid w:val="00210EF0"/>
    <w:rsid w:val="00210F06"/>
    <w:rsid w:val="0021143F"/>
    <w:rsid w:val="0021238E"/>
    <w:rsid w:val="002128D1"/>
    <w:rsid w:val="00213021"/>
    <w:rsid w:val="0021351F"/>
    <w:rsid w:val="0021488B"/>
    <w:rsid w:val="00214BF8"/>
    <w:rsid w:val="0021527E"/>
    <w:rsid w:val="00216441"/>
    <w:rsid w:val="00216444"/>
    <w:rsid w:val="00216F8C"/>
    <w:rsid w:val="00216FEB"/>
    <w:rsid w:val="002175B8"/>
    <w:rsid w:val="002203E7"/>
    <w:rsid w:val="0022225C"/>
    <w:rsid w:val="002223B6"/>
    <w:rsid w:val="002223F8"/>
    <w:rsid w:val="00222E22"/>
    <w:rsid w:val="00223950"/>
    <w:rsid w:val="00225547"/>
    <w:rsid w:val="002273AA"/>
    <w:rsid w:val="002300FD"/>
    <w:rsid w:val="0023317A"/>
    <w:rsid w:val="002335E0"/>
    <w:rsid w:val="0023431D"/>
    <w:rsid w:val="00235793"/>
    <w:rsid w:val="00236372"/>
    <w:rsid w:val="002367F2"/>
    <w:rsid w:val="00236A9D"/>
    <w:rsid w:val="00237158"/>
    <w:rsid w:val="002374F4"/>
    <w:rsid w:val="0023759A"/>
    <w:rsid w:val="00237ACD"/>
    <w:rsid w:val="00237E89"/>
    <w:rsid w:val="002405D4"/>
    <w:rsid w:val="00240E0F"/>
    <w:rsid w:val="00240E79"/>
    <w:rsid w:val="0024105E"/>
    <w:rsid w:val="0024151E"/>
    <w:rsid w:val="00241520"/>
    <w:rsid w:val="0024200A"/>
    <w:rsid w:val="0024300A"/>
    <w:rsid w:val="002432F8"/>
    <w:rsid w:val="00243AF2"/>
    <w:rsid w:val="00244CBE"/>
    <w:rsid w:val="00245710"/>
    <w:rsid w:val="00245961"/>
    <w:rsid w:val="00246570"/>
    <w:rsid w:val="002465C4"/>
    <w:rsid w:val="002468A4"/>
    <w:rsid w:val="00246B68"/>
    <w:rsid w:val="00246F41"/>
    <w:rsid w:val="0025055B"/>
    <w:rsid w:val="0025115F"/>
    <w:rsid w:val="002512FD"/>
    <w:rsid w:val="0025167B"/>
    <w:rsid w:val="00251B7B"/>
    <w:rsid w:val="00252907"/>
    <w:rsid w:val="00253A3A"/>
    <w:rsid w:val="00254894"/>
    <w:rsid w:val="00256397"/>
    <w:rsid w:val="00256B3D"/>
    <w:rsid w:val="00260639"/>
    <w:rsid w:val="0026284C"/>
    <w:rsid w:val="00262DBE"/>
    <w:rsid w:val="0026346D"/>
    <w:rsid w:val="0026456F"/>
    <w:rsid w:val="0026514E"/>
    <w:rsid w:val="00265A7B"/>
    <w:rsid w:val="00265B72"/>
    <w:rsid w:val="002662B3"/>
    <w:rsid w:val="002665A6"/>
    <w:rsid w:val="00267276"/>
    <w:rsid w:val="002675D9"/>
    <w:rsid w:val="00267A0D"/>
    <w:rsid w:val="00267CA3"/>
    <w:rsid w:val="0027045F"/>
    <w:rsid w:val="0027095F"/>
    <w:rsid w:val="002709C9"/>
    <w:rsid w:val="00271543"/>
    <w:rsid w:val="00271546"/>
    <w:rsid w:val="00271F66"/>
    <w:rsid w:val="0027211B"/>
    <w:rsid w:val="0027216F"/>
    <w:rsid w:val="00272A1F"/>
    <w:rsid w:val="00273A0C"/>
    <w:rsid w:val="0027492C"/>
    <w:rsid w:val="00275182"/>
    <w:rsid w:val="00275C04"/>
    <w:rsid w:val="00275F81"/>
    <w:rsid w:val="002775A0"/>
    <w:rsid w:val="00277E3C"/>
    <w:rsid w:val="00280D05"/>
    <w:rsid w:val="00280DDF"/>
    <w:rsid w:val="00281A0E"/>
    <w:rsid w:val="00281E75"/>
    <w:rsid w:val="00282B2F"/>
    <w:rsid w:val="00282D68"/>
    <w:rsid w:val="0028322C"/>
    <w:rsid w:val="00283B19"/>
    <w:rsid w:val="00284706"/>
    <w:rsid w:val="00284846"/>
    <w:rsid w:val="00284A4B"/>
    <w:rsid w:val="00285602"/>
    <w:rsid w:val="00285CF0"/>
    <w:rsid w:val="002865FE"/>
    <w:rsid w:val="00286B06"/>
    <w:rsid w:val="00286D63"/>
    <w:rsid w:val="00286F20"/>
    <w:rsid w:val="002870BF"/>
    <w:rsid w:val="0028732F"/>
    <w:rsid w:val="00287B19"/>
    <w:rsid w:val="00290D59"/>
    <w:rsid w:val="00291743"/>
    <w:rsid w:val="00292204"/>
    <w:rsid w:val="002925C0"/>
    <w:rsid w:val="00292777"/>
    <w:rsid w:val="0029280E"/>
    <w:rsid w:val="0029525D"/>
    <w:rsid w:val="00295BE3"/>
    <w:rsid w:val="00295DE4"/>
    <w:rsid w:val="002A0AA1"/>
    <w:rsid w:val="002A0FD6"/>
    <w:rsid w:val="002A21D7"/>
    <w:rsid w:val="002A2EE1"/>
    <w:rsid w:val="002A3392"/>
    <w:rsid w:val="002A348A"/>
    <w:rsid w:val="002A4DA7"/>
    <w:rsid w:val="002A524C"/>
    <w:rsid w:val="002A53B4"/>
    <w:rsid w:val="002A5595"/>
    <w:rsid w:val="002A6684"/>
    <w:rsid w:val="002B055C"/>
    <w:rsid w:val="002B1195"/>
    <w:rsid w:val="002B185E"/>
    <w:rsid w:val="002B1896"/>
    <w:rsid w:val="002B1E5A"/>
    <w:rsid w:val="002B306A"/>
    <w:rsid w:val="002B5264"/>
    <w:rsid w:val="002B5566"/>
    <w:rsid w:val="002B55CF"/>
    <w:rsid w:val="002B5797"/>
    <w:rsid w:val="002B68DF"/>
    <w:rsid w:val="002B7686"/>
    <w:rsid w:val="002C00FA"/>
    <w:rsid w:val="002C01DC"/>
    <w:rsid w:val="002C0511"/>
    <w:rsid w:val="002C0AF0"/>
    <w:rsid w:val="002C0D58"/>
    <w:rsid w:val="002C0DC0"/>
    <w:rsid w:val="002C138F"/>
    <w:rsid w:val="002C1456"/>
    <w:rsid w:val="002C1FF7"/>
    <w:rsid w:val="002C2864"/>
    <w:rsid w:val="002C452D"/>
    <w:rsid w:val="002C4753"/>
    <w:rsid w:val="002C4848"/>
    <w:rsid w:val="002C547E"/>
    <w:rsid w:val="002C54EA"/>
    <w:rsid w:val="002C5688"/>
    <w:rsid w:val="002C5D7B"/>
    <w:rsid w:val="002C5EAF"/>
    <w:rsid w:val="002C6A15"/>
    <w:rsid w:val="002C6D74"/>
    <w:rsid w:val="002C7302"/>
    <w:rsid w:val="002C7A01"/>
    <w:rsid w:val="002C7BF4"/>
    <w:rsid w:val="002C7C01"/>
    <w:rsid w:val="002C7FE8"/>
    <w:rsid w:val="002D001F"/>
    <w:rsid w:val="002D05D1"/>
    <w:rsid w:val="002D0A14"/>
    <w:rsid w:val="002D0C3F"/>
    <w:rsid w:val="002D0C57"/>
    <w:rsid w:val="002D137B"/>
    <w:rsid w:val="002D1A54"/>
    <w:rsid w:val="002D1D43"/>
    <w:rsid w:val="002D2585"/>
    <w:rsid w:val="002D4707"/>
    <w:rsid w:val="002D4C08"/>
    <w:rsid w:val="002D5909"/>
    <w:rsid w:val="002D624D"/>
    <w:rsid w:val="002D6286"/>
    <w:rsid w:val="002D678F"/>
    <w:rsid w:val="002D6904"/>
    <w:rsid w:val="002D718E"/>
    <w:rsid w:val="002D71B5"/>
    <w:rsid w:val="002E042E"/>
    <w:rsid w:val="002E1337"/>
    <w:rsid w:val="002E1621"/>
    <w:rsid w:val="002E1AF2"/>
    <w:rsid w:val="002E26D9"/>
    <w:rsid w:val="002E26DA"/>
    <w:rsid w:val="002E2AE6"/>
    <w:rsid w:val="002E2FB3"/>
    <w:rsid w:val="002E3473"/>
    <w:rsid w:val="002E4C00"/>
    <w:rsid w:val="002E4C11"/>
    <w:rsid w:val="002E5256"/>
    <w:rsid w:val="002E56A4"/>
    <w:rsid w:val="002E5C22"/>
    <w:rsid w:val="002E5E02"/>
    <w:rsid w:val="002E634B"/>
    <w:rsid w:val="002E6539"/>
    <w:rsid w:val="002E676C"/>
    <w:rsid w:val="002F0AD6"/>
    <w:rsid w:val="002F1896"/>
    <w:rsid w:val="002F1BF8"/>
    <w:rsid w:val="002F2155"/>
    <w:rsid w:val="002F2E89"/>
    <w:rsid w:val="002F347A"/>
    <w:rsid w:val="002F50FE"/>
    <w:rsid w:val="002F5D3B"/>
    <w:rsid w:val="002F6A2C"/>
    <w:rsid w:val="002F7807"/>
    <w:rsid w:val="00301549"/>
    <w:rsid w:val="00302306"/>
    <w:rsid w:val="003026B4"/>
    <w:rsid w:val="0030307E"/>
    <w:rsid w:val="00303241"/>
    <w:rsid w:val="00303324"/>
    <w:rsid w:val="003035F8"/>
    <w:rsid w:val="00303C2E"/>
    <w:rsid w:val="00304019"/>
    <w:rsid w:val="0030563C"/>
    <w:rsid w:val="003058D0"/>
    <w:rsid w:val="00306117"/>
    <w:rsid w:val="003062EA"/>
    <w:rsid w:val="003068B7"/>
    <w:rsid w:val="00307954"/>
    <w:rsid w:val="00310833"/>
    <w:rsid w:val="00311178"/>
    <w:rsid w:val="00311632"/>
    <w:rsid w:val="00311D8C"/>
    <w:rsid w:val="00312707"/>
    <w:rsid w:val="00315249"/>
    <w:rsid w:val="00315269"/>
    <w:rsid w:val="003159DD"/>
    <w:rsid w:val="003168F7"/>
    <w:rsid w:val="0031694C"/>
    <w:rsid w:val="00317731"/>
    <w:rsid w:val="00317760"/>
    <w:rsid w:val="00317893"/>
    <w:rsid w:val="00317AF6"/>
    <w:rsid w:val="00317D5A"/>
    <w:rsid w:val="00320007"/>
    <w:rsid w:val="0032007D"/>
    <w:rsid w:val="00320112"/>
    <w:rsid w:val="00320226"/>
    <w:rsid w:val="0032048F"/>
    <w:rsid w:val="003204DD"/>
    <w:rsid w:val="003221E0"/>
    <w:rsid w:val="00322C60"/>
    <w:rsid w:val="00322F65"/>
    <w:rsid w:val="00323CB2"/>
    <w:rsid w:val="00323F0B"/>
    <w:rsid w:val="00324371"/>
    <w:rsid w:val="0032439B"/>
    <w:rsid w:val="00324402"/>
    <w:rsid w:val="003245CD"/>
    <w:rsid w:val="00324CFE"/>
    <w:rsid w:val="003251A3"/>
    <w:rsid w:val="00325332"/>
    <w:rsid w:val="003254CE"/>
    <w:rsid w:val="003256AA"/>
    <w:rsid w:val="003258B0"/>
    <w:rsid w:val="00325F33"/>
    <w:rsid w:val="003263DA"/>
    <w:rsid w:val="0032657D"/>
    <w:rsid w:val="00326857"/>
    <w:rsid w:val="00326930"/>
    <w:rsid w:val="00327038"/>
    <w:rsid w:val="003270DB"/>
    <w:rsid w:val="00327628"/>
    <w:rsid w:val="00327D2E"/>
    <w:rsid w:val="0033006F"/>
    <w:rsid w:val="0033035C"/>
    <w:rsid w:val="00330E45"/>
    <w:rsid w:val="00331193"/>
    <w:rsid w:val="00332E9D"/>
    <w:rsid w:val="00333161"/>
    <w:rsid w:val="00333277"/>
    <w:rsid w:val="00333F3A"/>
    <w:rsid w:val="00334139"/>
    <w:rsid w:val="0033591C"/>
    <w:rsid w:val="00335CC3"/>
    <w:rsid w:val="003360F3"/>
    <w:rsid w:val="003367DD"/>
    <w:rsid w:val="003378C8"/>
    <w:rsid w:val="00337A2C"/>
    <w:rsid w:val="0034077D"/>
    <w:rsid w:val="003413E8"/>
    <w:rsid w:val="00341BDC"/>
    <w:rsid w:val="0034331D"/>
    <w:rsid w:val="00343BF0"/>
    <w:rsid w:val="00344A90"/>
    <w:rsid w:val="00346146"/>
    <w:rsid w:val="003474C2"/>
    <w:rsid w:val="003475D2"/>
    <w:rsid w:val="003500EC"/>
    <w:rsid w:val="00351036"/>
    <w:rsid w:val="003510DB"/>
    <w:rsid w:val="0035338D"/>
    <w:rsid w:val="0035365D"/>
    <w:rsid w:val="00353BFC"/>
    <w:rsid w:val="003545AF"/>
    <w:rsid w:val="0035487C"/>
    <w:rsid w:val="00354D3C"/>
    <w:rsid w:val="00355531"/>
    <w:rsid w:val="00355CC7"/>
    <w:rsid w:val="003560E7"/>
    <w:rsid w:val="00356457"/>
    <w:rsid w:val="00356961"/>
    <w:rsid w:val="00360E21"/>
    <w:rsid w:val="00360E30"/>
    <w:rsid w:val="003613CA"/>
    <w:rsid w:val="003613EC"/>
    <w:rsid w:val="0036243A"/>
    <w:rsid w:val="00363067"/>
    <w:rsid w:val="0036324B"/>
    <w:rsid w:val="003636AC"/>
    <w:rsid w:val="00364591"/>
    <w:rsid w:val="00364B52"/>
    <w:rsid w:val="0036661C"/>
    <w:rsid w:val="00366BE9"/>
    <w:rsid w:val="00366F6A"/>
    <w:rsid w:val="003675F3"/>
    <w:rsid w:val="00367CED"/>
    <w:rsid w:val="003708D8"/>
    <w:rsid w:val="00370C78"/>
    <w:rsid w:val="0037184A"/>
    <w:rsid w:val="003718E8"/>
    <w:rsid w:val="0037293E"/>
    <w:rsid w:val="00372E8B"/>
    <w:rsid w:val="00373198"/>
    <w:rsid w:val="0037349E"/>
    <w:rsid w:val="003735FD"/>
    <w:rsid w:val="00373716"/>
    <w:rsid w:val="00373AA5"/>
    <w:rsid w:val="00373DD9"/>
    <w:rsid w:val="003749C6"/>
    <w:rsid w:val="00374AEC"/>
    <w:rsid w:val="0037544A"/>
    <w:rsid w:val="003754E1"/>
    <w:rsid w:val="00375E8A"/>
    <w:rsid w:val="003763A8"/>
    <w:rsid w:val="00376FA6"/>
    <w:rsid w:val="0037757B"/>
    <w:rsid w:val="00380BDE"/>
    <w:rsid w:val="00380F2C"/>
    <w:rsid w:val="0038166F"/>
    <w:rsid w:val="00382354"/>
    <w:rsid w:val="003828BC"/>
    <w:rsid w:val="0038363F"/>
    <w:rsid w:val="00384ACB"/>
    <w:rsid w:val="00384B53"/>
    <w:rsid w:val="00385264"/>
    <w:rsid w:val="00385339"/>
    <w:rsid w:val="00385819"/>
    <w:rsid w:val="00386306"/>
    <w:rsid w:val="00386CC0"/>
    <w:rsid w:val="00387CD9"/>
    <w:rsid w:val="00390242"/>
    <w:rsid w:val="0039085D"/>
    <w:rsid w:val="00390C0D"/>
    <w:rsid w:val="00392083"/>
    <w:rsid w:val="00392A55"/>
    <w:rsid w:val="0039440F"/>
    <w:rsid w:val="003945F8"/>
    <w:rsid w:val="00394863"/>
    <w:rsid w:val="00396DE2"/>
    <w:rsid w:val="00397366"/>
    <w:rsid w:val="0039768E"/>
    <w:rsid w:val="00397B6B"/>
    <w:rsid w:val="00397CA8"/>
    <w:rsid w:val="003A095D"/>
    <w:rsid w:val="003A0BCF"/>
    <w:rsid w:val="003A0F4C"/>
    <w:rsid w:val="003A16BF"/>
    <w:rsid w:val="003A1B79"/>
    <w:rsid w:val="003A47DB"/>
    <w:rsid w:val="003A5157"/>
    <w:rsid w:val="003A5DC7"/>
    <w:rsid w:val="003A5F12"/>
    <w:rsid w:val="003A637C"/>
    <w:rsid w:val="003A63F2"/>
    <w:rsid w:val="003A6708"/>
    <w:rsid w:val="003A7964"/>
    <w:rsid w:val="003B020B"/>
    <w:rsid w:val="003B04F0"/>
    <w:rsid w:val="003B11F3"/>
    <w:rsid w:val="003B1B37"/>
    <w:rsid w:val="003B21C6"/>
    <w:rsid w:val="003B29E9"/>
    <w:rsid w:val="003B34C1"/>
    <w:rsid w:val="003B3CB0"/>
    <w:rsid w:val="003B3F84"/>
    <w:rsid w:val="003B5ADF"/>
    <w:rsid w:val="003B6503"/>
    <w:rsid w:val="003B6B25"/>
    <w:rsid w:val="003B6C6C"/>
    <w:rsid w:val="003C05CB"/>
    <w:rsid w:val="003C0763"/>
    <w:rsid w:val="003C1EB3"/>
    <w:rsid w:val="003C29A0"/>
    <w:rsid w:val="003C3ECA"/>
    <w:rsid w:val="003C4050"/>
    <w:rsid w:val="003C473D"/>
    <w:rsid w:val="003C49C4"/>
    <w:rsid w:val="003C4D8F"/>
    <w:rsid w:val="003C55E3"/>
    <w:rsid w:val="003C68E4"/>
    <w:rsid w:val="003C6A4B"/>
    <w:rsid w:val="003C7098"/>
    <w:rsid w:val="003C7C29"/>
    <w:rsid w:val="003C7E12"/>
    <w:rsid w:val="003D1859"/>
    <w:rsid w:val="003D189B"/>
    <w:rsid w:val="003D1FC0"/>
    <w:rsid w:val="003D20F6"/>
    <w:rsid w:val="003D219B"/>
    <w:rsid w:val="003D22CB"/>
    <w:rsid w:val="003D2898"/>
    <w:rsid w:val="003D2ADC"/>
    <w:rsid w:val="003D3440"/>
    <w:rsid w:val="003D4649"/>
    <w:rsid w:val="003D4806"/>
    <w:rsid w:val="003D4A4E"/>
    <w:rsid w:val="003D5054"/>
    <w:rsid w:val="003D6229"/>
    <w:rsid w:val="003D6A9F"/>
    <w:rsid w:val="003D6EA1"/>
    <w:rsid w:val="003D7584"/>
    <w:rsid w:val="003D76EC"/>
    <w:rsid w:val="003D7BC9"/>
    <w:rsid w:val="003D7CBE"/>
    <w:rsid w:val="003E12F7"/>
    <w:rsid w:val="003E1568"/>
    <w:rsid w:val="003E1DE8"/>
    <w:rsid w:val="003E2145"/>
    <w:rsid w:val="003E2C0C"/>
    <w:rsid w:val="003E2D2C"/>
    <w:rsid w:val="003E2D74"/>
    <w:rsid w:val="003E35DC"/>
    <w:rsid w:val="003E391A"/>
    <w:rsid w:val="003E4637"/>
    <w:rsid w:val="003E6F4C"/>
    <w:rsid w:val="003E7B7E"/>
    <w:rsid w:val="003E7D59"/>
    <w:rsid w:val="003E7F7F"/>
    <w:rsid w:val="003F037A"/>
    <w:rsid w:val="003F09BE"/>
    <w:rsid w:val="003F0B94"/>
    <w:rsid w:val="003F0BD0"/>
    <w:rsid w:val="003F1C98"/>
    <w:rsid w:val="003F2651"/>
    <w:rsid w:val="003F268D"/>
    <w:rsid w:val="003F269A"/>
    <w:rsid w:val="003F29BA"/>
    <w:rsid w:val="003F4C98"/>
    <w:rsid w:val="003F4F45"/>
    <w:rsid w:val="003F4F66"/>
    <w:rsid w:val="003F56DE"/>
    <w:rsid w:val="003F5A7A"/>
    <w:rsid w:val="003F71CE"/>
    <w:rsid w:val="00400C7C"/>
    <w:rsid w:val="00400F83"/>
    <w:rsid w:val="00400FC0"/>
    <w:rsid w:val="00401D34"/>
    <w:rsid w:val="00402103"/>
    <w:rsid w:val="00402C90"/>
    <w:rsid w:val="00403376"/>
    <w:rsid w:val="0040371D"/>
    <w:rsid w:val="00405024"/>
    <w:rsid w:val="00406CF6"/>
    <w:rsid w:val="00407D36"/>
    <w:rsid w:val="0041027C"/>
    <w:rsid w:val="00410551"/>
    <w:rsid w:val="004108AA"/>
    <w:rsid w:val="00410936"/>
    <w:rsid w:val="004118DF"/>
    <w:rsid w:val="00411BAC"/>
    <w:rsid w:val="0041232D"/>
    <w:rsid w:val="0041359E"/>
    <w:rsid w:val="004141E4"/>
    <w:rsid w:val="004145C9"/>
    <w:rsid w:val="0041482A"/>
    <w:rsid w:val="0041506E"/>
    <w:rsid w:val="004155CC"/>
    <w:rsid w:val="00416109"/>
    <w:rsid w:val="00417372"/>
    <w:rsid w:val="004207A4"/>
    <w:rsid w:val="00421291"/>
    <w:rsid w:val="00422E63"/>
    <w:rsid w:val="00422ED0"/>
    <w:rsid w:val="004231D5"/>
    <w:rsid w:val="004234D5"/>
    <w:rsid w:val="004238E3"/>
    <w:rsid w:val="004243D8"/>
    <w:rsid w:val="00424819"/>
    <w:rsid w:val="00425785"/>
    <w:rsid w:val="004257AF"/>
    <w:rsid w:val="0042610D"/>
    <w:rsid w:val="00426910"/>
    <w:rsid w:val="00426917"/>
    <w:rsid w:val="00427807"/>
    <w:rsid w:val="00427A96"/>
    <w:rsid w:val="0043025F"/>
    <w:rsid w:val="004309A6"/>
    <w:rsid w:val="0043173A"/>
    <w:rsid w:val="0043177B"/>
    <w:rsid w:val="0043196D"/>
    <w:rsid w:val="00432315"/>
    <w:rsid w:val="004323EB"/>
    <w:rsid w:val="0043298E"/>
    <w:rsid w:val="004336CD"/>
    <w:rsid w:val="00434152"/>
    <w:rsid w:val="0043462F"/>
    <w:rsid w:val="0043492C"/>
    <w:rsid w:val="00434FAE"/>
    <w:rsid w:val="00435160"/>
    <w:rsid w:val="00436A41"/>
    <w:rsid w:val="00436AB0"/>
    <w:rsid w:val="00437E1E"/>
    <w:rsid w:val="00440042"/>
    <w:rsid w:val="004402A4"/>
    <w:rsid w:val="004402FE"/>
    <w:rsid w:val="004403EE"/>
    <w:rsid w:val="00440DE4"/>
    <w:rsid w:val="00441B78"/>
    <w:rsid w:val="004426AB"/>
    <w:rsid w:val="00442A10"/>
    <w:rsid w:val="00443AAA"/>
    <w:rsid w:val="00443D19"/>
    <w:rsid w:val="004442C5"/>
    <w:rsid w:val="00444855"/>
    <w:rsid w:val="004454B4"/>
    <w:rsid w:val="004461D0"/>
    <w:rsid w:val="004469D5"/>
    <w:rsid w:val="00446DC0"/>
    <w:rsid w:val="0044761E"/>
    <w:rsid w:val="0044798B"/>
    <w:rsid w:val="00447D7A"/>
    <w:rsid w:val="004508E1"/>
    <w:rsid w:val="00450ABB"/>
    <w:rsid w:val="004515FB"/>
    <w:rsid w:val="004521B0"/>
    <w:rsid w:val="004536A8"/>
    <w:rsid w:val="00453F9B"/>
    <w:rsid w:val="0045402C"/>
    <w:rsid w:val="00454154"/>
    <w:rsid w:val="00454B6B"/>
    <w:rsid w:val="00454C59"/>
    <w:rsid w:val="0045634C"/>
    <w:rsid w:val="0045660F"/>
    <w:rsid w:val="00456900"/>
    <w:rsid w:val="00457612"/>
    <w:rsid w:val="004604DF"/>
    <w:rsid w:val="00461420"/>
    <w:rsid w:val="00461883"/>
    <w:rsid w:val="00461ADB"/>
    <w:rsid w:val="00461BC0"/>
    <w:rsid w:val="00461D5A"/>
    <w:rsid w:val="0046205B"/>
    <w:rsid w:val="00463AAD"/>
    <w:rsid w:val="00463D2F"/>
    <w:rsid w:val="00463E5D"/>
    <w:rsid w:val="00464FD1"/>
    <w:rsid w:val="004653F4"/>
    <w:rsid w:val="00466BEC"/>
    <w:rsid w:val="00466D4F"/>
    <w:rsid w:val="00466E10"/>
    <w:rsid w:val="004679C3"/>
    <w:rsid w:val="00467E2B"/>
    <w:rsid w:val="004709C2"/>
    <w:rsid w:val="00470DA9"/>
    <w:rsid w:val="0047147E"/>
    <w:rsid w:val="00471AD2"/>
    <w:rsid w:val="004723F9"/>
    <w:rsid w:val="004726A5"/>
    <w:rsid w:val="0047311E"/>
    <w:rsid w:val="0047613B"/>
    <w:rsid w:val="004773D7"/>
    <w:rsid w:val="0047741B"/>
    <w:rsid w:val="0048000A"/>
    <w:rsid w:val="00480D63"/>
    <w:rsid w:val="00481072"/>
    <w:rsid w:val="00481416"/>
    <w:rsid w:val="004817EB"/>
    <w:rsid w:val="0048186F"/>
    <w:rsid w:val="00482313"/>
    <w:rsid w:val="004824D7"/>
    <w:rsid w:val="004829B7"/>
    <w:rsid w:val="004836A5"/>
    <w:rsid w:val="0048595D"/>
    <w:rsid w:val="004859BE"/>
    <w:rsid w:val="00485EDB"/>
    <w:rsid w:val="0048640F"/>
    <w:rsid w:val="00486C07"/>
    <w:rsid w:val="00486DDC"/>
    <w:rsid w:val="004873CA"/>
    <w:rsid w:val="004875BD"/>
    <w:rsid w:val="004919EB"/>
    <w:rsid w:val="004927A5"/>
    <w:rsid w:val="004934E9"/>
    <w:rsid w:val="00494183"/>
    <w:rsid w:val="00494605"/>
    <w:rsid w:val="00494E78"/>
    <w:rsid w:val="00495185"/>
    <w:rsid w:val="0049552D"/>
    <w:rsid w:val="00495C20"/>
    <w:rsid w:val="004962BF"/>
    <w:rsid w:val="00496676"/>
    <w:rsid w:val="00496A67"/>
    <w:rsid w:val="00496F41"/>
    <w:rsid w:val="0049782B"/>
    <w:rsid w:val="004979F6"/>
    <w:rsid w:val="004A01E3"/>
    <w:rsid w:val="004A06EC"/>
    <w:rsid w:val="004A07D3"/>
    <w:rsid w:val="004A16E6"/>
    <w:rsid w:val="004A16EB"/>
    <w:rsid w:val="004A18EB"/>
    <w:rsid w:val="004A19EF"/>
    <w:rsid w:val="004A25E4"/>
    <w:rsid w:val="004A2A45"/>
    <w:rsid w:val="004A33AF"/>
    <w:rsid w:val="004A3684"/>
    <w:rsid w:val="004A4138"/>
    <w:rsid w:val="004A47DB"/>
    <w:rsid w:val="004A493D"/>
    <w:rsid w:val="004A509C"/>
    <w:rsid w:val="004A59CE"/>
    <w:rsid w:val="004A5F1A"/>
    <w:rsid w:val="004A748A"/>
    <w:rsid w:val="004B0438"/>
    <w:rsid w:val="004B055D"/>
    <w:rsid w:val="004B168D"/>
    <w:rsid w:val="004B1D8A"/>
    <w:rsid w:val="004B2867"/>
    <w:rsid w:val="004B332D"/>
    <w:rsid w:val="004B370A"/>
    <w:rsid w:val="004B370C"/>
    <w:rsid w:val="004B4E7E"/>
    <w:rsid w:val="004B52FE"/>
    <w:rsid w:val="004C0BDC"/>
    <w:rsid w:val="004C1A8D"/>
    <w:rsid w:val="004C2D5D"/>
    <w:rsid w:val="004C3B2D"/>
    <w:rsid w:val="004C44E8"/>
    <w:rsid w:val="004C504C"/>
    <w:rsid w:val="004C50AE"/>
    <w:rsid w:val="004C5248"/>
    <w:rsid w:val="004C5CEA"/>
    <w:rsid w:val="004C73B8"/>
    <w:rsid w:val="004C7C18"/>
    <w:rsid w:val="004D02EF"/>
    <w:rsid w:val="004D036F"/>
    <w:rsid w:val="004D2C04"/>
    <w:rsid w:val="004D31A2"/>
    <w:rsid w:val="004D545B"/>
    <w:rsid w:val="004D5540"/>
    <w:rsid w:val="004D59C1"/>
    <w:rsid w:val="004D6A33"/>
    <w:rsid w:val="004D6BAD"/>
    <w:rsid w:val="004D6C2F"/>
    <w:rsid w:val="004D6C41"/>
    <w:rsid w:val="004D70B4"/>
    <w:rsid w:val="004E0802"/>
    <w:rsid w:val="004E0E5F"/>
    <w:rsid w:val="004E1207"/>
    <w:rsid w:val="004E1F4F"/>
    <w:rsid w:val="004E2B6F"/>
    <w:rsid w:val="004E4877"/>
    <w:rsid w:val="004E4F47"/>
    <w:rsid w:val="004E52D9"/>
    <w:rsid w:val="004E5F6E"/>
    <w:rsid w:val="004E64A9"/>
    <w:rsid w:val="004E6C84"/>
    <w:rsid w:val="004E71D7"/>
    <w:rsid w:val="004E7279"/>
    <w:rsid w:val="004E728E"/>
    <w:rsid w:val="004E72A7"/>
    <w:rsid w:val="004F0275"/>
    <w:rsid w:val="004F0D1F"/>
    <w:rsid w:val="004F0DC0"/>
    <w:rsid w:val="004F0E0D"/>
    <w:rsid w:val="004F14FE"/>
    <w:rsid w:val="004F2FB4"/>
    <w:rsid w:val="004F31EF"/>
    <w:rsid w:val="004F3809"/>
    <w:rsid w:val="004F3C43"/>
    <w:rsid w:val="004F4E78"/>
    <w:rsid w:val="004F50EC"/>
    <w:rsid w:val="004F5D0D"/>
    <w:rsid w:val="004F6D5F"/>
    <w:rsid w:val="004F756B"/>
    <w:rsid w:val="005009AA"/>
    <w:rsid w:val="00501601"/>
    <w:rsid w:val="00501A8C"/>
    <w:rsid w:val="0050254B"/>
    <w:rsid w:val="0050263C"/>
    <w:rsid w:val="0050419A"/>
    <w:rsid w:val="00505F2F"/>
    <w:rsid w:val="0050684A"/>
    <w:rsid w:val="005077C9"/>
    <w:rsid w:val="005108BB"/>
    <w:rsid w:val="005114AD"/>
    <w:rsid w:val="005125F2"/>
    <w:rsid w:val="00513038"/>
    <w:rsid w:val="005131B0"/>
    <w:rsid w:val="00513468"/>
    <w:rsid w:val="00513A22"/>
    <w:rsid w:val="0051574D"/>
    <w:rsid w:val="00515A15"/>
    <w:rsid w:val="00515FC3"/>
    <w:rsid w:val="00516007"/>
    <w:rsid w:val="00516849"/>
    <w:rsid w:val="005169C4"/>
    <w:rsid w:val="00516D09"/>
    <w:rsid w:val="00517367"/>
    <w:rsid w:val="0051753F"/>
    <w:rsid w:val="00517F62"/>
    <w:rsid w:val="00520008"/>
    <w:rsid w:val="00520BC9"/>
    <w:rsid w:val="00521CDC"/>
    <w:rsid w:val="005220EC"/>
    <w:rsid w:val="00522A5F"/>
    <w:rsid w:val="00522F27"/>
    <w:rsid w:val="00522F90"/>
    <w:rsid w:val="005238B8"/>
    <w:rsid w:val="00524496"/>
    <w:rsid w:val="00525473"/>
    <w:rsid w:val="005260EF"/>
    <w:rsid w:val="00527114"/>
    <w:rsid w:val="005274B6"/>
    <w:rsid w:val="00527C9E"/>
    <w:rsid w:val="00530859"/>
    <w:rsid w:val="00530DBA"/>
    <w:rsid w:val="00531A93"/>
    <w:rsid w:val="00532688"/>
    <w:rsid w:val="00532CD5"/>
    <w:rsid w:val="005336B5"/>
    <w:rsid w:val="005339CE"/>
    <w:rsid w:val="00533A8F"/>
    <w:rsid w:val="005341F9"/>
    <w:rsid w:val="00534581"/>
    <w:rsid w:val="00534744"/>
    <w:rsid w:val="00534F11"/>
    <w:rsid w:val="00535C22"/>
    <w:rsid w:val="0053675A"/>
    <w:rsid w:val="0054022B"/>
    <w:rsid w:val="00540BE6"/>
    <w:rsid w:val="00540BF9"/>
    <w:rsid w:val="00540CEB"/>
    <w:rsid w:val="00541193"/>
    <w:rsid w:val="0054185C"/>
    <w:rsid w:val="005428CA"/>
    <w:rsid w:val="00543788"/>
    <w:rsid w:val="005437A1"/>
    <w:rsid w:val="00543E7D"/>
    <w:rsid w:val="005449E4"/>
    <w:rsid w:val="005449E9"/>
    <w:rsid w:val="00544E0C"/>
    <w:rsid w:val="005454D1"/>
    <w:rsid w:val="00546D38"/>
    <w:rsid w:val="005471D4"/>
    <w:rsid w:val="00547379"/>
    <w:rsid w:val="0054789F"/>
    <w:rsid w:val="005519A4"/>
    <w:rsid w:val="0055246E"/>
    <w:rsid w:val="00552856"/>
    <w:rsid w:val="0055545E"/>
    <w:rsid w:val="0055596F"/>
    <w:rsid w:val="00555EE7"/>
    <w:rsid w:val="00556A86"/>
    <w:rsid w:val="00556DB3"/>
    <w:rsid w:val="0055778A"/>
    <w:rsid w:val="005578B0"/>
    <w:rsid w:val="00557F82"/>
    <w:rsid w:val="005600F4"/>
    <w:rsid w:val="00560888"/>
    <w:rsid w:val="00560CF9"/>
    <w:rsid w:val="0056188B"/>
    <w:rsid w:val="00563181"/>
    <w:rsid w:val="005639C2"/>
    <w:rsid w:val="00563CF8"/>
    <w:rsid w:val="00563D62"/>
    <w:rsid w:val="00564839"/>
    <w:rsid w:val="00564ABA"/>
    <w:rsid w:val="00565178"/>
    <w:rsid w:val="0056529E"/>
    <w:rsid w:val="00565AED"/>
    <w:rsid w:val="00565DDB"/>
    <w:rsid w:val="00566340"/>
    <w:rsid w:val="005704DC"/>
    <w:rsid w:val="005707F6"/>
    <w:rsid w:val="005711B9"/>
    <w:rsid w:val="00571643"/>
    <w:rsid w:val="00571B75"/>
    <w:rsid w:val="00571F3E"/>
    <w:rsid w:val="00572B50"/>
    <w:rsid w:val="00573504"/>
    <w:rsid w:val="005739CA"/>
    <w:rsid w:val="00573CF5"/>
    <w:rsid w:val="00573E8C"/>
    <w:rsid w:val="005740DA"/>
    <w:rsid w:val="00574237"/>
    <w:rsid w:val="00574695"/>
    <w:rsid w:val="00576105"/>
    <w:rsid w:val="005761C2"/>
    <w:rsid w:val="00576B99"/>
    <w:rsid w:val="00576D86"/>
    <w:rsid w:val="00576E27"/>
    <w:rsid w:val="00577D11"/>
    <w:rsid w:val="00580956"/>
    <w:rsid w:val="00583C30"/>
    <w:rsid w:val="00583F88"/>
    <w:rsid w:val="0058434B"/>
    <w:rsid w:val="00584527"/>
    <w:rsid w:val="0058489A"/>
    <w:rsid w:val="00584C0D"/>
    <w:rsid w:val="00585578"/>
    <w:rsid w:val="005855B7"/>
    <w:rsid w:val="00585DC2"/>
    <w:rsid w:val="00586403"/>
    <w:rsid w:val="00586493"/>
    <w:rsid w:val="00586B7D"/>
    <w:rsid w:val="005870DD"/>
    <w:rsid w:val="005876AE"/>
    <w:rsid w:val="00591AB3"/>
    <w:rsid w:val="00592877"/>
    <w:rsid w:val="00592A9C"/>
    <w:rsid w:val="00593497"/>
    <w:rsid w:val="00593BA3"/>
    <w:rsid w:val="005953CC"/>
    <w:rsid w:val="005955CF"/>
    <w:rsid w:val="00596863"/>
    <w:rsid w:val="005A08D9"/>
    <w:rsid w:val="005A0C2D"/>
    <w:rsid w:val="005A108C"/>
    <w:rsid w:val="005A1248"/>
    <w:rsid w:val="005A2257"/>
    <w:rsid w:val="005A2D8B"/>
    <w:rsid w:val="005A39F5"/>
    <w:rsid w:val="005A493B"/>
    <w:rsid w:val="005A50AB"/>
    <w:rsid w:val="005A5E38"/>
    <w:rsid w:val="005A6B26"/>
    <w:rsid w:val="005A6C76"/>
    <w:rsid w:val="005A7447"/>
    <w:rsid w:val="005A7D08"/>
    <w:rsid w:val="005B026B"/>
    <w:rsid w:val="005B0590"/>
    <w:rsid w:val="005B0C5F"/>
    <w:rsid w:val="005B0CD0"/>
    <w:rsid w:val="005B3141"/>
    <w:rsid w:val="005B35CA"/>
    <w:rsid w:val="005B498D"/>
    <w:rsid w:val="005B52A6"/>
    <w:rsid w:val="005B5FFC"/>
    <w:rsid w:val="005B68C8"/>
    <w:rsid w:val="005C100B"/>
    <w:rsid w:val="005C1E2C"/>
    <w:rsid w:val="005C1EDE"/>
    <w:rsid w:val="005C2503"/>
    <w:rsid w:val="005C3447"/>
    <w:rsid w:val="005C380D"/>
    <w:rsid w:val="005C3D88"/>
    <w:rsid w:val="005C3ED2"/>
    <w:rsid w:val="005C4135"/>
    <w:rsid w:val="005C47CA"/>
    <w:rsid w:val="005C5134"/>
    <w:rsid w:val="005C542B"/>
    <w:rsid w:val="005C56C9"/>
    <w:rsid w:val="005C6F64"/>
    <w:rsid w:val="005C76A7"/>
    <w:rsid w:val="005D006C"/>
    <w:rsid w:val="005D0584"/>
    <w:rsid w:val="005D0A26"/>
    <w:rsid w:val="005D0B84"/>
    <w:rsid w:val="005D1525"/>
    <w:rsid w:val="005D2275"/>
    <w:rsid w:val="005D364E"/>
    <w:rsid w:val="005D4CE1"/>
    <w:rsid w:val="005D4CF5"/>
    <w:rsid w:val="005D5069"/>
    <w:rsid w:val="005D5765"/>
    <w:rsid w:val="005D57A7"/>
    <w:rsid w:val="005D6363"/>
    <w:rsid w:val="005D7203"/>
    <w:rsid w:val="005D72B7"/>
    <w:rsid w:val="005D7D88"/>
    <w:rsid w:val="005D7E79"/>
    <w:rsid w:val="005D7F3F"/>
    <w:rsid w:val="005E0863"/>
    <w:rsid w:val="005E0887"/>
    <w:rsid w:val="005E13F5"/>
    <w:rsid w:val="005E164F"/>
    <w:rsid w:val="005E2EC5"/>
    <w:rsid w:val="005E4234"/>
    <w:rsid w:val="005E424C"/>
    <w:rsid w:val="005E4B94"/>
    <w:rsid w:val="005E5C29"/>
    <w:rsid w:val="005E5DC2"/>
    <w:rsid w:val="005E6138"/>
    <w:rsid w:val="005E6DBA"/>
    <w:rsid w:val="005E7F5A"/>
    <w:rsid w:val="005F0641"/>
    <w:rsid w:val="005F1A19"/>
    <w:rsid w:val="005F2B62"/>
    <w:rsid w:val="005F2FBF"/>
    <w:rsid w:val="005F37CD"/>
    <w:rsid w:val="005F4147"/>
    <w:rsid w:val="005F4F37"/>
    <w:rsid w:val="005F4F52"/>
    <w:rsid w:val="005F524F"/>
    <w:rsid w:val="005F638C"/>
    <w:rsid w:val="005F673C"/>
    <w:rsid w:val="005F6A33"/>
    <w:rsid w:val="005F74B8"/>
    <w:rsid w:val="0060021B"/>
    <w:rsid w:val="006028F6"/>
    <w:rsid w:val="00602EDB"/>
    <w:rsid w:val="0060312F"/>
    <w:rsid w:val="0060349E"/>
    <w:rsid w:val="006035FE"/>
    <w:rsid w:val="00603889"/>
    <w:rsid w:val="00603A50"/>
    <w:rsid w:val="00603E96"/>
    <w:rsid w:val="00603F6C"/>
    <w:rsid w:val="00605FF8"/>
    <w:rsid w:val="0060696F"/>
    <w:rsid w:val="00606D03"/>
    <w:rsid w:val="006076B3"/>
    <w:rsid w:val="00610522"/>
    <w:rsid w:val="0061053E"/>
    <w:rsid w:val="00611402"/>
    <w:rsid w:val="00612695"/>
    <w:rsid w:val="00612798"/>
    <w:rsid w:val="006129B4"/>
    <w:rsid w:val="006130A2"/>
    <w:rsid w:val="006138F9"/>
    <w:rsid w:val="00613C34"/>
    <w:rsid w:val="00614592"/>
    <w:rsid w:val="006147A6"/>
    <w:rsid w:val="00615E6C"/>
    <w:rsid w:val="0061669E"/>
    <w:rsid w:val="0061679F"/>
    <w:rsid w:val="0061706F"/>
    <w:rsid w:val="00617433"/>
    <w:rsid w:val="00617E09"/>
    <w:rsid w:val="00621EDA"/>
    <w:rsid w:val="0062290B"/>
    <w:rsid w:val="00623029"/>
    <w:rsid w:val="006231E5"/>
    <w:rsid w:val="00623BDC"/>
    <w:rsid w:val="00623D77"/>
    <w:rsid w:val="006252B1"/>
    <w:rsid w:val="006253B7"/>
    <w:rsid w:val="00625E8F"/>
    <w:rsid w:val="006267C4"/>
    <w:rsid w:val="00627A64"/>
    <w:rsid w:val="00631C2F"/>
    <w:rsid w:val="0063290C"/>
    <w:rsid w:val="006329F6"/>
    <w:rsid w:val="00633B02"/>
    <w:rsid w:val="0063533E"/>
    <w:rsid w:val="006371BB"/>
    <w:rsid w:val="00640321"/>
    <w:rsid w:val="006423E5"/>
    <w:rsid w:val="00643258"/>
    <w:rsid w:val="00643755"/>
    <w:rsid w:val="006448BF"/>
    <w:rsid w:val="006453CA"/>
    <w:rsid w:val="00645E17"/>
    <w:rsid w:val="00646536"/>
    <w:rsid w:val="0064699F"/>
    <w:rsid w:val="00647633"/>
    <w:rsid w:val="006477A9"/>
    <w:rsid w:val="0065001B"/>
    <w:rsid w:val="006500C9"/>
    <w:rsid w:val="00650404"/>
    <w:rsid w:val="006505BB"/>
    <w:rsid w:val="006508AC"/>
    <w:rsid w:val="006518F8"/>
    <w:rsid w:val="00652046"/>
    <w:rsid w:val="0065222B"/>
    <w:rsid w:val="0065335A"/>
    <w:rsid w:val="00654C39"/>
    <w:rsid w:val="00655875"/>
    <w:rsid w:val="0065660D"/>
    <w:rsid w:val="00656A26"/>
    <w:rsid w:val="00656B04"/>
    <w:rsid w:val="006571F5"/>
    <w:rsid w:val="0066150F"/>
    <w:rsid w:val="00661BFA"/>
    <w:rsid w:val="00661DA8"/>
    <w:rsid w:val="006621AC"/>
    <w:rsid w:val="006624EC"/>
    <w:rsid w:val="00662E66"/>
    <w:rsid w:val="00664791"/>
    <w:rsid w:val="00664CEB"/>
    <w:rsid w:val="00666085"/>
    <w:rsid w:val="006665A0"/>
    <w:rsid w:val="00666F89"/>
    <w:rsid w:val="00670A2B"/>
    <w:rsid w:val="00672114"/>
    <w:rsid w:val="00672366"/>
    <w:rsid w:val="00672546"/>
    <w:rsid w:val="006729CC"/>
    <w:rsid w:val="006743A2"/>
    <w:rsid w:val="006744B7"/>
    <w:rsid w:val="006752F1"/>
    <w:rsid w:val="0067546F"/>
    <w:rsid w:val="006759F6"/>
    <w:rsid w:val="00675A35"/>
    <w:rsid w:val="00676101"/>
    <w:rsid w:val="006769A7"/>
    <w:rsid w:val="00677A2E"/>
    <w:rsid w:val="00677DE2"/>
    <w:rsid w:val="006803E5"/>
    <w:rsid w:val="0068361A"/>
    <w:rsid w:val="006838F8"/>
    <w:rsid w:val="00683F66"/>
    <w:rsid w:val="0068496F"/>
    <w:rsid w:val="00684E8A"/>
    <w:rsid w:val="0068574C"/>
    <w:rsid w:val="0068577D"/>
    <w:rsid w:val="00685999"/>
    <w:rsid w:val="006869BF"/>
    <w:rsid w:val="00686C7D"/>
    <w:rsid w:val="006870C7"/>
    <w:rsid w:val="00690DCE"/>
    <w:rsid w:val="00692C1B"/>
    <w:rsid w:val="00693313"/>
    <w:rsid w:val="00695429"/>
    <w:rsid w:val="0069595B"/>
    <w:rsid w:val="00695FEB"/>
    <w:rsid w:val="006970BE"/>
    <w:rsid w:val="006970C4"/>
    <w:rsid w:val="006A0D1A"/>
    <w:rsid w:val="006A1A92"/>
    <w:rsid w:val="006A1CEB"/>
    <w:rsid w:val="006A245E"/>
    <w:rsid w:val="006A25B7"/>
    <w:rsid w:val="006A2DD3"/>
    <w:rsid w:val="006A33FF"/>
    <w:rsid w:val="006A3902"/>
    <w:rsid w:val="006A3D9D"/>
    <w:rsid w:val="006A4006"/>
    <w:rsid w:val="006A480C"/>
    <w:rsid w:val="006A4A23"/>
    <w:rsid w:val="006A68B9"/>
    <w:rsid w:val="006A6C3F"/>
    <w:rsid w:val="006A7042"/>
    <w:rsid w:val="006A71BF"/>
    <w:rsid w:val="006A7281"/>
    <w:rsid w:val="006A7C8E"/>
    <w:rsid w:val="006B0FD2"/>
    <w:rsid w:val="006B1958"/>
    <w:rsid w:val="006B1E1B"/>
    <w:rsid w:val="006B1F36"/>
    <w:rsid w:val="006B36DA"/>
    <w:rsid w:val="006B3856"/>
    <w:rsid w:val="006B3FB6"/>
    <w:rsid w:val="006B4C34"/>
    <w:rsid w:val="006B5556"/>
    <w:rsid w:val="006B725E"/>
    <w:rsid w:val="006B72BA"/>
    <w:rsid w:val="006B7D27"/>
    <w:rsid w:val="006C029B"/>
    <w:rsid w:val="006C0532"/>
    <w:rsid w:val="006C15DE"/>
    <w:rsid w:val="006C2136"/>
    <w:rsid w:val="006C2F1B"/>
    <w:rsid w:val="006C34F7"/>
    <w:rsid w:val="006C37D1"/>
    <w:rsid w:val="006C3EB7"/>
    <w:rsid w:val="006C4557"/>
    <w:rsid w:val="006C4900"/>
    <w:rsid w:val="006C5D40"/>
    <w:rsid w:val="006C720E"/>
    <w:rsid w:val="006C7691"/>
    <w:rsid w:val="006C7AD4"/>
    <w:rsid w:val="006D0299"/>
    <w:rsid w:val="006D03FD"/>
    <w:rsid w:val="006D070E"/>
    <w:rsid w:val="006D0919"/>
    <w:rsid w:val="006D11EB"/>
    <w:rsid w:val="006D1800"/>
    <w:rsid w:val="006D1FF6"/>
    <w:rsid w:val="006D2624"/>
    <w:rsid w:val="006D404A"/>
    <w:rsid w:val="006D4256"/>
    <w:rsid w:val="006D53D8"/>
    <w:rsid w:val="006D5B9F"/>
    <w:rsid w:val="006D64F2"/>
    <w:rsid w:val="006D6A19"/>
    <w:rsid w:val="006D7193"/>
    <w:rsid w:val="006D7945"/>
    <w:rsid w:val="006D7F69"/>
    <w:rsid w:val="006E08FF"/>
    <w:rsid w:val="006E0F6B"/>
    <w:rsid w:val="006E11F3"/>
    <w:rsid w:val="006E1BA6"/>
    <w:rsid w:val="006E2E4B"/>
    <w:rsid w:val="006E315C"/>
    <w:rsid w:val="006E364B"/>
    <w:rsid w:val="006E377D"/>
    <w:rsid w:val="006E5388"/>
    <w:rsid w:val="006E55D0"/>
    <w:rsid w:val="006E57CA"/>
    <w:rsid w:val="006E5811"/>
    <w:rsid w:val="006E5935"/>
    <w:rsid w:val="006E6110"/>
    <w:rsid w:val="006E61AD"/>
    <w:rsid w:val="006E66C8"/>
    <w:rsid w:val="006E6B77"/>
    <w:rsid w:val="006E6D3E"/>
    <w:rsid w:val="006E726B"/>
    <w:rsid w:val="006E72D3"/>
    <w:rsid w:val="006E77F0"/>
    <w:rsid w:val="006F17B5"/>
    <w:rsid w:val="006F1DC4"/>
    <w:rsid w:val="006F2274"/>
    <w:rsid w:val="006F2A26"/>
    <w:rsid w:val="006F5861"/>
    <w:rsid w:val="006F6D7F"/>
    <w:rsid w:val="006F6F74"/>
    <w:rsid w:val="006F711C"/>
    <w:rsid w:val="006F77CA"/>
    <w:rsid w:val="006F7E8C"/>
    <w:rsid w:val="0070091A"/>
    <w:rsid w:val="00700AA0"/>
    <w:rsid w:val="0070101A"/>
    <w:rsid w:val="007011CA"/>
    <w:rsid w:val="007016FC"/>
    <w:rsid w:val="00701CD7"/>
    <w:rsid w:val="00702774"/>
    <w:rsid w:val="00702E36"/>
    <w:rsid w:val="00703AF0"/>
    <w:rsid w:val="00704567"/>
    <w:rsid w:val="007047C5"/>
    <w:rsid w:val="007057D6"/>
    <w:rsid w:val="00705F50"/>
    <w:rsid w:val="0070664F"/>
    <w:rsid w:val="00706C5F"/>
    <w:rsid w:val="007071CE"/>
    <w:rsid w:val="00707366"/>
    <w:rsid w:val="00707458"/>
    <w:rsid w:val="00707E0C"/>
    <w:rsid w:val="00710266"/>
    <w:rsid w:val="007129AE"/>
    <w:rsid w:val="007140FE"/>
    <w:rsid w:val="007148BB"/>
    <w:rsid w:val="007158D6"/>
    <w:rsid w:val="00715D2A"/>
    <w:rsid w:val="00716073"/>
    <w:rsid w:val="0071698D"/>
    <w:rsid w:val="00717210"/>
    <w:rsid w:val="00717462"/>
    <w:rsid w:val="00717CE6"/>
    <w:rsid w:val="00717D3B"/>
    <w:rsid w:val="007202B5"/>
    <w:rsid w:val="00721415"/>
    <w:rsid w:val="00721B44"/>
    <w:rsid w:val="00722222"/>
    <w:rsid w:val="00722537"/>
    <w:rsid w:val="00722F61"/>
    <w:rsid w:val="007241F5"/>
    <w:rsid w:val="007245E1"/>
    <w:rsid w:val="00724C7F"/>
    <w:rsid w:val="00725DE5"/>
    <w:rsid w:val="00730CFF"/>
    <w:rsid w:val="00731012"/>
    <w:rsid w:val="0073141A"/>
    <w:rsid w:val="0073180C"/>
    <w:rsid w:val="007319F2"/>
    <w:rsid w:val="00731B0B"/>
    <w:rsid w:val="00731C80"/>
    <w:rsid w:val="00732EB1"/>
    <w:rsid w:val="00733525"/>
    <w:rsid w:val="00733A25"/>
    <w:rsid w:val="00733F49"/>
    <w:rsid w:val="00735037"/>
    <w:rsid w:val="007352A9"/>
    <w:rsid w:val="00735E19"/>
    <w:rsid w:val="007366E5"/>
    <w:rsid w:val="007378DC"/>
    <w:rsid w:val="00737B96"/>
    <w:rsid w:val="0074006B"/>
    <w:rsid w:val="00740131"/>
    <w:rsid w:val="00741555"/>
    <w:rsid w:val="00742B99"/>
    <w:rsid w:val="0074398B"/>
    <w:rsid w:val="00744C85"/>
    <w:rsid w:val="00745C5C"/>
    <w:rsid w:val="00746001"/>
    <w:rsid w:val="007462A7"/>
    <w:rsid w:val="00746EA7"/>
    <w:rsid w:val="00747622"/>
    <w:rsid w:val="00747658"/>
    <w:rsid w:val="0074772B"/>
    <w:rsid w:val="00750ECD"/>
    <w:rsid w:val="007522A4"/>
    <w:rsid w:val="00752963"/>
    <w:rsid w:val="007530EC"/>
    <w:rsid w:val="0075367B"/>
    <w:rsid w:val="007543C9"/>
    <w:rsid w:val="00754B75"/>
    <w:rsid w:val="00754CC8"/>
    <w:rsid w:val="00754F94"/>
    <w:rsid w:val="007565DA"/>
    <w:rsid w:val="00757549"/>
    <w:rsid w:val="0076029C"/>
    <w:rsid w:val="00760471"/>
    <w:rsid w:val="0076052F"/>
    <w:rsid w:val="0076062D"/>
    <w:rsid w:val="00760D6C"/>
    <w:rsid w:val="00761CCB"/>
    <w:rsid w:val="007625D2"/>
    <w:rsid w:val="00762EDF"/>
    <w:rsid w:val="00763EA5"/>
    <w:rsid w:val="007658EF"/>
    <w:rsid w:val="007660D3"/>
    <w:rsid w:val="0076630B"/>
    <w:rsid w:val="007664E1"/>
    <w:rsid w:val="00766F10"/>
    <w:rsid w:val="00767549"/>
    <w:rsid w:val="00770C8A"/>
    <w:rsid w:val="007711A5"/>
    <w:rsid w:val="0077318F"/>
    <w:rsid w:val="0077341A"/>
    <w:rsid w:val="00773CAA"/>
    <w:rsid w:val="0077400F"/>
    <w:rsid w:val="00774139"/>
    <w:rsid w:val="007745D7"/>
    <w:rsid w:val="00775667"/>
    <w:rsid w:val="00776317"/>
    <w:rsid w:val="007764A2"/>
    <w:rsid w:val="00776DD8"/>
    <w:rsid w:val="00780970"/>
    <w:rsid w:val="00780F18"/>
    <w:rsid w:val="00781579"/>
    <w:rsid w:val="00781FCA"/>
    <w:rsid w:val="00782625"/>
    <w:rsid w:val="007829D3"/>
    <w:rsid w:val="00782B59"/>
    <w:rsid w:val="00782BF0"/>
    <w:rsid w:val="00782EDF"/>
    <w:rsid w:val="00783FEB"/>
    <w:rsid w:val="0078403D"/>
    <w:rsid w:val="007843FB"/>
    <w:rsid w:val="00784EF7"/>
    <w:rsid w:val="00785F32"/>
    <w:rsid w:val="00785FAE"/>
    <w:rsid w:val="0078604E"/>
    <w:rsid w:val="007861D7"/>
    <w:rsid w:val="00786483"/>
    <w:rsid w:val="007873BE"/>
    <w:rsid w:val="00787B7F"/>
    <w:rsid w:val="00787BA6"/>
    <w:rsid w:val="00787FE1"/>
    <w:rsid w:val="00790351"/>
    <w:rsid w:val="00790824"/>
    <w:rsid w:val="00790A1D"/>
    <w:rsid w:val="00791995"/>
    <w:rsid w:val="00791AEC"/>
    <w:rsid w:val="00791FFD"/>
    <w:rsid w:val="007921A9"/>
    <w:rsid w:val="0079288D"/>
    <w:rsid w:val="00792A94"/>
    <w:rsid w:val="00792CEB"/>
    <w:rsid w:val="00793212"/>
    <w:rsid w:val="00793BC3"/>
    <w:rsid w:val="0079425C"/>
    <w:rsid w:val="007A00ED"/>
    <w:rsid w:val="007A087D"/>
    <w:rsid w:val="007A09EB"/>
    <w:rsid w:val="007A0A79"/>
    <w:rsid w:val="007A169C"/>
    <w:rsid w:val="007A21C8"/>
    <w:rsid w:val="007A2B90"/>
    <w:rsid w:val="007A2BCA"/>
    <w:rsid w:val="007A2D46"/>
    <w:rsid w:val="007A2F19"/>
    <w:rsid w:val="007A32B9"/>
    <w:rsid w:val="007A35B4"/>
    <w:rsid w:val="007A3B23"/>
    <w:rsid w:val="007A4380"/>
    <w:rsid w:val="007A48D7"/>
    <w:rsid w:val="007A516E"/>
    <w:rsid w:val="007A5277"/>
    <w:rsid w:val="007A67A5"/>
    <w:rsid w:val="007A68F3"/>
    <w:rsid w:val="007A705A"/>
    <w:rsid w:val="007A75CD"/>
    <w:rsid w:val="007A7B78"/>
    <w:rsid w:val="007B01AD"/>
    <w:rsid w:val="007B01B0"/>
    <w:rsid w:val="007B04E0"/>
    <w:rsid w:val="007B0579"/>
    <w:rsid w:val="007B0767"/>
    <w:rsid w:val="007B154E"/>
    <w:rsid w:val="007B1561"/>
    <w:rsid w:val="007B1FCF"/>
    <w:rsid w:val="007B2665"/>
    <w:rsid w:val="007B29E5"/>
    <w:rsid w:val="007B3E5C"/>
    <w:rsid w:val="007B43E4"/>
    <w:rsid w:val="007B5EB1"/>
    <w:rsid w:val="007B66BC"/>
    <w:rsid w:val="007B670D"/>
    <w:rsid w:val="007B6B06"/>
    <w:rsid w:val="007B7240"/>
    <w:rsid w:val="007B728A"/>
    <w:rsid w:val="007B7417"/>
    <w:rsid w:val="007C01CD"/>
    <w:rsid w:val="007C17BA"/>
    <w:rsid w:val="007C1EFE"/>
    <w:rsid w:val="007C202F"/>
    <w:rsid w:val="007C2752"/>
    <w:rsid w:val="007C309B"/>
    <w:rsid w:val="007C3584"/>
    <w:rsid w:val="007C53F9"/>
    <w:rsid w:val="007C6A38"/>
    <w:rsid w:val="007C6B7C"/>
    <w:rsid w:val="007C6D07"/>
    <w:rsid w:val="007C71ED"/>
    <w:rsid w:val="007C7463"/>
    <w:rsid w:val="007C7D80"/>
    <w:rsid w:val="007D0011"/>
    <w:rsid w:val="007D0314"/>
    <w:rsid w:val="007D0F05"/>
    <w:rsid w:val="007D1BF2"/>
    <w:rsid w:val="007D1F58"/>
    <w:rsid w:val="007D2873"/>
    <w:rsid w:val="007D37CA"/>
    <w:rsid w:val="007D44A6"/>
    <w:rsid w:val="007D47F7"/>
    <w:rsid w:val="007D4AF6"/>
    <w:rsid w:val="007D4D19"/>
    <w:rsid w:val="007D58CC"/>
    <w:rsid w:val="007D59E7"/>
    <w:rsid w:val="007D5A4C"/>
    <w:rsid w:val="007D5B44"/>
    <w:rsid w:val="007D6A1E"/>
    <w:rsid w:val="007D6A91"/>
    <w:rsid w:val="007D7466"/>
    <w:rsid w:val="007D767E"/>
    <w:rsid w:val="007E1D48"/>
    <w:rsid w:val="007E1EB3"/>
    <w:rsid w:val="007E1F75"/>
    <w:rsid w:val="007E2039"/>
    <w:rsid w:val="007E2897"/>
    <w:rsid w:val="007E296A"/>
    <w:rsid w:val="007E42D5"/>
    <w:rsid w:val="007E450C"/>
    <w:rsid w:val="007E49D7"/>
    <w:rsid w:val="007E4B8C"/>
    <w:rsid w:val="007E574E"/>
    <w:rsid w:val="007E5827"/>
    <w:rsid w:val="007E5F7F"/>
    <w:rsid w:val="007E6114"/>
    <w:rsid w:val="007E6DA6"/>
    <w:rsid w:val="007E7645"/>
    <w:rsid w:val="007E7BE3"/>
    <w:rsid w:val="007F125D"/>
    <w:rsid w:val="007F12E3"/>
    <w:rsid w:val="007F1EF7"/>
    <w:rsid w:val="007F22C5"/>
    <w:rsid w:val="007F2637"/>
    <w:rsid w:val="007F3870"/>
    <w:rsid w:val="007F3FF7"/>
    <w:rsid w:val="007F40B5"/>
    <w:rsid w:val="007F6190"/>
    <w:rsid w:val="007F7552"/>
    <w:rsid w:val="00800B15"/>
    <w:rsid w:val="00800BE9"/>
    <w:rsid w:val="00800C9F"/>
    <w:rsid w:val="0080139F"/>
    <w:rsid w:val="008016EA"/>
    <w:rsid w:val="00801935"/>
    <w:rsid w:val="0080290E"/>
    <w:rsid w:val="00803299"/>
    <w:rsid w:val="00804099"/>
    <w:rsid w:val="0080409C"/>
    <w:rsid w:val="00804579"/>
    <w:rsid w:val="00804803"/>
    <w:rsid w:val="0080492E"/>
    <w:rsid w:val="00804EDB"/>
    <w:rsid w:val="0080525C"/>
    <w:rsid w:val="008058E5"/>
    <w:rsid w:val="0080602B"/>
    <w:rsid w:val="00806C11"/>
    <w:rsid w:val="008077AD"/>
    <w:rsid w:val="00807B55"/>
    <w:rsid w:val="00807E33"/>
    <w:rsid w:val="00810887"/>
    <w:rsid w:val="00810D76"/>
    <w:rsid w:val="00811064"/>
    <w:rsid w:val="008112D0"/>
    <w:rsid w:val="008138CF"/>
    <w:rsid w:val="00813A34"/>
    <w:rsid w:val="00814F47"/>
    <w:rsid w:val="00815857"/>
    <w:rsid w:val="00816404"/>
    <w:rsid w:val="008168C8"/>
    <w:rsid w:val="00816B2B"/>
    <w:rsid w:val="00820872"/>
    <w:rsid w:val="00820E8A"/>
    <w:rsid w:val="00820EEF"/>
    <w:rsid w:val="0082158E"/>
    <w:rsid w:val="00822B21"/>
    <w:rsid w:val="00822C9F"/>
    <w:rsid w:val="00822D34"/>
    <w:rsid w:val="008239D5"/>
    <w:rsid w:val="00823D21"/>
    <w:rsid w:val="00823D37"/>
    <w:rsid w:val="00824049"/>
    <w:rsid w:val="008243CF"/>
    <w:rsid w:val="00824FBE"/>
    <w:rsid w:val="0082579D"/>
    <w:rsid w:val="00825C4A"/>
    <w:rsid w:val="00825E00"/>
    <w:rsid w:val="008260FF"/>
    <w:rsid w:val="0082782F"/>
    <w:rsid w:val="008279E1"/>
    <w:rsid w:val="00830B3A"/>
    <w:rsid w:val="00830E43"/>
    <w:rsid w:val="0083107D"/>
    <w:rsid w:val="0083114F"/>
    <w:rsid w:val="008311D0"/>
    <w:rsid w:val="008314B3"/>
    <w:rsid w:val="00831CD6"/>
    <w:rsid w:val="008324DD"/>
    <w:rsid w:val="00832B43"/>
    <w:rsid w:val="00833998"/>
    <w:rsid w:val="00834050"/>
    <w:rsid w:val="008346BE"/>
    <w:rsid w:val="008348C6"/>
    <w:rsid w:val="00834D8C"/>
    <w:rsid w:val="00835949"/>
    <w:rsid w:val="00835B42"/>
    <w:rsid w:val="00835BE0"/>
    <w:rsid w:val="00836D48"/>
    <w:rsid w:val="00836F37"/>
    <w:rsid w:val="00837F27"/>
    <w:rsid w:val="008406F5"/>
    <w:rsid w:val="00840772"/>
    <w:rsid w:val="008408A0"/>
    <w:rsid w:val="00841329"/>
    <w:rsid w:val="00842134"/>
    <w:rsid w:val="00842BF2"/>
    <w:rsid w:val="00842C19"/>
    <w:rsid w:val="00844464"/>
    <w:rsid w:val="008461BE"/>
    <w:rsid w:val="00846962"/>
    <w:rsid w:val="00847E9F"/>
    <w:rsid w:val="008501D8"/>
    <w:rsid w:val="0085065E"/>
    <w:rsid w:val="00850FDB"/>
    <w:rsid w:val="008528C6"/>
    <w:rsid w:val="00853797"/>
    <w:rsid w:val="008540B2"/>
    <w:rsid w:val="00856CD5"/>
    <w:rsid w:val="008571CF"/>
    <w:rsid w:val="0085745B"/>
    <w:rsid w:val="00860870"/>
    <w:rsid w:val="008617A0"/>
    <w:rsid w:val="00862121"/>
    <w:rsid w:val="00863316"/>
    <w:rsid w:val="00863918"/>
    <w:rsid w:val="00863ABE"/>
    <w:rsid w:val="008652E0"/>
    <w:rsid w:val="008674AB"/>
    <w:rsid w:val="00867B64"/>
    <w:rsid w:val="00871CE6"/>
    <w:rsid w:val="00871F9F"/>
    <w:rsid w:val="00872BC1"/>
    <w:rsid w:val="0087379F"/>
    <w:rsid w:val="00874DC2"/>
    <w:rsid w:val="008752CE"/>
    <w:rsid w:val="00875FD0"/>
    <w:rsid w:val="00875FFA"/>
    <w:rsid w:val="008764AD"/>
    <w:rsid w:val="00876B04"/>
    <w:rsid w:val="00876CD7"/>
    <w:rsid w:val="00876EF8"/>
    <w:rsid w:val="008800FC"/>
    <w:rsid w:val="00881C48"/>
    <w:rsid w:val="00882657"/>
    <w:rsid w:val="00882A6C"/>
    <w:rsid w:val="00882D66"/>
    <w:rsid w:val="0088326A"/>
    <w:rsid w:val="00883AA7"/>
    <w:rsid w:val="00883F4E"/>
    <w:rsid w:val="00884D3F"/>
    <w:rsid w:val="0088523C"/>
    <w:rsid w:val="008853CA"/>
    <w:rsid w:val="00885B04"/>
    <w:rsid w:val="00885E8E"/>
    <w:rsid w:val="008861AD"/>
    <w:rsid w:val="00886A7C"/>
    <w:rsid w:val="00886AB2"/>
    <w:rsid w:val="00886BA1"/>
    <w:rsid w:val="00887021"/>
    <w:rsid w:val="00887273"/>
    <w:rsid w:val="00887A08"/>
    <w:rsid w:val="00887A3E"/>
    <w:rsid w:val="00887CF4"/>
    <w:rsid w:val="0089032F"/>
    <w:rsid w:val="00890F2A"/>
    <w:rsid w:val="00891E8E"/>
    <w:rsid w:val="00891F33"/>
    <w:rsid w:val="00892562"/>
    <w:rsid w:val="00892A27"/>
    <w:rsid w:val="00892A64"/>
    <w:rsid w:val="00893002"/>
    <w:rsid w:val="00893B39"/>
    <w:rsid w:val="00894071"/>
    <w:rsid w:val="0089427F"/>
    <w:rsid w:val="00895904"/>
    <w:rsid w:val="00895998"/>
    <w:rsid w:val="00896514"/>
    <w:rsid w:val="008978EE"/>
    <w:rsid w:val="00897C08"/>
    <w:rsid w:val="008A00A3"/>
    <w:rsid w:val="008A0AC2"/>
    <w:rsid w:val="008A1170"/>
    <w:rsid w:val="008A11CB"/>
    <w:rsid w:val="008A16EB"/>
    <w:rsid w:val="008A259E"/>
    <w:rsid w:val="008A2716"/>
    <w:rsid w:val="008A2999"/>
    <w:rsid w:val="008A2A1E"/>
    <w:rsid w:val="008A2D96"/>
    <w:rsid w:val="008A2E1B"/>
    <w:rsid w:val="008A2E23"/>
    <w:rsid w:val="008A2E54"/>
    <w:rsid w:val="008A3676"/>
    <w:rsid w:val="008A3B83"/>
    <w:rsid w:val="008A3E70"/>
    <w:rsid w:val="008A4368"/>
    <w:rsid w:val="008A44B7"/>
    <w:rsid w:val="008A4BD5"/>
    <w:rsid w:val="008A52B7"/>
    <w:rsid w:val="008A5FCB"/>
    <w:rsid w:val="008A6A80"/>
    <w:rsid w:val="008A6BFA"/>
    <w:rsid w:val="008A6F01"/>
    <w:rsid w:val="008A7A37"/>
    <w:rsid w:val="008A7B84"/>
    <w:rsid w:val="008B2CBF"/>
    <w:rsid w:val="008B2E42"/>
    <w:rsid w:val="008B356C"/>
    <w:rsid w:val="008B364C"/>
    <w:rsid w:val="008B3944"/>
    <w:rsid w:val="008B3C78"/>
    <w:rsid w:val="008B4534"/>
    <w:rsid w:val="008B50D6"/>
    <w:rsid w:val="008B728D"/>
    <w:rsid w:val="008C163A"/>
    <w:rsid w:val="008C1AC2"/>
    <w:rsid w:val="008C2242"/>
    <w:rsid w:val="008C2D43"/>
    <w:rsid w:val="008C30B1"/>
    <w:rsid w:val="008C31F6"/>
    <w:rsid w:val="008C3A05"/>
    <w:rsid w:val="008C41FF"/>
    <w:rsid w:val="008C43C5"/>
    <w:rsid w:val="008C4FFD"/>
    <w:rsid w:val="008C51D5"/>
    <w:rsid w:val="008C527E"/>
    <w:rsid w:val="008C535D"/>
    <w:rsid w:val="008C639D"/>
    <w:rsid w:val="008C6D58"/>
    <w:rsid w:val="008D064C"/>
    <w:rsid w:val="008D08DF"/>
    <w:rsid w:val="008D2A94"/>
    <w:rsid w:val="008D2DB9"/>
    <w:rsid w:val="008D3443"/>
    <w:rsid w:val="008D3556"/>
    <w:rsid w:val="008D4917"/>
    <w:rsid w:val="008D4A69"/>
    <w:rsid w:val="008D579E"/>
    <w:rsid w:val="008D58D6"/>
    <w:rsid w:val="008D5AA9"/>
    <w:rsid w:val="008D5B08"/>
    <w:rsid w:val="008D69D5"/>
    <w:rsid w:val="008D71EE"/>
    <w:rsid w:val="008D73CB"/>
    <w:rsid w:val="008E0531"/>
    <w:rsid w:val="008E20C2"/>
    <w:rsid w:val="008E2AA6"/>
    <w:rsid w:val="008E5819"/>
    <w:rsid w:val="008E58D5"/>
    <w:rsid w:val="008E654D"/>
    <w:rsid w:val="008E65F4"/>
    <w:rsid w:val="008E7DC3"/>
    <w:rsid w:val="008F0A6B"/>
    <w:rsid w:val="008F2608"/>
    <w:rsid w:val="008F3112"/>
    <w:rsid w:val="008F3A87"/>
    <w:rsid w:val="008F3DCA"/>
    <w:rsid w:val="008F3DD6"/>
    <w:rsid w:val="008F3F0B"/>
    <w:rsid w:val="008F5B56"/>
    <w:rsid w:val="008F7A18"/>
    <w:rsid w:val="00900CC2"/>
    <w:rsid w:val="0090146A"/>
    <w:rsid w:val="0090162C"/>
    <w:rsid w:val="00903C04"/>
    <w:rsid w:val="00903C7F"/>
    <w:rsid w:val="00903F37"/>
    <w:rsid w:val="00903FD7"/>
    <w:rsid w:val="00904DAE"/>
    <w:rsid w:val="00906F49"/>
    <w:rsid w:val="009101BE"/>
    <w:rsid w:val="00910FF2"/>
    <w:rsid w:val="0091156F"/>
    <w:rsid w:val="0091188F"/>
    <w:rsid w:val="00912603"/>
    <w:rsid w:val="00912CF7"/>
    <w:rsid w:val="00912D40"/>
    <w:rsid w:val="00913275"/>
    <w:rsid w:val="00913F21"/>
    <w:rsid w:val="00913F5F"/>
    <w:rsid w:val="00916261"/>
    <w:rsid w:val="009163F1"/>
    <w:rsid w:val="00916496"/>
    <w:rsid w:val="009168A1"/>
    <w:rsid w:val="00916A34"/>
    <w:rsid w:val="00916C9B"/>
    <w:rsid w:val="0091730D"/>
    <w:rsid w:val="009176C6"/>
    <w:rsid w:val="00920027"/>
    <w:rsid w:val="00920445"/>
    <w:rsid w:val="00920B5A"/>
    <w:rsid w:val="00920B7E"/>
    <w:rsid w:val="00920EA3"/>
    <w:rsid w:val="0092176E"/>
    <w:rsid w:val="009219DA"/>
    <w:rsid w:val="0092226C"/>
    <w:rsid w:val="00922CCB"/>
    <w:rsid w:val="00922CD1"/>
    <w:rsid w:val="009235D0"/>
    <w:rsid w:val="00923A9B"/>
    <w:rsid w:val="00923C18"/>
    <w:rsid w:val="009246FC"/>
    <w:rsid w:val="009258E4"/>
    <w:rsid w:val="00925F78"/>
    <w:rsid w:val="00926772"/>
    <w:rsid w:val="00927208"/>
    <w:rsid w:val="00927ACA"/>
    <w:rsid w:val="00930AC4"/>
    <w:rsid w:val="00931624"/>
    <w:rsid w:val="00931915"/>
    <w:rsid w:val="00932FBC"/>
    <w:rsid w:val="00933C85"/>
    <w:rsid w:val="009343F1"/>
    <w:rsid w:val="0093564E"/>
    <w:rsid w:val="009366C8"/>
    <w:rsid w:val="00937586"/>
    <w:rsid w:val="0093760F"/>
    <w:rsid w:val="00937CF6"/>
    <w:rsid w:val="009404E6"/>
    <w:rsid w:val="0094064E"/>
    <w:rsid w:val="009414DD"/>
    <w:rsid w:val="00942038"/>
    <w:rsid w:val="0094324A"/>
    <w:rsid w:val="009433EA"/>
    <w:rsid w:val="00945098"/>
    <w:rsid w:val="009450E4"/>
    <w:rsid w:val="009457DE"/>
    <w:rsid w:val="00945BCF"/>
    <w:rsid w:val="00946275"/>
    <w:rsid w:val="00947211"/>
    <w:rsid w:val="009473CA"/>
    <w:rsid w:val="009514BD"/>
    <w:rsid w:val="00951D62"/>
    <w:rsid w:val="00952472"/>
    <w:rsid w:val="00952846"/>
    <w:rsid w:val="00952B63"/>
    <w:rsid w:val="00952B6A"/>
    <w:rsid w:val="009536B6"/>
    <w:rsid w:val="00953E5B"/>
    <w:rsid w:val="00954278"/>
    <w:rsid w:val="00954AF8"/>
    <w:rsid w:val="0095588A"/>
    <w:rsid w:val="00957762"/>
    <w:rsid w:val="0095799D"/>
    <w:rsid w:val="00960901"/>
    <w:rsid w:val="00960D26"/>
    <w:rsid w:val="009616E7"/>
    <w:rsid w:val="009619B8"/>
    <w:rsid w:val="00961AC2"/>
    <w:rsid w:val="009621C4"/>
    <w:rsid w:val="0096225A"/>
    <w:rsid w:val="0096269E"/>
    <w:rsid w:val="0096287E"/>
    <w:rsid w:val="009647FA"/>
    <w:rsid w:val="00964812"/>
    <w:rsid w:val="00964CE7"/>
    <w:rsid w:val="00964E31"/>
    <w:rsid w:val="00965224"/>
    <w:rsid w:val="00965969"/>
    <w:rsid w:val="00966C00"/>
    <w:rsid w:val="00970877"/>
    <w:rsid w:val="0097240C"/>
    <w:rsid w:val="009731B4"/>
    <w:rsid w:val="009749A8"/>
    <w:rsid w:val="00974CE0"/>
    <w:rsid w:val="00975C5A"/>
    <w:rsid w:val="0097662A"/>
    <w:rsid w:val="00976F61"/>
    <w:rsid w:val="00977FDE"/>
    <w:rsid w:val="00981562"/>
    <w:rsid w:val="00982487"/>
    <w:rsid w:val="00983ED1"/>
    <w:rsid w:val="0098465F"/>
    <w:rsid w:val="0098481C"/>
    <w:rsid w:val="009850E8"/>
    <w:rsid w:val="00985431"/>
    <w:rsid w:val="00985C0F"/>
    <w:rsid w:val="00985DFE"/>
    <w:rsid w:val="009865D0"/>
    <w:rsid w:val="00986CF6"/>
    <w:rsid w:val="00987ABA"/>
    <w:rsid w:val="00990A0F"/>
    <w:rsid w:val="00991133"/>
    <w:rsid w:val="00991936"/>
    <w:rsid w:val="00993AA0"/>
    <w:rsid w:val="00993D32"/>
    <w:rsid w:val="00994829"/>
    <w:rsid w:val="00994A37"/>
    <w:rsid w:val="00994AA9"/>
    <w:rsid w:val="00994BB6"/>
    <w:rsid w:val="009956E4"/>
    <w:rsid w:val="00995D26"/>
    <w:rsid w:val="009965C3"/>
    <w:rsid w:val="0099670F"/>
    <w:rsid w:val="009976CF"/>
    <w:rsid w:val="00997CC4"/>
    <w:rsid w:val="009A0214"/>
    <w:rsid w:val="009A03A2"/>
    <w:rsid w:val="009A085B"/>
    <w:rsid w:val="009A1577"/>
    <w:rsid w:val="009A4292"/>
    <w:rsid w:val="009A441F"/>
    <w:rsid w:val="009A4DDE"/>
    <w:rsid w:val="009A5831"/>
    <w:rsid w:val="009A5B6E"/>
    <w:rsid w:val="009A6979"/>
    <w:rsid w:val="009A6C02"/>
    <w:rsid w:val="009A6F31"/>
    <w:rsid w:val="009A7568"/>
    <w:rsid w:val="009A790B"/>
    <w:rsid w:val="009A7BD2"/>
    <w:rsid w:val="009A7D33"/>
    <w:rsid w:val="009B023D"/>
    <w:rsid w:val="009B0936"/>
    <w:rsid w:val="009B0AA0"/>
    <w:rsid w:val="009B119E"/>
    <w:rsid w:val="009B26D5"/>
    <w:rsid w:val="009B3670"/>
    <w:rsid w:val="009B3A71"/>
    <w:rsid w:val="009B4F47"/>
    <w:rsid w:val="009B5E02"/>
    <w:rsid w:val="009B7B3B"/>
    <w:rsid w:val="009B7F8A"/>
    <w:rsid w:val="009C0A1B"/>
    <w:rsid w:val="009C14AD"/>
    <w:rsid w:val="009C1545"/>
    <w:rsid w:val="009C23D7"/>
    <w:rsid w:val="009C247C"/>
    <w:rsid w:val="009C2614"/>
    <w:rsid w:val="009C2912"/>
    <w:rsid w:val="009C3072"/>
    <w:rsid w:val="009C333B"/>
    <w:rsid w:val="009C37EF"/>
    <w:rsid w:val="009C38CB"/>
    <w:rsid w:val="009C3BE4"/>
    <w:rsid w:val="009C451E"/>
    <w:rsid w:val="009C461A"/>
    <w:rsid w:val="009C4709"/>
    <w:rsid w:val="009C5060"/>
    <w:rsid w:val="009C560C"/>
    <w:rsid w:val="009C5C94"/>
    <w:rsid w:val="009C68AD"/>
    <w:rsid w:val="009C7CEC"/>
    <w:rsid w:val="009C7D34"/>
    <w:rsid w:val="009C7E3B"/>
    <w:rsid w:val="009D04E1"/>
    <w:rsid w:val="009D185D"/>
    <w:rsid w:val="009D1FC7"/>
    <w:rsid w:val="009D2349"/>
    <w:rsid w:val="009D23AD"/>
    <w:rsid w:val="009D30CD"/>
    <w:rsid w:val="009D3489"/>
    <w:rsid w:val="009D3F27"/>
    <w:rsid w:val="009D505E"/>
    <w:rsid w:val="009D532A"/>
    <w:rsid w:val="009D549D"/>
    <w:rsid w:val="009D578A"/>
    <w:rsid w:val="009D60C6"/>
    <w:rsid w:val="009D6606"/>
    <w:rsid w:val="009D6C91"/>
    <w:rsid w:val="009D731C"/>
    <w:rsid w:val="009D7F87"/>
    <w:rsid w:val="009E0113"/>
    <w:rsid w:val="009E069E"/>
    <w:rsid w:val="009E0877"/>
    <w:rsid w:val="009E0DC6"/>
    <w:rsid w:val="009E0F92"/>
    <w:rsid w:val="009E2C5D"/>
    <w:rsid w:val="009E31FD"/>
    <w:rsid w:val="009E3261"/>
    <w:rsid w:val="009E3A61"/>
    <w:rsid w:val="009E3AB4"/>
    <w:rsid w:val="009E3C2C"/>
    <w:rsid w:val="009E3F1D"/>
    <w:rsid w:val="009E497F"/>
    <w:rsid w:val="009E4E95"/>
    <w:rsid w:val="009E6537"/>
    <w:rsid w:val="009E6D9F"/>
    <w:rsid w:val="009E72EB"/>
    <w:rsid w:val="009F10DD"/>
    <w:rsid w:val="009F1DAC"/>
    <w:rsid w:val="009F248B"/>
    <w:rsid w:val="009F265A"/>
    <w:rsid w:val="009F2965"/>
    <w:rsid w:val="009F2E91"/>
    <w:rsid w:val="009F4C31"/>
    <w:rsid w:val="009F53BD"/>
    <w:rsid w:val="009F5CED"/>
    <w:rsid w:val="009F6493"/>
    <w:rsid w:val="009F6852"/>
    <w:rsid w:val="009F6C8F"/>
    <w:rsid w:val="00A00031"/>
    <w:rsid w:val="00A002A3"/>
    <w:rsid w:val="00A018C0"/>
    <w:rsid w:val="00A02888"/>
    <w:rsid w:val="00A02A87"/>
    <w:rsid w:val="00A03B03"/>
    <w:rsid w:val="00A04131"/>
    <w:rsid w:val="00A05865"/>
    <w:rsid w:val="00A05AF0"/>
    <w:rsid w:val="00A06EF1"/>
    <w:rsid w:val="00A07117"/>
    <w:rsid w:val="00A07616"/>
    <w:rsid w:val="00A0774B"/>
    <w:rsid w:val="00A103E4"/>
    <w:rsid w:val="00A105B5"/>
    <w:rsid w:val="00A11335"/>
    <w:rsid w:val="00A12EEA"/>
    <w:rsid w:val="00A13ECA"/>
    <w:rsid w:val="00A1409B"/>
    <w:rsid w:val="00A1423E"/>
    <w:rsid w:val="00A14314"/>
    <w:rsid w:val="00A14B04"/>
    <w:rsid w:val="00A14C52"/>
    <w:rsid w:val="00A1519A"/>
    <w:rsid w:val="00A16251"/>
    <w:rsid w:val="00A1633E"/>
    <w:rsid w:val="00A16D82"/>
    <w:rsid w:val="00A20AEA"/>
    <w:rsid w:val="00A21AC9"/>
    <w:rsid w:val="00A21BA7"/>
    <w:rsid w:val="00A22C17"/>
    <w:rsid w:val="00A236EE"/>
    <w:rsid w:val="00A2376C"/>
    <w:rsid w:val="00A23841"/>
    <w:rsid w:val="00A24A35"/>
    <w:rsid w:val="00A24F8F"/>
    <w:rsid w:val="00A26E5E"/>
    <w:rsid w:val="00A31062"/>
    <w:rsid w:val="00A32170"/>
    <w:rsid w:val="00A32344"/>
    <w:rsid w:val="00A32E4A"/>
    <w:rsid w:val="00A3323E"/>
    <w:rsid w:val="00A34BF7"/>
    <w:rsid w:val="00A34E03"/>
    <w:rsid w:val="00A34F72"/>
    <w:rsid w:val="00A3534C"/>
    <w:rsid w:val="00A35C1F"/>
    <w:rsid w:val="00A3651D"/>
    <w:rsid w:val="00A36729"/>
    <w:rsid w:val="00A369CF"/>
    <w:rsid w:val="00A36EA2"/>
    <w:rsid w:val="00A37263"/>
    <w:rsid w:val="00A41B2D"/>
    <w:rsid w:val="00A41E64"/>
    <w:rsid w:val="00A4230A"/>
    <w:rsid w:val="00A4254A"/>
    <w:rsid w:val="00A42FBD"/>
    <w:rsid w:val="00A44644"/>
    <w:rsid w:val="00A448B4"/>
    <w:rsid w:val="00A44946"/>
    <w:rsid w:val="00A44A2A"/>
    <w:rsid w:val="00A44F86"/>
    <w:rsid w:val="00A45110"/>
    <w:rsid w:val="00A46775"/>
    <w:rsid w:val="00A46CC5"/>
    <w:rsid w:val="00A46DEC"/>
    <w:rsid w:val="00A46FB5"/>
    <w:rsid w:val="00A47C3F"/>
    <w:rsid w:val="00A50E4E"/>
    <w:rsid w:val="00A51241"/>
    <w:rsid w:val="00A51E40"/>
    <w:rsid w:val="00A5344A"/>
    <w:rsid w:val="00A53A5A"/>
    <w:rsid w:val="00A53D10"/>
    <w:rsid w:val="00A54B58"/>
    <w:rsid w:val="00A563B1"/>
    <w:rsid w:val="00A568FD"/>
    <w:rsid w:val="00A56A6D"/>
    <w:rsid w:val="00A56CF9"/>
    <w:rsid w:val="00A5766B"/>
    <w:rsid w:val="00A57DA2"/>
    <w:rsid w:val="00A57DEA"/>
    <w:rsid w:val="00A57E3F"/>
    <w:rsid w:val="00A57EB2"/>
    <w:rsid w:val="00A6092E"/>
    <w:rsid w:val="00A60F8C"/>
    <w:rsid w:val="00A61214"/>
    <w:rsid w:val="00A61BC2"/>
    <w:rsid w:val="00A6313C"/>
    <w:rsid w:val="00A639A1"/>
    <w:rsid w:val="00A63B66"/>
    <w:rsid w:val="00A64476"/>
    <w:rsid w:val="00A645B8"/>
    <w:rsid w:val="00A64D36"/>
    <w:rsid w:val="00A656A7"/>
    <w:rsid w:val="00A65734"/>
    <w:rsid w:val="00A65838"/>
    <w:rsid w:val="00A661C7"/>
    <w:rsid w:val="00A6653B"/>
    <w:rsid w:val="00A66CB1"/>
    <w:rsid w:val="00A70454"/>
    <w:rsid w:val="00A70525"/>
    <w:rsid w:val="00A707BA"/>
    <w:rsid w:val="00A713D8"/>
    <w:rsid w:val="00A7189A"/>
    <w:rsid w:val="00A718CA"/>
    <w:rsid w:val="00A73313"/>
    <w:rsid w:val="00A7359A"/>
    <w:rsid w:val="00A7437C"/>
    <w:rsid w:val="00A74B2B"/>
    <w:rsid w:val="00A753A0"/>
    <w:rsid w:val="00A75470"/>
    <w:rsid w:val="00A75515"/>
    <w:rsid w:val="00A75575"/>
    <w:rsid w:val="00A762BC"/>
    <w:rsid w:val="00A7747A"/>
    <w:rsid w:val="00A777D4"/>
    <w:rsid w:val="00A77F92"/>
    <w:rsid w:val="00A80E69"/>
    <w:rsid w:val="00A8159F"/>
    <w:rsid w:val="00A81842"/>
    <w:rsid w:val="00A81966"/>
    <w:rsid w:val="00A82EB7"/>
    <w:rsid w:val="00A82FEB"/>
    <w:rsid w:val="00A83762"/>
    <w:rsid w:val="00A83A4F"/>
    <w:rsid w:val="00A84164"/>
    <w:rsid w:val="00A8443D"/>
    <w:rsid w:val="00A84563"/>
    <w:rsid w:val="00A84FC1"/>
    <w:rsid w:val="00A8756C"/>
    <w:rsid w:val="00A90090"/>
    <w:rsid w:val="00A90549"/>
    <w:rsid w:val="00A909AB"/>
    <w:rsid w:val="00A9104C"/>
    <w:rsid w:val="00A911E4"/>
    <w:rsid w:val="00A92484"/>
    <w:rsid w:val="00A93886"/>
    <w:rsid w:val="00A93B60"/>
    <w:rsid w:val="00A943F9"/>
    <w:rsid w:val="00A9657E"/>
    <w:rsid w:val="00A968B7"/>
    <w:rsid w:val="00A97A1F"/>
    <w:rsid w:val="00A97FC8"/>
    <w:rsid w:val="00AA037F"/>
    <w:rsid w:val="00AA23CA"/>
    <w:rsid w:val="00AA25B9"/>
    <w:rsid w:val="00AA3036"/>
    <w:rsid w:val="00AA3105"/>
    <w:rsid w:val="00AA3B10"/>
    <w:rsid w:val="00AA3E59"/>
    <w:rsid w:val="00AA44B5"/>
    <w:rsid w:val="00AA5B25"/>
    <w:rsid w:val="00AA618D"/>
    <w:rsid w:val="00AB181F"/>
    <w:rsid w:val="00AB1B1A"/>
    <w:rsid w:val="00AB303C"/>
    <w:rsid w:val="00AB3209"/>
    <w:rsid w:val="00AB3746"/>
    <w:rsid w:val="00AB397F"/>
    <w:rsid w:val="00AB3E02"/>
    <w:rsid w:val="00AB40C7"/>
    <w:rsid w:val="00AB4622"/>
    <w:rsid w:val="00AB488C"/>
    <w:rsid w:val="00AB4BA8"/>
    <w:rsid w:val="00AB5157"/>
    <w:rsid w:val="00AB5285"/>
    <w:rsid w:val="00AB551E"/>
    <w:rsid w:val="00AB6268"/>
    <w:rsid w:val="00AB659C"/>
    <w:rsid w:val="00AB6877"/>
    <w:rsid w:val="00AB76E4"/>
    <w:rsid w:val="00AC0AC0"/>
    <w:rsid w:val="00AC1739"/>
    <w:rsid w:val="00AC1C60"/>
    <w:rsid w:val="00AC1C78"/>
    <w:rsid w:val="00AC2E8E"/>
    <w:rsid w:val="00AC3A98"/>
    <w:rsid w:val="00AC3FAB"/>
    <w:rsid w:val="00AC4492"/>
    <w:rsid w:val="00AC4D31"/>
    <w:rsid w:val="00AC5B5A"/>
    <w:rsid w:val="00AC5D4F"/>
    <w:rsid w:val="00AC5F7D"/>
    <w:rsid w:val="00AC6DEB"/>
    <w:rsid w:val="00AC6F48"/>
    <w:rsid w:val="00AC733F"/>
    <w:rsid w:val="00AC7B11"/>
    <w:rsid w:val="00AD077B"/>
    <w:rsid w:val="00AD09F5"/>
    <w:rsid w:val="00AD1B98"/>
    <w:rsid w:val="00AD21E8"/>
    <w:rsid w:val="00AD2275"/>
    <w:rsid w:val="00AD26A1"/>
    <w:rsid w:val="00AD3177"/>
    <w:rsid w:val="00AD37EE"/>
    <w:rsid w:val="00AD5807"/>
    <w:rsid w:val="00AD6314"/>
    <w:rsid w:val="00AD6B06"/>
    <w:rsid w:val="00AD6DFD"/>
    <w:rsid w:val="00AD6E1D"/>
    <w:rsid w:val="00AD7003"/>
    <w:rsid w:val="00AD7558"/>
    <w:rsid w:val="00AD7AFF"/>
    <w:rsid w:val="00AE23EA"/>
    <w:rsid w:val="00AE3641"/>
    <w:rsid w:val="00AE3CF6"/>
    <w:rsid w:val="00AE3E4E"/>
    <w:rsid w:val="00AE3F1C"/>
    <w:rsid w:val="00AE3FFD"/>
    <w:rsid w:val="00AE4AE6"/>
    <w:rsid w:val="00AE4BDC"/>
    <w:rsid w:val="00AE5378"/>
    <w:rsid w:val="00AE5470"/>
    <w:rsid w:val="00AE65CE"/>
    <w:rsid w:val="00AE6CE2"/>
    <w:rsid w:val="00AE7C1A"/>
    <w:rsid w:val="00AF0D1A"/>
    <w:rsid w:val="00AF14EF"/>
    <w:rsid w:val="00AF26A2"/>
    <w:rsid w:val="00AF2AA7"/>
    <w:rsid w:val="00AF356B"/>
    <w:rsid w:val="00AF385D"/>
    <w:rsid w:val="00AF3B54"/>
    <w:rsid w:val="00AF3F83"/>
    <w:rsid w:val="00AF46BE"/>
    <w:rsid w:val="00AF4D45"/>
    <w:rsid w:val="00AF50A1"/>
    <w:rsid w:val="00AF64CB"/>
    <w:rsid w:val="00AF6588"/>
    <w:rsid w:val="00AF6B35"/>
    <w:rsid w:val="00AF7122"/>
    <w:rsid w:val="00B00BB5"/>
    <w:rsid w:val="00B00FA2"/>
    <w:rsid w:val="00B017FC"/>
    <w:rsid w:val="00B02532"/>
    <w:rsid w:val="00B0291F"/>
    <w:rsid w:val="00B02A68"/>
    <w:rsid w:val="00B02CCA"/>
    <w:rsid w:val="00B02CE8"/>
    <w:rsid w:val="00B04637"/>
    <w:rsid w:val="00B05A1F"/>
    <w:rsid w:val="00B06BAC"/>
    <w:rsid w:val="00B06EA3"/>
    <w:rsid w:val="00B072BC"/>
    <w:rsid w:val="00B072CD"/>
    <w:rsid w:val="00B10EB3"/>
    <w:rsid w:val="00B119E9"/>
    <w:rsid w:val="00B12197"/>
    <w:rsid w:val="00B1354D"/>
    <w:rsid w:val="00B15259"/>
    <w:rsid w:val="00B16552"/>
    <w:rsid w:val="00B1693A"/>
    <w:rsid w:val="00B1699A"/>
    <w:rsid w:val="00B16FC8"/>
    <w:rsid w:val="00B1795D"/>
    <w:rsid w:val="00B1798B"/>
    <w:rsid w:val="00B179C0"/>
    <w:rsid w:val="00B20B19"/>
    <w:rsid w:val="00B20B44"/>
    <w:rsid w:val="00B215C4"/>
    <w:rsid w:val="00B21A03"/>
    <w:rsid w:val="00B21A0B"/>
    <w:rsid w:val="00B2300C"/>
    <w:rsid w:val="00B230F1"/>
    <w:rsid w:val="00B23E9A"/>
    <w:rsid w:val="00B247FE"/>
    <w:rsid w:val="00B24839"/>
    <w:rsid w:val="00B252E2"/>
    <w:rsid w:val="00B26969"/>
    <w:rsid w:val="00B275D8"/>
    <w:rsid w:val="00B276A6"/>
    <w:rsid w:val="00B27A7A"/>
    <w:rsid w:val="00B27C48"/>
    <w:rsid w:val="00B27F96"/>
    <w:rsid w:val="00B30041"/>
    <w:rsid w:val="00B30430"/>
    <w:rsid w:val="00B30442"/>
    <w:rsid w:val="00B30C79"/>
    <w:rsid w:val="00B315F5"/>
    <w:rsid w:val="00B31B31"/>
    <w:rsid w:val="00B320B9"/>
    <w:rsid w:val="00B32F67"/>
    <w:rsid w:val="00B33282"/>
    <w:rsid w:val="00B3376B"/>
    <w:rsid w:val="00B34059"/>
    <w:rsid w:val="00B34D63"/>
    <w:rsid w:val="00B34FFD"/>
    <w:rsid w:val="00B35AF3"/>
    <w:rsid w:val="00B35FD9"/>
    <w:rsid w:val="00B3627D"/>
    <w:rsid w:val="00B368DB"/>
    <w:rsid w:val="00B369F4"/>
    <w:rsid w:val="00B37F69"/>
    <w:rsid w:val="00B409FF"/>
    <w:rsid w:val="00B40CB2"/>
    <w:rsid w:val="00B41D01"/>
    <w:rsid w:val="00B42075"/>
    <w:rsid w:val="00B4265A"/>
    <w:rsid w:val="00B42B23"/>
    <w:rsid w:val="00B441EB"/>
    <w:rsid w:val="00B45733"/>
    <w:rsid w:val="00B46D1E"/>
    <w:rsid w:val="00B47A55"/>
    <w:rsid w:val="00B47BCE"/>
    <w:rsid w:val="00B5018A"/>
    <w:rsid w:val="00B505ED"/>
    <w:rsid w:val="00B51891"/>
    <w:rsid w:val="00B5225D"/>
    <w:rsid w:val="00B52674"/>
    <w:rsid w:val="00B52F0A"/>
    <w:rsid w:val="00B54231"/>
    <w:rsid w:val="00B54847"/>
    <w:rsid w:val="00B55DCD"/>
    <w:rsid w:val="00B560DA"/>
    <w:rsid w:val="00B60594"/>
    <w:rsid w:val="00B6103F"/>
    <w:rsid w:val="00B6198E"/>
    <w:rsid w:val="00B621D0"/>
    <w:rsid w:val="00B629EA"/>
    <w:rsid w:val="00B63556"/>
    <w:rsid w:val="00B63788"/>
    <w:rsid w:val="00B63794"/>
    <w:rsid w:val="00B63CF2"/>
    <w:rsid w:val="00B64BA0"/>
    <w:rsid w:val="00B6510B"/>
    <w:rsid w:val="00B6579A"/>
    <w:rsid w:val="00B65F62"/>
    <w:rsid w:val="00B66D41"/>
    <w:rsid w:val="00B66D59"/>
    <w:rsid w:val="00B67140"/>
    <w:rsid w:val="00B677F8"/>
    <w:rsid w:val="00B70EEF"/>
    <w:rsid w:val="00B7160C"/>
    <w:rsid w:val="00B7173F"/>
    <w:rsid w:val="00B71E0B"/>
    <w:rsid w:val="00B720A9"/>
    <w:rsid w:val="00B73DB9"/>
    <w:rsid w:val="00B74668"/>
    <w:rsid w:val="00B75C9D"/>
    <w:rsid w:val="00B76477"/>
    <w:rsid w:val="00B76491"/>
    <w:rsid w:val="00B76A59"/>
    <w:rsid w:val="00B76C17"/>
    <w:rsid w:val="00B76E71"/>
    <w:rsid w:val="00B770E8"/>
    <w:rsid w:val="00B77AF3"/>
    <w:rsid w:val="00B77CBB"/>
    <w:rsid w:val="00B8072B"/>
    <w:rsid w:val="00B82789"/>
    <w:rsid w:val="00B83353"/>
    <w:rsid w:val="00B8421D"/>
    <w:rsid w:val="00B84CA3"/>
    <w:rsid w:val="00B84F69"/>
    <w:rsid w:val="00B856C8"/>
    <w:rsid w:val="00B85DC8"/>
    <w:rsid w:val="00B869AE"/>
    <w:rsid w:val="00B86FF3"/>
    <w:rsid w:val="00B8755B"/>
    <w:rsid w:val="00B87929"/>
    <w:rsid w:val="00B87D59"/>
    <w:rsid w:val="00B903F3"/>
    <w:rsid w:val="00B90860"/>
    <w:rsid w:val="00B922BA"/>
    <w:rsid w:val="00B931C6"/>
    <w:rsid w:val="00B943BC"/>
    <w:rsid w:val="00B94834"/>
    <w:rsid w:val="00B94C4A"/>
    <w:rsid w:val="00B951C9"/>
    <w:rsid w:val="00B95599"/>
    <w:rsid w:val="00B9563A"/>
    <w:rsid w:val="00B95B93"/>
    <w:rsid w:val="00B9799E"/>
    <w:rsid w:val="00BA046D"/>
    <w:rsid w:val="00BA13F4"/>
    <w:rsid w:val="00BA2361"/>
    <w:rsid w:val="00BA242E"/>
    <w:rsid w:val="00BA261A"/>
    <w:rsid w:val="00BA2A46"/>
    <w:rsid w:val="00BA34A9"/>
    <w:rsid w:val="00BA3619"/>
    <w:rsid w:val="00BA3E11"/>
    <w:rsid w:val="00BA3EB2"/>
    <w:rsid w:val="00BA43E1"/>
    <w:rsid w:val="00BA5C91"/>
    <w:rsid w:val="00BA6607"/>
    <w:rsid w:val="00BA69B6"/>
    <w:rsid w:val="00BA7594"/>
    <w:rsid w:val="00BB020E"/>
    <w:rsid w:val="00BB051C"/>
    <w:rsid w:val="00BB0DA3"/>
    <w:rsid w:val="00BB115E"/>
    <w:rsid w:val="00BB13EE"/>
    <w:rsid w:val="00BB203E"/>
    <w:rsid w:val="00BB3741"/>
    <w:rsid w:val="00BB3CDB"/>
    <w:rsid w:val="00BB6465"/>
    <w:rsid w:val="00BB65E2"/>
    <w:rsid w:val="00BB690F"/>
    <w:rsid w:val="00BB7191"/>
    <w:rsid w:val="00BB72FE"/>
    <w:rsid w:val="00BB75F0"/>
    <w:rsid w:val="00BB7DA9"/>
    <w:rsid w:val="00BC024D"/>
    <w:rsid w:val="00BC0603"/>
    <w:rsid w:val="00BC0785"/>
    <w:rsid w:val="00BC081A"/>
    <w:rsid w:val="00BC1858"/>
    <w:rsid w:val="00BC1A0D"/>
    <w:rsid w:val="00BC1FD3"/>
    <w:rsid w:val="00BC215C"/>
    <w:rsid w:val="00BC43AB"/>
    <w:rsid w:val="00BC43E4"/>
    <w:rsid w:val="00BC5EB2"/>
    <w:rsid w:val="00BC6622"/>
    <w:rsid w:val="00BC6B85"/>
    <w:rsid w:val="00BC6B87"/>
    <w:rsid w:val="00BC7349"/>
    <w:rsid w:val="00BC78FF"/>
    <w:rsid w:val="00BD1284"/>
    <w:rsid w:val="00BD1917"/>
    <w:rsid w:val="00BD20F7"/>
    <w:rsid w:val="00BD21C1"/>
    <w:rsid w:val="00BD2430"/>
    <w:rsid w:val="00BD2B00"/>
    <w:rsid w:val="00BD4239"/>
    <w:rsid w:val="00BD4777"/>
    <w:rsid w:val="00BD4C12"/>
    <w:rsid w:val="00BD5415"/>
    <w:rsid w:val="00BD6438"/>
    <w:rsid w:val="00BD6EE1"/>
    <w:rsid w:val="00BD7A50"/>
    <w:rsid w:val="00BE039C"/>
    <w:rsid w:val="00BE1321"/>
    <w:rsid w:val="00BE1501"/>
    <w:rsid w:val="00BE23A8"/>
    <w:rsid w:val="00BE257D"/>
    <w:rsid w:val="00BE298A"/>
    <w:rsid w:val="00BE38EA"/>
    <w:rsid w:val="00BE3AD6"/>
    <w:rsid w:val="00BE3BC2"/>
    <w:rsid w:val="00BE3EF4"/>
    <w:rsid w:val="00BE41DD"/>
    <w:rsid w:val="00BE6497"/>
    <w:rsid w:val="00BE64A0"/>
    <w:rsid w:val="00BE6597"/>
    <w:rsid w:val="00BE66C4"/>
    <w:rsid w:val="00BF0319"/>
    <w:rsid w:val="00BF047B"/>
    <w:rsid w:val="00BF0EE6"/>
    <w:rsid w:val="00BF1B64"/>
    <w:rsid w:val="00BF23EF"/>
    <w:rsid w:val="00BF2545"/>
    <w:rsid w:val="00BF2D21"/>
    <w:rsid w:val="00BF3091"/>
    <w:rsid w:val="00BF3165"/>
    <w:rsid w:val="00BF3257"/>
    <w:rsid w:val="00BF3E41"/>
    <w:rsid w:val="00BF45CD"/>
    <w:rsid w:val="00BF4CFC"/>
    <w:rsid w:val="00BF4F28"/>
    <w:rsid w:val="00BF6021"/>
    <w:rsid w:val="00BF6484"/>
    <w:rsid w:val="00BF6920"/>
    <w:rsid w:val="00BF6C98"/>
    <w:rsid w:val="00BF6CC4"/>
    <w:rsid w:val="00C000E1"/>
    <w:rsid w:val="00C003E0"/>
    <w:rsid w:val="00C00435"/>
    <w:rsid w:val="00C00622"/>
    <w:rsid w:val="00C00B16"/>
    <w:rsid w:val="00C01733"/>
    <w:rsid w:val="00C01B2F"/>
    <w:rsid w:val="00C01C15"/>
    <w:rsid w:val="00C01EC9"/>
    <w:rsid w:val="00C02E21"/>
    <w:rsid w:val="00C03074"/>
    <w:rsid w:val="00C03B82"/>
    <w:rsid w:val="00C045B1"/>
    <w:rsid w:val="00C05499"/>
    <w:rsid w:val="00C05AB1"/>
    <w:rsid w:val="00C061D8"/>
    <w:rsid w:val="00C06E57"/>
    <w:rsid w:val="00C07116"/>
    <w:rsid w:val="00C07C10"/>
    <w:rsid w:val="00C104BA"/>
    <w:rsid w:val="00C104DE"/>
    <w:rsid w:val="00C10AF4"/>
    <w:rsid w:val="00C11F82"/>
    <w:rsid w:val="00C12042"/>
    <w:rsid w:val="00C121E8"/>
    <w:rsid w:val="00C1261F"/>
    <w:rsid w:val="00C12A33"/>
    <w:rsid w:val="00C131BE"/>
    <w:rsid w:val="00C13289"/>
    <w:rsid w:val="00C135C2"/>
    <w:rsid w:val="00C13742"/>
    <w:rsid w:val="00C13752"/>
    <w:rsid w:val="00C1386C"/>
    <w:rsid w:val="00C13B1F"/>
    <w:rsid w:val="00C1509B"/>
    <w:rsid w:val="00C153B5"/>
    <w:rsid w:val="00C156BC"/>
    <w:rsid w:val="00C15ADB"/>
    <w:rsid w:val="00C17D28"/>
    <w:rsid w:val="00C2130F"/>
    <w:rsid w:val="00C21706"/>
    <w:rsid w:val="00C21BCD"/>
    <w:rsid w:val="00C22842"/>
    <w:rsid w:val="00C229AC"/>
    <w:rsid w:val="00C22F3F"/>
    <w:rsid w:val="00C23D92"/>
    <w:rsid w:val="00C253E2"/>
    <w:rsid w:val="00C2601A"/>
    <w:rsid w:val="00C2611A"/>
    <w:rsid w:val="00C26522"/>
    <w:rsid w:val="00C27074"/>
    <w:rsid w:val="00C27343"/>
    <w:rsid w:val="00C2778F"/>
    <w:rsid w:val="00C27942"/>
    <w:rsid w:val="00C279C8"/>
    <w:rsid w:val="00C27F94"/>
    <w:rsid w:val="00C30E89"/>
    <w:rsid w:val="00C31224"/>
    <w:rsid w:val="00C31494"/>
    <w:rsid w:val="00C31CC5"/>
    <w:rsid w:val="00C3232F"/>
    <w:rsid w:val="00C32C60"/>
    <w:rsid w:val="00C34221"/>
    <w:rsid w:val="00C3431C"/>
    <w:rsid w:val="00C344CE"/>
    <w:rsid w:val="00C34AE4"/>
    <w:rsid w:val="00C35CE9"/>
    <w:rsid w:val="00C35E4C"/>
    <w:rsid w:val="00C36165"/>
    <w:rsid w:val="00C36D7B"/>
    <w:rsid w:val="00C376DD"/>
    <w:rsid w:val="00C37880"/>
    <w:rsid w:val="00C37EB7"/>
    <w:rsid w:val="00C40885"/>
    <w:rsid w:val="00C409E6"/>
    <w:rsid w:val="00C40E93"/>
    <w:rsid w:val="00C4171F"/>
    <w:rsid w:val="00C41EAD"/>
    <w:rsid w:val="00C42D62"/>
    <w:rsid w:val="00C430DD"/>
    <w:rsid w:val="00C43DE1"/>
    <w:rsid w:val="00C442C1"/>
    <w:rsid w:val="00C460B3"/>
    <w:rsid w:val="00C461BB"/>
    <w:rsid w:val="00C46BEA"/>
    <w:rsid w:val="00C47103"/>
    <w:rsid w:val="00C47B10"/>
    <w:rsid w:val="00C47BE9"/>
    <w:rsid w:val="00C50985"/>
    <w:rsid w:val="00C51071"/>
    <w:rsid w:val="00C511A8"/>
    <w:rsid w:val="00C5194B"/>
    <w:rsid w:val="00C519BB"/>
    <w:rsid w:val="00C52358"/>
    <w:rsid w:val="00C5241E"/>
    <w:rsid w:val="00C5251C"/>
    <w:rsid w:val="00C53272"/>
    <w:rsid w:val="00C53414"/>
    <w:rsid w:val="00C534C9"/>
    <w:rsid w:val="00C536C2"/>
    <w:rsid w:val="00C54769"/>
    <w:rsid w:val="00C5520C"/>
    <w:rsid w:val="00C565A6"/>
    <w:rsid w:val="00C56BF5"/>
    <w:rsid w:val="00C60A3E"/>
    <w:rsid w:val="00C61C09"/>
    <w:rsid w:val="00C62559"/>
    <w:rsid w:val="00C62C38"/>
    <w:rsid w:val="00C62D72"/>
    <w:rsid w:val="00C630F0"/>
    <w:rsid w:val="00C637AF"/>
    <w:rsid w:val="00C64104"/>
    <w:rsid w:val="00C6565F"/>
    <w:rsid w:val="00C656AB"/>
    <w:rsid w:val="00C67AFC"/>
    <w:rsid w:val="00C67D56"/>
    <w:rsid w:val="00C70007"/>
    <w:rsid w:val="00C71A0F"/>
    <w:rsid w:val="00C71AC4"/>
    <w:rsid w:val="00C72AD4"/>
    <w:rsid w:val="00C738FE"/>
    <w:rsid w:val="00C74CC4"/>
    <w:rsid w:val="00C75499"/>
    <w:rsid w:val="00C7560D"/>
    <w:rsid w:val="00C76E6E"/>
    <w:rsid w:val="00C77BEE"/>
    <w:rsid w:val="00C80612"/>
    <w:rsid w:val="00C80FD5"/>
    <w:rsid w:val="00C81F7C"/>
    <w:rsid w:val="00C8365A"/>
    <w:rsid w:val="00C8374A"/>
    <w:rsid w:val="00C83AC4"/>
    <w:rsid w:val="00C83DE0"/>
    <w:rsid w:val="00C83F79"/>
    <w:rsid w:val="00C840EC"/>
    <w:rsid w:val="00C845FC"/>
    <w:rsid w:val="00C84E25"/>
    <w:rsid w:val="00C85800"/>
    <w:rsid w:val="00C86847"/>
    <w:rsid w:val="00C86B78"/>
    <w:rsid w:val="00C87CAC"/>
    <w:rsid w:val="00C9098B"/>
    <w:rsid w:val="00C93650"/>
    <w:rsid w:val="00C95809"/>
    <w:rsid w:val="00C96761"/>
    <w:rsid w:val="00C96AB7"/>
    <w:rsid w:val="00C96DF3"/>
    <w:rsid w:val="00C97C66"/>
    <w:rsid w:val="00C97FCC"/>
    <w:rsid w:val="00CA085C"/>
    <w:rsid w:val="00CA2084"/>
    <w:rsid w:val="00CA2302"/>
    <w:rsid w:val="00CA276C"/>
    <w:rsid w:val="00CA3089"/>
    <w:rsid w:val="00CA4A31"/>
    <w:rsid w:val="00CA4BD8"/>
    <w:rsid w:val="00CA5220"/>
    <w:rsid w:val="00CA5261"/>
    <w:rsid w:val="00CA6288"/>
    <w:rsid w:val="00CA6D11"/>
    <w:rsid w:val="00CA6F87"/>
    <w:rsid w:val="00CA771D"/>
    <w:rsid w:val="00CA7945"/>
    <w:rsid w:val="00CB0F6F"/>
    <w:rsid w:val="00CB24AA"/>
    <w:rsid w:val="00CB29BC"/>
    <w:rsid w:val="00CB2AFC"/>
    <w:rsid w:val="00CB2D34"/>
    <w:rsid w:val="00CB3362"/>
    <w:rsid w:val="00CB4743"/>
    <w:rsid w:val="00CB5580"/>
    <w:rsid w:val="00CB6027"/>
    <w:rsid w:val="00CB6E94"/>
    <w:rsid w:val="00CB7C6A"/>
    <w:rsid w:val="00CC0C29"/>
    <w:rsid w:val="00CC255B"/>
    <w:rsid w:val="00CC2E8F"/>
    <w:rsid w:val="00CC30BC"/>
    <w:rsid w:val="00CC352B"/>
    <w:rsid w:val="00CC48A8"/>
    <w:rsid w:val="00CC5AA2"/>
    <w:rsid w:val="00CC6F44"/>
    <w:rsid w:val="00CC7DCE"/>
    <w:rsid w:val="00CD0329"/>
    <w:rsid w:val="00CD046A"/>
    <w:rsid w:val="00CD0489"/>
    <w:rsid w:val="00CD0F40"/>
    <w:rsid w:val="00CD164B"/>
    <w:rsid w:val="00CD1896"/>
    <w:rsid w:val="00CD1BCF"/>
    <w:rsid w:val="00CD320C"/>
    <w:rsid w:val="00CD3D18"/>
    <w:rsid w:val="00CD5234"/>
    <w:rsid w:val="00CD5D0B"/>
    <w:rsid w:val="00CD60B9"/>
    <w:rsid w:val="00CD6D1A"/>
    <w:rsid w:val="00CD6DD9"/>
    <w:rsid w:val="00CD7F3E"/>
    <w:rsid w:val="00CE0E22"/>
    <w:rsid w:val="00CE1766"/>
    <w:rsid w:val="00CE17FA"/>
    <w:rsid w:val="00CE251F"/>
    <w:rsid w:val="00CE2DAC"/>
    <w:rsid w:val="00CE3225"/>
    <w:rsid w:val="00CE57FC"/>
    <w:rsid w:val="00CE5DD5"/>
    <w:rsid w:val="00CE65CF"/>
    <w:rsid w:val="00CE6980"/>
    <w:rsid w:val="00CE7DF4"/>
    <w:rsid w:val="00CF0072"/>
    <w:rsid w:val="00CF0D00"/>
    <w:rsid w:val="00CF192A"/>
    <w:rsid w:val="00CF2BEA"/>
    <w:rsid w:val="00CF3A41"/>
    <w:rsid w:val="00CF3F7D"/>
    <w:rsid w:val="00CF4119"/>
    <w:rsid w:val="00CF42A2"/>
    <w:rsid w:val="00CF4437"/>
    <w:rsid w:val="00CF4C3D"/>
    <w:rsid w:val="00CF4DF8"/>
    <w:rsid w:val="00CF5423"/>
    <w:rsid w:val="00CF5541"/>
    <w:rsid w:val="00CF57A8"/>
    <w:rsid w:val="00CF5937"/>
    <w:rsid w:val="00CF5B56"/>
    <w:rsid w:val="00CF69E1"/>
    <w:rsid w:val="00CF7013"/>
    <w:rsid w:val="00CF7506"/>
    <w:rsid w:val="00CF77C3"/>
    <w:rsid w:val="00D004A3"/>
    <w:rsid w:val="00D01376"/>
    <w:rsid w:val="00D01F2C"/>
    <w:rsid w:val="00D024C1"/>
    <w:rsid w:val="00D037B5"/>
    <w:rsid w:val="00D037E2"/>
    <w:rsid w:val="00D03827"/>
    <w:rsid w:val="00D0522F"/>
    <w:rsid w:val="00D05384"/>
    <w:rsid w:val="00D0584A"/>
    <w:rsid w:val="00D05950"/>
    <w:rsid w:val="00D05E47"/>
    <w:rsid w:val="00D0631B"/>
    <w:rsid w:val="00D064B4"/>
    <w:rsid w:val="00D06D1E"/>
    <w:rsid w:val="00D07441"/>
    <w:rsid w:val="00D07D90"/>
    <w:rsid w:val="00D10666"/>
    <w:rsid w:val="00D110B5"/>
    <w:rsid w:val="00D11386"/>
    <w:rsid w:val="00D11877"/>
    <w:rsid w:val="00D11B76"/>
    <w:rsid w:val="00D120F1"/>
    <w:rsid w:val="00D1231D"/>
    <w:rsid w:val="00D128E7"/>
    <w:rsid w:val="00D131D2"/>
    <w:rsid w:val="00D1458E"/>
    <w:rsid w:val="00D15477"/>
    <w:rsid w:val="00D16AF4"/>
    <w:rsid w:val="00D16E2E"/>
    <w:rsid w:val="00D16E9B"/>
    <w:rsid w:val="00D20007"/>
    <w:rsid w:val="00D20554"/>
    <w:rsid w:val="00D20BA8"/>
    <w:rsid w:val="00D20D34"/>
    <w:rsid w:val="00D20D37"/>
    <w:rsid w:val="00D213CD"/>
    <w:rsid w:val="00D214D7"/>
    <w:rsid w:val="00D22045"/>
    <w:rsid w:val="00D22175"/>
    <w:rsid w:val="00D23532"/>
    <w:rsid w:val="00D2588A"/>
    <w:rsid w:val="00D25FF4"/>
    <w:rsid w:val="00D262A6"/>
    <w:rsid w:val="00D3060C"/>
    <w:rsid w:val="00D31501"/>
    <w:rsid w:val="00D3159C"/>
    <w:rsid w:val="00D31ADD"/>
    <w:rsid w:val="00D31AF2"/>
    <w:rsid w:val="00D31F94"/>
    <w:rsid w:val="00D32370"/>
    <w:rsid w:val="00D330C6"/>
    <w:rsid w:val="00D33457"/>
    <w:rsid w:val="00D34109"/>
    <w:rsid w:val="00D353D4"/>
    <w:rsid w:val="00D359A4"/>
    <w:rsid w:val="00D35A98"/>
    <w:rsid w:val="00D3715F"/>
    <w:rsid w:val="00D373AE"/>
    <w:rsid w:val="00D37902"/>
    <w:rsid w:val="00D37D7B"/>
    <w:rsid w:val="00D40DA2"/>
    <w:rsid w:val="00D41AE8"/>
    <w:rsid w:val="00D41C05"/>
    <w:rsid w:val="00D42482"/>
    <w:rsid w:val="00D42632"/>
    <w:rsid w:val="00D42C31"/>
    <w:rsid w:val="00D4399F"/>
    <w:rsid w:val="00D43EAD"/>
    <w:rsid w:val="00D43ECE"/>
    <w:rsid w:val="00D44C2A"/>
    <w:rsid w:val="00D452EF"/>
    <w:rsid w:val="00D466BA"/>
    <w:rsid w:val="00D47415"/>
    <w:rsid w:val="00D474B6"/>
    <w:rsid w:val="00D4782C"/>
    <w:rsid w:val="00D5017A"/>
    <w:rsid w:val="00D507D8"/>
    <w:rsid w:val="00D50949"/>
    <w:rsid w:val="00D5136D"/>
    <w:rsid w:val="00D5184B"/>
    <w:rsid w:val="00D51929"/>
    <w:rsid w:val="00D5399F"/>
    <w:rsid w:val="00D54ED8"/>
    <w:rsid w:val="00D5580B"/>
    <w:rsid w:val="00D55AA7"/>
    <w:rsid w:val="00D55E95"/>
    <w:rsid w:val="00D57665"/>
    <w:rsid w:val="00D57A5D"/>
    <w:rsid w:val="00D57F43"/>
    <w:rsid w:val="00D6114B"/>
    <w:rsid w:val="00D611AE"/>
    <w:rsid w:val="00D6124E"/>
    <w:rsid w:val="00D61332"/>
    <w:rsid w:val="00D62816"/>
    <w:rsid w:val="00D62F6F"/>
    <w:rsid w:val="00D63D64"/>
    <w:rsid w:val="00D64079"/>
    <w:rsid w:val="00D6431B"/>
    <w:rsid w:val="00D64A5F"/>
    <w:rsid w:val="00D64B4E"/>
    <w:rsid w:val="00D654DF"/>
    <w:rsid w:val="00D661C2"/>
    <w:rsid w:val="00D663EC"/>
    <w:rsid w:val="00D66821"/>
    <w:rsid w:val="00D67071"/>
    <w:rsid w:val="00D703DA"/>
    <w:rsid w:val="00D7317F"/>
    <w:rsid w:val="00D73725"/>
    <w:rsid w:val="00D74181"/>
    <w:rsid w:val="00D742A1"/>
    <w:rsid w:val="00D747AA"/>
    <w:rsid w:val="00D755CD"/>
    <w:rsid w:val="00D75BC3"/>
    <w:rsid w:val="00D7661A"/>
    <w:rsid w:val="00D7776D"/>
    <w:rsid w:val="00D8001B"/>
    <w:rsid w:val="00D80542"/>
    <w:rsid w:val="00D80FF3"/>
    <w:rsid w:val="00D8195B"/>
    <w:rsid w:val="00D81E71"/>
    <w:rsid w:val="00D82481"/>
    <w:rsid w:val="00D8257A"/>
    <w:rsid w:val="00D83037"/>
    <w:rsid w:val="00D833AA"/>
    <w:rsid w:val="00D8491A"/>
    <w:rsid w:val="00D85924"/>
    <w:rsid w:val="00D8600E"/>
    <w:rsid w:val="00D866CC"/>
    <w:rsid w:val="00D8738C"/>
    <w:rsid w:val="00D875DD"/>
    <w:rsid w:val="00D908F3"/>
    <w:rsid w:val="00D912A1"/>
    <w:rsid w:val="00D920D3"/>
    <w:rsid w:val="00D921F6"/>
    <w:rsid w:val="00D93BC1"/>
    <w:rsid w:val="00D9430A"/>
    <w:rsid w:val="00D96503"/>
    <w:rsid w:val="00D96CD2"/>
    <w:rsid w:val="00D9769B"/>
    <w:rsid w:val="00D97A8D"/>
    <w:rsid w:val="00DA05A8"/>
    <w:rsid w:val="00DA0779"/>
    <w:rsid w:val="00DA0E6C"/>
    <w:rsid w:val="00DA0FF7"/>
    <w:rsid w:val="00DA1824"/>
    <w:rsid w:val="00DA19E8"/>
    <w:rsid w:val="00DA2144"/>
    <w:rsid w:val="00DA249A"/>
    <w:rsid w:val="00DA27AB"/>
    <w:rsid w:val="00DA2D46"/>
    <w:rsid w:val="00DA2D89"/>
    <w:rsid w:val="00DA3027"/>
    <w:rsid w:val="00DA36DE"/>
    <w:rsid w:val="00DA3B6E"/>
    <w:rsid w:val="00DA3C25"/>
    <w:rsid w:val="00DA55C9"/>
    <w:rsid w:val="00DA58B3"/>
    <w:rsid w:val="00DA5A1F"/>
    <w:rsid w:val="00DA5FD1"/>
    <w:rsid w:val="00DA6A7E"/>
    <w:rsid w:val="00DA705C"/>
    <w:rsid w:val="00DA78A7"/>
    <w:rsid w:val="00DB04CB"/>
    <w:rsid w:val="00DB0502"/>
    <w:rsid w:val="00DB0D29"/>
    <w:rsid w:val="00DB14E4"/>
    <w:rsid w:val="00DB1BFE"/>
    <w:rsid w:val="00DB2811"/>
    <w:rsid w:val="00DB2899"/>
    <w:rsid w:val="00DB2BCD"/>
    <w:rsid w:val="00DB2D21"/>
    <w:rsid w:val="00DB2DF7"/>
    <w:rsid w:val="00DB2E69"/>
    <w:rsid w:val="00DB2F42"/>
    <w:rsid w:val="00DB3726"/>
    <w:rsid w:val="00DB396A"/>
    <w:rsid w:val="00DB425E"/>
    <w:rsid w:val="00DB4946"/>
    <w:rsid w:val="00DB4D6F"/>
    <w:rsid w:val="00DB546A"/>
    <w:rsid w:val="00DB5FAB"/>
    <w:rsid w:val="00DB69C5"/>
    <w:rsid w:val="00DB6B2C"/>
    <w:rsid w:val="00DB770E"/>
    <w:rsid w:val="00DB785E"/>
    <w:rsid w:val="00DB7E16"/>
    <w:rsid w:val="00DC0E41"/>
    <w:rsid w:val="00DC35DF"/>
    <w:rsid w:val="00DC379A"/>
    <w:rsid w:val="00DC3A95"/>
    <w:rsid w:val="00DC41B7"/>
    <w:rsid w:val="00DC5335"/>
    <w:rsid w:val="00DC583F"/>
    <w:rsid w:val="00DC6148"/>
    <w:rsid w:val="00DC6B87"/>
    <w:rsid w:val="00DC7E5A"/>
    <w:rsid w:val="00DD00A4"/>
    <w:rsid w:val="00DD05B3"/>
    <w:rsid w:val="00DD088C"/>
    <w:rsid w:val="00DD09B7"/>
    <w:rsid w:val="00DD0E97"/>
    <w:rsid w:val="00DD1120"/>
    <w:rsid w:val="00DD1891"/>
    <w:rsid w:val="00DD1A04"/>
    <w:rsid w:val="00DD1F22"/>
    <w:rsid w:val="00DD2450"/>
    <w:rsid w:val="00DD24DF"/>
    <w:rsid w:val="00DD322A"/>
    <w:rsid w:val="00DD3A1F"/>
    <w:rsid w:val="00DD3BCB"/>
    <w:rsid w:val="00DD46AB"/>
    <w:rsid w:val="00DD4A8D"/>
    <w:rsid w:val="00DD4BEC"/>
    <w:rsid w:val="00DD4CDA"/>
    <w:rsid w:val="00DD5650"/>
    <w:rsid w:val="00DD591E"/>
    <w:rsid w:val="00DD5BFA"/>
    <w:rsid w:val="00DD5C03"/>
    <w:rsid w:val="00DD5F05"/>
    <w:rsid w:val="00DD5F28"/>
    <w:rsid w:val="00DD6101"/>
    <w:rsid w:val="00DD66F5"/>
    <w:rsid w:val="00DD69D1"/>
    <w:rsid w:val="00DD6E27"/>
    <w:rsid w:val="00DD6E8F"/>
    <w:rsid w:val="00DD799B"/>
    <w:rsid w:val="00DD7DA9"/>
    <w:rsid w:val="00DD7DF7"/>
    <w:rsid w:val="00DE05D9"/>
    <w:rsid w:val="00DE13FD"/>
    <w:rsid w:val="00DE1C0C"/>
    <w:rsid w:val="00DE24A3"/>
    <w:rsid w:val="00DE2C63"/>
    <w:rsid w:val="00DE37AE"/>
    <w:rsid w:val="00DE392B"/>
    <w:rsid w:val="00DE3FA5"/>
    <w:rsid w:val="00DE4D5E"/>
    <w:rsid w:val="00DE5084"/>
    <w:rsid w:val="00DE584B"/>
    <w:rsid w:val="00DE58C4"/>
    <w:rsid w:val="00DE5D76"/>
    <w:rsid w:val="00DE64CD"/>
    <w:rsid w:val="00DE6D17"/>
    <w:rsid w:val="00DF017C"/>
    <w:rsid w:val="00DF0363"/>
    <w:rsid w:val="00DF1DE4"/>
    <w:rsid w:val="00DF30FA"/>
    <w:rsid w:val="00DF3369"/>
    <w:rsid w:val="00DF342A"/>
    <w:rsid w:val="00DF3CAF"/>
    <w:rsid w:val="00DF3F4A"/>
    <w:rsid w:val="00DF44D1"/>
    <w:rsid w:val="00DF6F17"/>
    <w:rsid w:val="00DF7AB0"/>
    <w:rsid w:val="00DF7D9D"/>
    <w:rsid w:val="00E00237"/>
    <w:rsid w:val="00E00497"/>
    <w:rsid w:val="00E004CD"/>
    <w:rsid w:val="00E005F5"/>
    <w:rsid w:val="00E00B6D"/>
    <w:rsid w:val="00E00DEC"/>
    <w:rsid w:val="00E0116D"/>
    <w:rsid w:val="00E030A8"/>
    <w:rsid w:val="00E03A6E"/>
    <w:rsid w:val="00E03D54"/>
    <w:rsid w:val="00E047D1"/>
    <w:rsid w:val="00E04811"/>
    <w:rsid w:val="00E04B8A"/>
    <w:rsid w:val="00E05D03"/>
    <w:rsid w:val="00E05E43"/>
    <w:rsid w:val="00E06026"/>
    <w:rsid w:val="00E0714A"/>
    <w:rsid w:val="00E07D12"/>
    <w:rsid w:val="00E10365"/>
    <w:rsid w:val="00E10C39"/>
    <w:rsid w:val="00E1199A"/>
    <w:rsid w:val="00E1241B"/>
    <w:rsid w:val="00E129B9"/>
    <w:rsid w:val="00E12C8D"/>
    <w:rsid w:val="00E12D35"/>
    <w:rsid w:val="00E134C7"/>
    <w:rsid w:val="00E13747"/>
    <w:rsid w:val="00E14541"/>
    <w:rsid w:val="00E1491C"/>
    <w:rsid w:val="00E157B7"/>
    <w:rsid w:val="00E15826"/>
    <w:rsid w:val="00E16614"/>
    <w:rsid w:val="00E1684B"/>
    <w:rsid w:val="00E168F0"/>
    <w:rsid w:val="00E16E34"/>
    <w:rsid w:val="00E20008"/>
    <w:rsid w:val="00E203E2"/>
    <w:rsid w:val="00E20654"/>
    <w:rsid w:val="00E20B0B"/>
    <w:rsid w:val="00E210AE"/>
    <w:rsid w:val="00E212A1"/>
    <w:rsid w:val="00E214BC"/>
    <w:rsid w:val="00E217D7"/>
    <w:rsid w:val="00E21D3C"/>
    <w:rsid w:val="00E22404"/>
    <w:rsid w:val="00E22F1A"/>
    <w:rsid w:val="00E2366D"/>
    <w:rsid w:val="00E23997"/>
    <w:rsid w:val="00E23DF3"/>
    <w:rsid w:val="00E26511"/>
    <w:rsid w:val="00E26533"/>
    <w:rsid w:val="00E270E9"/>
    <w:rsid w:val="00E3063C"/>
    <w:rsid w:val="00E32710"/>
    <w:rsid w:val="00E32D10"/>
    <w:rsid w:val="00E3305C"/>
    <w:rsid w:val="00E337C8"/>
    <w:rsid w:val="00E3409E"/>
    <w:rsid w:val="00E3576C"/>
    <w:rsid w:val="00E36C5B"/>
    <w:rsid w:val="00E36CBE"/>
    <w:rsid w:val="00E3793F"/>
    <w:rsid w:val="00E3795B"/>
    <w:rsid w:val="00E37978"/>
    <w:rsid w:val="00E408A2"/>
    <w:rsid w:val="00E41854"/>
    <w:rsid w:val="00E41B7B"/>
    <w:rsid w:val="00E41BD9"/>
    <w:rsid w:val="00E41C5F"/>
    <w:rsid w:val="00E41CFD"/>
    <w:rsid w:val="00E42097"/>
    <w:rsid w:val="00E424BC"/>
    <w:rsid w:val="00E42B03"/>
    <w:rsid w:val="00E42FC6"/>
    <w:rsid w:val="00E443CC"/>
    <w:rsid w:val="00E4505B"/>
    <w:rsid w:val="00E4524E"/>
    <w:rsid w:val="00E4571E"/>
    <w:rsid w:val="00E45818"/>
    <w:rsid w:val="00E45AA1"/>
    <w:rsid w:val="00E46417"/>
    <w:rsid w:val="00E473E7"/>
    <w:rsid w:val="00E479C7"/>
    <w:rsid w:val="00E47A16"/>
    <w:rsid w:val="00E47A2A"/>
    <w:rsid w:val="00E500DD"/>
    <w:rsid w:val="00E51183"/>
    <w:rsid w:val="00E5119B"/>
    <w:rsid w:val="00E522AF"/>
    <w:rsid w:val="00E5341B"/>
    <w:rsid w:val="00E535E1"/>
    <w:rsid w:val="00E55D87"/>
    <w:rsid w:val="00E55E0D"/>
    <w:rsid w:val="00E55EAD"/>
    <w:rsid w:val="00E57025"/>
    <w:rsid w:val="00E6007D"/>
    <w:rsid w:val="00E603C0"/>
    <w:rsid w:val="00E60F5B"/>
    <w:rsid w:val="00E6164D"/>
    <w:rsid w:val="00E61F4E"/>
    <w:rsid w:val="00E62A76"/>
    <w:rsid w:val="00E63B9A"/>
    <w:rsid w:val="00E64A68"/>
    <w:rsid w:val="00E6553F"/>
    <w:rsid w:val="00E655E9"/>
    <w:rsid w:val="00E6661F"/>
    <w:rsid w:val="00E667C4"/>
    <w:rsid w:val="00E673EC"/>
    <w:rsid w:val="00E674DA"/>
    <w:rsid w:val="00E70257"/>
    <w:rsid w:val="00E709DB"/>
    <w:rsid w:val="00E70BE3"/>
    <w:rsid w:val="00E70D11"/>
    <w:rsid w:val="00E710B5"/>
    <w:rsid w:val="00E7139B"/>
    <w:rsid w:val="00E71BB3"/>
    <w:rsid w:val="00E71E14"/>
    <w:rsid w:val="00E72291"/>
    <w:rsid w:val="00E72378"/>
    <w:rsid w:val="00E724C8"/>
    <w:rsid w:val="00E72939"/>
    <w:rsid w:val="00E72BEC"/>
    <w:rsid w:val="00E72C34"/>
    <w:rsid w:val="00E74388"/>
    <w:rsid w:val="00E7446E"/>
    <w:rsid w:val="00E75668"/>
    <w:rsid w:val="00E756C2"/>
    <w:rsid w:val="00E75770"/>
    <w:rsid w:val="00E75DF7"/>
    <w:rsid w:val="00E760E9"/>
    <w:rsid w:val="00E76A50"/>
    <w:rsid w:val="00E778A5"/>
    <w:rsid w:val="00E81013"/>
    <w:rsid w:val="00E814D1"/>
    <w:rsid w:val="00E818EB"/>
    <w:rsid w:val="00E81F74"/>
    <w:rsid w:val="00E8300E"/>
    <w:rsid w:val="00E83343"/>
    <w:rsid w:val="00E833C2"/>
    <w:rsid w:val="00E8359B"/>
    <w:rsid w:val="00E85E68"/>
    <w:rsid w:val="00E8709F"/>
    <w:rsid w:val="00E8739C"/>
    <w:rsid w:val="00E8755B"/>
    <w:rsid w:val="00E87611"/>
    <w:rsid w:val="00E87C91"/>
    <w:rsid w:val="00E87EC9"/>
    <w:rsid w:val="00E905C3"/>
    <w:rsid w:val="00E90B37"/>
    <w:rsid w:val="00E90E56"/>
    <w:rsid w:val="00E90F1E"/>
    <w:rsid w:val="00E912E6"/>
    <w:rsid w:val="00E92D2E"/>
    <w:rsid w:val="00E92D72"/>
    <w:rsid w:val="00E93F5E"/>
    <w:rsid w:val="00E9434D"/>
    <w:rsid w:val="00E94D02"/>
    <w:rsid w:val="00E9507C"/>
    <w:rsid w:val="00E956D8"/>
    <w:rsid w:val="00E9601D"/>
    <w:rsid w:val="00E966FD"/>
    <w:rsid w:val="00E968E3"/>
    <w:rsid w:val="00E96C1E"/>
    <w:rsid w:val="00E9722B"/>
    <w:rsid w:val="00E9737A"/>
    <w:rsid w:val="00E978A5"/>
    <w:rsid w:val="00EA026D"/>
    <w:rsid w:val="00EA3E35"/>
    <w:rsid w:val="00EA443A"/>
    <w:rsid w:val="00EA4D1D"/>
    <w:rsid w:val="00EA4EB2"/>
    <w:rsid w:val="00EA518A"/>
    <w:rsid w:val="00EA605F"/>
    <w:rsid w:val="00EA70CF"/>
    <w:rsid w:val="00EA7647"/>
    <w:rsid w:val="00EA7957"/>
    <w:rsid w:val="00EB08B6"/>
    <w:rsid w:val="00EB1814"/>
    <w:rsid w:val="00EB2EA6"/>
    <w:rsid w:val="00EB343F"/>
    <w:rsid w:val="00EB4CBC"/>
    <w:rsid w:val="00EB512A"/>
    <w:rsid w:val="00EB5553"/>
    <w:rsid w:val="00EB6FDE"/>
    <w:rsid w:val="00EB72B6"/>
    <w:rsid w:val="00EB7FC8"/>
    <w:rsid w:val="00EC00BB"/>
    <w:rsid w:val="00EC05B6"/>
    <w:rsid w:val="00EC07E6"/>
    <w:rsid w:val="00EC0877"/>
    <w:rsid w:val="00EC0FA3"/>
    <w:rsid w:val="00EC1F0A"/>
    <w:rsid w:val="00EC1FAD"/>
    <w:rsid w:val="00EC2E70"/>
    <w:rsid w:val="00EC3374"/>
    <w:rsid w:val="00EC36AB"/>
    <w:rsid w:val="00EC3789"/>
    <w:rsid w:val="00EC3A81"/>
    <w:rsid w:val="00EC3CC6"/>
    <w:rsid w:val="00EC4041"/>
    <w:rsid w:val="00EC5B96"/>
    <w:rsid w:val="00EC6151"/>
    <w:rsid w:val="00EC6675"/>
    <w:rsid w:val="00EC66A3"/>
    <w:rsid w:val="00EC676B"/>
    <w:rsid w:val="00EC696D"/>
    <w:rsid w:val="00EC6F55"/>
    <w:rsid w:val="00EC72E1"/>
    <w:rsid w:val="00EC72F9"/>
    <w:rsid w:val="00EC79AE"/>
    <w:rsid w:val="00EC7EBA"/>
    <w:rsid w:val="00ED1A52"/>
    <w:rsid w:val="00ED1A82"/>
    <w:rsid w:val="00ED1CA4"/>
    <w:rsid w:val="00ED1E28"/>
    <w:rsid w:val="00ED333F"/>
    <w:rsid w:val="00ED3A15"/>
    <w:rsid w:val="00ED4230"/>
    <w:rsid w:val="00ED4CB6"/>
    <w:rsid w:val="00ED59C9"/>
    <w:rsid w:val="00ED5A50"/>
    <w:rsid w:val="00ED5C0E"/>
    <w:rsid w:val="00ED6EC8"/>
    <w:rsid w:val="00ED7825"/>
    <w:rsid w:val="00ED78D6"/>
    <w:rsid w:val="00ED7E7A"/>
    <w:rsid w:val="00EE0761"/>
    <w:rsid w:val="00EE090A"/>
    <w:rsid w:val="00EE10C1"/>
    <w:rsid w:val="00EE12AC"/>
    <w:rsid w:val="00EE1D71"/>
    <w:rsid w:val="00EE1E69"/>
    <w:rsid w:val="00EE4B7F"/>
    <w:rsid w:val="00EE6DDD"/>
    <w:rsid w:val="00EE7856"/>
    <w:rsid w:val="00EE7CBA"/>
    <w:rsid w:val="00EF0797"/>
    <w:rsid w:val="00EF1C81"/>
    <w:rsid w:val="00EF1D12"/>
    <w:rsid w:val="00EF3740"/>
    <w:rsid w:val="00EF385B"/>
    <w:rsid w:val="00EF3962"/>
    <w:rsid w:val="00EF3E5B"/>
    <w:rsid w:val="00EF4A02"/>
    <w:rsid w:val="00EF53D1"/>
    <w:rsid w:val="00EF57BA"/>
    <w:rsid w:val="00EF5E7A"/>
    <w:rsid w:val="00EF5F39"/>
    <w:rsid w:val="00EF6025"/>
    <w:rsid w:val="00EF634F"/>
    <w:rsid w:val="00EF699D"/>
    <w:rsid w:val="00EF71BB"/>
    <w:rsid w:val="00EF745B"/>
    <w:rsid w:val="00EF7628"/>
    <w:rsid w:val="00EF786A"/>
    <w:rsid w:val="00EF7BD1"/>
    <w:rsid w:val="00F000B4"/>
    <w:rsid w:val="00F003CA"/>
    <w:rsid w:val="00F0082C"/>
    <w:rsid w:val="00F008D9"/>
    <w:rsid w:val="00F00C7B"/>
    <w:rsid w:val="00F00EB2"/>
    <w:rsid w:val="00F01668"/>
    <w:rsid w:val="00F01DC9"/>
    <w:rsid w:val="00F01F8F"/>
    <w:rsid w:val="00F03AC3"/>
    <w:rsid w:val="00F03CBB"/>
    <w:rsid w:val="00F04C05"/>
    <w:rsid w:val="00F05092"/>
    <w:rsid w:val="00F06141"/>
    <w:rsid w:val="00F06DD5"/>
    <w:rsid w:val="00F0700F"/>
    <w:rsid w:val="00F07F54"/>
    <w:rsid w:val="00F11105"/>
    <w:rsid w:val="00F11F6D"/>
    <w:rsid w:val="00F12DB1"/>
    <w:rsid w:val="00F13039"/>
    <w:rsid w:val="00F13F11"/>
    <w:rsid w:val="00F14500"/>
    <w:rsid w:val="00F14AEA"/>
    <w:rsid w:val="00F14CD3"/>
    <w:rsid w:val="00F1520B"/>
    <w:rsid w:val="00F1524B"/>
    <w:rsid w:val="00F15757"/>
    <w:rsid w:val="00F158BD"/>
    <w:rsid w:val="00F16554"/>
    <w:rsid w:val="00F16E09"/>
    <w:rsid w:val="00F17130"/>
    <w:rsid w:val="00F17935"/>
    <w:rsid w:val="00F179B8"/>
    <w:rsid w:val="00F17A62"/>
    <w:rsid w:val="00F17DA2"/>
    <w:rsid w:val="00F20342"/>
    <w:rsid w:val="00F20C90"/>
    <w:rsid w:val="00F22321"/>
    <w:rsid w:val="00F2246B"/>
    <w:rsid w:val="00F22830"/>
    <w:rsid w:val="00F24097"/>
    <w:rsid w:val="00F2427A"/>
    <w:rsid w:val="00F255B8"/>
    <w:rsid w:val="00F25689"/>
    <w:rsid w:val="00F26295"/>
    <w:rsid w:val="00F262C8"/>
    <w:rsid w:val="00F2657D"/>
    <w:rsid w:val="00F273CD"/>
    <w:rsid w:val="00F30394"/>
    <w:rsid w:val="00F30487"/>
    <w:rsid w:val="00F3125C"/>
    <w:rsid w:val="00F31D60"/>
    <w:rsid w:val="00F3215E"/>
    <w:rsid w:val="00F35049"/>
    <w:rsid w:val="00F3514A"/>
    <w:rsid w:val="00F358A7"/>
    <w:rsid w:val="00F35BAD"/>
    <w:rsid w:val="00F3621C"/>
    <w:rsid w:val="00F371A0"/>
    <w:rsid w:val="00F375BE"/>
    <w:rsid w:val="00F407A5"/>
    <w:rsid w:val="00F40D85"/>
    <w:rsid w:val="00F40E1A"/>
    <w:rsid w:val="00F410D0"/>
    <w:rsid w:val="00F417DD"/>
    <w:rsid w:val="00F4228F"/>
    <w:rsid w:val="00F424BC"/>
    <w:rsid w:val="00F4260B"/>
    <w:rsid w:val="00F4264F"/>
    <w:rsid w:val="00F426C2"/>
    <w:rsid w:val="00F430EF"/>
    <w:rsid w:val="00F4337C"/>
    <w:rsid w:val="00F43A68"/>
    <w:rsid w:val="00F446CC"/>
    <w:rsid w:val="00F461BD"/>
    <w:rsid w:val="00F46641"/>
    <w:rsid w:val="00F46ED4"/>
    <w:rsid w:val="00F50322"/>
    <w:rsid w:val="00F5192B"/>
    <w:rsid w:val="00F52469"/>
    <w:rsid w:val="00F52EF8"/>
    <w:rsid w:val="00F52F90"/>
    <w:rsid w:val="00F53514"/>
    <w:rsid w:val="00F53839"/>
    <w:rsid w:val="00F541E1"/>
    <w:rsid w:val="00F5444C"/>
    <w:rsid w:val="00F55622"/>
    <w:rsid w:val="00F56D8D"/>
    <w:rsid w:val="00F57C3A"/>
    <w:rsid w:val="00F608DB"/>
    <w:rsid w:val="00F60C09"/>
    <w:rsid w:val="00F610F3"/>
    <w:rsid w:val="00F618CD"/>
    <w:rsid w:val="00F61A49"/>
    <w:rsid w:val="00F61AC5"/>
    <w:rsid w:val="00F61C8F"/>
    <w:rsid w:val="00F6201E"/>
    <w:rsid w:val="00F620AA"/>
    <w:rsid w:val="00F623B5"/>
    <w:rsid w:val="00F62401"/>
    <w:rsid w:val="00F62706"/>
    <w:rsid w:val="00F647F7"/>
    <w:rsid w:val="00F64DFF"/>
    <w:rsid w:val="00F6686F"/>
    <w:rsid w:val="00F66E08"/>
    <w:rsid w:val="00F671E9"/>
    <w:rsid w:val="00F67221"/>
    <w:rsid w:val="00F679D3"/>
    <w:rsid w:val="00F70012"/>
    <w:rsid w:val="00F71759"/>
    <w:rsid w:val="00F71860"/>
    <w:rsid w:val="00F719D8"/>
    <w:rsid w:val="00F72493"/>
    <w:rsid w:val="00F72844"/>
    <w:rsid w:val="00F73DA5"/>
    <w:rsid w:val="00F74577"/>
    <w:rsid w:val="00F74DFF"/>
    <w:rsid w:val="00F750BB"/>
    <w:rsid w:val="00F755AB"/>
    <w:rsid w:val="00F75AEA"/>
    <w:rsid w:val="00F763AF"/>
    <w:rsid w:val="00F76E01"/>
    <w:rsid w:val="00F77F11"/>
    <w:rsid w:val="00F80077"/>
    <w:rsid w:val="00F809E6"/>
    <w:rsid w:val="00F8127C"/>
    <w:rsid w:val="00F815B9"/>
    <w:rsid w:val="00F817A2"/>
    <w:rsid w:val="00F817E7"/>
    <w:rsid w:val="00F82286"/>
    <w:rsid w:val="00F82609"/>
    <w:rsid w:val="00F8340E"/>
    <w:rsid w:val="00F845C6"/>
    <w:rsid w:val="00F849C9"/>
    <w:rsid w:val="00F84C52"/>
    <w:rsid w:val="00F85C4D"/>
    <w:rsid w:val="00F85E4B"/>
    <w:rsid w:val="00F86855"/>
    <w:rsid w:val="00F86FA6"/>
    <w:rsid w:val="00F873C5"/>
    <w:rsid w:val="00F87ECE"/>
    <w:rsid w:val="00F905FB"/>
    <w:rsid w:val="00F907A7"/>
    <w:rsid w:val="00F913DE"/>
    <w:rsid w:val="00F91A66"/>
    <w:rsid w:val="00F91CE5"/>
    <w:rsid w:val="00F924C1"/>
    <w:rsid w:val="00F92BE5"/>
    <w:rsid w:val="00F94B67"/>
    <w:rsid w:val="00F95157"/>
    <w:rsid w:val="00F95671"/>
    <w:rsid w:val="00F959B8"/>
    <w:rsid w:val="00F95A23"/>
    <w:rsid w:val="00F95D97"/>
    <w:rsid w:val="00F97646"/>
    <w:rsid w:val="00F97F81"/>
    <w:rsid w:val="00FA028F"/>
    <w:rsid w:val="00FA19EF"/>
    <w:rsid w:val="00FA1DA8"/>
    <w:rsid w:val="00FA39E9"/>
    <w:rsid w:val="00FA432D"/>
    <w:rsid w:val="00FA4AE6"/>
    <w:rsid w:val="00FA5365"/>
    <w:rsid w:val="00FA56BD"/>
    <w:rsid w:val="00FA5E9D"/>
    <w:rsid w:val="00FA6B3B"/>
    <w:rsid w:val="00FA6D9A"/>
    <w:rsid w:val="00FA6F76"/>
    <w:rsid w:val="00FA7299"/>
    <w:rsid w:val="00FB02FB"/>
    <w:rsid w:val="00FB0E1E"/>
    <w:rsid w:val="00FB13E8"/>
    <w:rsid w:val="00FB1BCE"/>
    <w:rsid w:val="00FB2DB2"/>
    <w:rsid w:val="00FB39D5"/>
    <w:rsid w:val="00FB3A18"/>
    <w:rsid w:val="00FB3DA3"/>
    <w:rsid w:val="00FB4CAE"/>
    <w:rsid w:val="00FB4E03"/>
    <w:rsid w:val="00FB56CE"/>
    <w:rsid w:val="00FB577E"/>
    <w:rsid w:val="00FB5E6C"/>
    <w:rsid w:val="00FB5F98"/>
    <w:rsid w:val="00FB5FD9"/>
    <w:rsid w:val="00FB707F"/>
    <w:rsid w:val="00FC0D42"/>
    <w:rsid w:val="00FC159A"/>
    <w:rsid w:val="00FC1C52"/>
    <w:rsid w:val="00FC1F27"/>
    <w:rsid w:val="00FC231B"/>
    <w:rsid w:val="00FC266C"/>
    <w:rsid w:val="00FC2FC6"/>
    <w:rsid w:val="00FC4E80"/>
    <w:rsid w:val="00FC6A11"/>
    <w:rsid w:val="00FC7106"/>
    <w:rsid w:val="00FC75D6"/>
    <w:rsid w:val="00FC7F9E"/>
    <w:rsid w:val="00FD1877"/>
    <w:rsid w:val="00FD1A10"/>
    <w:rsid w:val="00FD2574"/>
    <w:rsid w:val="00FD27BB"/>
    <w:rsid w:val="00FD3553"/>
    <w:rsid w:val="00FD39D6"/>
    <w:rsid w:val="00FD4C63"/>
    <w:rsid w:val="00FD5354"/>
    <w:rsid w:val="00FD7609"/>
    <w:rsid w:val="00FE0A9E"/>
    <w:rsid w:val="00FE0B71"/>
    <w:rsid w:val="00FE1126"/>
    <w:rsid w:val="00FE1586"/>
    <w:rsid w:val="00FE206A"/>
    <w:rsid w:val="00FE2447"/>
    <w:rsid w:val="00FE294D"/>
    <w:rsid w:val="00FE357B"/>
    <w:rsid w:val="00FE3CCF"/>
    <w:rsid w:val="00FE4302"/>
    <w:rsid w:val="00FE6C22"/>
    <w:rsid w:val="00FE7170"/>
    <w:rsid w:val="00FE7FC1"/>
    <w:rsid w:val="00FF0030"/>
    <w:rsid w:val="00FF02C7"/>
    <w:rsid w:val="00FF0516"/>
    <w:rsid w:val="00FF0BDB"/>
    <w:rsid w:val="00FF182E"/>
    <w:rsid w:val="00FF1BAE"/>
    <w:rsid w:val="00FF1E37"/>
    <w:rsid w:val="00FF24AA"/>
    <w:rsid w:val="00FF381A"/>
    <w:rsid w:val="00FF4370"/>
    <w:rsid w:val="00FF4869"/>
    <w:rsid w:val="00FF5056"/>
    <w:rsid w:val="00FF730C"/>
    <w:rsid w:val="00FF7AF4"/>
    <w:rsid w:val="00FF7E21"/>
    <w:rsid w:val="00FF7ECA"/>
    <w:rsid w:val="023A5F42"/>
    <w:rsid w:val="09285BD6"/>
    <w:rsid w:val="0C825F76"/>
    <w:rsid w:val="0F167603"/>
    <w:rsid w:val="15264BAE"/>
    <w:rsid w:val="17572E17"/>
    <w:rsid w:val="183C763B"/>
    <w:rsid w:val="1BA74901"/>
    <w:rsid w:val="1C892E6E"/>
    <w:rsid w:val="1D3F0457"/>
    <w:rsid w:val="1F233109"/>
    <w:rsid w:val="2CC032E9"/>
    <w:rsid w:val="3041091A"/>
    <w:rsid w:val="30BB4826"/>
    <w:rsid w:val="38C027D3"/>
    <w:rsid w:val="3AE378BA"/>
    <w:rsid w:val="3B1719F3"/>
    <w:rsid w:val="3B1874C8"/>
    <w:rsid w:val="3D7C5BF6"/>
    <w:rsid w:val="3EEF09EC"/>
    <w:rsid w:val="3F397B62"/>
    <w:rsid w:val="41594AF5"/>
    <w:rsid w:val="41F1637D"/>
    <w:rsid w:val="426B236A"/>
    <w:rsid w:val="435C48F1"/>
    <w:rsid w:val="49D9006A"/>
    <w:rsid w:val="4C135630"/>
    <w:rsid w:val="5005113E"/>
    <w:rsid w:val="50153094"/>
    <w:rsid w:val="50A13664"/>
    <w:rsid w:val="529408A1"/>
    <w:rsid w:val="529A51A5"/>
    <w:rsid w:val="53F05071"/>
    <w:rsid w:val="594C2CF3"/>
    <w:rsid w:val="5A9578FF"/>
    <w:rsid w:val="5BBD3183"/>
    <w:rsid w:val="5C8A5EE2"/>
    <w:rsid w:val="69910A8D"/>
    <w:rsid w:val="69A57275"/>
    <w:rsid w:val="6BA75B7B"/>
    <w:rsid w:val="6C591C2A"/>
    <w:rsid w:val="6D2B0156"/>
    <w:rsid w:val="6DC60FD5"/>
    <w:rsid w:val="6F8571B6"/>
    <w:rsid w:val="71281830"/>
    <w:rsid w:val="71AD7C63"/>
    <w:rsid w:val="7466475A"/>
    <w:rsid w:val="7776342E"/>
    <w:rsid w:val="7B446A34"/>
    <w:rsid w:val="7D23045F"/>
    <w:rsid w:val="7D3525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2E615C"/>
  <w15:docId w15:val="{562ED323-2059-41DE-9B79-0DF619E2E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9"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uiPriority="39" w:qFormat="1"/>
    <w:lsdException w:name="toc 8" w:uiPriority="39" w:qFormat="1"/>
    <w:lsdException w:name="toc 9" w:uiPriority="3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qFormat="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qFormat="1"/>
    <w:lsdException w:name="List Bullet" w:qFormat="1"/>
    <w:lsdException w:name="List Number" w:qFormat="1"/>
    <w:lsdException w:name="List 2" w:qFormat="1"/>
    <w:lsdException w:name="List 3"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uiPriority="99" w:qFormat="1"/>
    <w:lsdException w:name="Hyperlink" w:uiPriority="99" w:qFormat="1"/>
    <w:lsdException w:name="FollowedHyperlink" w:uiPriority="99" w:unhideWhenUsed="1"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rsid w:val="007D44A6"/>
    <w:pPr>
      <w:widowControl w:val="0"/>
      <w:jc w:val="both"/>
    </w:pPr>
    <w:rPr>
      <w:kern w:val="2"/>
      <w:sz w:val="21"/>
      <w:szCs w:val="24"/>
    </w:rPr>
  </w:style>
  <w:style w:type="paragraph" w:styleId="1">
    <w:name w:val="heading 1"/>
    <w:basedOn w:val="a0"/>
    <w:next w:val="a0"/>
    <w:link w:val="10"/>
    <w:uiPriority w:val="9"/>
    <w:qFormat/>
    <w:pPr>
      <w:keepNext/>
      <w:jc w:val="center"/>
      <w:outlineLvl w:val="0"/>
    </w:pPr>
    <w:rPr>
      <w:rFonts w:ascii="楷体_GB2312" w:eastAsia="楷体_GB2312"/>
      <w:b/>
      <w:bCs/>
    </w:rPr>
  </w:style>
  <w:style w:type="paragraph" w:styleId="20">
    <w:name w:val="heading 2"/>
    <w:basedOn w:val="a0"/>
    <w:next w:val="a0"/>
    <w:link w:val="21"/>
    <w:uiPriority w:val="99"/>
    <w:qFormat/>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link w:val="30"/>
    <w:qFormat/>
    <w:pPr>
      <w:keepNext/>
      <w:keepLines/>
      <w:spacing w:line="360" w:lineRule="auto"/>
      <w:outlineLvl w:val="2"/>
    </w:pPr>
    <w:rPr>
      <w:b/>
      <w:bCs/>
      <w:sz w:val="22"/>
      <w:szCs w:val="22"/>
    </w:rPr>
  </w:style>
  <w:style w:type="paragraph" w:styleId="4">
    <w:name w:val="heading 4"/>
    <w:basedOn w:val="a0"/>
    <w:next w:val="a0"/>
    <w:link w:val="40"/>
    <w:qFormat/>
    <w:pPr>
      <w:keepNext/>
      <w:keepLines/>
      <w:spacing w:before="280" w:after="290" w:line="376" w:lineRule="auto"/>
      <w:outlineLvl w:val="3"/>
    </w:pPr>
    <w:rPr>
      <w:rFonts w:ascii="Cambria" w:hAnsi="Cambria"/>
      <w:b/>
      <w:bCs/>
      <w:sz w:val="28"/>
      <w:szCs w:val="28"/>
    </w:rPr>
  </w:style>
  <w:style w:type="paragraph" w:styleId="5">
    <w:name w:val="heading 5"/>
    <w:basedOn w:val="a0"/>
    <w:next w:val="a0"/>
    <w:link w:val="50"/>
    <w:qFormat/>
    <w:pPr>
      <w:keepNext/>
      <w:keepLines/>
      <w:tabs>
        <w:tab w:val="left" w:pos="567"/>
        <w:tab w:val="left" w:pos="992"/>
      </w:tabs>
      <w:spacing w:before="280" w:after="290" w:line="372" w:lineRule="auto"/>
      <w:ind w:left="992" w:hanging="992"/>
      <w:outlineLvl w:val="4"/>
    </w:pPr>
    <w:rPr>
      <w:rFonts w:ascii="Arial Unicode MS" w:eastAsia="黑体" w:hAnsi="Arial Unicode MS"/>
      <w:b/>
      <w:bCs/>
      <w:sz w:val="28"/>
      <w:szCs w:val="28"/>
    </w:rPr>
  </w:style>
  <w:style w:type="paragraph" w:styleId="60">
    <w:name w:val="heading 6"/>
    <w:basedOn w:val="a0"/>
    <w:next w:val="a0"/>
    <w:link w:val="61"/>
    <w:uiPriority w:val="9"/>
    <w:qFormat/>
    <w:pPr>
      <w:keepNext/>
      <w:keepLines/>
      <w:spacing w:before="240" w:after="64" w:line="320" w:lineRule="auto"/>
      <w:outlineLvl w:val="5"/>
    </w:pPr>
    <w:rPr>
      <w:rFonts w:ascii="Arial" w:eastAsia="黑体" w:hAnsi="Arial"/>
      <w:b/>
      <w:bCs/>
      <w:sz w:val="24"/>
    </w:rPr>
  </w:style>
  <w:style w:type="paragraph" w:styleId="7">
    <w:name w:val="heading 7"/>
    <w:basedOn w:val="a0"/>
    <w:next w:val="a0"/>
    <w:link w:val="70"/>
    <w:qFormat/>
    <w:pPr>
      <w:keepNext/>
      <w:keepLines/>
      <w:widowControl/>
      <w:tabs>
        <w:tab w:val="left" w:pos="2520"/>
      </w:tabs>
      <w:spacing w:before="240" w:after="64" w:line="320" w:lineRule="auto"/>
      <w:ind w:left="1296" w:hanging="1296"/>
      <w:jc w:val="left"/>
      <w:outlineLvl w:val="6"/>
    </w:pPr>
    <w:rPr>
      <w:b/>
      <w:bCs/>
      <w:kern w:val="0"/>
      <w:sz w:val="24"/>
    </w:rPr>
  </w:style>
  <w:style w:type="paragraph" w:styleId="8">
    <w:name w:val="heading 8"/>
    <w:basedOn w:val="a0"/>
    <w:next w:val="a0"/>
    <w:link w:val="80"/>
    <w:qFormat/>
    <w:pPr>
      <w:keepNext/>
      <w:keepLines/>
      <w:widowControl/>
      <w:tabs>
        <w:tab w:val="left" w:pos="1440"/>
      </w:tabs>
      <w:spacing w:before="240" w:after="64" w:line="320" w:lineRule="auto"/>
      <w:ind w:left="1440" w:hanging="1440"/>
      <w:jc w:val="left"/>
      <w:outlineLvl w:val="7"/>
    </w:pPr>
    <w:rPr>
      <w:rFonts w:ascii="Arial" w:eastAsia="黑体" w:hAnsi="Arial"/>
      <w:kern w:val="0"/>
      <w:sz w:val="24"/>
    </w:rPr>
  </w:style>
  <w:style w:type="paragraph" w:styleId="9">
    <w:name w:val="heading 9"/>
    <w:basedOn w:val="a0"/>
    <w:next w:val="a0"/>
    <w:link w:val="90"/>
    <w:qFormat/>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qFormat/>
    <w:pPr>
      <w:spacing w:after="120"/>
    </w:pPr>
  </w:style>
  <w:style w:type="paragraph" w:styleId="TOC7">
    <w:name w:val="toc 7"/>
    <w:basedOn w:val="a0"/>
    <w:next w:val="a0"/>
    <w:uiPriority w:val="39"/>
    <w:qFormat/>
    <w:pPr>
      <w:adjustRightInd w:val="0"/>
      <w:ind w:left="1440"/>
      <w:jc w:val="left"/>
      <w:textAlignment w:val="baseline"/>
    </w:pPr>
    <w:rPr>
      <w:rFonts w:ascii="Calibri" w:hAnsi="Calibri" w:cs="Calibri"/>
      <w:kern w:val="0"/>
      <w:sz w:val="18"/>
      <w:szCs w:val="18"/>
    </w:rPr>
  </w:style>
  <w:style w:type="paragraph" w:styleId="2">
    <w:name w:val="List Number 2"/>
    <w:basedOn w:val="a0"/>
    <w:qFormat/>
    <w:pPr>
      <w:widowControl/>
      <w:numPr>
        <w:ilvl w:val="1"/>
        <w:numId w:val="1"/>
      </w:numPr>
      <w:tabs>
        <w:tab w:val="clear" w:pos="1155"/>
        <w:tab w:val="left" w:pos="1680"/>
      </w:tabs>
      <w:spacing w:afterLines="50" w:after="156"/>
      <w:ind w:left="3360"/>
      <w:jc w:val="left"/>
    </w:pPr>
    <w:rPr>
      <w:kern w:val="0"/>
      <w:sz w:val="24"/>
      <w:szCs w:val="20"/>
    </w:rPr>
  </w:style>
  <w:style w:type="paragraph" w:styleId="a6">
    <w:name w:val="List Number"/>
    <w:basedOn w:val="a0"/>
    <w:qFormat/>
    <w:pPr>
      <w:widowControl/>
      <w:tabs>
        <w:tab w:val="left" w:pos="0"/>
        <w:tab w:val="left" w:pos="454"/>
        <w:tab w:val="left" w:pos="720"/>
      </w:tabs>
      <w:spacing w:afterLines="50" w:after="50"/>
      <w:ind w:left="454" w:hanging="284"/>
      <w:jc w:val="left"/>
    </w:pPr>
    <w:rPr>
      <w:kern w:val="0"/>
      <w:sz w:val="24"/>
      <w:szCs w:val="20"/>
    </w:rPr>
  </w:style>
  <w:style w:type="paragraph" w:styleId="a7">
    <w:name w:val="Normal Indent"/>
    <w:basedOn w:val="a0"/>
    <w:link w:val="a8"/>
    <w:qFormat/>
    <w:pPr>
      <w:adjustRightInd w:val="0"/>
      <w:spacing w:line="312" w:lineRule="atLeast"/>
      <w:ind w:firstLine="420"/>
      <w:textAlignment w:val="baseline"/>
    </w:pPr>
    <w:rPr>
      <w:kern w:val="0"/>
      <w:szCs w:val="20"/>
    </w:rPr>
  </w:style>
  <w:style w:type="paragraph" w:styleId="a9">
    <w:name w:val="caption"/>
    <w:basedOn w:val="a0"/>
    <w:next w:val="a0"/>
    <w:qFormat/>
    <w:rPr>
      <w:rFonts w:ascii="Calibri Light" w:eastAsia="黑体" w:hAnsi="Calibri Light"/>
      <w:sz w:val="20"/>
      <w:szCs w:val="20"/>
    </w:rPr>
  </w:style>
  <w:style w:type="paragraph" w:styleId="a">
    <w:name w:val="List Bullet"/>
    <w:basedOn w:val="a0"/>
    <w:qFormat/>
    <w:pPr>
      <w:numPr>
        <w:numId w:val="1"/>
      </w:numPr>
      <w:tabs>
        <w:tab w:val="left" w:pos="960"/>
      </w:tabs>
      <w:spacing w:line="360" w:lineRule="auto"/>
      <w:jc w:val="left"/>
    </w:pPr>
    <w:rPr>
      <w:rFonts w:ascii="宋体"/>
      <w:sz w:val="24"/>
      <w:szCs w:val="20"/>
      <w:lang w:val="en-GB"/>
    </w:rPr>
  </w:style>
  <w:style w:type="paragraph" w:styleId="aa">
    <w:name w:val="Document Map"/>
    <w:basedOn w:val="a0"/>
    <w:link w:val="ab"/>
    <w:qFormat/>
    <w:pPr>
      <w:shd w:val="clear" w:color="auto" w:fill="000080"/>
    </w:pPr>
  </w:style>
  <w:style w:type="paragraph" w:styleId="ac">
    <w:name w:val="toa heading"/>
    <w:basedOn w:val="a0"/>
    <w:next w:val="a0"/>
    <w:qFormat/>
    <w:pPr>
      <w:spacing w:before="120"/>
    </w:pPr>
    <w:rPr>
      <w:rFonts w:ascii="Arial" w:hAnsi="Arial" w:cs="Arial"/>
      <w:sz w:val="24"/>
    </w:rPr>
  </w:style>
  <w:style w:type="paragraph" w:styleId="ad">
    <w:name w:val="annotation text"/>
    <w:basedOn w:val="a0"/>
    <w:link w:val="ae"/>
    <w:qFormat/>
    <w:pPr>
      <w:jc w:val="left"/>
    </w:pPr>
  </w:style>
  <w:style w:type="paragraph" w:styleId="31">
    <w:name w:val="Body Text 3"/>
    <w:basedOn w:val="a0"/>
    <w:link w:val="32"/>
    <w:qFormat/>
    <w:pPr>
      <w:spacing w:after="120"/>
    </w:pPr>
    <w:rPr>
      <w:sz w:val="16"/>
      <w:szCs w:val="16"/>
    </w:rPr>
  </w:style>
  <w:style w:type="paragraph" w:styleId="af">
    <w:name w:val="Body Text Indent"/>
    <w:basedOn w:val="a0"/>
    <w:link w:val="af0"/>
    <w:uiPriority w:val="99"/>
    <w:qFormat/>
    <w:pPr>
      <w:ind w:left="480" w:hangingChars="200" w:hanging="480"/>
    </w:pPr>
    <w:rPr>
      <w:sz w:val="24"/>
    </w:rPr>
  </w:style>
  <w:style w:type="paragraph" w:styleId="33">
    <w:name w:val="List Number 3"/>
    <w:basedOn w:val="a0"/>
    <w:qFormat/>
    <w:pPr>
      <w:tabs>
        <w:tab w:val="left" w:pos="980"/>
      </w:tabs>
      <w:ind w:left="420" w:hanging="307"/>
    </w:pPr>
  </w:style>
  <w:style w:type="paragraph" w:styleId="22">
    <w:name w:val="List 2"/>
    <w:basedOn w:val="a0"/>
    <w:qFormat/>
    <w:pPr>
      <w:ind w:leftChars="200" w:left="100" w:hangingChars="200" w:hanging="200"/>
    </w:pPr>
    <w:rPr>
      <w:sz w:val="28"/>
    </w:rPr>
  </w:style>
  <w:style w:type="paragraph" w:styleId="af1">
    <w:name w:val="Block Text"/>
    <w:basedOn w:val="a0"/>
    <w:uiPriority w:val="99"/>
    <w:qFormat/>
    <w:pPr>
      <w:spacing w:line="300" w:lineRule="exact"/>
      <w:ind w:leftChars="43" w:left="90" w:rightChars="12" w:right="25" w:firstLineChars="200" w:firstLine="480"/>
    </w:pPr>
    <w:rPr>
      <w:rFonts w:ascii="仿宋_GB2312" w:eastAsia="仿宋_GB2312" w:hAnsi="宋体"/>
      <w:sz w:val="24"/>
    </w:rPr>
  </w:style>
  <w:style w:type="paragraph" w:styleId="23">
    <w:name w:val="List Bullet 2"/>
    <w:basedOn w:val="a0"/>
    <w:qFormat/>
    <w:pPr>
      <w:tabs>
        <w:tab w:val="left" w:pos="780"/>
      </w:tabs>
      <w:ind w:leftChars="200" w:left="780" w:hangingChars="200" w:hanging="360"/>
    </w:pPr>
  </w:style>
  <w:style w:type="paragraph" w:styleId="41">
    <w:name w:val="index 4"/>
    <w:basedOn w:val="a0"/>
    <w:next w:val="a0"/>
    <w:qFormat/>
    <w:pPr>
      <w:ind w:leftChars="600" w:left="600"/>
    </w:pPr>
  </w:style>
  <w:style w:type="paragraph" w:styleId="TOC5">
    <w:name w:val="toc 5"/>
    <w:basedOn w:val="a0"/>
    <w:next w:val="a0"/>
    <w:uiPriority w:val="39"/>
    <w:qFormat/>
    <w:pPr>
      <w:ind w:leftChars="800" w:left="1680"/>
    </w:pPr>
  </w:style>
  <w:style w:type="paragraph" w:styleId="TOC3">
    <w:name w:val="toc 3"/>
    <w:basedOn w:val="a0"/>
    <w:next w:val="a0"/>
    <w:uiPriority w:val="39"/>
    <w:qFormat/>
    <w:pPr>
      <w:ind w:leftChars="400" w:left="840"/>
    </w:pPr>
  </w:style>
  <w:style w:type="paragraph" w:styleId="af2">
    <w:name w:val="Plain Text"/>
    <w:aliases w:val="普通文字1,普通文字2,普通文字3,普通文字4,普通文字5,普通文字6,普通文字11,普通文字21,普通文字31,普通文字41,普通文字7,Texte,小,普通文字,纯文本 Char Char,普通文字 Char Char,纯文本 Char Char Char Char Char,纯文本 Char Cha,正 文 1,普通文字 Char Char Char Char,正文非缩进 Char Char,正文缩进William,正文文字 Char,正文文字 Cha,s"/>
    <w:basedOn w:val="a0"/>
    <w:link w:val="af3"/>
    <w:qFormat/>
    <w:pPr>
      <w:widowControl/>
      <w:overflowPunct w:val="0"/>
      <w:autoSpaceDE w:val="0"/>
      <w:autoSpaceDN w:val="0"/>
      <w:adjustRightInd w:val="0"/>
      <w:jc w:val="left"/>
      <w:textAlignment w:val="baseline"/>
    </w:pPr>
    <w:rPr>
      <w:rFonts w:ascii="宋体" w:hAnsi="Courier New"/>
      <w:kern w:val="0"/>
      <w:szCs w:val="21"/>
    </w:rPr>
  </w:style>
  <w:style w:type="paragraph" w:styleId="TOC8">
    <w:name w:val="toc 8"/>
    <w:basedOn w:val="a0"/>
    <w:next w:val="a0"/>
    <w:uiPriority w:val="39"/>
    <w:qFormat/>
    <w:pPr>
      <w:adjustRightInd w:val="0"/>
      <w:ind w:left="1680"/>
      <w:jc w:val="left"/>
      <w:textAlignment w:val="baseline"/>
    </w:pPr>
    <w:rPr>
      <w:rFonts w:ascii="Calibri" w:hAnsi="Calibri" w:cs="Calibri"/>
      <w:kern w:val="0"/>
      <w:sz w:val="18"/>
      <w:szCs w:val="18"/>
    </w:rPr>
  </w:style>
  <w:style w:type="paragraph" w:styleId="af4">
    <w:name w:val="Date"/>
    <w:basedOn w:val="a0"/>
    <w:next w:val="a0"/>
    <w:link w:val="af5"/>
    <w:qFormat/>
    <w:pPr>
      <w:ind w:leftChars="2500" w:left="100"/>
    </w:pPr>
  </w:style>
  <w:style w:type="paragraph" w:styleId="24">
    <w:name w:val="Body Text Indent 2"/>
    <w:basedOn w:val="a0"/>
    <w:link w:val="25"/>
    <w:qFormat/>
    <w:pPr>
      <w:spacing w:line="500" w:lineRule="exact"/>
      <w:ind w:firstLineChars="213" w:firstLine="511"/>
    </w:pPr>
    <w:rPr>
      <w:sz w:val="24"/>
    </w:rPr>
  </w:style>
  <w:style w:type="paragraph" w:styleId="af6">
    <w:name w:val="Balloon Text"/>
    <w:basedOn w:val="a0"/>
    <w:link w:val="af7"/>
    <w:qFormat/>
    <w:rPr>
      <w:sz w:val="18"/>
      <w:szCs w:val="18"/>
    </w:rPr>
  </w:style>
  <w:style w:type="paragraph" w:styleId="af8">
    <w:name w:val="footer"/>
    <w:basedOn w:val="a0"/>
    <w:link w:val="af9"/>
    <w:uiPriority w:val="99"/>
    <w:qFormat/>
    <w:pPr>
      <w:tabs>
        <w:tab w:val="center" w:pos="4153"/>
        <w:tab w:val="right" w:pos="8306"/>
      </w:tabs>
      <w:snapToGrid w:val="0"/>
      <w:jc w:val="left"/>
    </w:pPr>
    <w:rPr>
      <w:sz w:val="18"/>
      <w:szCs w:val="18"/>
    </w:rPr>
  </w:style>
  <w:style w:type="paragraph" w:styleId="afa">
    <w:name w:val="header"/>
    <w:basedOn w:val="a0"/>
    <w:link w:val="afb"/>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uiPriority w:val="39"/>
    <w:qFormat/>
    <w:pPr>
      <w:tabs>
        <w:tab w:val="right" w:leader="dot" w:pos="9628"/>
      </w:tabs>
      <w:spacing w:line="480" w:lineRule="auto"/>
    </w:pPr>
    <w:rPr>
      <w:rFonts w:ascii="Arial" w:eastAsia="新宋体" w:hAnsi="Arial" w:cs="Arial"/>
      <w:bCs/>
      <w:sz w:val="24"/>
    </w:rPr>
  </w:style>
  <w:style w:type="paragraph" w:styleId="TOC4">
    <w:name w:val="toc 4"/>
    <w:basedOn w:val="a0"/>
    <w:next w:val="a0"/>
    <w:uiPriority w:val="39"/>
    <w:qFormat/>
    <w:pPr>
      <w:ind w:leftChars="600" w:left="1260"/>
    </w:pPr>
  </w:style>
  <w:style w:type="paragraph" w:styleId="afc">
    <w:name w:val="Subtitle"/>
    <w:basedOn w:val="a0"/>
    <w:next w:val="a0"/>
    <w:link w:val="afd"/>
    <w:qFormat/>
    <w:pPr>
      <w:spacing w:before="240" w:after="60" w:line="312" w:lineRule="auto"/>
      <w:jc w:val="center"/>
      <w:outlineLvl w:val="1"/>
    </w:pPr>
    <w:rPr>
      <w:rFonts w:ascii="Cambria" w:hAnsi="Cambria"/>
      <w:b/>
      <w:bCs/>
      <w:kern w:val="28"/>
      <w:sz w:val="32"/>
      <w:szCs w:val="32"/>
    </w:rPr>
  </w:style>
  <w:style w:type="paragraph" w:styleId="afe">
    <w:name w:val="List"/>
    <w:basedOn w:val="a0"/>
    <w:qFormat/>
    <w:pPr>
      <w:ind w:left="200" w:hangingChars="200" w:hanging="200"/>
    </w:pPr>
    <w:rPr>
      <w:sz w:val="28"/>
    </w:rPr>
  </w:style>
  <w:style w:type="paragraph" w:styleId="TOC6">
    <w:name w:val="toc 6"/>
    <w:basedOn w:val="a0"/>
    <w:next w:val="a0"/>
    <w:qFormat/>
    <w:pPr>
      <w:ind w:leftChars="1000" w:left="2100"/>
    </w:pPr>
  </w:style>
  <w:style w:type="paragraph" w:styleId="34">
    <w:name w:val="Body Text Indent 3"/>
    <w:basedOn w:val="a0"/>
    <w:link w:val="35"/>
    <w:qFormat/>
    <w:pPr>
      <w:spacing w:line="500" w:lineRule="exact"/>
      <w:ind w:left="511" w:hangingChars="213" w:hanging="511"/>
    </w:pPr>
    <w:rPr>
      <w:sz w:val="24"/>
    </w:rPr>
  </w:style>
  <w:style w:type="paragraph" w:styleId="TOC2">
    <w:name w:val="toc 2"/>
    <w:basedOn w:val="a0"/>
    <w:next w:val="a0"/>
    <w:uiPriority w:val="39"/>
    <w:qFormat/>
    <w:pPr>
      <w:ind w:leftChars="200" w:left="420"/>
    </w:pPr>
  </w:style>
  <w:style w:type="paragraph" w:styleId="TOC9">
    <w:name w:val="toc 9"/>
    <w:basedOn w:val="a0"/>
    <w:next w:val="a0"/>
    <w:uiPriority w:val="39"/>
    <w:qFormat/>
    <w:pPr>
      <w:adjustRightInd w:val="0"/>
      <w:ind w:left="1920"/>
      <w:jc w:val="left"/>
      <w:textAlignment w:val="baseline"/>
    </w:pPr>
    <w:rPr>
      <w:rFonts w:ascii="Calibri" w:hAnsi="Calibri" w:cs="Calibri"/>
      <w:kern w:val="0"/>
      <w:sz w:val="18"/>
      <w:szCs w:val="18"/>
    </w:rPr>
  </w:style>
  <w:style w:type="paragraph" w:styleId="26">
    <w:name w:val="Body Text 2"/>
    <w:basedOn w:val="a0"/>
    <w:link w:val="27"/>
    <w:qFormat/>
    <w:pPr>
      <w:widowControl/>
      <w:snapToGrid w:val="0"/>
      <w:spacing w:before="50" w:afterLines="50" w:after="156" w:line="400" w:lineRule="exact"/>
      <w:jc w:val="left"/>
    </w:pPr>
    <w:rPr>
      <w:rFonts w:ascii="宋体" w:hAnsi="宋体"/>
      <w:color w:val="000000"/>
      <w:sz w:val="24"/>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11">
    <w:name w:val="index 1"/>
    <w:basedOn w:val="a0"/>
    <w:next w:val="a0"/>
    <w:qFormat/>
    <w:pPr>
      <w:spacing w:line="220" w:lineRule="exact"/>
      <w:jc w:val="center"/>
    </w:pPr>
    <w:rPr>
      <w:rFonts w:ascii="仿宋_GB2312" w:eastAsia="仿宋_GB2312"/>
      <w:szCs w:val="21"/>
    </w:rPr>
  </w:style>
  <w:style w:type="paragraph" w:styleId="aff0">
    <w:name w:val="Title"/>
    <w:basedOn w:val="a0"/>
    <w:link w:val="aff1"/>
    <w:uiPriority w:val="10"/>
    <w:qFormat/>
    <w:pPr>
      <w:spacing w:before="240" w:after="60"/>
      <w:jc w:val="center"/>
      <w:outlineLvl w:val="0"/>
    </w:pPr>
    <w:rPr>
      <w:rFonts w:ascii="Arial" w:hAnsi="Arial"/>
      <w:b/>
      <w:bCs/>
      <w:sz w:val="32"/>
      <w:szCs w:val="32"/>
    </w:rPr>
  </w:style>
  <w:style w:type="paragraph" w:styleId="aff2">
    <w:name w:val="annotation subject"/>
    <w:basedOn w:val="ad"/>
    <w:next w:val="ad"/>
    <w:link w:val="aff3"/>
    <w:qFormat/>
    <w:rPr>
      <w:b/>
      <w:bCs/>
    </w:rPr>
  </w:style>
  <w:style w:type="paragraph" w:styleId="aff4">
    <w:name w:val="Body Text First Indent"/>
    <w:basedOn w:val="a1"/>
    <w:link w:val="aff5"/>
    <w:qFormat/>
    <w:pPr>
      <w:ind w:firstLineChars="100" w:firstLine="420"/>
    </w:pPr>
  </w:style>
  <w:style w:type="paragraph" w:styleId="28">
    <w:name w:val="Body Text First Indent 2"/>
    <w:basedOn w:val="af"/>
    <w:link w:val="29"/>
    <w:qFormat/>
    <w:pPr>
      <w:spacing w:after="120"/>
      <w:ind w:leftChars="200" w:left="420" w:firstLineChars="200" w:firstLine="420"/>
    </w:pPr>
    <w:rPr>
      <w:sz w:val="21"/>
    </w:rPr>
  </w:style>
  <w:style w:type="table" w:styleId="aff6">
    <w:name w:val="Table Grid"/>
    <w:basedOn w:val="a3"/>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7">
    <w:name w:val="Table Professional"/>
    <w:basedOn w:val="a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8">
    <w:name w:val="Strong"/>
    <w:uiPriority w:val="22"/>
    <w:qFormat/>
    <w:rPr>
      <w:b/>
      <w:bCs/>
    </w:rPr>
  </w:style>
  <w:style w:type="character" w:styleId="aff9">
    <w:name w:val="page number"/>
    <w:qFormat/>
  </w:style>
  <w:style w:type="character" w:styleId="affa">
    <w:name w:val="FollowedHyperlink"/>
    <w:uiPriority w:val="99"/>
    <w:unhideWhenUsed/>
    <w:qFormat/>
    <w:rPr>
      <w:color w:val="800080"/>
      <w:u w:val="single"/>
    </w:rPr>
  </w:style>
  <w:style w:type="character" w:styleId="affb">
    <w:name w:val="Emphasis"/>
    <w:qFormat/>
    <w:rPr>
      <w:i/>
      <w:iCs/>
    </w:rPr>
  </w:style>
  <w:style w:type="character" w:styleId="affc">
    <w:name w:val="Hyperlink"/>
    <w:uiPriority w:val="99"/>
    <w:qFormat/>
    <w:rPr>
      <w:color w:val="000000"/>
      <w:sz w:val="20"/>
      <w:szCs w:val="20"/>
      <w:u w:val="none"/>
    </w:rPr>
  </w:style>
  <w:style w:type="character" w:styleId="HTML1">
    <w:name w:val="HTML Code"/>
    <w:qFormat/>
    <w:rPr>
      <w:rFonts w:ascii="Courier New" w:hAnsi="Courier New"/>
      <w:sz w:val="20"/>
    </w:rPr>
  </w:style>
  <w:style w:type="character" w:styleId="affd">
    <w:name w:val="annotation reference"/>
    <w:qFormat/>
    <w:rPr>
      <w:sz w:val="21"/>
      <w:szCs w:val="21"/>
    </w:rPr>
  </w:style>
  <w:style w:type="character" w:styleId="HTML2">
    <w:name w:val="HTML Cite"/>
    <w:qFormat/>
  </w:style>
  <w:style w:type="character" w:customStyle="1" w:styleId="a5">
    <w:name w:val="正文文本 字符"/>
    <w:link w:val="a1"/>
    <w:uiPriority w:val="99"/>
    <w:qFormat/>
    <w:rPr>
      <w:kern w:val="2"/>
      <w:sz w:val="21"/>
      <w:szCs w:val="24"/>
    </w:rPr>
  </w:style>
  <w:style w:type="character" w:customStyle="1" w:styleId="10">
    <w:name w:val="标题 1 字符"/>
    <w:link w:val="1"/>
    <w:qFormat/>
    <w:rPr>
      <w:rFonts w:ascii="楷体_GB2312" w:eastAsia="楷体_GB2312"/>
      <w:b/>
      <w:bCs/>
      <w:kern w:val="2"/>
      <w:sz w:val="21"/>
      <w:szCs w:val="24"/>
    </w:rPr>
  </w:style>
  <w:style w:type="character" w:customStyle="1" w:styleId="21">
    <w:name w:val="标题 2 字符"/>
    <w:link w:val="20"/>
    <w:uiPriority w:val="9"/>
    <w:qFormat/>
    <w:rPr>
      <w:rFonts w:ascii="Arial" w:eastAsia="黑体" w:hAnsi="Arial"/>
      <w:b/>
      <w:bCs/>
      <w:kern w:val="2"/>
      <w:sz w:val="32"/>
      <w:szCs w:val="32"/>
    </w:rPr>
  </w:style>
  <w:style w:type="character" w:customStyle="1" w:styleId="30">
    <w:name w:val="标题 3 字符"/>
    <w:link w:val="3"/>
    <w:qFormat/>
    <w:rPr>
      <w:b/>
      <w:bCs/>
      <w:kern w:val="2"/>
      <w:sz w:val="22"/>
      <w:szCs w:val="22"/>
    </w:rPr>
  </w:style>
  <w:style w:type="character" w:customStyle="1" w:styleId="40">
    <w:name w:val="标题 4 字符"/>
    <w:link w:val="4"/>
    <w:qFormat/>
    <w:rPr>
      <w:rFonts w:ascii="Cambria" w:eastAsia="宋体" w:hAnsi="Cambria"/>
      <w:b/>
      <w:bCs/>
      <w:kern w:val="2"/>
      <w:sz w:val="28"/>
      <w:szCs w:val="28"/>
      <w:lang w:bidi="ar-SA"/>
    </w:rPr>
  </w:style>
  <w:style w:type="character" w:customStyle="1" w:styleId="50">
    <w:name w:val="标题 5 字符"/>
    <w:link w:val="5"/>
    <w:qFormat/>
    <w:rPr>
      <w:rFonts w:ascii="Arial Unicode MS" w:eastAsia="黑体" w:hAnsi="Arial Unicode MS"/>
      <w:b/>
      <w:bCs/>
      <w:kern w:val="2"/>
      <w:sz w:val="28"/>
      <w:szCs w:val="28"/>
    </w:rPr>
  </w:style>
  <w:style w:type="character" w:customStyle="1" w:styleId="61">
    <w:name w:val="标题 6 字符"/>
    <w:link w:val="60"/>
    <w:qFormat/>
    <w:rPr>
      <w:rFonts w:ascii="Arial" w:eastAsia="黑体" w:hAnsi="Arial"/>
      <w:b/>
      <w:bCs/>
      <w:kern w:val="2"/>
      <w:sz w:val="24"/>
      <w:szCs w:val="24"/>
    </w:rPr>
  </w:style>
  <w:style w:type="character" w:customStyle="1" w:styleId="70">
    <w:name w:val="标题 7 字符"/>
    <w:link w:val="7"/>
    <w:qFormat/>
    <w:rPr>
      <w:b/>
      <w:bCs/>
      <w:sz w:val="24"/>
      <w:szCs w:val="24"/>
    </w:rPr>
  </w:style>
  <w:style w:type="character" w:customStyle="1" w:styleId="80">
    <w:name w:val="标题 8 字符"/>
    <w:link w:val="8"/>
    <w:qFormat/>
    <w:rPr>
      <w:rFonts w:ascii="Arial" w:eastAsia="黑体" w:hAnsi="Arial"/>
      <w:sz w:val="24"/>
      <w:szCs w:val="24"/>
    </w:rPr>
  </w:style>
  <w:style w:type="character" w:customStyle="1" w:styleId="90">
    <w:name w:val="标题 9 字符"/>
    <w:link w:val="9"/>
    <w:qFormat/>
    <w:rPr>
      <w:rFonts w:ascii="Arial" w:eastAsia="黑体" w:hAnsi="Arial"/>
      <w:sz w:val="21"/>
      <w:szCs w:val="21"/>
    </w:rPr>
  </w:style>
  <w:style w:type="character" w:customStyle="1" w:styleId="a8">
    <w:name w:val="正文缩进 字符"/>
    <w:link w:val="a7"/>
    <w:qFormat/>
    <w:rPr>
      <w:rFonts w:eastAsia="宋体"/>
      <w:sz w:val="21"/>
      <w:lang w:val="en-US" w:eastAsia="zh-CN" w:bidi="ar-SA"/>
    </w:rPr>
  </w:style>
  <w:style w:type="character" w:customStyle="1" w:styleId="ab">
    <w:name w:val="文档结构图 字符"/>
    <w:link w:val="aa"/>
    <w:qFormat/>
    <w:rPr>
      <w:kern w:val="2"/>
      <w:sz w:val="21"/>
      <w:szCs w:val="24"/>
      <w:shd w:val="clear" w:color="auto" w:fill="000080"/>
    </w:rPr>
  </w:style>
  <w:style w:type="character" w:customStyle="1" w:styleId="ae">
    <w:name w:val="批注文字 字符"/>
    <w:link w:val="ad"/>
    <w:qFormat/>
    <w:rPr>
      <w:kern w:val="2"/>
      <w:sz w:val="21"/>
      <w:szCs w:val="24"/>
    </w:rPr>
  </w:style>
  <w:style w:type="character" w:customStyle="1" w:styleId="32">
    <w:name w:val="正文文本 3 字符"/>
    <w:link w:val="31"/>
    <w:qFormat/>
    <w:rPr>
      <w:kern w:val="2"/>
      <w:sz w:val="16"/>
      <w:szCs w:val="16"/>
    </w:rPr>
  </w:style>
  <w:style w:type="character" w:customStyle="1" w:styleId="af0">
    <w:name w:val="正文文本缩进 字符"/>
    <w:link w:val="af"/>
    <w:qFormat/>
    <w:rPr>
      <w:kern w:val="2"/>
      <w:sz w:val="24"/>
      <w:szCs w:val="24"/>
    </w:rPr>
  </w:style>
  <w:style w:type="character" w:customStyle="1" w:styleId="af3">
    <w:name w:val="纯文本 字符"/>
    <w:aliases w:val="普通文字1 字符,普通文字2 字符,普通文字3 字符,普通文字4 字符,普通文字5 字符,普通文字6 字符,普通文字11 字符,普通文字21 字符,普通文字31 字符,普通文字41 字符,普通文字7 字符,Texte 字符,小 字符,普通文字 字符,纯文本 Char Char 字符,普通文字 Char Char 字符,纯文本 Char Char Char Char Char 字符,纯文本 Char Cha 字符,正 文 1 字符,普通文字 Char Char Char Char 字符"/>
    <w:link w:val="af2"/>
    <w:qFormat/>
    <w:rPr>
      <w:rFonts w:ascii="宋体" w:eastAsia="宋体" w:hAnsi="Courier New"/>
      <w:sz w:val="21"/>
      <w:szCs w:val="21"/>
      <w:lang w:val="en-US" w:eastAsia="zh-CN" w:bidi="ar-SA"/>
    </w:rPr>
  </w:style>
  <w:style w:type="character" w:customStyle="1" w:styleId="af5">
    <w:name w:val="日期 字符"/>
    <w:link w:val="af4"/>
    <w:qFormat/>
    <w:rPr>
      <w:kern w:val="2"/>
      <w:sz w:val="21"/>
      <w:szCs w:val="24"/>
    </w:rPr>
  </w:style>
  <w:style w:type="character" w:customStyle="1" w:styleId="25">
    <w:name w:val="正文文本缩进 2 字符"/>
    <w:link w:val="24"/>
    <w:qFormat/>
    <w:rPr>
      <w:kern w:val="2"/>
      <w:sz w:val="24"/>
      <w:szCs w:val="24"/>
    </w:rPr>
  </w:style>
  <w:style w:type="character" w:customStyle="1" w:styleId="af7">
    <w:name w:val="批注框文本 字符"/>
    <w:link w:val="af6"/>
    <w:qFormat/>
    <w:rPr>
      <w:kern w:val="2"/>
      <w:sz w:val="18"/>
      <w:szCs w:val="18"/>
    </w:rPr>
  </w:style>
  <w:style w:type="character" w:customStyle="1" w:styleId="af9">
    <w:name w:val="页脚 字符"/>
    <w:link w:val="af8"/>
    <w:uiPriority w:val="99"/>
    <w:qFormat/>
    <w:rPr>
      <w:kern w:val="2"/>
      <w:sz w:val="18"/>
      <w:szCs w:val="18"/>
    </w:rPr>
  </w:style>
  <w:style w:type="character" w:customStyle="1" w:styleId="afb">
    <w:name w:val="页眉 字符"/>
    <w:link w:val="afa"/>
    <w:uiPriority w:val="99"/>
    <w:qFormat/>
    <w:rPr>
      <w:kern w:val="2"/>
      <w:sz w:val="18"/>
      <w:szCs w:val="18"/>
    </w:rPr>
  </w:style>
  <w:style w:type="character" w:customStyle="1" w:styleId="afd">
    <w:name w:val="副标题 字符"/>
    <w:link w:val="afc"/>
    <w:qFormat/>
    <w:rPr>
      <w:rFonts w:ascii="Cambria" w:hAnsi="Cambria"/>
      <w:b/>
      <w:bCs/>
      <w:kern w:val="28"/>
      <w:sz w:val="32"/>
      <w:szCs w:val="32"/>
    </w:rPr>
  </w:style>
  <w:style w:type="character" w:customStyle="1" w:styleId="35">
    <w:name w:val="正文文本缩进 3 字符"/>
    <w:link w:val="34"/>
    <w:qFormat/>
    <w:rPr>
      <w:kern w:val="2"/>
      <w:sz w:val="24"/>
      <w:szCs w:val="24"/>
    </w:rPr>
  </w:style>
  <w:style w:type="character" w:customStyle="1" w:styleId="27">
    <w:name w:val="正文文本 2 字符"/>
    <w:link w:val="26"/>
    <w:qFormat/>
    <w:rPr>
      <w:rFonts w:ascii="宋体" w:hAnsi="宋体"/>
      <w:color w:val="000000"/>
      <w:kern w:val="2"/>
      <w:sz w:val="24"/>
      <w:szCs w:val="24"/>
    </w:rPr>
  </w:style>
  <w:style w:type="character" w:customStyle="1" w:styleId="HTML0">
    <w:name w:val="HTML 预设格式 字符"/>
    <w:link w:val="HTML"/>
    <w:qFormat/>
    <w:rPr>
      <w:rFonts w:ascii="Arial" w:hAnsi="Arial" w:cs="Arial"/>
      <w:sz w:val="24"/>
      <w:szCs w:val="24"/>
    </w:rPr>
  </w:style>
  <w:style w:type="character" w:customStyle="1" w:styleId="aff1">
    <w:name w:val="标题 字符"/>
    <w:link w:val="aff0"/>
    <w:uiPriority w:val="10"/>
    <w:qFormat/>
    <w:rPr>
      <w:rFonts w:ascii="Arial" w:hAnsi="Arial" w:cs="Arial"/>
      <w:b/>
      <w:bCs/>
      <w:kern w:val="2"/>
      <w:sz w:val="32"/>
      <w:szCs w:val="32"/>
    </w:rPr>
  </w:style>
  <w:style w:type="character" w:customStyle="1" w:styleId="aff3">
    <w:name w:val="批注主题 字符"/>
    <w:link w:val="aff2"/>
    <w:qFormat/>
    <w:rPr>
      <w:b/>
      <w:bCs/>
      <w:kern w:val="2"/>
      <w:sz w:val="21"/>
      <w:szCs w:val="24"/>
    </w:rPr>
  </w:style>
  <w:style w:type="character" w:customStyle="1" w:styleId="aff5">
    <w:name w:val="正文文本首行缩进 字符"/>
    <w:link w:val="aff4"/>
    <w:qFormat/>
    <w:rPr>
      <w:kern w:val="2"/>
      <w:sz w:val="21"/>
      <w:szCs w:val="24"/>
    </w:rPr>
  </w:style>
  <w:style w:type="character" w:customStyle="1" w:styleId="29">
    <w:name w:val="正文文本首行缩进 2 字符"/>
    <w:link w:val="28"/>
    <w:qFormat/>
    <w:rPr>
      <w:kern w:val="2"/>
      <w:sz w:val="21"/>
      <w:szCs w:val="24"/>
    </w:rPr>
  </w:style>
  <w:style w:type="character" w:customStyle="1" w:styleId="Char3">
    <w:name w:val="纯文本 Char3"/>
    <w:qFormat/>
    <w:rPr>
      <w:rFonts w:ascii="宋体" w:eastAsia="宋体" w:hAnsi="Courier New"/>
      <w:sz w:val="21"/>
      <w:szCs w:val="21"/>
      <w:lang w:val="en-US" w:eastAsia="zh-CN" w:bidi="ar-SA"/>
    </w:rPr>
  </w:style>
  <w:style w:type="character" w:customStyle="1" w:styleId="2Char1">
    <w:name w:val="正文文本缩进 2 Char1"/>
    <w:uiPriority w:val="99"/>
    <w:semiHidden/>
    <w:qFormat/>
    <w:rPr>
      <w:rFonts w:ascii="宋体" w:eastAsia="宋体" w:hAnsi="宋体" w:cs="Times New Roman"/>
      <w:szCs w:val="24"/>
    </w:rPr>
  </w:style>
  <w:style w:type="character" w:customStyle="1" w:styleId="3Char1">
    <w:name w:val="正文文本 3 Char1"/>
    <w:uiPriority w:val="99"/>
    <w:semiHidden/>
    <w:qFormat/>
    <w:rPr>
      <w:rFonts w:ascii="宋体" w:eastAsia="宋体" w:hAnsi="宋体" w:cs="Times New Roman"/>
      <w:sz w:val="16"/>
      <w:szCs w:val="16"/>
    </w:rPr>
  </w:style>
  <w:style w:type="character" w:customStyle="1" w:styleId="Char">
    <w:name w:val="列出段落 Char"/>
    <w:link w:val="2a"/>
    <w:uiPriority w:val="34"/>
    <w:qFormat/>
    <w:rPr>
      <w:kern w:val="2"/>
      <w:sz w:val="21"/>
      <w:szCs w:val="24"/>
    </w:rPr>
  </w:style>
  <w:style w:type="paragraph" w:customStyle="1" w:styleId="2a">
    <w:name w:val="列出段落2"/>
    <w:basedOn w:val="a0"/>
    <w:link w:val="Char"/>
    <w:uiPriority w:val="34"/>
    <w:qFormat/>
    <w:pPr>
      <w:ind w:firstLineChars="200" w:firstLine="420"/>
    </w:pPr>
  </w:style>
  <w:style w:type="character" w:customStyle="1" w:styleId="Style89">
    <w:name w:val="_Style 89"/>
    <w:qFormat/>
    <w:rPr>
      <w:b/>
      <w:bCs/>
      <w:smallCaps/>
      <w:color w:val="C0504D"/>
      <w:spacing w:val="5"/>
      <w:u w:val="single"/>
    </w:rPr>
  </w:style>
  <w:style w:type="character" w:customStyle="1" w:styleId="Char1">
    <w:name w:val="+正文 Char1"/>
    <w:link w:val="affe"/>
    <w:qFormat/>
    <w:locked/>
    <w:rPr>
      <w:sz w:val="28"/>
    </w:rPr>
  </w:style>
  <w:style w:type="paragraph" w:customStyle="1" w:styleId="affe">
    <w:name w:val="+正文"/>
    <w:basedOn w:val="a0"/>
    <w:link w:val="Char1"/>
    <w:qFormat/>
    <w:pPr>
      <w:spacing w:line="360" w:lineRule="auto"/>
      <w:ind w:firstLineChars="200" w:firstLine="200"/>
    </w:pPr>
    <w:rPr>
      <w:kern w:val="0"/>
      <w:sz w:val="28"/>
      <w:szCs w:val="20"/>
    </w:rPr>
  </w:style>
  <w:style w:type="character" w:customStyle="1" w:styleId="Style81">
    <w:name w:val="_Style 81"/>
    <w:qFormat/>
    <w:rPr>
      <w:smallCaps/>
      <w:color w:val="C0504D"/>
      <w:u w:val="single"/>
    </w:rPr>
  </w:style>
  <w:style w:type="character" w:customStyle="1" w:styleId="Char4">
    <w:name w:val="批注主题 Char4"/>
    <w:uiPriority w:val="99"/>
    <w:semiHidden/>
    <w:qFormat/>
    <w:rPr>
      <w:rFonts w:ascii="宋体" w:eastAsia="宋体" w:hAnsi="宋体" w:cs="Times New Roman"/>
      <w:b/>
      <w:bCs/>
      <w:szCs w:val="24"/>
    </w:rPr>
  </w:style>
  <w:style w:type="character" w:customStyle="1" w:styleId="Char30">
    <w:name w:val="标题 Char3"/>
    <w:uiPriority w:val="10"/>
    <w:qFormat/>
    <w:rPr>
      <w:rFonts w:ascii="Cambria" w:eastAsia="宋体" w:hAnsi="Cambria" w:cs="Times New Roman"/>
      <w:b/>
      <w:bCs/>
      <w:sz w:val="32"/>
      <w:szCs w:val="32"/>
    </w:rPr>
  </w:style>
  <w:style w:type="character" w:customStyle="1" w:styleId="Char40">
    <w:name w:val="正文文本 Char4"/>
    <w:uiPriority w:val="99"/>
    <w:semiHidden/>
    <w:qFormat/>
    <w:rPr>
      <w:rFonts w:ascii="宋体" w:eastAsia="宋体" w:hAnsi="宋体" w:cs="Times New Roman"/>
      <w:szCs w:val="24"/>
    </w:rPr>
  </w:style>
  <w:style w:type="character" w:customStyle="1" w:styleId="Char41">
    <w:name w:val="文档结构图 Char4"/>
    <w:uiPriority w:val="99"/>
    <w:semiHidden/>
    <w:qFormat/>
    <w:rPr>
      <w:rFonts w:ascii="宋体" w:eastAsia="宋体" w:hAnsi="宋体" w:cs="Times New Roman"/>
      <w:sz w:val="18"/>
      <w:szCs w:val="18"/>
    </w:rPr>
  </w:style>
  <w:style w:type="character" w:customStyle="1" w:styleId="Char42">
    <w:name w:val="日期 Char4"/>
    <w:uiPriority w:val="99"/>
    <w:semiHidden/>
    <w:qFormat/>
    <w:rPr>
      <w:rFonts w:ascii="宋体" w:eastAsia="宋体" w:hAnsi="宋体" w:cs="Times New Roman"/>
      <w:szCs w:val="24"/>
    </w:rPr>
  </w:style>
  <w:style w:type="character" w:customStyle="1" w:styleId="hover8">
    <w:name w:val="hover8"/>
    <w:qFormat/>
    <w:rPr>
      <w:shd w:val="clear" w:color="auto" w:fill="177EC6"/>
    </w:rPr>
  </w:style>
  <w:style w:type="character" w:customStyle="1" w:styleId="Char0">
    <w:name w:val="正文缩进 Char"/>
    <w:aliases w:val="署名 Char,正文（首行缩进两字） Char,表正文 Char,正文非缩进 Char,正文不缩进 Char,特点 Char,段1 Char,特点标题 Char,ALT+Z Char,四号 Char,缩进 Char,正文（段落文字） Char,正文编号 Char,Justified Char,plain paragraph Char,pp Char,Block text Char,t Char,BODY TEXT Char,text Char,sp Char,sbs Char"/>
    <w:qFormat/>
    <w:rPr>
      <w:rFonts w:eastAsia="宋体"/>
      <w:kern w:val="2"/>
      <w:sz w:val="21"/>
      <w:szCs w:val="24"/>
      <w:lang w:val="en-US" w:eastAsia="zh-CN" w:bidi="ar-SA"/>
    </w:rPr>
  </w:style>
  <w:style w:type="character" w:customStyle="1" w:styleId="Char2">
    <w:name w:val="正文文本 Char"/>
    <w:aliases w:val="手改 Char"/>
    <w:qFormat/>
    <w:rPr>
      <w:rFonts w:eastAsia="宋体"/>
      <w:kern w:val="2"/>
      <w:sz w:val="21"/>
      <w:szCs w:val="24"/>
      <w:lang w:val="en-US" w:eastAsia="zh-CN" w:bidi="ar-SA"/>
    </w:rPr>
  </w:style>
  <w:style w:type="character" w:customStyle="1" w:styleId="4Char">
    <w:name w:val="标题 4 Char"/>
    <w:qFormat/>
    <w:rPr>
      <w:rFonts w:ascii="Arial" w:eastAsia="黑体" w:hAnsi="Arial"/>
      <w:b/>
      <w:bCs/>
      <w:kern w:val="2"/>
      <w:sz w:val="28"/>
      <w:szCs w:val="28"/>
      <w:lang w:val="en-US" w:eastAsia="zh-CN" w:bidi="ar-SA"/>
    </w:rPr>
  </w:style>
  <w:style w:type="character" w:customStyle="1" w:styleId="Char5">
    <w:name w:val="副标题 Char"/>
    <w:qFormat/>
    <w:rPr>
      <w:rFonts w:ascii="Cambria" w:hAnsi="Cambria"/>
      <w:b/>
      <w:bCs/>
      <w:kern w:val="28"/>
      <w:sz w:val="32"/>
      <w:szCs w:val="32"/>
      <w:lang w:bidi="ar-SA"/>
    </w:rPr>
  </w:style>
  <w:style w:type="character" w:customStyle="1" w:styleId="CharChar17">
    <w:name w:val="Char Char17"/>
    <w:qFormat/>
    <w:rPr>
      <w:rFonts w:ascii="Cambria" w:eastAsia="宋体" w:hAnsi="Cambria" w:cs="Times New Roman"/>
      <w:b/>
      <w:bCs/>
      <w:kern w:val="2"/>
      <w:sz w:val="32"/>
      <w:szCs w:val="32"/>
    </w:rPr>
  </w:style>
  <w:style w:type="character" w:customStyle="1" w:styleId="Char6">
    <w:name w:val="日期 Char"/>
    <w:qFormat/>
    <w:rPr>
      <w:rFonts w:eastAsia="宋体"/>
      <w:kern w:val="2"/>
      <w:sz w:val="24"/>
      <w:lang w:val="en-US" w:eastAsia="zh-CN" w:bidi="ar-SA"/>
    </w:rPr>
  </w:style>
  <w:style w:type="character" w:customStyle="1" w:styleId="2Char">
    <w:name w:val="正文文本 2 Char"/>
    <w:qFormat/>
    <w:rPr>
      <w:rFonts w:ascii="宋体" w:eastAsia="仿宋_GB2312"/>
      <w:sz w:val="21"/>
    </w:rPr>
  </w:style>
  <w:style w:type="character" w:customStyle="1" w:styleId="Char7">
    <w:name w:val="标题 Char"/>
    <w:qFormat/>
    <w:rPr>
      <w:rFonts w:ascii="Arial" w:eastAsia="宋体" w:hAnsi="Arial"/>
      <w:b/>
      <w:sz w:val="32"/>
      <w:lang w:val="en-US" w:eastAsia="zh-CN" w:bidi="ar-SA"/>
    </w:rPr>
  </w:style>
  <w:style w:type="character" w:customStyle="1" w:styleId="Char8">
    <w:name w:val="明显引用 Char"/>
    <w:qFormat/>
    <w:rPr>
      <w:b/>
      <w:bCs/>
      <w:i/>
      <w:iCs/>
      <w:color w:val="4F81BD"/>
      <w:kern w:val="2"/>
      <w:sz w:val="21"/>
      <w:szCs w:val="22"/>
      <w:lang w:bidi="ar-SA"/>
    </w:rPr>
  </w:style>
  <w:style w:type="character" w:customStyle="1" w:styleId="6Char">
    <w:name w:val="标题 6 Char"/>
    <w:qFormat/>
    <w:rPr>
      <w:rFonts w:ascii="Arial" w:eastAsia="黑体" w:hAnsi="Arial"/>
      <w:b/>
      <w:bCs/>
      <w:sz w:val="24"/>
      <w:szCs w:val="24"/>
      <w:lang w:val="en-US" w:eastAsia="zh-CN" w:bidi="ar-SA"/>
    </w:rPr>
  </w:style>
  <w:style w:type="character" w:customStyle="1" w:styleId="9Char">
    <w:name w:val="标题 9 Char"/>
    <w:qFormat/>
    <w:rPr>
      <w:rFonts w:ascii="Arial" w:eastAsia="黑体" w:hAnsi="Arial"/>
      <w:sz w:val="21"/>
      <w:szCs w:val="21"/>
      <w:lang w:val="en-US" w:eastAsia="zh-CN" w:bidi="ar-SA"/>
    </w:rPr>
  </w:style>
  <w:style w:type="character" w:customStyle="1" w:styleId="Char9">
    <w:name w:val="批注文字 Char"/>
    <w:qFormat/>
    <w:rPr>
      <w:rFonts w:eastAsia="宋体"/>
      <w:kern w:val="2"/>
      <w:sz w:val="21"/>
      <w:szCs w:val="24"/>
      <w:lang w:val="en-US" w:eastAsia="zh-CN" w:bidi="ar-SA"/>
    </w:rPr>
  </w:style>
  <w:style w:type="character" w:customStyle="1" w:styleId="headline-content2">
    <w:name w:val="headline-content2"/>
    <w:qFormat/>
  </w:style>
  <w:style w:type="character" w:customStyle="1" w:styleId="Char31">
    <w:name w:val="批注主题 Char3"/>
    <w:uiPriority w:val="99"/>
    <w:semiHidden/>
    <w:qFormat/>
    <w:rPr>
      <w:rFonts w:ascii="Times New Roman" w:eastAsia="宋体" w:hAnsi="Times New Roman" w:cs="Times New Roman"/>
      <w:b/>
      <w:bCs/>
      <w:szCs w:val="24"/>
    </w:rPr>
  </w:style>
  <w:style w:type="character" w:customStyle="1" w:styleId="1111CharChar">
    <w:name w:val="招标文件1.1.1.1 Char Char"/>
    <w:qFormat/>
    <w:rPr>
      <w:rFonts w:ascii="宋体" w:hAnsi="宋体"/>
      <w:b/>
      <w:spacing w:val="10"/>
      <w:w w:val="95"/>
      <w:kern w:val="2"/>
      <w:sz w:val="24"/>
      <w:szCs w:val="24"/>
    </w:rPr>
  </w:style>
  <w:style w:type="character" w:customStyle="1" w:styleId="Char20">
    <w:name w:val="标题 Char2"/>
    <w:uiPriority w:val="10"/>
    <w:qFormat/>
    <w:rPr>
      <w:rFonts w:ascii="Calibri Light" w:eastAsia="宋体" w:hAnsi="Calibri Light" w:cs="Times New Roman"/>
      <w:b/>
      <w:bCs/>
      <w:sz w:val="32"/>
      <w:szCs w:val="32"/>
    </w:rPr>
  </w:style>
  <w:style w:type="character" w:customStyle="1" w:styleId="CharChar1">
    <w:name w:val="手改 Char Char1"/>
    <w:qFormat/>
    <w:rPr>
      <w:rFonts w:eastAsia="宋体"/>
      <w:kern w:val="2"/>
      <w:sz w:val="21"/>
      <w:szCs w:val="24"/>
      <w:lang w:val="en-US" w:eastAsia="zh-CN" w:bidi="ar-SA"/>
    </w:rPr>
  </w:style>
  <w:style w:type="character" w:customStyle="1" w:styleId="410">
    <w:name w:val="标题 41"/>
    <w:aliases w:val="heading 4 + Indent: Left 0.5 in1,四 Char"/>
    <w:qFormat/>
    <w:rPr>
      <w:rFonts w:ascii="Arial" w:eastAsia="宋体" w:hAnsi="Arial"/>
      <w:b/>
      <w:spacing w:val="10"/>
      <w:kern w:val="24"/>
      <w:sz w:val="24"/>
      <w:lang w:val="en-US" w:eastAsia="zh-CN" w:bidi="ar-SA"/>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Char32">
    <w:name w:val="文档结构图 Char3"/>
    <w:uiPriority w:val="99"/>
    <w:semiHidden/>
    <w:qFormat/>
    <w:rPr>
      <w:rFonts w:ascii="Microsoft YaHei UI" w:eastAsia="Microsoft YaHei UI" w:hAnsi="Times New Roman" w:cs="Times New Roman"/>
      <w:sz w:val="18"/>
      <w:szCs w:val="18"/>
    </w:rPr>
  </w:style>
  <w:style w:type="character" w:customStyle="1" w:styleId="CharChar29">
    <w:name w:val="Char Char29"/>
    <w:qFormat/>
    <w:rPr>
      <w:rFonts w:ascii="Arial" w:eastAsia="黑体" w:hAnsi="Arial"/>
      <w:b/>
      <w:bCs/>
      <w:kern w:val="2"/>
      <w:sz w:val="28"/>
      <w:szCs w:val="28"/>
    </w:rPr>
  </w:style>
  <w:style w:type="character" w:customStyle="1" w:styleId="ca-0">
    <w:name w:val="ca-0"/>
    <w:qFormat/>
  </w:style>
  <w:style w:type="character" w:customStyle="1" w:styleId="Char33">
    <w:name w:val="日期 Char3"/>
    <w:uiPriority w:val="99"/>
    <w:semiHidden/>
    <w:qFormat/>
    <w:rPr>
      <w:rFonts w:ascii="Times New Roman" w:eastAsia="宋体" w:hAnsi="Times New Roman" w:cs="Times New Roman"/>
      <w:szCs w:val="24"/>
    </w:rPr>
  </w:style>
  <w:style w:type="character" w:customStyle="1" w:styleId="4Char0">
    <w:name w:val="标题4 Char"/>
    <w:qFormat/>
    <w:rPr>
      <w:rFonts w:ascii="Times New Roman" w:eastAsia="仿宋_GB2312" w:hAnsi="Times New Roman" w:cs="Times New Roman"/>
      <w:sz w:val="32"/>
      <w:szCs w:val="20"/>
    </w:rPr>
  </w:style>
  <w:style w:type="character" w:customStyle="1" w:styleId="Char34">
    <w:name w:val="正文文本 Char3"/>
    <w:uiPriority w:val="99"/>
    <w:qFormat/>
    <w:rPr>
      <w:rFonts w:eastAsia="宋体"/>
      <w:kern w:val="2"/>
      <w:sz w:val="21"/>
      <w:szCs w:val="24"/>
      <w:lang w:val="en-US" w:eastAsia="zh-CN" w:bidi="ar-SA"/>
    </w:rPr>
  </w:style>
  <w:style w:type="character" w:customStyle="1" w:styleId="z-Char1">
    <w:name w:val="z-窗体底端 Char1"/>
    <w:uiPriority w:val="99"/>
    <w:semiHidden/>
    <w:qFormat/>
    <w:rPr>
      <w:rFonts w:ascii="Arial" w:hAnsi="Arial" w:cs="Arial"/>
      <w:vanish/>
      <w:kern w:val="2"/>
      <w:sz w:val="16"/>
      <w:szCs w:val="16"/>
    </w:rPr>
  </w:style>
  <w:style w:type="character" w:customStyle="1" w:styleId="z-1">
    <w:name w:val="z-窗体底端 字符1"/>
    <w:uiPriority w:val="99"/>
    <w:semiHidden/>
    <w:qFormat/>
    <w:rPr>
      <w:rFonts w:ascii="Arial" w:hAnsi="Arial" w:cs="Arial"/>
      <w:vanish/>
      <w:kern w:val="2"/>
      <w:sz w:val="16"/>
      <w:szCs w:val="16"/>
    </w:rPr>
  </w:style>
  <w:style w:type="character" w:customStyle="1" w:styleId="12">
    <w:name w:val="明显引用 字符1"/>
    <w:uiPriority w:val="99"/>
    <w:qFormat/>
    <w:rPr>
      <w:i/>
      <w:iCs/>
      <w:color w:val="4472C4"/>
      <w:kern w:val="2"/>
      <w:sz w:val="21"/>
      <w:szCs w:val="24"/>
    </w:rPr>
  </w:style>
  <w:style w:type="character" w:customStyle="1" w:styleId="CharChar15">
    <w:name w:val="Char Char15"/>
    <w:qFormat/>
    <w:rPr>
      <w:b/>
      <w:bCs/>
      <w:kern w:val="44"/>
      <w:sz w:val="44"/>
      <w:szCs w:val="44"/>
    </w:rPr>
  </w:style>
  <w:style w:type="character" w:customStyle="1" w:styleId="z-Char10">
    <w:name w:val="z-窗体顶端 Char1"/>
    <w:uiPriority w:val="99"/>
    <w:semiHidden/>
    <w:qFormat/>
    <w:rPr>
      <w:rFonts w:ascii="Arial" w:hAnsi="Arial" w:cs="Arial"/>
      <w:vanish/>
      <w:kern w:val="2"/>
      <w:sz w:val="16"/>
      <w:szCs w:val="16"/>
    </w:rPr>
  </w:style>
  <w:style w:type="character" w:customStyle="1" w:styleId="13">
    <w:name w:val="引用 字符1"/>
    <w:uiPriority w:val="99"/>
    <w:qFormat/>
    <w:rPr>
      <w:i/>
      <w:iCs/>
      <w:color w:val="404040"/>
      <w:kern w:val="2"/>
      <w:sz w:val="21"/>
      <w:szCs w:val="24"/>
    </w:rPr>
  </w:style>
  <w:style w:type="character" w:customStyle="1" w:styleId="14">
    <w:name w:val="副标题 字符1"/>
    <w:qFormat/>
    <w:rPr>
      <w:rFonts w:ascii="等线 Light" w:hAnsi="等线 Light" w:cs="Times New Roman"/>
      <w:b/>
      <w:bCs/>
      <w:kern w:val="28"/>
      <w:sz w:val="32"/>
      <w:szCs w:val="32"/>
    </w:rPr>
  </w:style>
  <w:style w:type="character" w:customStyle="1" w:styleId="IntenseQuoteChar1">
    <w:name w:val="Intense Quote Char1"/>
    <w:uiPriority w:val="30"/>
    <w:qFormat/>
    <w:rPr>
      <w:b/>
      <w:bCs/>
      <w:i/>
      <w:iCs/>
      <w:color w:val="4F81BD"/>
    </w:rPr>
  </w:style>
  <w:style w:type="character" w:customStyle="1" w:styleId="down">
    <w:name w:val="down"/>
    <w:qFormat/>
  </w:style>
  <w:style w:type="character" w:customStyle="1" w:styleId="afff">
    <w:name w:val="无间隔 字符"/>
    <w:link w:val="afff0"/>
    <w:qFormat/>
    <w:rPr>
      <w:rFonts w:ascii="Calibri" w:hAnsi="Calibri"/>
      <w:kern w:val="2"/>
      <w:sz w:val="21"/>
      <w:szCs w:val="22"/>
      <w:lang w:val="en-US" w:eastAsia="zh-CN" w:bidi="ar-SA"/>
    </w:rPr>
  </w:style>
  <w:style w:type="paragraph" w:styleId="afff0">
    <w:name w:val="No Spacing"/>
    <w:link w:val="afff"/>
    <w:qFormat/>
    <w:pPr>
      <w:widowControl w:val="0"/>
      <w:jc w:val="both"/>
    </w:pPr>
    <w:rPr>
      <w:rFonts w:ascii="Calibri" w:hAnsi="Calibri"/>
      <w:kern w:val="2"/>
      <w:sz w:val="21"/>
      <w:szCs w:val="22"/>
    </w:rPr>
  </w:style>
  <w:style w:type="character" w:customStyle="1" w:styleId="A70">
    <w:name w:val="A7"/>
    <w:uiPriority w:val="99"/>
    <w:qFormat/>
    <w:rPr>
      <w:rFonts w:ascii="HelveticaNeueLT Std Lt" w:eastAsia="HelveticaNeueLT Std Lt" w:cs="HelveticaNeueLT Std Lt"/>
      <w:color w:val="000000"/>
      <w:sz w:val="20"/>
      <w:szCs w:val="20"/>
    </w:rPr>
  </w:style>
  <w:style w:type="character" w:customStyle="1" w:styleId="bluebig1">
    <w:name w:val="blue_big1"/>
    <w:qFormat/>
    <w:rPr>
      <w:b/>
      <w:bCs/>
      <w:color w:val="0189DD"/>
      <w:sz w:val="21"/>
      <w:szCs w:val="21"/>
    </w:rPr>
  </w:style>
  <w:style w:type="character" w:customStyle="1" w:styleId="CharChar">
    <w:name w:val="正文文本 Char Char"/>
    <w:qFormat/>
    <w:rPr>
      <w:rFonts w:eastAsia="宋体"/>
      <w:kern w:val="2"/>
      <w:sz w:val="21"/>
      <w:lang w:val="en-US" w:eastAsia="zh-CN" w:bidi="ar-SA"/>
    </w:rPr>
  </w:style>
  <w:style w:type="character" w:customStyle="1" w:styleId="CharChar10">
    <w:name w:val="Char Char10"/>
    <w:qFormat/>
    <w:rPr>
      <w:rFonts w:eastAsia="宋体"/>
      <w:kern w:val="2"/>
      <w:sz w:val="21"/>
      <w:szCs w:val="24"/>
      <w:lang w:val="en-US" w:eastAsia="zh-CN" w:bidi="ar-SA"/>
    </w:rPr>
  </w:style>
  <w:style w:type="character" w:customStyle="1" w:styleId="Style7">
    <w:name w:val="_Style 7"/>
    <w:qFormat/>
    <w:rPr>
      <w:i/>
      <w:iCs/>
      <w:color w:val="808080"/>
    </w:rPr>
  </w:style>
  <w:style w:type="character" w:customStyle="1" w:styleId="2Char10">
    <w:name w:val="标题 2 Char1"/>
    <w:qFormat/>
    <w:rPr>
      <w:rFonts w:ascii="Arial" w:eastAsia="黑体" w:hAnsi="Arial"/>
      <w:b/>
      <w:bCs/>
      <w:kern w:val="2"/>
      <w:sz w:val="32"/>
      <w:szCs w:val="32"/>
      <w:lang w:val="en-US" w:eastAsia="zh-CN" w:bidi="ar-SA"/>
    </w:rPr>
  </w:style>
  <w:style w:type="character" w:customStyle="1" w:styleId="Char10">
    <w:name w:val="页脚 Char1"/>
    <w:qFormat/>
    <w:rPr>
      <w:sz w:val="18"/>
      <w:szCs w:val="18"/>
    </w:rPr>
  </w:style>
  <w:style w:type="character" w:customStyle="1" w:styleId="Char11">
    <w:name w:val="批注主题 Char1"/>
    <w:qFormat/>
    <w:rPr>
      <w:b/>
      <w:bCs/>
      <w:kern w:val="2"/>
      <w:sz w:val="21"/>
      <w:szCs w:val="22"/>
    </w:rPr>
  </w:style>
  <w:style w:type="character" w:customStyle="1" w:styleId="Char35">
    <w:name w:val="副标题 Char3"/>
    <w:uiPriority w:val="11"/>
    <w:qFormat/>
    <w:rPr>
      <w:rFonts w:ascii="Calibri Light" w:hAnsi="Calibri Light" w:cs="Times New Roman"/>
      <w:b/>
      <w:bCs/>
      <w:kern w:val="28"/>
      <w:sz w:val="32"/>
      <w:szCs w:val="32"/>
    </w:rPr>
  </w:style>
  <w:style w:type="character" w:customStyle="1" w:styleId="CharChar19">
    <w:name w:val="Char Char19"/>
    <w:qFormat/>
    <w:rPr>
      <w:rFonts w:ascii="Arial" w:eastAsia="黑体" w:hAnsi="Arial"/>
      <w:b/>
      <w:bCs/>
      <w:kern w:val="2"/>
      <w:sz w:val="32"/>
      <w:szCs w:val="32"/>
      <w:lang w:val="en-US" w:eastAsia="zh-CN" w:bidi="ar-SA"/>
    </w:rPr>
  </w:style>
  <w:style w:type="character" w:customStyle="1" w:styleId="text1">
    <w:name w:val="text1"/>
    <w:qFormat/>
    <w:rPr>
      <w:spacing w:val="144"/>
      <w:sz w:val="18"/>
      <w:szCs w:val="18"/>
    </w:rPr>
  </w:style>
  <w:style w:type="character" w:customStyle="1" w:styleId="Char21">
    <w:name w:val="副标题 Char2"/>
    <w:uiPriority w:val="11"/>
    <w:qFormat/>
    <w:rPr>
      <w:rFonts w:ascii="Cambria" w:hAnsi="Cambria" w:cs="Times New Roman"/>
      <w:b/>
      <w:bCs/>
      <w:kern w:val="28"/>
      <w:sz w:val="32"/>
      <w:szCs w:val="32"/>
    </w:rPr>
  </w:style>
  <w:style w:type="character" w:customStyle="1" w:styleId="ca-142">
    <w:name w:val="ca-142"/>
    <w:qFormat/>
  </w:style>
  <w:style w:type="character" w:customStyle="1" w:styleId="CommentTextChar1">
    <w:name w:val="Comment Text Char1"/>
    <w:uiPriority w:val="99"/>
    <w:semiHidden/>
    <w:qFormat/>
  </w:style>
  <w:style w:type="character" w:customStyle="1" w:styleId="15">
    <w:name w:val="书籍标题1"/>
    <w:qFormat/>
    <w:rPr>
      <w:b/>
      <w:bCs/>
      <w:smallCaps/>
      <w:spacing w:val="5"/>
    </w:rPr>
  </w:style>
  <w:style w:type="character" w:customStyle="1" w:styleId="TitleChar1">
    <w:name w:val="Title Char1"/>
    <w:uiPriority w:val="10"/>
    <w:qFormat/>
    <w:rPr>
      <w:rFonts w:ascii="Cambria" w:hAnsi="Cambria" w:cs="Times New Roman"/>
      <w:b/>
      <w:bCs/>
      <w:sz w:val="32"/>
      <w:szCs w:val="32"/>
    </w:rPr>
  </w:style>
  <w:style w:type="character" w:customStyle="1" w:styleId="Char22">
    <w:name w:val="正文文本缩进 Char2"/>
    <w:aliases w:val="正文文字4 Char1,正文文字缩进4字符 Char,正文小标题 Char,Body Text 2 Char"/>
    <w:qFormat/>
    <w:rPr>
      <w:rFonts w:ascii="宋体"/>
      <w:sz w:val="24"/>
    </w:rPr>
  </w:style>
  <w:style w:type="character" w:customStyle="1" w:styleId="CharChar0">
    <w:name w:val="样式 正文文本 Char Char"/>
    <w:qFormat/>
    <w:rPr>
      <w:rFonts w:ascii="Arial" w:eastAsia="宋体" w:hAnsi="Arial" w:cs="宋体"/>
      <w:color w:val="000000"/>
      <w:kern w:val="2"/>
      <w:sz w:val="21"/>
      <w:lang w:val="en-US" w:eastAsia="zh-CN" w:bidi="ar-SA"/>
    </w:rPr>
  </w:style>
  <w:style w:type="character" w:customStyle="1" w:styleId="HTMLMarkup">
    <w:name w:val="HTML Markup"/>
    <w:qFormat/>
    <w:rPr>
      <w:vanish/>
      <w:color w:val="FF0000"/>
    </w:rPr>
  </w:style>
  <w:style w:type="character" w:customStyle="1" w:styleId="CharChar1711">
    <w:name w:val="Char Char1711"/>
    <w:qFormat/>
    <w:rPr>
      <w:rFonts w:ascii="Cambria" w:eastAsia="宋体" w:hAnsi="Cambria" w:cs="Times New Roman"/>
      <w:b/>
      <w:bCs/>
      <w:kern w:val="2"/>
      <w:sz w:val="32"/>
      <w:szCs w:val="32"/>
    </w:rPr>
  </w:style>
  <w:style w:type="character" w:customStyle="1" w:styleId="CharChar22">
    <w:name w:val="Char Char22"/>
    <w:qFormat/>
    <w:rPr>
      <w:rFonts w:eastAsia="宋体"/>
      <w:b/>
      <w:bCs/>
      <w:kern w:val="44"/>
      <w:sz w:val="44"/>
      <w:szCs w:val="44"/>
      <w:lang w:val="en-US" w:eastAsia="zh-CN" w:bidi="ar-SA"/>
    </w:rPr>
  </w:style>
  <w:style w:type="character" w:customStyle="1" w:styleId="CITE">
    <w:name w:val="CITE"/>
    <w:qFormat/>
    <w:rPr>
      <w:i/>
    </w:rPr>
  </w:style>
  <w:style w:type="character" w:customStyle="1" w:styleId="text22">
    <w:name w:val="text22"/>
    <w:qFormat/>
    <w:rPr>
      <w:rFonts w:ascii="ˎ̥" w:hAnsi="ˎ̥" w:hint="default"/>
      <w:color w:val="FFFFFF"/>
      <w:sz w:val="18"/>
      <w:szCs w:val="18"/>
    </w:rPr>
  </w:style>
  <w:style w:type="character" w:customStyle="1" w:styleId="Char12">
    <w:name w:val="页眉 Char1"/>
    <w:qFormat/>
    <w:rPr>
      <w:sz w:val="18"/>
      <w:szCs w:val="18"/>
    </w:rPr>
  </w:style>
  <w:style w:type="character" w:customStyle="1" w:styleId="textcontents">
    <w:name w:val="textcontents"/>
    <w:qFormat/>
  </w:style>
  <w:style w:type="character" w:customStyle="1" w:styleId="kt1">
    <w:name w:val="kt1"/>
    <w:qFormat/>
  </w:style>
  <w:style w:type="character" w:customStyle="1" w:styleId="kt">
    <w:name w:val="kt"/>
    <w:qFormat/>
  </w:style>
  <w:style w:type="character" w:customStyle="1" w:styleId="z-">
    <w:name w:val="z-窗体顶端 字符"/>
    <w:link w:val="z-10"/>
    <w:uiPriority w:val="99"/>
    <w:qFormat/>
    <w:rPr>
      <w:rFonts w:ascii="Arial" w:hAnsi="Arial"/>
      <w:vanish/>
      <w:sz w:val="16"/>
      <w:szCs w:val="16"/>
    </w:rPr>
  </w:style>
  <w:style w:type="paragraph" w:customStyle="1" w:styleId="z-10">
    <w:name w:val="z-窗体顶端1"/>
    <w:basedOn w:val="a0"/>
    <w:next w:val="a0"/>
    <w:link w:val="z-"/>
    <w:uiPriority w:val="99"/>
    <w:unhideWhenUsed/>
    <w:qFormat/>
    <w:pPr>
      <w:widowControl/>
      <w:pBdr>
        <w:bottom w:val="single" w:sz="6" w:space="1" w:color="auto"/>
      </w:pBdr>
      <w:jc w:val="center"/>
    </w:pPr>
    <w:rPr>
      <w:rFonts w:ascii="Arial" w:hAnsi="Arial"/>
      <w:vanish/>
      <w:kern w:val="0"/>
      <w:sz w:val="16"/>
      <w:szCs w:val="16"/>
    </w:rPr>
  </w:style>
  <w:style w:type="character" w:customStyle="1" w:styleId="z-0">
    <w:name w:val="z-窗体底端 字符"/>
    <w:link w:val="z-11"/>
    <w:uiPriority w:val="99"/>
    <w:qFormat/>
    <w:rPr>
      <w:rFonts w:ascii="Arial" w:hAnsi="Arial"/>
      <w:vanish/>
      <w:sz w:val="16"/>
      <w:szCs w:val="16"/>
    </w:rPr>
  </w:style>
  <w:style w:type="paragraph" w:customStyle="1" w:styleId="z-11">
    <w:name w:val="z-窗体底端1"/>
    <w:basedOn w:val="a0"/>
    <w:next w:val="a0"/>
    <w:link w:val="z-0"/>
    <w:uiPriority w:val="99"/>
    <w:unhideWhenUsed/>
    <w:qFormat/>
    <w:pPr>
      <w:widowControl/>
      <w:pBdr>
        <w:top w:val="single" w:sz="6" w:space="1" w:color="auto"/>
      </w:pBdr>
      <w:jc w:val="center"/>
    </w:pPr>
    <w:rPr>
      <w:rFonts w:ascii="Arial" w:hAnsi="Arial"/>
      <w:vanish/>
      <w:kern w:val="0"/>
      <w:sz w:val="16"/>
      <w:szCs w:val="16"/>
    </w:rPr>
  </w:style>
  <w:style w:type="character" w:customStyle="1" w:styleId="shover">
    <w:name w:val="shover"/>
    <w:qFormat/>
  </w:style>
  <w:style w:type="character" w:customStyle="1" w:styleId="a011">
    <w:name w:val="a011"/>
    <w:qFormat/>
    <w:rPr>
      <w:sz w:val="21"/>
      <w:szCs w:val="21"/>
      <w:u w:val="none"/>
    </w:rPr>
  </w:style>
  <w:style w:type="character" w:customStyle="1" w:styleId="Keyboard">
    <w:name w:val="Keyboard"/>
    <w:qFormat/>
    <w:rPr>
      <w:rFonts w:ascii="Courier New" w:hAnsi="Courier New"/>
      <w:b/>
      <w:sz w:val="20"/>
    </w:rPr>
  </w:style>
  <w:style w:type="character" w:customStyle="1" w:styleId="CharChar9">
    <w:name w:val="Char Char9"/>
    <w:qFormat/>
    <w:rPr>
      <w:kern w:val="2"/>
      <w:sz w:val="21"/>
      <w:szCs w:val="22"/>
    </w:rPr>
  </w:style>
  <w:style w:type="character" w:customStyle="1" w:styleId="16">
    <w:name w:val="明显参考1"/>
    <w:qFormat/>
    <w:rPr>
      <w:b/>
      <w:bCs/>
      <w:smallCaps/>
      <w:color w:val="C0504D"/>
      <w:spacing w:val="5"/>
      <w:u w:val="single"/>
    </w:rPr>
  </w:style>
  <w:style w:type="character" w:customStyle="1" w:styleId="CharChar7">
    <w:name w:val="Char Char7"/>
    <w:qFormat/>
    <w:rPr>
      <w:kern w:val="2"/>
      <w:sz w:val="16"/>
      <w:szCs w:val="16"/>
    </w:rPr>
  </w:style>
  <w:style w:type="character" w:customStyle="1" w:styleId="Comment">
    <w:name w:val="Comment"/>
    <w:qFormat/>
    <w:rPr>
      <w:vanish/>
    </w:rPr>
  </w:style>
  <w:style w:type="character" w:customStyle="1" w:styleId="ca-16">
    <w:name w:val="ca-16"/>
    <w:qFormat/>
  </w:style>
  <w:style w:type="character" w:customStyle="1" w:styleId="Char13">
    <w:name w:val="引用 Char1"/>
    <w:qFormat/>
    <w:rPr>
      <w:i/>
      <w:iCs/>
      <w:color w:val="000000"/>
    </w:rPr>
  </w:style>
  <w:style w:type="character" w:customStyle="1" w:styleId="Char14">
    <w:name w:val="明显引用 Char1"/>
    <w:qFormat/>
    <w:rPr>
      <w:b/>
      <w:bCs/>
      <w:i/>
      <w:iCs/>
      <w:color w:val="4F81BD"/>
    </w:rPr>
  </w:style>
  <w:style w:type="character" w:customStyle="1" w:styleId="BodyTextChar1">
    <w:name w:val="Body Text Char1"/>
    <w:uiPriority w:val="99"/>
    <w:semiHidden/>
    <w:qFormat/>
  </w:style>
  <w:style w:type="character" w:customStyle="1" w:styleId="DocumentMapChar1">
    <w:name w:val="Document Map Char1"/>
    <w:uiPriority w:val="99"/>
    <w:semiHidden/>
    <w:qFormat/>
    <w:rPr>
      <w:rFonts w:ascii="Times New Roman" w:hAnsi="Times New Roman"/>
      <w:sz w:val="16"/>
      <w:szCs w:val="0"/>
    </w:rPr>
  </w:style>
  <w:style w:type="character" w:customStyle="1" w:styleId="Char23">
    <w:name w:val="批注框文本 Char2"/>
    <w:qFormat/>
    <w:rPr>
      <w:sz w:val="18"/>
      <w:szCs w:val="18"/>
    </w:rPr>
  </w:style>
  <w:style w:type="character" w:customStyle="1" w:styleId="Char15">
    <w:name w:val="正文文本缩进 Char1"/>
    <w:uiPriority w:val="99"/>
    <w:qFormat/>
    <w:rPr>
      <w:rFonts w:ascii="Times New Roman" w:eastAsia="宋体" w:hAnsi="Times New Roman" w:cs="Times New Roman"/>
      <w:szCs w:val="24"/>
    </w:rPr>
  </w:style>
  <w:style w:type="character" w:customStyle="1" w:styleId="up">
    <w:name w:val="up"/>
    <w:qFormat/>
  </w:style>
  <w:style w:type="character" w:customStyle="1" w:styleId="Sample">
    <w:name w:val="Sample"/>
    <w:qFormat/>
    <w:rPr>
      <w:rFonts w:ascii="Courier New" w:hAnsi="Courier New"/>
    </w:rPr>
  </w:style>
  <w:style w:type="character" w:customStyle="1" w:styleId="CharChar2">
    <w:name w:val="批注文字 Char Char"/>
    <w:qFormat/>
    <w:rPr>
      <w:rFonts w:ascii="宋体" w:eastAsia="宋体" w:hAnsi="Times New Roman" w:cs="Times New Roman"/>
      <w:sz w:val="28"/>
      <w:szCs w:val="20"/>
    </w:rPr>
  </w:style>
  <w:style w:type="character" w:customStyle="1" w:styleId="Char24">
    <w:name w:val="批注主题 Char2"/>
    <w:qFormat/>
    <w:rPr>
      <w:b/>
      <w:bCs/>
    </w:rPr>
  </w:style>
  <w:style w:type="character" w:customStyle="1" w:styleId="17">
    <w:name w:val="明显强调1"/>
    <w:qFormat/>
    <w:rPr>
      <w:b/>
      <w:bCs/>
      <w:i/>
      <w:iCs/>
      <w:color w:val="4F81BD"/>
    </w:rPr>
  </w:style>
  <w:style w:type="character" w:customStyle="1" w:styleId="Char25">
    <w:name w:val="引用 Char2"/>
    <w:uiPriority w:val="29"/>
    <w:qFormat/>
    <w:rPr>
      <w:i/>
      <w:iCs/>
      <w:color w:val="000000"/>
      <w:sz w:val="24"/>
    </w:rPr>
  </w:style>
  <w:style w:type="character" w:customStyle="1" w:styleId="afff1">
    <w:name w:val="引用 字符"/>
    <w:link w:val="afff2"/>
    <w:qFormat/>
    <w:rPr>
      <w:i/>
      <w:iCs/>
      <w:color w:val="000000"/>
      <w:kern w:val="2"/>
      <w:sz w:val="21"/>
      <w:szCs w:val="22"/>
    </w:rPr>
  </w:style>
  <w:style w:type="paragraph" w:styleId="afff2">
    <w:name w:val="Quote"/>
    <w:basedOn w:val="a0"/>
    <w:next w:val="a0"/>
    <w:link w:val="afff1"/>
    <w:qFormat/>
    <w:rPr>
      <w:i/>
      <w:iCs/>
      <w:color w:val="000000"/>
      <w:szCs w:val="22"/>
    </w:rPr>
  </w:style>
  <w:style w:type="character" w:customStyle="1" w:styleId="Definition">
    <w:name w:val="Definition"/>
    <w:qFormat/>
    <w:rPr>
      <w:i/>
    </w:rPr>
  </w:style>
  <w:style w:type="character" w:customStyle="1" w:styleId="CharChar6">
    <w:name w:val="Char Char6"/>
    <w:qFormat/>
    <w:rPr>
      <w:kern w:val="2"/>
      <w:sz w:val="18"/>
      <w:szCs w:val="18"/>
    </w:rPr>
  </w:style>
  <w:style w:type="character" w:customStyle="1" w:styleId="Variable">
    <w:name w:val="Variable"/>
    <w:qFormat/>
    <w:rPr>
      <w:i/>
    </w:rPr>
  </w:style>
  <w:style w:type="character" w:customStyle="1" w:styleId="SubtitleChar1">
    <w:name w:val="Subtitle Char1"/>
    <w:uiPriority w:val="11"/>
    <w:qFormat/>
    <w:rPr>
      <w:rFonts w:ascii="Cambria" w:hAnsi="Cambria" w:cs="Times New Roman"/>
      <w:b/>
      <w:bCs/>
      <w:kern w:val="28"/>
      <w:sz w:val="32"/>
      <w:szCs w:val="32"/>
    </w:rPr>
  </w:style>
  <w:style w:type="character" w:customStyle="1" w:styleId="Char16">
    <w:name w:val="日期 Char1"/>
    <w:qFormat/>
    <w:rPr>
      <w:kern w:val="2"/>
      <w:sz w:val="21"/>
      <w:szCs w:val="22"/>
    </w:rPr>
  </w:style>
  <w:style w:type="character" w:customStyle="1" w:styleId="210">
    <w:name w:val="正文文本首行缩进 2 字符1"/>
    <w:semiHidden/>
    <w:qFormat/>
    <w:rPr>
      <w:kern w:val="2"/>
      <w:sz w:val="21"/>
      <w:szCs w:val="24"/>
    </w:rPr>
  </w:style>
  <w:style w:type="character" w:customStyle="1" w:styleId="211">
    <w:name w:val="正文文本 2 字符1"/>
    <w:semiHidden/>
    <w:qFormat/>
    <w:rPr>
      <w:kern w:val="2"/>
      <w:sz w:val="21"/>
      <w:szCs w:val="24"/>
    </w:rPr>
  </w:style>
  <w:style w:type="character" w:customStyle="1" w:styleId="310">
    <w:name w:val="正文文本 3 字符1"/>
    <w:semiHidden/>
    <w:qFormat/>
    <w:rPr>
      <w:kern w:val="2"/>
      <w:sz w:val="16"/>
      <w:szCs w:val="16"/>
    </w:rPr>
  </w:style>
  <w:style w:type="character" w:customStyle="1" w:styleId="3Char10">
    <w:name w:val="正文文本缩进 3 Char1"/>
    <w:uiPriority w:val="99"/>
    <w:semiHidden/>
    <w:qFormat/>
    <w:rPr>
      <w:rFonts w:ascii="宋体" w:eastAsia="宋体" w:hAnsi="宋体" w:cs="Times New Roman"/>
      <w:sz w:val="16"/>
      <w:szCs w:val="16"/>
    </w:rPr>
  </w:style>
  <w:style w:type="character" w:customStyle="1" w:styleId="style201">
    <w:name w:val="style201"/>
    <w:qFormat/>
    <w:rPr>
      <w:sz w:val="14"/>
      <w:szCs w:val="14"/>
    </w:rPr>
  </w:style>
  <w:style w:type="character" w:customStyle="1" w:styleId="Char17">
    <w:name w:val="标题 Char1"/>
    <w:qFormat/>
    <w:rPr>
      <w:rFonts w:ascii="Cambria" w:hAnsi="Cambria" w:cs="Times New Roman"/>
      <w:b/>
      <w:bCs/>
      <w:kern w:val="2"/>
      <w:sz w:val="32"/>
      <w:szCs w:val="32"/>
    </w:rPr>
  </w:style>
  <w:style w:type="character" w:customStyle="1" w:styleId="Chara">
    <w:name w:val="正文格式 Char"/>
    <w:link w:val="afff3"/>
    <w:qFormat/>
    <w:rPr>
      <w:rFonts w:ascii="仿宋_GB2312" w:eastAsia="仿宋_GB2312"/>
      <w:kern w:val="2"/>
      <w:sz w:val="32"/>
      <w:szCs w:val="32"/>
    </w:rPr>
  </w:style>
  <w:style w:type="paragraph" w:customStyle="1" w:styleId="afff3">
    <w:name w:val="正文格式"/>
    <w:basedOn w:val="a0"/>
    <w:link w:val="Chara"/>
    <w:qFormat/>
    <w:pPr>
      <w:spacing w:line="560" w:lineRule="exact"/>
      <w:ind w:firstLineChars="200" w:firstLine="640"/>
    </w:pPr>
    <w:rPr>
      <w:rFonts w:ascii="仿宋_GB2312" w:eastAsia="仿宋_GB2312"/>
      <w:sz w:val="32"/>
      <w:szCs w:val="32"/>
    </w:rPr>
  </w:style>
  <w:style w:type="character" w:customStyle="1" w:styleId="paramname3">
    <w:name w:val="paramname3"/>
    <w:qFormat/>
    <w:rPr>
      <w:color w:val="999999"/>
    </w:rPr>
  </w:style>
  <w:style w:type="character" w:customStyle="1" w:styleId="Char18">
    <w:name w:val="副标题 Char1"/>
    <w:qFormat/>
    <w:rPr>
      <w:rFonts w:ascii="Cambria" w:eastAsia="宋体" w:hAnsi="Cambria" w:cs="Times New Roman"/>
      <w:b/>
      <w:bCs/>
      <w:kern w:val="28"/>
      <w:sz w:val="32"/>
      <w:szCs w:val="32"/>
    </w:rPr>
  </w:style>
  <w:style w:type="character" w:customStyle="1" w:styleId="bookmark-item">
    <w:name w:val="bookmark-item"/>
    <w:qFormat/>
  </w:style>
  <w:style w:type="character" w:customStyle="1" w:styleId="Char19">
    <w:name w:val="正文文本 Char1"/>
    <w:qFormat/>
    <w:rPr>
      <w:kern w:val="2"/>
      <w:sz w:val="21"/>
      <w:szCs w:val="24"/>
    </w:rPr>
  </w:style>
  <w:style w:type="character" w:customStyle="1" w:styleId="Char1a">
    <w:name w:val="正文首行缩进 Char1"/>
    <w:uiPriority w:val="99"/>
    <w:semiHidden/>
    <w:qFormat/>
  </w:style>
  <w:style w:type="character" w:customStyle="1" w:styleId="apple-style-span">
    <w:name w:val="apple-style-span"/>
    <w:qFormat/>
  </w:style>
  <w:style w:type="character" w:customStyle="1" w:styleId="18">
    <w:name w:val="页脚 字符1"/>
    <w:uiPriority w:val="99"/>
    <w:qFormat/>
    <w:rPr>
      <w:kern w:val="2"/>
      <w:sz w:val="18"/>
      <w:szCs w:val="18"/>
    </w:rPr>
  </w:style>
  <w:style w:type="character" w:customStyle="1" w:styleId="Charb">
    <w:name w:val="正文首行缩进 Char"/>
    <w:link w:val="CharCharCharCharCharCharChar"/>
    <w:qFormat/>
    <w:rPr>
      <w:sz w:val="24"/>
    </w:rPr>
  </w:style>
  <w:style w:type="paragraph" w:customStyle="1" w:styleId="CharCharCharCharCharCharChar">
    <w:name w:val="Char Char Char Char Char Char Char"/>
    <w:basedOn w:val="a0"/>
    <w:link w:val="Charb"/>
    <w:qFormat/>
    <w:rPr>
      <w:kern w:val="0"/>
      <w:sz w:val="24"/>
      <w:szCs w:val="20"/>
    </w:rPr>
  </w:style>
  <w:style w:type="character" w:customStyle="1" w:styleId="6Char0">
    <w:name w:val="样式6 列表并列 Char"/>
    <w:link w:val="6"/>
    <w:qFormat/>
    <w:locked/>
    <w:rPr>
      <w:rFonts w:ascii="Arial" w:hAnsi="Arial" w:cs="Arial"/>
      <w:kern w:val="21"/>
      <w:sz w:val="21"/>
      <w:szCs w:val="24"/>
    </w:rPr>
  </w:style>
  <w:style w:type="paragraph" w:customStyle="1" w:styleId="6">
    <w:name w:val="样式6 列表并列"/>
    <w:link w:val="6Char0"/>
    <w:qFormat/>
    <w:pPr>
      <w:widowControl w:val="0"/>
      <w:numPr>
        <w:numId w:val="2"/>
      </w:numPr>
      <w:spacing w:before="40" w:after="40" w:line="240" w:lineRule="atLeast"/>
      <w:ind w:left="840" w:hanging="420"/>
    </w:pPr>
    <w:rPr>
      <w:rFonts w:ascii="Arial" w:hAnsi="Arial" w:cs="Arial"/>
      <w:kern w:val="21"/>
      <w:sz w:val="21"/>
      <w:szCs w:val="24"/>
    </w:rPr>
  </w:style>
  <w:style w:type="character" w:customStyle="1" w:styleId="CharChar20">
    <w:name w:val="Char Char2"/>
    <w:qFormat/>
    <w:rPr>
      <w:rFonts w:ascii="宋体" w:eastAsia="宋体" w:hAnsi="Courier New"/>
      <w:kern w:val="2"/>
      <w:sz w:val="21"/>
      <w:lang w:val="en-US" w:eastAsia="zh-CN"/>
    </w:rPr>
  </w:style>
  <w:style w:type="character" w:customStyle="1" w:styleId="Charc">
    <w:name w:val="文档正文 Char"/>
    <w:link w:val="afff4"/>
    <w:qFormat/>
    <w:rPr>
      <w:rFonts w:ascii="Tahoma" w:eastAsia="仿宋_GB2312" w:hAnsi="Tahoma"/>
      <w:sz w:val="28"/>
      <w:lang w:val="en-US" w:eastAsia="zh-CN" w:bidi="ar-SA"/>
    </w:rPr>
  </w:style>
  <w:style w:type="paragraph" w:customStyle="1" w:styleId="afff4">
    <w:name w:val="文档正文"/>
    <w:basedOn w:val="a0"/>
    <w:link w:val="Charc"/>
    <w:qFormat/>
    <w:pPr>
      <w:spacing w:line="360" w:lineRule="auto"/>
      <w:ind w:firstLineChars="200" w:firstLine="480"/>
    </w:pPr>
    <w:rPr>
      <w:rFonts w:ascii="Tahoma" w:eastAsia="仿宋_GB2312" w:hAnsi="Tahoma"/>
      <w:kern w:val="0"/>
      <w:sz w:val="28"/>
      <w:szCs w:val="20"/>
    </w:rPr>
  </w:style>
  <w:style w:type="character" w:customStyle="1" w:styleId="ca-45">
    <w:name w:val="ca-45"/>
    <w:qFormat/>
  </w:style>
  <w:style w:type="character" w:customStyle="1" w:styleId="font41">
    <w:name w:val="font41"/>
    <w:qFormat/>
    <w:rPr>
      <w:rFonts w:ascii="Arial" w:hAnsi="Arial" w:cs="Arial" w:hint="default"/>
      <w:color w:val="000000"/>
      <w:sz w:val="24"/>
      <w:szCs w:val="24"/>
      <w:u w:val="none"/>
    </w:rPr>
  </w:style>
  <w:style w:type="character" w:customStyle="1" w:styleId="font11">
    <w:name w:val="font11"/>
    <w:qFormat/>
    <w:rPr>
      <w:rFonts w:ascii="Arial" w:hAnsi="Arial" w:cs="Arial" w:hint="default"/>
      <w:color w:val="000000"/>
      <w:sz w:val="24"/>
      <w:szCs w:val="24"/>
      <w:u w:val="single"/>
    </w:rPr>
  </w:style>
  <w:style w:type="character" w:customStyle="1" w:styleId="style21">
    <w:name w:val="style21"/>
    <w:qFormat/>
    <w:rPr>
      <w:sz w:val="15"/>
      <w:szCs w:val="15"/>
    </w:rPr>
  </w:style>
  <w:style w:type="character" w:customStyle="1" w:styleId="unnamed51">
    <w:name w:val="unnamed51"/>
    <w:qFormat/>
    <w:rPr>
      <w:sz w:val="22"/>
      <w:szCs w:val="22"/>
    </w:rPr>
  </w:style>
  <w:style w:type="character" w:customStyle="1" w:styleId="Char1b">
    <w:name w:val="正文缩进 Char1"/>
    <w:qFormat/>
    <w:rPr>
      <w:rFonts w:eastAsia="宋体,Verdana,Arial"/>
      <w:sz w:val="21"/>
      <w:lang w:val="en-US" w:eastAsia="zh-CN" w:bidi="ar-SA"/>
    </w:rPr>
  </w:style>
  <w:style w:type="character" w:customStyle="1" w:styleId="19">
    <w:name w:val="不明显参考1"/>
    <w:qFormat/>
    <w:rPr>
      <w:smallCaps/>
      <w:color w:val="C0504D"/>
      <w:u w:val="single"/>
    </w:rPr>
  </w:style>
  <w:style w:type="character" w:customStyle="1" w:styleId="hChar">
    <w:name w:val="h Char"/>
    <w:aliases w:val="Ò³Ã¼ Char,居中页眉 Char,Header/Footer Char,even Char,even1 Char,even2 Char,even3 Char,even11 Char,even21 Char,even4 Char,even5 Char,even6 Char,even7 Char,even8 Char,even9 Char,even10 Char,even12 Char,even13 Char,even14 Char,even15 Char,even16 Char"/>
    <w:qFormat/>
    <w:rPr>
      <w:sz w:val="18"/>
    </w:rPr>
  </w:style>
  <w:style w:type="character" w:customStyle="1" w:styleId="3Char">
    <w:name w:val="正文文本缩进 3 Char"/>
    <w:qFormat/>
    <w:rPr>
      <w:kern w:val="2"/>
      <w:sz w:val="16"/>
      <w:szCs w:val="16"/>
    </w:rPr>
  </w:style>
  <w:style w:type="character" w:customStyle="1" w:styleId="TexteCharChar">
    <w:name w:val="Texte Char Char"/>
    <w:qFormat/>
    <w:rPr>
      <w:rFonts w:ascii="宋体" w:eastAsia="宋体" w:hAnsi="Courier New"/>
      <w:sz w:val="21"/>
      <w:szCs w:val="21"/>
      <w:lang w:val="en-US" w:eastAsia="zh-CN" w:bidi="ar-SA"/>
    </w:rPr>
  </w:style>
  <w:style w:type="character" w:customStyle="1" w:styleId="font31">
    <w:name w:val="font31"/>
    <w:qFormat/>
    <w:rPr>
      <w:rFonts w:ascii="宋体" w:eastAsia="宋体" w:hAnsi="宋体" w:hint="eastAsia"/>
      <w:color w:val="000000"/>
      <w:sz w:val="24"/>
      <w:szCs w:val="24"/>
      <w:u w:val="none"/>
    </w:rPr>
  </w:style>
  <w:style w:type="character" w:customStyle="1" w:styleId="Chard">
    <w:name w:val="哈哈正文 Char"/>
    <w:link w:val="afff5"/>
    <w:qFormat/>
    <w:rPr>
      <w:rFonts w:ascii="宋体" w:eastAsia="宋体" w:hAnsi="宋体" w:cs="宋体"/>
      <w:kern w:val="2"/>
      <w:sz w:val="24"/>
      <w:lang w:val="en-US" w:eastAsia="zh-CN" w:bidi="ar-SA"/>
    </w:rPr>
  </w:style>
  <w:style w:type="paragraph" w:customStyle="1" w:styleId="afff5">
    <w:name w:val="哈哈正文"/>
    <w:basedOn w:val="a0"/>
    <w:link w:val="Chard"/>
    <w:qFormat/>
    <w:pPr>
      <w:spacing w:line="360" w:lineRule="auto"/>
      <w:ind w:firstLineChars="200" w:firstLine="200"/>
    </w:pPr>
    <w:rPr>
      <w:rFonts w:ascii="宋体" w:hAnsi="宋体" w:cs="宋体"/>
      <w:sz w:val="24"/>
      <w:szCs w:val="20"/>
    </w:rPr>
  </w:style>
  <w:style w:type="character" w:customStyle="1" w:styleId="Char1c">
    <w:name w:val="纯文本 Char1"/>
    <w:aliases w:val=" Char Char,Texte Char,小 Char,普通文字 Char,纯文本 Char Char1,纯文本 Char Char Char,普通文字 Char Char Char Char1,普通文字 Char Char Char Char Char,普通文字1 Char,普通文字2 Char,普通文字3 Char,普通文字4 Char,普通文字5 Char,普通文字6 Char,普通文字11 Char,普通文字21 Char,普通文字 Char Char1"/>
    <w:qFormat/>
    <w:rPr>
      <w:rFonts w:ascii="宋体" w:eastAsia="宋体" w:hAnsi="Courier New"/>
      <w:sz w:val="21"/>
      <w:szCs w:val="21"/>
      <w:lang w:val="en-US" w:eastAsia="zh-CN" w:bidi="ar-SA"/>
    </w:rPr>
  </w:style>
  <w:style w:type="character" w:customStyle="1" w:styleId="CharCharChar">
    <w:name w:val="Char Char Char"/>
    <w:qFormat/>
    <w:rPr>
      <w:rFonts w:ascii="宋体" w:eastAsia="宋体" w:hAnsi="Courier New"/>
      <w:sz w:val="21"/>
      <w:szCs w:val="21"/>
      <w:lang w:val="en-US" w:eastAsia="zh-CN" w:bidi="ar-SA"/>
    </w:rPr>
  </w:style>
  <w:style w:type="character" w:customStyle="1" w:styleId="CODE">
    <w:name w:val="CODE"/>
    <w:qFormat/>
    <w:rPr>
      <w:rFonts w:ascii="Courier New" w:hAnsi="Courier New"/>
      <w:sz w:val="20"/>
    </w:rPr>
  </w:style>
  <w:style w:type="character" w:customStyle="1" w:styleId="itemapproved1">
    <w:name w:val="itemapproved1"/>
    <w:qFormat/>
    <w:rPr>
      <w:color w:val="008C10"/>
    </w:rPr>
  </w:style>
  <w:style w:type="character" w:customStyle="1" w:styleId="Char26">
    <w:name w:val="纯文本 Char2"/>
    <w:uiPriority w:val="99"/>
    <w:semiHidden/>
    <w:qFormat/>
    <w:rPr>
      <w:rFonts w:ascii="宋体" w:hAnsi="Courier New" w:cs="Courier New"/>
      <w:kern w:val="2"/>
      <w:sz w:val="21"/>
      <w:szCs w:val="21"/>
    </w:rPr>
  </w:style>
  <w:style w:type="character" w:customStyle="1" w:styleId="DateChar1">
    <w:name w:val="Date Char1"/>
    <w:uiPriority w:val="99"/>
    <w:semiHidden/>
    <w:qFormat/>
  </w:style>
  <w:style w:type="character" w:customStyle="1" w:styleId="Char27">
    <w:name w:val="文档结构图 Char2"/>
    <w:qFormat/>
    <w:rPr>
      <w:rFonts w:ascii="宋体" w:eastAsia="宋体"/>
      <w:sz w:val="18"/>
      <w:szCs w:val="18"/>
    </w:rPr>
  </w:style>
  <w:style w:type="character" w:customStyle="1" w:styleId="Chare">
    <w:name w:val="页脚 Char"/>
    <w:qFormat/>
    <w:rPr>
      <w:rFonts w:eastAsia="宋体"/>
      <w:kern w:val="2"/>
      <w:sz w:val="18"/>
      <w:szCs w:val="18"/>
      <w:lang w:val="en-US" w:eastAsia="zh-CN" w:bidi="ar-SA"/>
    </w:rPr>
  </w:style>
  <w:style w:type="character" w:customStyle="1" w:styleId="1Char">
    <w:name w:val="标题 1 Char"/>
    <w:qFormat/>
    <w:rPr>
      <w:rFonts w:eastAsia="宋体"/>
      <w:b/>
      <w:bCs/>
      <w:kern w:val="44"/>
      <w:sz w:val="44"/>
      <w:szCs w:val="44"/>
      <w:lang w:val="en-US" w:eastAsia="zh-CN" w:bidi="ar-SA"/>
    </w:rPr>
  </w:style>
  <w:style w:type="character" w:customStyle="1" w:styleId="Char36">
    <w:name w:val="批注框文本 Char3"/>
    <w:uiPriority w:val="99"/>
    <w:semiHidden/>
    <w:qFormat/>
    <w:rPr>
      <w:rFonts w:ascii="宋体" w:eastAsia="宋体" w:hAnsi="宋体" w:cs="Times New Roman"/>
      <w:sz w:val="18"/>
      <w:szCs w:val="18"/>
    </w:rPr>
  </w:style>
  <w:style w:type="character" w:customStyle="1" w:styleId="PlainTextCharChar">
    <w:name w:val="Plain Text Char Char"/>
    <w:link w:val="1a"/>
    <w:qFormat/>
    <w:rPr>
      <w:rFonts w:ascii="宋体" w:hAnsi="Courier New"/>
      <w:kern w:val="2"/>
      <w:sz w:val="21"/>
    </w:rPr>
  </w:style>
  <w:style w:type="paragraph" w:customStyle="1" w:styleId="1a">
    <w:name w:val="纯文本1"/>
    <w:basedOn w:val="a0"/>
    <w:link w:val="PlainTextCharChar"/>
    <w:qFormat/>
    <w:pPr>
      <w:adjustRightInd w:val="0"/>
      <w:snapToGrid w:val="0"/>
      <w:spacing w:line="288" w:lineRule="auto"/>
      <w:ind w:firstLineChars="200" w:firstLine="200"/>
      <w:textAlignment w:val="baseline"/>
    </w:pPr>
    <w:rPr>
      <w:rFonts w:ascii="宋体" w:hAnsi="Courier New"/>
      <w:szCs w:val="20"/>
    </w:rPr>
  </w:style>
  <w:style w:type="character" w:customStyle="1" w:styleId="sect123Char">
    <w:name w:val="sect1.2.3 Char"/>
    <w:aliases w:val="3 Char,h3 Char,L1 Heading 3 Char,h31 Char,h32 Char,h33 Char,h311 Char,h321 Char,h34 Char,h312 Char,h322 Char,h331 Char,h3111 Char,h3211 Char,h35 Char,h313 Char,h323 Char,h36 Char,h314 Char,h324 Char,h37 Char,h315 Char,h325 Char,h38 Char"/>
    <w:qFormat/>
    <w:rPr>
      <w:rFonts w:eastAsia="宋体"/>
      <w:b/>
      <w:sz w:val="32"/>
      <w:lang w:val="en-US" w:eastAsia="zh-CN" w:bidi="ar-SA"/>
    </w:rPr>
  </w:style>
  <w:style w:type="character" w:customStyle="1" w:styleId="Char28">
    <w:name w:val="页脚 Char2"/>
    <w:uiPriority w:val="99"/>
    <w:semiHidden/>
    <w:qFormat/>
    <w:rPr>
      <w:rFonts w:ascii="Times New Roman" w:eastAsia="宋体" w:hAnsi="Times New Roman" w:cs="Times New Roman"/>
      <w:sz w:val="18"/>
      <w:szCs w:val="18"/>
    </w:rPr>
  </w:style>
  <w:style w:type="character" w:customStyle="1" w:styleId="5Char">
    <w:name w:val="标题 5 Char"/>
    <w:qFormat/>
    <w:rPr>
      <w:rFonts w:eastAsia="宋体"/>
      <w:b/>
      <w:bCs/>
      <w:kern w:val="2"/>
      <w:sz w:val="28"/>
      <w:szCs w:val="28"/>
      <w:lang w:val="en-US" w:eastAsia="zh-CN" w:bidi="ar-SA"/>
    </w:rPr>
  </w:style>
  <w:style w:type="character" w:customStyle="1" w:styleId="Char29">
    <w:name w:val="明显引用 Char2"/>
    <w:uiPriority w:val="30"/>
    <w:qFormat/>
    <w:rPr>
      <w:b/>
      <w:bCs/>
      <w:i/>
      <w:iCs/>
      <w:color w:val="4F81BD"/>
      <w:sz w:val="24"/>
    </w:rPr>
  </w:style>
  <w:style w:type="character" w:customStyle="1" w:styleId="8Char">
    <w:name w:val="标题 8 Char"/>
    <w:qFormat/>
    <w:rPr>
      <w:rFonts w:ascii="Arial" w:eastAsia="黑体" w:hAnsi="Arial"/>
      <w:sz w:val="24"/>
      <w:szCs w:val="24"/>
      <w:lang w:val="en-US" w:eastAsia="zh-CN" w:bidi="ar-SA"/>
    </w:rPr>
  </w:style>
  <w:style w:type="character" w:customStyle="1" w:styleId="fontstyle01">
    <w:name w:val="fontstyle01"/>
    <w:qFormat/>
    <w:rPr>
      <w:rFonts w:ascii="宋体" w:eastAsia="宋体" w:hAnsi="宋体" w:cs="宋体" w:hint="eastAsia"/>
      <w:color w:val="000000"/>
      <w:sz w:val="22"/>
      <w:szCs w:val="22"/>
    </w:rPr>
  </w:style>
  <w:style w:type="character" w:customStyle="1" w:styleId="Charf">
    <w:name w:val="纯文本 Char"/>
    <w:aliases w:val="普通文字1 Char1,普通文字2 Char1,普通文字3 Char1,普通文字4 Char1,普通文字5 Char1,普通文字6 Char1,普通文字11 Char1,普通文字21 Char1,普通文字31 Char1,普通文字41 Char1,普通文字7 Char1, Char Char1,Texte Char1,小 Char1,普通文字 Char1,纯文本 Char Char Char1,普通文字 Char Char Char1,纯文本 Char Cha Char1"/>
    <w:qFormat/>
    <w:rPr>
      <w:rFonts w:ascii="宋体,Verdana,Arial" w:eastAsia="宋体,Verdana,Arial" w:hAnsi="Tahoma"/>
      <w:sz w:val="21"/>
      <w:szCs w:val="21"/>
      <w:lang w:val="en-US" w:eastAsia="zh-CN" w:bidi="ar-SA"/>
    </w:rPr>
  </w:style>
  <w:style w:type="character" w:customStyle="1" w:styleId="question-title2">
    <w:name w:val="question-title2"/>
    <w:qFormat/>
  </w:style>
  <w:style w:type="character" w:customStyle="1" w:styleId="Char1d">
    <w:name w:val="批注文字 Char1"/>
    <w:qFormat/>
  </w:style>
  <w:style w:type="character" w:customStyle="1" w:styleId="Char1e">
    <w:name w:val="批注框文本 Char1"/>
    <w:qFormat/>
    <w:rPr>
      <w:kern w:val="2"/>
      <w:sz w:val="18"/>
      <w:szCs w:val="18"/>
    </w:rPr>
  </w:style>
  <w:style w:type="character" w:customStyle="1" w:styleId="4CharChar">
    <w:name w:val="标题4 Char Char"/>
    <w:link w:val="42"/>
    <w:qFormat/>
    <w:rPr>
      <w:rFonts w:ascii="Arial" w:hAnsi="Arial"/>
      <w:b/>
      <w:bCs/>
      <w:sz w:val="24"/>
      <w:szCs w:val="32"/>
    </w:rPr>
  </w:style>
  <w:style w:type="paragraph" w:customStyle="1" w:styleId="42">
    <w:name w:val="标题4"/>
    <w:basedOn w:val="20"/>
    <w:next w:val="41"/>
    <w:link w:val="4CharChar"/>
    <w:qFormat/>
    <w:pPr>
      <w:spacing w:line="413" w:lineRule="auto"/>
    </w:pPr>
    <w:rPr>
      <w:rFonts w:eastAsia="宋体"/>
      <w:kern w:val="0"/>
      <w:sz w:val="24"/>
    </w:rPr>
  </w:style>
  <w:style w:type="character" w:customStyle="1" w:styleId="1b">
    <w:name w:val="不明显强调1"/>
    <w:qFormat/>
    <w:rPr>
      <w:i/>
      <w:iCs/>
      <w:color w:val="808080"/>
    </w:rPr>
  </w:style>
  <w:style w:type="character" w:customStyle="1" w:styleId="Char2a">
    <w:name w:val="正文文本 Char2"/>
    <w:qFormat/>
  </w:style>
  <w:style w:type="character" w:customStyle="1" w:styleId="2CharChar0">
    <w:name w:val="样式 正文文本 + 首行缩进:  2 字符 Char Char"/>
    <w:qFormat/>
    <w:rPr>
      <w:rFonts w:ascii="Arial" w:eastAsia="宋体" w:hAnsi="Arial" w:cs="宋体"/>
      <w:kern w:val="2"/>
      <w:sz w:val="21"/>
      <w:lang w:val="en-US" w:eastAsia="zh-CN" w:bidi="ar-SA"/>
    </w:rPr>
  </w:style>
  <w:style w:type="character" w:customStyle="1" w:styleId="ca-15">
    <w:name w:val="ca-15"/>
    <w:qFormat/>
  </w:style>
  <w:style w:type="character" w:customStyle="1" w:styleId="Charf0">
    <w:name w:val="引用 Char"/>
    <w:qFormat/>
    <w:rPr>
      <w:i/>
      <w:iCs/>
      <w:color w:val="000000"/>
      <w:kern w:val="2"/>
      <w:sz w:val="21"/>
      <w:szCs w:val="22"/>
      <w:lang w:bidi="ar-SA"/>
    </w:rPr>
  </w:style>
  <w:style w:type="character" w:customStyle="1" w:styleId="afff6">
    <w:name w:val="明显引用 字符"/>
    <w:link w:val="afff7"/>
    <w:qFormat/>
    <w:rPr>
      <w:b/>
      <w:bCs/>
      <w:i/>
      <w:iCs/>
      <w:color w:val="4F81BD"/>
      <w:kern w:val="2"/>
      <w:sz w:val="21"/>
      <w:szCs w:val="22"/>
    </w:rPr>
  </w:style>
  <w:style w:type="paragraph" w:styleId="afff7">
    <w:name w:val="Intense Quote"/>
    <w:basedOn w:val="a0"/>
    <w:next w:val="a0"/>
    <w:link w:val="afff6"/>
    <w:qFormat/>
    <w:pPr>
      <w:pBdr>
        <w:bottom w:val="single" w:sz="4" w:space="4" w:color="4F81BD"/>
      </w:pBdr>
      <w:spacing w:before="200" w:after="280"/>
      <w:ind w:left="936" w:right="936"/>
    </w:pPr>
    <w:rPr>
      <w:b/>
      <w:bCs/>
      <w:i/>
      <w:iCs/>
      <w:color w:val="4F81BD"/>
      <w:szCs w:val="22"/>
    </w:rPr>
  </w:style>
  <w:style w:type="character" w:customStyle="1" w:styleId="hChar1">
    <w:name w:val="h Char1"/>
    <w:aliases w:val="Ò³Ã¼ Char1,居中页眉 Char1,Header/Footer Char1,even Char1,even1 Char1,even2 Char1,even3 Char1,even11 Char1,even21 Char1,even4 Char1,even5 Char1,even6 Char1,even7 Char1,even8 Char1,even9 Char1,even10 Char1,even12 Char1,even13 Char1,even14 Char1"/>
    <w:qFormat/>
    <w:rPr>
      <w:rFonts w:eastAsia="宋体"/>
      <w:kern w:val="2"/>
      <w:sz w:val="18"/>
      <w:szCs w:val="18"/>
      <w:lang w:val="en-US" w:eastAsia="zh-CN" w:bidi="ar-SA"/>
    </w:rPr>
  </w:style>
  <w:style w:type="character" w:customStyle="1" w:styleId="apple-converted-space">
    <w:name w:val="apple-converted-space"/>
    <w:qFormat/>
  </w:style>
  <w:style w:type="character" w:customStyle="1" w:styleId="zbggmainstyle9">
    <w:name w:val="zbggmain style9"/>
    <w:qFormat/>
  </w:style>
  <w:style w:type="character" w:customStyle="1" w:styleId="Char2b">
    <w:name w:val="页眉 Char2"/>
    <w:uiPriority w:val="99"/>
    <w:semiHidden/>
    <w:qFormat/>
    <w:rPr>
      <w:rFonts w:ascii="Times New Roman" w:eastAsia="宋体" w:hAnsi="Times New Roman" w:cs="Times New Roman"/>
      <w:sz w:val="18"/>
      <w:szCs w:val="18"/>
    </w:rPr>
  </w:style>
  <w:style w:type="character" w:customStyle="1" w:styleId="150">
    <w:name w:val="15"/>
    <w:qFormat/>
    <w:rPr>
      <w:rFonts w:ascii="Times New Roman" w:hAnsi="Times New Roman" w:cs="Times New Roman" w:hint="default"/>
      <w:color w:val="0000FF"/>
      <w:u w:val="single"/>
    </w:rPr>
  </w:style>
  <w:style w:type="character" w:customStyle="1" w:styleId="itemmodifedcheck1">
    <w:name w:val="itemmodifedcheck1"/>
    <w:qFormat/>
    <w:rPr>
      <w:color w:val="2493D1"/>
    </w:rPr>
  </w:style>
  <w:style w:type="character" w:customStyle="1" w:styleId="3Char0">
    <w:name w:val="标题 3 Char"/>
    <w:aliases w:val="sect1.2.3 Char1,3 Char1,h3 Char1,L1 Heading 3 Char1,h31 Char1,h32 Char1,h33 Char1,h311 Char1,h321 Char1,h34 Char1,h312 Char1,h322 Char1,h331 Char1,h3111 Char1,h3211 Char1,h35 Char1,h313 Char1,h323 Char1,h36 Char1,h314 Char1,h324 Char1,h39 Char"/>
    <w:qFormat/>
    <w:rPr>
      <w:rFonts w:eastAsia="宋体"/>
      <w:b/>
      <w:bCs/>
      <w:kern w:val="2"/>
      <w:sz w:val="32"/>
      <w:szCs w:val="32"/>
      <w:lang w:val="en-US" w:eastAsia="zh-CN" w:bidi="ar-SA"/>
    </w:rPr>
  </w:style>
  <w:style w:type="character" w:customStyle="1" w:styleId="QuoteChar1">
    <w:name w:val="Quote Char1"/>
    <w:uiPriority w:val="29"/>
    <w:qFormat/>
    <w:rPr>
      <w:i/>
      <w:iCs/>
      <w:color w:val="000000"/>
    </w:rPr>
  </w:style>
  <w:style w:type="character" w:customStyle="1" w:styleId="1CharChar">
    <w:name w:val="样式1 Char Char"/>
    <w:qFormat/>
    <w:rPr>
      <w:rFonts w:ascii="宋体" w:eastAsia="宋体"/>
      <w:kern w:val="2"/>
      <w:sz w:val="24"/>
      <w:szCs w:val="24"/>
      <w:lang w:val="en-US" w:eastAsia="zh-CN" w:bidi="ar-SA"/>
    </w:rPr>
  </w:style>
  <w:style w:type="character" w:customStyle="1" w:styleId="Heading2Char">
    <w:name w:val="Heading 2 Char"/>
    <w:qFormat/>
    <w:locked/>
    <w:rPr>
      <w:rFonts w:ascii="Arial" w:eastAsia="黑体" w:hAnsi="Arial" w:cs="Times New Roman"/>
      <w:b/>
      <w:bCs/>
      <w:kern w:val="2"/>
      <w:sz w:val="32"/>
      <w:szCs w:val="32"/>
      <w:lang w:val="en-US" w:eastAsia="zh-CN" w:bidi="ar-SA"/>
    </w:rPr>
  </w:style>
  <w:style w:type="character" w:customStyle="1" w:styleId="Style51">
    <w:name w:val="_Style 51"/>
    <w:qFormat/>
    <w:rPr>
      <w:b/>
      <w:bCs/>
      <w:smallCaps/>
      <w:spacing w:val="5"/>
    </w:rPr>
  </w:style>
  <w:style w:type="character" w:customStyle="1" w:styleId="Charf1">
    <w:name w:val="批注框文本 Char"/>
    <w:qFormat/>
    <w:rPr>
      <w:kern w:val="2"/>
      <w:sz w:val="18"/>
      <w:szCs w:val="18"/>
    </w:rPr>
  </w:style>
  <w:style w:type="character" w:customStyle="1" w:styleId="Char2c">
    <w:name w:val="日期 Char2"/>
    <w:qFormat/>
  </w:style>
  <w:style w:type="character" w:customStyle="1" w:styleId="2Char0">
    <w:name w:val="正文文本缩进 2 Char"/>
    <w:qFormat/>
    <w:rPr>
      <w:rFonts w:eastAsia="仿宋_GB2312"/>
      <w:sz w:val="21"/>
    </w:rPr>
  </w:style>
  <w:style w:type="character" w:customStyle="1" w:styleId="Char2d">
    <w:name w:val="批注文字 Char2"/>
    <w:uiPriority w:val="99"/>
    <w:qFormat/>
    <w:rPr>
      <w:rFonts w:ascii="Times New Roman" w:eastAsia="宋体" w:hAnsi="Times New Roman" w:cs="Times New Roman"/>
      <w:szCs w:val="24"/>
    </w:rPr>
  </w:style>
  <w:style w:type="character" w:customStyle="1" w:styleId="Char37">
    <w:name w:val="明显引用 Char3"/>
    <w:uiPriority w:val="30"/>
    <w:qFormat/>
    <w:rPr>
      <w:i/>
      <w:iCs/>
      <w:color w:val="5B9BD5"/>
      <w:kern w:val="2"/>
      <w:sz w:val="21"/>
      <w:szCs w:val="24"/>
    </w:rPr>
  </w:style>
  <w:style w:type="character" w:customStyle="1" w:styleId="bsharetext">
    <w:name w:val="bsharetext"/>
    <w:qFormat/>
  </w:style>
  <w:style w:type="character" w:customStyle="1" w:styleId="5CharChar">
    <w:name w:val="标题5 Char Char"/>
    <w:link w:val="51"/>
    <w:qFormat/>
    <w:rPr>
      <w:rFonts w:ascii="Arial" w:hAnsi="Arial"/>
      <w:b/>
      <w:bCs/>
      <w:sz w:val="24"/>
      <w:szCs w:val="32"/>
    </w:rPr>
  </w:style>
  <w:style w:type="paragraph" w:customStyle="1" w:styleId="51">
    <w:name w:val="标题5"/>
    <w:basedOn w:val="3"/>
    <w:link w:val="5CharChar"/>
    <w:qFormat/>
    <w:pPr>
      <w:spacing w:line="413" w:lineRule="auto"/>
    </w:pPr>
    <w:rPr>
      <w:rFonts w:ascii="Arial" w:hAnsi="Arial"/>
      <w:kern w:val="0"/>
      <w:sz w:val="24"/>
    </w:rPr>
  </w:style>
  <w:style w:type="character" w:customStyle="1" w:styleId="3Char2">
    <w:name w:val="正文文本 3 Char"/>
    <w:qFormat/>
    <w:rPr>
      <w:rFonts w:ascii="宋体"/>
      <w:kern w:val="2"/>
      <w:sz w:val="24"/>
    </w:rPr>
  </w:style>
  <w:style w:type="character" w:customStyle="1" w:styleId="2Char2">
    <w:name w:val="标题 2 Char"/>
    <w:qFormat/>
    <w:rPr>
      <w:rFonts w:ascii="Arial" w:eastAsia="黑体" w:hAnsi="Arial"/>
      <w:b/>
      <w:bCs/>
      <w:kern w:val="2"/>
      <w:sz w:val="32"/>
      <w:szCs w:val="32"/>
      <w:lang w:val="en-US" w:eastAsia="zh-CN" w:bidi="ar-SA"/>
    </w:rPr>
  </w:style>
  <w:style w:type="character" w:customStyle="1" w:styleId="z-12">
    <w:name w:val="z-窗体顶端 字符1"/>
    <w:uiPriority w:val="99"/>
    <w:semiHidden/>
    <w:qFormat/>
    <w:rPr>
      <w:rFonts w:ascii="Arial" w:hAnsi="Arial" w:cs="Arial"/>
      <w:vanish/>
      <w:kern w:val="2"/>
      <w:sz w:val="16"/>
      <w:szCs w:val="16"/>
    </w:rPr>
  </w:style>
  <w:style w:type="character" w:customStyle="1" w:styleId="CharChar21">
    <w:name w:val="Char Char21"/>
    <w:qFormat/>
    <w:rPr>
      <w:rFonts w:ascii="Arial" w:eastAsia="黑体" w:hAnsi="Arial"/>
      <w:b/>
      <w:bCs/>
      <w:kern w:val="2"/>
      <w:sz w:val="32"/>
      <w:szCs w:val="32"/>
    </w:rPr>
  </w:style>
  <w:style w:type="character" w:customStyle="1" w:styleId="2Char11">
    <w:name w:val="正文首行缩进 2 Char1"/>
    <w:uiPriority w:val="99"/>
    <w:qFormat/>
  </w:style>
  <w:style w:type="character" w:customStyle="1" w:styleId="CharChar16">
    <w:name w:val="Char Char16"/>
    <w:qFormat/>
    <w:rPr>
      <w:rFonts w:ascii="Arial" w:eastAsia="黑体" w:hAnsi="Arial"/>
      <w:sz w:val="32"/>
      <w:lang w:val="en-US" w:eastAsia="zh-CN" w:bidi="ar-SA"/>
    </w:rPr>
  </w:style>
  <w:style w:type="character" w:customStyle="1" w:styleId="ca-132">
    <w:name w:val="ca-132"/>
    <w:qFormat/>
  </w:style>
  <w:style w:type="character" w:customStyle="1" w:styleId="Char1f">
    <w:name w:val="文档结构图 Char1"/>
    <w:qFormat/>
    <w:rPr>
      <w:rFonts w:ascii="宋体"/>
      <w:kern w:val="2"/>
      <w:sz w:val="18"/>
      <w:szCs w:val="18"/>
    </w:rPr>
  </w:style>
  <w:style w:type="character" w:customStyle="1" w:styleId="Char38">
    <w:name w:val="正文文本缩进 Char3"/>
    <w:qFormat/>
    <w:rPr>
      <w:rFonts w:ascii="宋体"/>
      <w:sz w:val="24"/>
    </w:rPr>
  </w:style>
  <w:style w:type="character" w:customStyle="1" w:styleId="ca-01">
    <w:name w:val="ca-01"/>
    <w:qFormat/>
    <w:rPr>
      <w:rFonts w:ascii="宋体" w:eastAsia="宋体" w:hAnsi="宋体" w:hint="eastAsia"/>
      <w:b/>
      <w:bCs/>
      <w:spacing w:val="-20"/>
      <w:sz w:val="44"/>
      <w:szCs w:val="44"/>
    </w:rPr>
  </w:style>
  <w:style w:type="character" w:customStyle="1" w:styleId="CharChar171">
    <w:name w:val="Char Char171"/>
    <w:qFormat/>
    <w:rPr>
      <w:rFonts w:ascii="Cambria" w:eastAsia="宋体" w:hAnsi="Cambria" w:cs="Times New Roman"/>
      <w:b/>
      <w:bCs/>
      <w:kern w:val="2"/>
      <w:sz w:val="32"/>
      <w:szCs w:val="32"/>
    </w:rPr>
  </w:style>
  <w:style w:type="character" w:customStyle="1" w:styleId="font161">
    <w:name w:val="font161"/>
    <w:qFormat/>
    <w:rPr>
      <w:b/>
      <w:bCs/>
      <w:sz w:val="32"/>
      <w:szCs w:val="32"/>
    </w:rPr>
  </w:style>
  <w:style w:type="character" w:customStyle="1" w:styleId="Charf2">
    <w:name w:val="文档结构图 Char"/>
    <w:qFormat/>
    <w:rPr>
      <w:rFonts w:eastAsia="宋体"/>
      <w:kern w:val="2"/>
      <w:sz w:val="21"/>
      <w:szCs w:val="24"/>
      <w:lang w:val="en-US" w:eastAsia="zh-CN" w:bidi="ar-SA"/>
    </w:rPr>
  </w:style>
  <w:style w:type="character" w:customStyle="1" w:styleId="Char1f0">
    <w:name w:val="列出段落 Char1"/>
    <w:qFormat/>
    <w:rPr>
      <w:kern w:val="2"/>
      <w:sz w:val="21"/>
      <w:szCs w:val="24"/>
    </w:rPr>
  </w:style>
  <w:style w:type="character" w:customStyle="1" w:styleId="Charf3">
    <w:name w:val="页眉 Char"/>
    <w:aliases w:val="even17 Char"/>
    <w:qFormat/>
    <w:rPr>
      <w:rFonts w:eastAsia="宋体"/>
      <w:kern w:val="2"/>
      <w:sz w:val="18"/>
      <w:szCs w:val="18"/>
      <w:lang w:val="en-US" w:eastAsia="zh-CN" w:bidi="ar-SA"/>
    </w:rPr>
  </w:style>
  <w:style w:type="character" w:customStyle="1" w:styleId="7Char">
    <w:name w:val="标题 7 Char"/>
    <w:qFormat/>
    <w:rPr>
      <w:rFonts w:eastAsia="宋体"/>
      <w:b/>
      <w:bCs/>
      <w:sz w:val="24"/>
      <w:szCs w:val="24"/>
      <w:lang w:val="en-US" w:eastAsia="zh-CN" w:bidi="ar-SA"/>
    </w:rPr>
  </w:style>
  <w:style w:type="character" w:customStyle="1" w:styleId="Charf4">
    <w:name w:val="正文文本缩进 Char"/>
    <w:aliases w:val="正文文字4 Char"/>
    <w:qFormat/>
    <w:rPr>
      <w:kern w:val="2"/>
      <w:sz w:val="21"/>
      <w:szCs w:val="24"/>
    </w:rPr>
  </w:style>
  <w:style w:type="character" w:customStyle="1" w:styleId="1111Char">
    <w:name w:val="招标文件1.1.1.1 Char"/>
    <w:link w:val="1111"/>
    <w:qFormat/>
    <w:locked/>
    <w:rPr>
      <w:rFonts w:ascii="宋体" w:hAnsi="宋体"/>
      <w:b/>
      <w:spacing w:val="10"/>
      <w:w w:val="95"/>
      <w:kern w:val="2"/>
      <w:sz w:val="24"/>
      <w:szCs w:val="24"/>
    </w:rPr>
  </w:style>
  <w:style w:type="paragraph" w:customStyle="1" w:styleId="1111">
    <w:name w:val="招标文件1.1.1.1"/>
    <w:basedOn w:val="a0"/>
    <w:link w:val="1111Char"/>
    <w:qFormat/>
    <w:pPr>
      <w:spacing w:before="120" w:after="120" w:line="480" w:lineRule="exact"/>
      <w:ind w:left="284"/>
      <w:jc w:val="left"/>
      <w:outlineLvl w:val="4"/>
    </w:pPr>
    <w:rPr>
      <w:rFonts w:ascii="宋体" w:hAnsi="宋体"/>
      <w:b/>
      <w:spacing w:val="10"/>
      <w:w w:val="95"/>
      <w:sz w:val="24"/>
    </w:rPr>
  </w:style>
  <w:style w:type="character" w:customStyle="1" w:styleId="CharChar3">
    <w:name w:val="手改 Char Char"/>
    <w:qFormat/>
    <w:rPr>
      <w:sz w:val="24"/>
    </w:rPr>
  </w:style>
  <w:style w:type="character" w:customStyle="1" w:styleId="afff8">
    <w:name w:val="正文首行缩进 字符"/>
    <w:link w:val="Style710"/>
    <w:qFormat/>
    <w:rPr>
      <w:sz w:val="24"/>
    </w:rPr>
  </w:style>
  <w:style w:type="paragraph" w:customStyle="1" w:styleId="Style710">
    <w:name w:val="_Style 710"/>
    <w:basedOn w:val="a0"/>
    <w:next w:val="a0"/>
    <w:link w:val="afff8"/>
    <w:qFormat/>
    <w:pPr>
      <w:ind w:leftChars="1600" w:left="3360"/>
    </w:pPr>
    <w:rPr>
      <w:kern w:val="0"/>
      <w:sz w:val="24"/>
      <w:szCs w:val="20"/>
    </w:rPr>
  </w:style>
  <w:style w:type="character" w:customStyle="1" w:styleId="ListParagraphChar">
    <w:name w:val="List Paragraph Char"/>
    <w:link w:val="1c"/>
    <w:qFormat/>
    <w:rPr>
      <w:rFonts w:ascii="Calibri" w:eastAsia="宋体" w:hAnsi="Calibri"/>
      <w:kern w:val="2"/>
      <w:sz w:val="21"/>
      <w:szCs w:val="22"/>
      <w:lang w:val="en-US" w:eastAsia="zh-CN" w:bidi="ar-SA"/>
    </w:rPr>
  </w:style>
  <w:style w:type="paragraph" w:customStyle="1" w:styleId="1c">
    <w:name w:val="列出段落1"/>
    <w:basedOn w:val="a0"/>
    <w:link w:val="ListParagraphChar"/>
    <w:uiPriority w:val="34"/>
    <w:qFormat/>
    <w:pPr>
      <w:ind w:firstLineChars="200" w:firstLine="420"/>
    </w:pPr>
    <w:rPr>
      <w:rFonts w:ascii="Calibri" w:hAnsi="Calibri"/>
      <w:szCs w:val="22"/>
    </w:rPr>
  </w:style>
  <w:style w:type="character" w:customStyle="1" w:styleId="shover1">
    <w:name w:val="shover1"/>
    <w:qFormat/>
  </w:style>
  <w:style w:type="character" w:customStyle="1" w:styleId="2Char12">
    <w:name w:val="正文文本 2 Char1"/>
    <w:uiPriority w:val="99"/>
    <w:semiHidden/>
    <w:qFormat/>
    <w:rPr>
      <w:rFonts w:ascii="宋体" w:eastAsia="宋体" w:hAnsi="宋体" w:cs="Times New Roman"/>
      <w:szCs w:val="24"/>
    </w:rPr>
  </w:style>
  <w:style w:type="character" w:customStyle="1" w:styleId="font51">
    <w:name w:val="font51"/>
    <w:qFormat/>
    <w:rPr>
      <w:rFonts w:ascii="Calibri" w:hAnsi="Calibri" w:cs="Calibri" w:hint="default"/>
      <w:color w:val="000000"/>
      <w:sz w:val="21"/>
      <w:szCs w:val="21"/>
      <w:u w:val="none"/>
    </w:rPr>
  </w:style>
  <w:style w:type="character" w:customStyle="1" w:styleId="font21">
    <w:name w:val="font21"/>
    <w:qFormat/>
    <w:rPr>
      <w:rFonts w:ascii="宋体" w:eastAsia="宋体" w:hAnsi="宋体" w:hint="eastAsia"/>
      <w:color w:val="000000"/>
      <w:sz w:val="24"/>
      <w:szCs w:val="24"/>
      <w:u w:val="single"/>
    </w:rPr>
  </w:style>
  <w:style w:type="character" w:customStyle="1" w:styleId="Char39">
    <w:name w:val="引用 Char3"/>
    <w:uiPriority w:val="29"/>
    <w:qFormat/>
    <w:rPr>
      <w:i/>
      <w:iCs/>
      <w:color w:val="404040"/>
      <w:kern w:val="2"/>
      <w:sz w:val="21"/>
      <w:szCs w:val="24"/>
    </w:rPr>
  </w:style>
  <w:style w:type="character" w:customStyle="1" w:styleId="CharCharCharCharCharCharCharChar">
    <w:name w:val="Char Char Char Char Char Char Char Char"/>
    <w:link w:val="CharCharCharCharCharCharChar111"/>
    <w:qFormat/>
    <w:rPr>
      <w:rFonts w:ascii="仿宋_GB2312" w:eastAsia="仿宋_GB2312"/>
      <w:b/>
      <w:kern w:val="2"/>
      <w:sz w:val="32"/>
      <w:szCs w:val="32"/>
    </w:rPr>
  </w:style>
  <w:style w:type="paragraph" w:customStyle="1" w:styleId="CharCharCharCharCharCharChar111">
    <w:name w:val="Char Char Char Char Char Char Char111"/>
    <w:basedOn w:val="a0"/>
    <w:link w:val="CharCharCharCharCharCharCharChar"/>
    <w:qFormat/>
    <w:rPr>
      <w:rFonts w:ascii="仿宋_GB2312" w:eastAsia="仿宋_GB2312"/>
      <w:b/>
      <w:sz w:val="32"/>
      <w:szCs w:val="32"/>
    </w:rPr>
  </w:style>
  <w:style w:type="character" w:customStyle="1" w:styleId="caxafont">
    <w:name w:val="caxafont"/>
    <w:qFormat/>
  </w:style>
  <w:style w:type="character" w:customStyle="1" w:styleId="afff9">
    <w:name w:val="列表段落 字符"/>
    <w:aliases w:val="List 字符,List1 字符,列出段落 字符,编号 字符,符号列表 字符"/>
    <w:link w:val="afffa"/>
    <w:uiPriority w:val="34"/>
    <w:qFormat/>
    <w:rPr>
      <w:kern w:val="2"/>
      <w:sz w:val="21"/>
      <w:szCs w:val="24"/>
    </w:rPr>
  </w:style>
  <w:style w:type="paragraph" w:styleId="afffa">
    <w:name w:val="List Paragraph"/>
    <w:aliases w:val="List,List1,列出段落,编号,符号列表"/>
    <w:basedOn w:val="a0"/>
    <w:link w:val="afff9"/>
    <w:uiPriority w:val="34"/>
    <w:qFormat/>
    <w:pPr>
      <w:ind w:firstLineChars="200" w:firstLine="420"/>
    </w:pPr>
  </w:style>
  <w:style w:type="character" w:customStyle="1" w:styleId="Typewriter">
    <w:name w:val="Typewriter"/>
    <w:qFormat/>
    <w:rPr>
      <w:rFonts w:ascii="Courier New" w:hAnsi="Courier New"/>
      <w:sz w:val="20"/>
    </w:rPr>
  </w:style>
  <w:style w:type="character" w:customStyle="1" w:styleId="Charf5">
    <w:name w:val="批注主题 Char"/>
    <w:qFormat/>
    <w:rPr>
      <w:rFonts w:ascii="宋体"/>
      <w:b/>
      <w:bCs/>
      <w:sz w:val="28"/>
      <w:lang w:bidi="ar-SA"/>
    </w:rPr>
  </w:style>
  <w:style w:type="character" w:customStyle="1" w:styleId="style191">
    <w:name w:val="style191"/>
    <w:qFormat/>
    <w:rPr>
      <w:color w:val="F08200"/>
    </w:rPr>
  </w:style>
  <w:style w:type="character" w:customStyle="1" w:styleId="p141">
    <w:name w:val="p141"/>
    <w:qFormat/>
    <w:rPr>
      <w:sz w:val="21"/>
      <w:szCs w:val="21"/>
    </w:rPr>
  </w:style>
  <w:style w:type="character" w:customStyle="1" w:styleId="HTMLChar">
    <w:name w:val="HTML 预设格式 Char"/>
    <w:qFormat/>
    <w:rPr>
      <w:rFonts w:ascii="宋体" w:hAnsi="宋体" w:cs="宋体"/>
      <w:kern w:val="2"/>
      <w:sz w:val="24"/>
      <w:szCs w:val="24"/>
    </w:rPr>
  </w:style>
  <w:style w:type="character" w:customStyle="1" w:styleId="CharChar26">
    <w:name w:val="Char Char26"/>
    <w:qFormat/>
    <w:rPr>
      <w:rFonts w:eastAsia="宋体"/>
      <w:b/>
      <w:bCs/>
      <w:kern w:val="44"/>
      <w:sz w:val="44"/>
      <w:szCs w:val="44"/>
      <w:lang w:val="en-US" w:eastAsia="zh-CN" w:bidi="ar-SA"/>
    </w:rPr>
  </w:style>
  <w:style w:type="character" w:customStyle="1" w:styleId="Style68">
    <w:name w:val="_Style 68"/>
    <w:qFormat/>
    <w:rPr>
      <w:b/>
      <w:bCs/>
      <w:i/>
      <w:iCs/>
      <w:color w:val="4F81BD"/>
    </w:rPr>
  </w:style>
  <w:style w:type="character" w:customStyle="1" w:styleId="CommentSubjectChar1">
    <w:name w:val="Comment Subject Char1"/>
    <w:uiPriority w:val="99"/>
    <w:semiHidden/>
    <w:qFormat/>
    <w:rPr>
      <w:b/>
      <w:bCs/>
    </w:rPr>
  </w:style>
  <w:style w:type="paragraph" w:customStyle="1" w:styleId="xl49">
    <w:name w:val="xl4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4"/>
    </w:rPr>
  </w:style>
  <w:style w:type="paragraph" w:customStyle="1" w:styleId="tablelist">
    <w:name w:val="table_list"/>
    <w:basedOn w:val="a0"/>
    <w:qFormat/>
    <w:pPr>
      <w:widowControl/>
      <w:shd w:val="clear" w:color="auto" w:fill="FFFFFF"/>
      <w:spacing w:before="100" w:beforeAutospacing="1" w:after="100" w:afterAutospacing="1"/>
      <w:jc w:val="left"/>
    </w:pPr>
    <w:rPr>
      <w:rFonts w:ascii="宋体" w:hAnsi="宋体" w:cs="宋体"/>
      <w:kern w:val="0"/>
      <w:sz w:val="24"/>
    </w:rPr>
  </w:style>
  <w:style w:type="paragraph" w:customStyle="1" w:styleId="uploadifyprogress">
    <w:name w:val="uploadifyprogress"/>
    <w:basedOn w:val="a0"/>
    <w:qFormat/>
    <w:pPr>
      <w:widowControl/>
      <w:shd w:val="clear" w:color="auto" w:fill="E5E5E5"/>
      <w:spacing w:before="150" w:after="100" w:afterAutospacing="1"/>
      <w:jc w:val="left"/>
    </w:pPr>
    <w:rPr>
      <w:rFonts w:ascii="宋体" w:hAnsi="宋体" w:cs="宋体"/>
      <w:kern w:val="0"/>
      <w:sz w:val="24"/>
    </w:rPr>
  </w:style>
  <w:style w:type="paragraph" w:customStyle="1" w:styleId="xl212">
    <w:name w:val="xl212"/>
    <w:basedOn w:val="a0"/>
    <w:qFormat/>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left"/>
      <w:textAlignment w:val="center"/>
    </w:pPr>
    <w:rPr>
      <w:rFonts w:ascii="宋体" w:hAnsi="宋体" w:cs="宋体"/>
      <w:b/>
      <w:bCs/>
      <w:color w:val="000000"/>
      <w:kern w:val="0"/>
      <w:sz w:val="18"/>
      <w:szCs w:val="18"/>
    </w:rPr>
  </w:style>
  <w:style w:type="paragraph" w:customStyle="1" w:styleId="auinocontent">
    <w:name w:val="aui_nocontent"/>
    <w:basedOn w:val="a0"/>
    <w:qFormat/>
    <w:pPr>
      <w:widowControl/>
      <w:spacing w:before="100" w:beforeAutospacing="1" w:after="100" w:afterAutospacing="1"/>
      <w:jc w:val="left"/>
    </w:pPr>
    <w:rPr>
      <w:rFonts w:ascii="宋体" w:hAnsi="宋体" w:cs="宋体"/>
      <w:kern w:val="0"/>
      <w:sz w:val="24"/>
    </w:rPr>
  </w:style>
  <w:style w:type="paragraph" w:customStyle="1" w:styleId="p25">
    <w:name w:val="p25"/>
    <w:basedOn w:val="a0"/>
    <w:qFormat/>
    <w:pPr>
      <w:widowControl/>
      <w:spacing w:before="100" w:beforeAutospacing="1" w:after="100" w:afterAutospacing="1"/>
      <w:jc w:val="left"/>
    </w:pPr>
    <w:rPr>
      <w:rFonts w:ascii="宋体" w:hAnsi="宋体" w:cs="宋体"/>
      <w:kern w:val="0"/>
      <w:sz w:val="24"/>
    </w:rPr>
  </w:style>
  <w:style w:type="paragraph" w:customStyle="1" w:styleId="divaddgroup">
    <w:name w:val="divaddgroup"/>
    <w:basedOn w:val="a0"/>
    <w:qFormat/>
    <w:pPr>
      <w:widowControl/>
      <w:pBdr>
        <w:top w:val="single" w:sz="6" w:space="8" w:color="6693CF"/>
        <w:left w:val="single" w:sz="6" w:space="8" w:color="6693CF"/>
        <w:bottom w:val="single" w:sz="6" w:space="8" w:color="6693CF"/>
        <w:right w:val="single" w:sz="6" w:space="8" w:color="6693CF"/>
      </w:pBdr>
      <w:spacing w:before="100" w:beforeAutospacing="1" w:after="75" w:line="480" w:lineRule="auto"/>
      <w:ind w:right="75"/>
      <w:jc w:val="left"/>
    </w:pPr>
    <w:rPr>
      <w:rFonts w:ascii="宋体" w:hAnsi="宋体" w:cs="宋体"/>
      <w:kern w:val="0"/>
      <w:sz w:val="24"/>
    </w:rPr>
  </w:style>
  <w:style w:type="paragraph" w:customStyle="1" w:styleId="xl124">
    <w:name w:val="xl124"/>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auicontentwrap">
    <w:name w:val="aui_content_wrap"/>
    <w:basedOn w:val="a0"/>
    <w:qFormat/>
    <w:pPr>
      <w:widowControl/>
      <w:jc w:val="left"/>
    </w:pPr>
    <w:rPr>
      <w:rFonts w:ascii="宋体" w:hAnsi="宋体" w:cs="宋体"/>
      <w:kern w:val="0"/>
      <w:sz w:val="24"/>
    </w:rPr>
  </w:style>
  <w:style w:type="paragraph" w:customStyle="1" w:styleId="sy">
    <w:name w:val="sy"/>
    <w:basedOn w:val="a0"/>
    <w:qFormat/>
    <w:pPr>
      <w:widowControl/>
      <w:spacing w:before="100" w:beforeAutospacing="1" w:after="100" w:afterAutospacing="1"/>
      <w:jc w:val="left"/>
    </w:pPr>
    <w:rPr>
      <w:rFonts w:ascii="宋体" w:hAnsi="宋体" w:cs="宋体"/>
      <w:kern w:val="0"/>
      <w:sz w:val="24"/>
    </w:rPr>
  </w:style>
  <w:style w:type="paragraph" w:customStyle="1" w:styleId="pl0">
    <w:name w:val="pl0"/>
    <w:basedOn w:val="a0"/>
    <w:qFormat/>
    <w:pPr>
      <w:widowControl/>
      <w:spacing w:before="100" w:beforeAutospacing="1" w:after="100" w:afterAutospacing="1"/>
      <w:jc w:val="left"/>
    </w:pPr>
    <w:rPr>
      <w:rFonts w:ascii="宋体" w:hAnsi="宋体" w:cs="宋体"/>
      <w:kern w:val="0"/>
      <w:sz w:val="24"/>
    </w:rPr>
  </w:style>
  <w:style w:type="paragraph" w:customStyle="1" w:styleId="divapprovel">
    <w:name w:val="divapprove_l"/>
    <w:basedOn w:val="a0"/>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Char">
    <w:name w:val="Char Char Char Char Char Char Char Char Char Char Char"/>
    <w:basedOn w:val="a0"/>
    <w:qFormat/>
    <w:rPr>
      <w:rFonts w:ascii="Tahoma" w:hAnsi="Tahoma"/>
      <w:sz w:val="24"/>
      <w:szCs w:val="20"/>
    </w:rPr>
  </w:style>
  <w:style w:type="paragraph" w:customStyle="1" w:styleId="xl225">
    <w:name w:val="xl225"/>
    <w:basedOn w:val="a0"/>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95">
    <w:name w:val="xl95"/>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tar1">
    <w:name w:val="tar1"/>
    <w:basedOn w:val="a0"/>
    <w:qFormat/>
    <w:pPr>
      <w:widowControl/>
      <w:spacing w:before="100" w:beforeAutospacing="1" w:after="100" w:afterAutospacing="1"/>
      <w:jc w:val="left"/>
    </w:pPr>
    <w:rPr>
      <w:rFonts w:ascii="宋体" w:hAnsi="宋体" w:cs="宋体"/>
      <w:kern w:val="0"/>
      <w:sz w:val="24"/>
    </w:rPr>
  </w:style>
  <w:style w:type="paragraph" w:customStyle="1" w:styleId="xl239">
    <w:name w:val="xl239"/>
    <w:basedOn w:val="a0"/>
    <w:qFormat/>
    <w:pPr>
      <w:widowControl/>
      <w:pBdr>
        <w:top w:val="single" w:sz="4" w:space="0" w:color="auto"/>
        <w:bottom w:val="single" w:sz="4" w:space="0" w:color="auto"/>
      </w:pBdr>
      <w:spacing w:before="100" w:beforeAutospacing="1" w:after="100" w:afterAutospacing="1"/>
      <w:jc w:val="left"/>
      <w:textAlignment w:val="top"/>
    </w:pPr>
    <w:rPr>
      <w:rFonts w:ascii="宋体" w:hAnsi="宋体" w:cs="宋体"/>
      <w:b/>
      <w:bCs/>
      <w:kern w:val="0"/>
      <w:sz w:val="18"/>
      <w:szCs w:val="18"/>
    </w:rPr>
  </w:style>
  <w:style w:type="paragraph" w:customStyle="1" w:styleId="2TimesNewRoman">
    <w:name w:val="样式 标题 2 + (西文) Times New Roman"/>
    <w:basedOn w:val="20"/>
    <w:qFormat/>
    <w:pPr>
      <w:spacing w:line="240" w:lineRule="auto"/>
    </w:pPr>
    <w:rPr>
      <w:rFonts w:ascii="宋体" w:eastAsia="宋体" w:hAnsi="Times New Roman"/>
      <w:sz w:val="30"/>
      <w:szCs w:val="28"/>
    </w:rPr>
  </w:style>
  <w:style w:type="paragraph" w:customStyle="1" w:styleId="f14">
    <w:name w:val="f14"/>
    <w:basedOn w:val="a0"/>
    <w:qFormat/>
    <w:pPr>
      <w:widowControl/>
      <w:spacing w:before="100" w:beforeAutospacing="1" w:after="100" w:afterAutospacing="1"/>
      <w:jc w:val="left"/>
    </w:pPr>
    <w:rPr>
      <w:rFonts w:ascii="宋体" w:hAnsi="宋体" w:cs="宋体"/>
      <w:kern w:val="0"/>
      <w:szCs w:val="21"/>
    </w:rPr>
  </w:style>
  <w:style w:type="paragraph" w:customStyle="1" w:styleId="afffb">
    <w:name w:val="封面标准文稿编辑信息"/>
    <w:qFormat/>
    <w:pPr>
      <w:spacing w:before="180" w:line="180" w:lineRule="exact"/>
      <w:jc w:val="center"/>
    </w:pPr>
    <w:rPr>
      <w:rFonts w:ascii="宋体"/>
      <w:sz w:val="21"/>
    </w:rPr>
  </w:style>
  <w:style w:type="paragraph" w:customStyle="1" w:styleId="Char1f1">
    <w:name w:val="Char1"/>
    <w:basedOn w:val="a0"/>
    <w:qFormat/>
    <w:pPr>
      <w:jc w:val="center"/>
    </w:pPr>
    <w:rPr>
      <w:rFonts w:ascii="Arial" w:eastAsia="楷体_GB2312" w:hAnsi="Arial"/>
      <w:kern w:val="0"/>
      <w:sz w:val="24"/>
      <w:szCs w:val="20"/>
    </w:rPr>
  </w:style>
  <w:style w:type="paragraph" w:customStyle="1" w:styleId="212">
    <w:name w:val="正文文本缩进 21"/>
    <w:basedOn w:val="a0"/>
    <w:qFormat/>
    <w:pPr>
      <w:tabs>
        <w:tab w:val="left" w:pos="0"/>
      </w:tabs>
      <w:adjustRightInd w:val="0"/>
      <w:snapToGrid w:val="0"/>
      <w:spacing w:line="360" w:lineRule="auto"/>
      <w:ind w:left="180" w:firstLineChars="200" w:firstLine="540"/>
      <w:textAlignment w:val="baseline"/>
    </w:pPr>
    <w:rPr>
      <w:rFonts w:ascii="宋体" w:hAnsi="宋体"/>
      <w:kern w:val="0"/>
      <w:sz w:val="28"/>
      <w:szCs w:val="20"/>
    </w:rPr>
  </w:style>
  <w:style w:type="paragraph" w:customStyle="1" w:styleId="forml">
    <w:name w:val="form_l"/>
    <w:basedOn w:val="a0"/>
    <w:qFormat/>
    <w:pPr>
      <w:widowControl/>
      <w:pBdr>
        <w:top w:val="single" w:sz="6" w:space="0" w:color="6693CF"/>
        <w:right w:val="single" w:sz="6" w:space="0" w:color="6693CF"/>
      </w:pBdr>
      <w:shd w:val="clear" w:color="auto" w:fill="D6E8FF"/>
      <w:spacing w:before="100" w:beforeAutospacing="1" w:after="100" w:afterAutospacing="1"/>
      <w:jc w:val="left"/>
    </w:pPr>
    <w:rPr>
      <w:rFonts w:ascii="宋体" w:hAnsi="宋体" w:cs="宋体"/>
      <w:kern w:val="0"/>
      <w:sz w:val="24"/>
    </w:rPr>
  </w:style>
  <w:style w:type="paragraph" w:customStyle="1" w:styleId="pr5">
    <w:name w:val="pr5"/>
    <w:basedOn w:val="a0"/>
    <w:qFormat/>
    <w:pPr>
      <w:widowControl/>
      <w:spacing w:before="100" w:beforeAutospacing="1" w:after="100" w:afterAutospacing="1"/>
      <w:jc w:val="left"/>
    </w:pPr>
    <w:rPr>
      <w:rFonts w:ascii="宋体" w:hAnsi="宋体" w:cs="宋体"/>
      <w:kern w:val="0"/>
      <w:sz w:val="24"/>
    </w:rPr>
  </w:style>
  <w:style w:type="paragraph" w:customStyle="1" w:styleId="xl246">
    <w:name w:val="xl246"/>
    <w:basedOn w:val="a0"/>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afffc">
    <w:name w:val="目录"/>
    <w:basedOn w:val="a0"/>
    <w:qFormat/>
    <w:pPr>
      <w:widowControl/>
      <w:jc w:val="center"/>
    </w:pPr>
    <w:rPr>
      <w:rFonts w:ascii="宋体" w:cs="宋体"/>
      <w:b/>
      <w:bCs/>
      <w:kern w:val="0"/>
      <w:sz w:val="36"/>
      <w:szCs w:val="36"/>
    </w:rPr>
  </w:style>
  <w:style w:type="paragraph" w:customStyle="1" w:styleId="xl200">
    <w:name w:val="xl20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color w:val="000000"/>
      <w:kern w:val="0"/>
      <w:sz w:val="18"/>
      <w:szCs w:val="18"/>
    </w:rPr>
  </w:style>
  <w:style w:type="paragraph" w:customStyle="1" w:styleId="xl60">
    <w:name w:val="xl60"/>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uploadifyerror">
    <w:name w:val="uploadifyerror"/>
    <w:basedOn w:val="a0"/>
    <w:qFormat/>
    <w:pPr>
      <w:widowControl/>
      <w:pBdr>
        <w:top w:val="single" w:sz="12" w:space="0" w:color="FBCBBC"/>
        <w:left w:val="single" w:sz="12" w:space="0" w:color="FBCBBC"/>
        <w:bottom w:val="single" w:sz="12" w:space="0" w:color="FBCBBC"/>
        <w:right w:val="single" w:sz="12" w:space="0" w:color="FBCBBC"/>
      </w:pBdr>
      <w:shd w:val="clear" w:color="auto" w:fill="FDE5DD"/>
      <w:spacing w:before="100" w:beforeAutospacing="1" w:after="100" w:afterAutospacing="1"/>
      <w:jc w:val="left"/>
    </w:pPr>
    <w:rPr>
      <w:rFonts w:ascii="宋体" w:hAnsi="宋体" w:cs="宋体"/>
      <w:kern w:val="0"/>
      <w:sz w:val="24"/>
    </w:rPr>
  </w:style>
  <w:style w:type="paragraph" w:customStyle="1" w:styleId="tr1">
    <w:name w:val="tr1"/>
    <w:basedOn w:val="a0"/>
    <w:qFormat/>
    <w:pPr>
      <w:widowControl/>
      <w:spacing w:before="100" w:beforeAutospacing="1" w:after="100" w:afterAutospacing="1"/>
      <w:jc w:val="left"/>
    </w:pPr>
    <w:rPr>
      <w:rFonts w:ascii="宋体" w:hAnsi="宋体" w:cs="宋体"/>
      <w:kern w:val="0"/>
      <w:sz w:val="24"/>
    </w:rPr>
  </w:style>
  <w:style w:type="paragraph" w:customStyle="1" w:styleId="c0">
    <w:name w:val="c0"/>
    <w:basedOn w:val="a0"/>
    <w:qFormat/>
    <w:pPr>
      <w:widowControl/>
      <w:spacing w:before="100" w:beforeAutospacing="1" w:after="100" w:afterAutospacing="1"/>
      <w:jc w:val="left"/>
    </w:pPr>
    <w:rPr>
      <w:rFonts w:ascii="宋体" w:hAnsi="宋体" w:cs="宋体"/>
      <w:color w:val="0066CC"/>
      <w:kern w:val="0"/>
      <w:sz w:val="24"/>
    </w:rPr>
  </w:style>
  <w:style w:type="paragraph" w:customStyle="1" w:styleId="afffd">
    <w:name w:val="段"/>
    <w:qFormat/>
    <w:pPr>
      <w:autoSpaceDE w:val="0"/>
      <w:autoSpaceDN w:val="0"/>
      <w:ind w:firstLineChars="200" w:firstLine="200"/>
      <w:jc w:val="both"/>
    </w:pPr>
    <w:rPr>
      <w:rFonts w:ascii="宋体"/>
      <w:sz w:val="21"/>
    </w:rPr>
  </w:style>
  <w:style w:type="paragraph" w:customStyle="1" w:styleId="xl218">
    <w:name w:val="xl21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shaketext">
    <w:name w:val="shaketext"/>
    <w:basedOn w:val="a0"/>
    <w:qFormat/>
    <w:pPr>
      <w:widowControl/>
      <w:pBdr>
        <w:top w:val="single" w:sz="6" w:space="0" w:color="DD0000"/>
        <w:left w:val="single" w:sz="6" w:space="0" w:color="DD0000"/>
        <w:bottom w:val="single" w:sz="6" w:space="0" w:color="DD0000"/>
        <w:right w:val="single" w:sz="6" w:space="0" w:color="DD0000"/>
      </w:pBdr>
      <w:spacing w:before="100" w:beforeAutospacing="1" w:after="100" w:afterAutospacing="1"/>
      <w:jc w:val="left"/>
    </w:pPr>
    <w:rPr>
      <w:rFonts w:ascii="宋体" w:hAnsi="宋体" w:cs="宋体"/>
      <w:color w:val="DD0000"/>
      <w:kern w:val="0"/>
      <w:sz w:val="24"/>
    </w:rPr>
  </w:style>
  <w:style w:type="paragraph" w:customStyle="1" w:styleId="CharCharCharCharCharCharCharCharCharCharCharCharCharChar">
    <w:name w:val="Char Char Char Char Char Char Char Char Char Char Char Char Char Char"/>
    <w:basedOn w:val="a0"/>
    <w:qFormat/>
    <w:pPr>
      <w:widowControl/>
      <w:spacing w:after="160" w:line="240" w:lineRule="exact"/>
      <w:jc w:val="left"/>
    </w:pPr>
    <w:rPr>
      <w:b/>
      <w:bCs/>
    </w:rPr>
  </w:style>
  <w:style w:type="paragraph" w:customStyle="1" w:styleId="CharChar5">
    <w:name w:val="Char Char5"/>
    <w:basedOn w:val="a0"/>
    <w:qFormat/>
    <w:pPr>
      <w:spacing w:line="360" w:lineRule="auto"/>
      <w:ind w:left="420" w:firstLine="420"/>
    </w:pPr>
  </w:style>
  <w:style w:type="paragraph" w:customStyle="1" w:styleId="text">
    <w:name w:val="text"/>
    <w:basedOn w:val="a0"/>
    <w:qFormat/>
    <w:pPr>
      <w:widowControl/>
      <w:spacing w:line="360" w:lineRule="atLeast"/>
      <w:jc w:val="left"/>
    </w:pPr>
    <w:rPr>
      <w:rFonts w:ascii="宋体" w:hAnsi="宋体" w:cs="宋体"/>
      <w:color w:val="000000"/>
      <w:spacing w:val="144"/>
      <w:kern w:val="0"/>
      <w:sz w:val="18"/>
      <w:szCs w:val="18"/>
    </w:rPr>
  </w:style>
  <w:style w:type="paragraph" w:customStyle="1" w:styleId="mt30">
    <w:name w:val="mt30"/>
    <w:basedOn w:val="a0"/>
    <w:qFormat/>
    <w:pPr>
      <w:widowControl/>
      <w:spacing w:before="450" w:after="100" w:afterAutospacing="1"/>
      <w:jc w:val="left"/>
    </w:pPr>
    <w:rPr>
      <w:rFonts w:ascii="宋体" w:hAnsi="宋体" w:cs="宋体"/>
      <w:kern w:val="0"/>
      <w:sz w:val="24"/>
    </w:rPr>
  </w:style>
  <w:style w:type="paragraph" w:customStyle="1" w:styleId="m0">
    <w:name w:val="m0"/>
    <w:basedOn w:val="a0"/>
    <w:qFormat/>
    <w:pPr>
      <w:widowControl/>
      <w:jc w:val="left"/>
    </w:pPr>
    <w:rPr>
      <w:rFonts w:ascii="宋体" w:hAnsi="宋体" w:cs="宋体"/>
      <w:kern w:val="0"/>
      <w:sz w:val="24"/>
    </w:rPr>
  </w:style>
  <w:style w:type="paragraph" w:customStyle="1" w:styleId="xl127">
    <w:name w:val="xl12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57">
    <w:name w:val="xl57"/>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kern w:val="0"/>
      <w:sz w:val="24"/>
    </w:rPr>
  </w:style>
  <w:style w:type="paragraph" w:customStyle="1" w:styleId="xl50">
    <w:name w:val="xl50"/>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kern w:val="0"/>
      <w:sz w:val="24"/>
    </w:rPr>
  </w:style>
  <w:style w:type="paragraph" w:customStyle="1" w:styleId="xl178">
    <w:name w:val="xl178"/>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b/>
      <w:bCs/>
      <w:kern w:val="0"/>
      <w:sz w:val="18"/>
      <w:szCs w:val="18"/>
    </w:rPr>
  </w:style>
  <w:style w:type="paragraph" w:customStyle="1" w:styleId="tabletext">
    <w:name w:val="tabletext"/>
    <w:basedOn w:val="a0"/>
    <w:qFormat/>
    <w:pPr>
      <w:widowControl/>
      <w:spacing w:before="100" w:beforeAutospacing="1" w:after="100" w:afterAutospacing="1"/>
      <w:jc w:val="left"/>
    </w:pPr>
    <w:rPr>
      <w:rFonts w:ascii="宋体" w:hAnsi="宋体" w:cs="宋体"/>
      <w:kern w:val="0"/>
      <w:sz w:val="24"/>
    </w:rPr>
  </w:style>
  <w:style w:type="paragraph" w:customStyle="1" w:styleId="xl163">
    <w:name w:val="xl16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uploadifyprogressbar">
    <w:name w:val="uploadifyprogressbar"/>
    <w:basedOn w:val="a0"/>
    <w:qFormat/>
    <w:pPr>
      <w:widowControl/>
      <w:shd w:val="clear" w:color="auto" w:fill="0099FF"/>
      <w:spacing w:before="100" w:beforeAutospacing="1" w:after="100" w:afterAutospacing="1"/>
      <w:jc w:val="left"/>
    </w:pPr>
    <w:rPr>
      <w:rFonts w:ascii="宋体" w:hAnsi="宋体" w:cs="宋体"/>
      <w:kern w:val="0"/>
      <w:sz w:val="24"/>
    </w:rPr>
  </w:style>
  <w:style w:type="paragraph" w:customStyle="1" w:styleId="auiloadingtip">
    <w:name w:val="aui_loading_tip"/>
    <w:basedOn w:val="a0"/>
    <w:qFormat/>
    <w:pPr>
      <w:widowControl/>
      <w:spacing w:line="288" w:lineRule="atLeast"/>
      <w:ind w:left="-600"/>
      <w:jc w:val="center"/>
    </w:pPr>
    <w:rPr>
      <w:rFonts w:ascii="宋体" w:hAnsi="宋体" w:cs="宋体"/>
      <w:kern w:val="0"/>
      <w:sz w:val="24"/>
    </w:rPr>
  </w:style>
  <w:style w:type="paragraph" w:customStyle="1" w:styleId="uploadifyqueueitem">
    <w:name w:val="uploadifyqueueitem"/>
    <w:basedOn w:val="a0"/>
    <w:qFormat/>
    <w:pPr>
      <w:widowControl/>
      <w:pBdr>
        <w:top w:val="single" w:sz="12" w:space="8" w:color="E5E5E5"/>
        <w:left w:val="single" w:sz="12" w:space="8" w:color="E5E5E5"/>
        <w:bottom w:val="single" w:sz="12" w:space="8" w:color="E5E5E5"/>
        <w:right w:val="single" w:sz="12" w:space="8" w:color="E5E5E5"/>
      </w:pBdr>
      <w:shd w:val="clear" w:color="auto" w:fill="F5F5F5"/>
      <w:spacing w:before="75" w:after="100" w:afterAutospacing="1"/>
      <w:jc w:val="left"/>
    </w:pPr>
    <w:rPr>
      <w:rFonts w:ascii="Verdana" w:hAnsi="Verdana" w:cs="宋体"/>
      <w:kern w:val="0"/>
      <w:sz w:val="17"/>
      <w:szCs w:val="17"/>
    </w:rPr>
  </w:style>
  <w:style w:type="paragraph" w:customStyle="1" w:styleId="Char1CharCharCharChar">
    <w:name w:val="Char1 Char Char Char Char"/>
    <w:basedOn w:val="aa"/>
    <w:semiHidden/>
    <w:qFormat/>
    <w:rPr>
      <w:rFonts w:ascii="Tahoma" w:hAnsi="Tahoma" w:cs="Tahoma"/>
      <w:kern w:val="0"/>
      <w:sz w:val="18"/>
    </w:rPr>
  </w:style>
  <w:style w:type="paragraph" w:customStyle="1" w:styleId="xl184">
    <w:name w:val="xl18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kern w:val="0"/>
      <w:sz w:val="18"/>
      <w:szCs w:val="18"/>
    </w:rPr>
  </w:style>
  <w:style w:type="paragraph" w:customStyle="1" w:styleId="tktab">
    <w:name w:val="tk_tab"/>
    <w:basedOn w:val="a0"/>
    <w:qFormat/>
    <w:pPr>
      <w:widowControl/>
      <w:spacing w:before="75"/>
      <w:jc w:val="left"/>
    </w:pPr>
    <w:rPr>
      <w:rFonts w:ascii="宋体" w:hAnsi="宋体" w:cs="宋体"/>
      <w:kern w:val="0"/>
      <w:sz w:val="24"/>
    </w:rPr>
  </w:style>
  <w:style w:type="paragraph" w:customStyle="1" w:styleId="itemreturnedlstr">
    <w:name w:val="itemreturnedlstr"/>
    <w:basedOn w:val="a0"/>
    <w:qFormat/>
    <w:pPr>
      <w:widowControl/>
      <w:spacing w:before="100" w:beforeAutospacing="1" w:after="100" w:afterAutospacing="1"/>
      <w:jc w:val="left"/>
    </w:pPr>
    <w:rPr>
      <w:rFonts w:ascii="宋体" w:hAnsi="宋体" w:cs="宋体"/>
      <w:color w:val="FF0000"/>
      <w:kern w:val="0"/>
      <w:sz w:val="24"/>
    </w:rPr>
  </w:style>
  <w:style w:type="paragraph" w:customStyle="1" w:styleId="dxinfo">
    <w:name w:val="dxinfo"/>
    <w:basedOn w:val="a0"/>
    <w:qFormat/>
    <w:pPr>
      <w:widowControl/>
      <w:spacing w:before="100" w:beforeAutospacing="1" w:after="100" w:afterAutospacing="1" w:line="360" w:lineRule="atLeast"/>
      <w:jc w:val="left"/>
    </w:pPr>
    <w:rPr>
      <w:rFonts w:ascii="宋体" w:hAnsi="宋体" w:cs="宋体"/>
      <w:vanish/>
      <w:kern w:val="0"/>
      <w:sz w:val="24"/>
    </w:rPr>
  </w:style>
  <w:style w:type="paragraph" w:customStyle="1" w:styleId="w45">
    <w:name w:val="w45"/>
    <w:basedOn w:val="a0"/>
    <w:qFormat/>
    <w:pPr>
      <w:widowControl/>
      <w:spacing w:before="100" w:beforeAutospacing="1" w:after="100" w:afterAutospacing="1"/>
      <w:jc w:val="left"/>
    </w:pPr>
    <w:rPr>
      <w:rFonts w:ascii="宋体" w:hAnsi="宋体" w:cs="宋体"/>
      <w:kern w:val="0"/>
      <w:sz w:val="24"/>
    </w:rPr>
  </w:style>
  <w:style w:type="paragraph" w:customStyle="1" w:styleId="mt20">
    <w:name w:val="mt20"/>
    <w:basedOn w:val="a0"/>
    <w:qFormat/>
    <w:pPr>
      <w:widowControl/>
      <w:spacing w:before="300" w:after="100" w:afterAutospacing="1"/>
      <w:jc w:val="left"/>
    </w:pPr>
    <w:rPr>
      <w:rFonts w:ascii="宋体" w:hAnsi="宋体" w:cs="宋体"/>
      <w:kern w:val="0"/>
      <w:sz w:val="24"/>
    </w:rPr>
  </w:style>
  <w:style w:type="paragraph" w:customStyle="1" w:styleId="vm">
    <w:name w:val="vm"/>
    <w:basedOn w:val="a0"/>
    <w:qFormat/>
    <w:pPr>
      <w:widowControl/>
      <w:spacing w:before="100" w:beforeAutospacing="1" w:after="100" w:afterAutospacing="1"/>
      <w:jc w:val="left"/>
      <w:textAlignment w:val="center"/>
    </w:pPr>
    <w:rPr>
      <w:rFonts w:ascii="宋体" w:hAnsi="宋体" w:cs="宋体"/>
      <w:kern w:val="0"/>
      <w:sz w:val="24"/>
    </w:rPr>
  </w:style>
  <w:style w:type="paragraph" w:customStyle="1" w:styleId="2b">
    <w:name w:val="样式 正文（首行缩进两字） + 首行缩进:  2 字符"/>
    <w:basedOn w:val="a7"/>
    <w:qFormat/>
    <w:pPr>
      <w:tabs>
        <w:tab w:val="left" w:pos="482"/>
        <w:tab w:val="left" w:pos="2183"/>
        <w:tab w:val="left" w:pos="3884"/>
        <w:tab w:val="left" w:pos="5585"/>
      </w:tabs>
      <w:adjustRightInd/>
      <w:spacing w:line="460" w:lineRule="exact"/>
      <w:ind w:firstLine="536"/>
      <w:textAlignment w:val="auto"/>
    </w:pPr>
    <w:rPr>
      <w:rFonts w:cs="宋体"/>
      <w:spacing w:val="6"/>
      <w:kern w:val="24"/>
      <w:sz w:val="24"/>
      <w:szCs w:val="24"/>
    </w:rPr>
  </w:style>
  <w:style w:type="paragraph" w:customStyle="1" w:styleId="auiclose2">
    <w:name w:val="aui_close2"/>
    <w:basedOn w:val="a0"/>
    <w:qFormat/>
    <w:pPr>
      <w:widowControl/>
      <w:pBdr>
        <w:top w:val="single" w:sz="6" w:space="0" w:color="214FA3"/>
        <w:left w:val="single" w:sz="6" w:space="0" w:color="214FA3"/>
        <w:bottom w:val="single" w:sz="6" w:space="0" w:color="214FA3"/>
        <w:right w:val="single" w:sz="6" w:space="0" w:color="214FA3"/>
      </w:pBdr>
      <w:spacing w:before="100" w:beforeAutospacing="1" w:after="100" w:afterAutospacing="1" w:line="195" w:lineRule="atLeast"/>
      <w:jc w:val="center"/>
    </w:pPr>
    <w:rPr>
      <w:rFonts w:ascii="宋体" w:hAnsi="宋体" w:cs="宋体"/>
      <w:kern w:val="0"/>
      <w:sz w:val="24"/>
    </w:rPr>
  </w:style>
  <w:style w:type="paragraph" w:customStyle="1" w:styleId="xl86">
    <w:name w:val="xl8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Cs w:val="21"/>
    </w:rPr>
  </w:style>
  <w:style w:type="paragraph" w:customStyle="1" w:styleId="087">
    <w:name w:val="样式 宋体 首行缩进:  0.87 厘米"/>
    <w:basedOn w:val="a0"/>
    <w:qFormat/>
    <w:pPr>
      <w:spacing w:line="480" w:lineRule="exact"/>
      <w:ind w:firstLine="493"/>
    </w:pPr>
    <w:rPr>
      <w:rFonts w:ascii="宋体" w:hAnsi="宋体"/>
      <w:spacing w:val="6"/>
      <w:sz w:val="24"/>
    </w:rPr>
  </w:style>
  <w:style w:type="paragraph" w:customStyle="1" w:styleId="tr11">
    <w:name w:val="tr11"/>
    <w:basedOn w:val="a0"/>
    <w:qFormat/>
    <w:pPr>
      <w:widowControl/>
      <w:shd w:val="clear" w:color="auto" w:fill="F0F0F0"/>
      <w:spacing w:before="100" w:beforeAutospacing="1" w:after="100" w:afterAutospacing="1"/>
      <w:jc w:val="left"/>
    </w:pPr>
    <w:rPr>
      <w:rFonts w:ascii="宋体" w:hAnsi="宋体" w:cs="宋体"/>
      <w:kern w:val="0"/>
      <w:sz w:val="24"/>
    </w:rPr>
  </w:style>
  <w:style w:type="paragraph" w:customStyle="1" w:styleId="cright1">
    <w:name w:val="cright1"/>
    <w:basedOn w:val="a0"/>
    <w:qFormat/>
    <w:pPr>
      <w:widowControl/>
      <w:wordWrap w:val="0"/>
      <w:jc w:val="left"/>
    </w:pPr>
    <w:rPr>
      <w:rFonts w:ascii="宋体" w:hAnsi="宋体" w:cs="宋体"/>
      <w:color w:val="383838"/>
      <w:kern w:val="0"/>
      <w:sz w:val="24"/>
    </w:rPr>
  </w:style>
  <w:style w:type="paragraph" w:customStyle="1" w:styleId="Web">
    <w:name w:val="普通 (Web)"/>
    <w:basedOn w:val="a0"/>
    <w:qFormat/>
    <w:pPr>
      <w:widowControl/>
      <w:spacing w:afterLines="50" w:after="156" w:line="384" w:lineRule="auto"/>
      <w:ind w:leftChars="171" w:left="359" w:right="34" w:firstLineChars="225" w:firstLine="540"/>
      <w:jc w:val="left"/>
    </w:pPr>
    <w:rPr>
      <w:rFonts w:ascii="Arial" w:hAnsi="Arial" w:cs="Arial"/>
      <w:kern w:val="0"/>
      <w:sz w:val="24"/>
    </w:rPr>
  </w:style>
  <w:style w:type="paragraph" w:customStyle="1" w:styleId="pl10">
    <w:name w:val="pl10"/>
    <w:basedOn w:val="a0"/>
    <w:qFormat/>
    <w:pPr>
      <w:widowControl/>
      <w:spacing w:before="100" w:beforeAutospacing="1" w:after="100" w:afterAutospacing="1"/>
      <w:jc w:val="left"/>
    </w:pPr>
    <w:rPr>
      <w:rFonts w:ascii="宋体" w:hAnsi="宋体" w:cs="宋体"/>
      <w:kern w:val="0"/>
      <w:sz w:val="24"/>
    </w:rPr>
  </w:style>
  <w:style w:type="paragraph" w:customStyle="1" w:styleId="xl199">
    <w:name w:val="xl199"/>
    <w:basedOn w:val="a0"/>
    <w:qFormat/>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宋体" w:hAnsi="宋体" w:cs="宋体"/>
      <w:b/>
      <w:bCs/>
      <w:kern w:val="0"/>
      <w:sz w:val="18"/>
      <w:szCs w:val="18"/>
    </w:rPr>
  </w:style>
  <w:style w:type="paragraph" w:customStyle="1" w:styleId="xl207">
    <w:name w:val="xl207"/>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kern w:val="0"/>
      <w:sz w:val="18"/>
      <w:szCs w:val="18"/>
    </w:rPr>
  </w:style>
  <w:style w:type="paragraph" w:customStyle="1" w:styleId="xl54">
    <w:name w:val="xl5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auitdcontent">
    <w:name w:val="aui_td_content"/>
    <w:basedOn w:val="a0"/>
    <w:qFormat/>
    <w:pPr>
      <w:widowControl/>
      <w:spacing w:before="100" w:beforeAutospacing="1" w:after="100" w:afterAutospacing="1"/>
      <w:jc w:val="center"/>
    </w:pPr>
    <w:rPr>
      <w:rFonts w:ascii="宋体" w:hAnsi="宋体" w:cs="宋体"/>
      <w:kern w:val="0"/>
      <w:sz w:val="24"/>
    </w:rPr>
  </w:style>
  <w:style w:type="paragraph" w:customStyle="1" w:styleId="2c">
    <w:name w:val="正文首行缩进2字"/>
    <w:basedOn w:val="a0"/>
    <w:qFormat/>
    <w:pPr>
      <w:spacing w:before="100" w:beforeAutospacing="1" w:after="100" w:afterAutospacing="1"/>
      <w:ind w:firstLineChars="200" w:firstLine="560"/>
    </w:pPr>
    <w:rPr>
      <w:rFonts w:eastAsia="楷体_GB2312"/>
      <w:kern w:val="0"/>
      <w:sz w:val="28"/>
    </w:rPr>
  </w:style>
  <w:style w:type="paragraph" w:customStyle="1" w:styleId="xl153">
    <w:name w:val="xl15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ml0">
    <w:name w:val="ml0"/>
    <w:basedOn w:val="a0"/>
    <w:qFormat/>
    <w:pPr>
      <w:widowControl/>
      <w:spacing w:before="100" w:beforeAutospacing="1" w:after="100" w:afterAutospacing="1"/>
      <w:jc w:val="left"/>
    </w:pPr>
    <w:rPr>
      <w:rFonts w:ascii="宋体" w:hAnsi="宋体" w:cs="宋体"/>
      <w:kern w:val="0"/>
      <w:sz w:val="24"/>
    </w:rPr>
  </w:style>
  <w:style w:type="paragraph" w:customStyle="1" w:styleId="listparagraph">
    <w:name w:val="listparagraph"/>
    <w:basedOn w:val="a0"/>
    <w:qFormat/>
    <w:pPr>
      <w:widowControl/>
      <w:spacing w:before="100" w:beforeAutospacing="1" w:after="100" w:afterAutospacing="1"/>
      <w:jc w:val="left"/>
    </w:pPr>
    <w:rPr>
      <w:rFonts w:ascii="宋体" w:hAnsi="宋体" w:cs="宋体"/>
      <w:kern w:val="0"/>
      <w:sz w:val="24"/>
    </w:rPr>
  </w:style>
  <w:style w:type="paragraph" w:customStyle="1" w:styleId="rightinfo">
    <w:name w:val="right_info"/>
    <w:basedOn w:val="a0"/>
    <w:qFormat/>
    <w:pPr>
      <w:widowControl/>
      <w:pBdr>
        <w:left w:val="single" w:sz="6" w:space="15" w:color="C1C1C1"/>
        <w:bottom w:val="single" w:sz="6" w:space="8" w:color="C1C1C1"/>
        <w:right w:val="single" w:sz="6" w:space="15" w:color="C1C1C1"/>
      </w:pBdr>
      <w:shd w:val="clear" w:color="auto" w:fill="ECF4FF"/>
      <w:spacing w:before="100" w:beforeAutospacing="1" w:after="100" w:afterAutospacing="1" w:line="360" w:lineRule="atLeast"/>
      <w:jc w:val="left"/>
    </w:pPr>
    <w:rPr>
      <w:rFonts w:ascii="宋体" w:hAnsi="宋体" w:cs="宋体"/>
      <w:kern w:val="0"/>
      <w:sz w:val="24"/>
    </w:rPr>
  </w:style>
  <w:style w:type="paragraph" w:customStyle="1" w:styleId="pb0">
    <w:name w:val="pb0"/>
    <w:basedOn w:val="a0"/>
    <w:qFormat/>
    <w:pPr>
      <w:widowControl/>
      <w:spacing w:before="100" w:beforeAutospacing="1" w:after="100" w:afterAutospacing="1"/>
      <w:jc w:val="left"/>
    </w:pPr>
    <w:rPr>
      <w:rFonts w:ascii="宋体" w:hAnsi="宋体" w:cs="宋体"/>
      <w:kern w:val="0"/>
      <w:sz w:val="24"/>
    </w:rPr>
  </w:style>
  <w:style w:type="paragraph" w:customStyle="1" w:styleId="afffe">
    <w:name w:val="表正文"/>
    <w:basedOn w:val="a0"/>
    <w:next w:val="a7"/>
    <w:qFormat/>
    <w:pPr>
      <w:ind w:firstLine="420"/>
    </w:pPr>
    <w:rPr>
      <w:szCs w:val="20"/>
    </w:rPr>
  </w:style>
  <w:style w:type="paragraph" w:customStyle="1" w:styleId="button12">
    <w:name w:val="button12"/>
    <w:basedOn w:val="a0"/>
    <w:qFormat/>
    <w:pPr>
      <w:widowControl/>
      <w:spacing w:before="100" w:beforeAutospacing="1" w:after="100" w:afterAutospacing="1" w:line="300" w:lineRule="atLeast"/>
      <w:jc w:val="left"/>
    </w:pPr>
    <w:rPr>
      <w:rFonts w:ascii="宋体" w:hAnsi="宋体" w:cs="宋体"/>
      <w:kern w:val="0"/>
      <w:sz w:val="24"/>
    </w:rPr>
  </w:style>
  <w:style w:type="paragraph" w:customStyle="1" w:styleId="xl41">
    <w:name w:val="xl41"/>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Unicode MS" w:eastAsia="Arial Unicode MS" w:hAnsi="Arial Unicode MS"/>
      <w:b/>
      <w:bCs/>
      <w:kern w:val="0"/>
      <w:sz w:val="24"/>
    </w:rPr>
  </w:style>
  <w:style w:type="paragraph" w:customStyle="1" w:styleId="p5">
    <w:name w:val="p5"/>
    <w:basedOn w:val="a0"/>
    <w:qFormat/>
    <w:pPr>
      <w:widowControl/>
      <w:spacing w:before="100" w:beforeAutospacing="1" w:after="100" w:afterAutospacing="1"/>
      <w:jc w:val="left"/>
    </w:pPr>
    <w:rPr>
      <w:rFonts w:ascii="宋体" w:hAnsi="宋体" w:cs="宋体"/>
      <w:kern w:val="0"/>
      <w:sz w:val="24"/>
    </w:rPr>
  </w:style>
  <w:style w:type="paragraph" w:customStyle="1" w:styleId="mb10">
    <w:name w:val="mb10"/>
    <w:basedOn w:val="a0"/>
    <w:qFormat/>
    <w:pPr>
      <w:widowControl/>
      <w:spacing w:before="100" w:beforeAutospacing="1" w:after="150"/>
      <w:jc w:val="left"/>
    </w:pPr>
    <w:rPr>
      <w:rFonts w:ascii="宋体" w:hAnsi="宋体" w:cs="宋体"/>
      <w:kern w:val="0"/>
      <w:sz w:val="24"/>
    </w:rPr>
  </w:style>
  <w:style w:type="paragraph" w:customStyle="1" w:styleId="add">
    <w:name w:val="add"/>
    <w:basedOn w:val="a0"/>
    <w:qFormat/>
    <w:pPr>
      <w:widowControl/>
      <w:spacing w:before="30" w:after="30" w:line="315" w:lineRule="atLeast"/>
      <w:ind w:right="150"/>
      <w:jc w:val="left"/>
    </w:pPr>
    <w:rPr>
      <w:rFonts w:ascii="宋体" w:hAnsi="宋体" w:cs="宋体"/>
      <w:kern w:val="0"/>
      <w:sz w:val="24"/>
    </w:rPr>
  </w:style>
  <w:style w:type="paragraph" w:customStyle="1" w:styleId="xl94">
    <w:name w:val="xl9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f18">
    <w:name w:val="f18"/>
    <w:basedOn w:val="a0"/>
    <w:qFormat/>
    <w:pPr>
      <w:widowControl/>
      <w:spacing w:before="100" w:beforeAutospacing="1" w:after="100" w:afterAutospacing="1"/>
      <w:jc w:val="left"/>
    </w:pPr>
    <w:rPr>
      <w:rFonts w:ascii="宋体" w:hAnsi="宋体" w:cs="宋体"/>
      <w:kern w:val="0"/>
      <w:sz w:val="27"/>
      <w:szCs w:val="27"/>
    </w:rPr>
  </w:style>
  <w:style w:type="paragraph" w:customStyle="1" w:styleId="1d">
    <w:name w:val="表格文字1"/>
    <w:basedOn w:val="a0"/>
    <w:qFormat/>
    <w:pPr>
      <w:spacing w:line="360" w:lineRule="auto"/>
      <w:jc w:val="center"/>
    </w:pPr>
    <w:rPr>
      <w:rFonts w:ascii="宋体"/>
      <w:b/>
      <w:bCs/>
      <w:sz w:val="24"/>
    </w:rPr>
  </w:style>
  <w:style w:type="paragraph" w:customStyle="1" w:styleId="xl214">
    <w:name w:val="xl21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16620">
    <w:name w:val="样式 标题 1 + 黑体 三号 非加粗 居中 段前: 6 磅 段后: 6 磅 行距: 固定值 20 磅"/>
    <w:basedOn w:val="1"/>
    <w:qFormat/>
    <w:pPr>
      <w:keepLines/>
      <w:spacing w:before="120" w:after="120" w:line="400" w:lineRule="exact"/>
    </w:pPr>
    <w:rPr>
      <w:rFonts w:ascii="黑体" w:eastAsia="黑体" w:hAnsi="黑体" w:cs="宋体"/>
      <w:b w:val="0"/>
      <w:bCs w:val="0"/>
      <w:kern w:val="44"/>
      <w:sz w:val="32"/>
      <w:szCs w:val="20"/>
    </w:rPr>
  </w:style>
  <w:style w:type="paragraph" w:customStyle="1" w:styleId="2d">
    <w:name w:val="纯文本2"/>
    <w:basedOn w:val="a0"/>
    <w:qFormat/>
    <w:rPr>
      <w:rFonts w:ascii="宋体" w:eastAsia="Times New Roman" w:hAnsi="Courier New"/>
      <w:kern w:val="0"/>
      <w:szCs w:val="21"/>
    </w:rPr>
  </w:style>
  <w:style w:type="paragraph" w:customStyle="1" w:styleId="lh200">
    <w:name w:val="lh200"/>
    <w:basedOn w:val="a0"/>
    <w:qFormat/>
    <w:pPr>
      <w:widowControl/>
      <w:spacing w:before="100" w:beforeAutospacing="1" w:after="100" w:afterAutospacing="1" w:line="480" w:lineRule="auto"/>
      <w:jc w:val="left"/>
    </w:pPr>
    <w:rPr>
      <w:rFonts w:ascii="宋体" w:hAnsi="宋体" w:cs="宋体"/>
      <w:kern w:val="0"/>
      <w:sz w:val="24"/>
    </w:rPr>
  </w:style>
  <w:style w:type="paragraph" w:customStyle="1" w:styleId="tkxq">
    <w:name w:val="tkxq"/>
    <w:basedOn w:val="a0"/>
    <w:qFormat/>
    <w:pPr>
      <w:widowControl/>
      <w:pBdr>
        <w:bottom w:val="dashed" w:sz="6" w:space="8" w:color="CCCCCC"/>
      </w:pBdr>
      <w:shd w:val="clear" w:color="auto" w:fill="FFFFFF"/>
      <w:spacing w:before="100" w:beforeAutospacing="1" w:after="100" w:afterAutospacing="1" w:line="480" w:lineRule="auto"/>
      <w:jc w:val="left"/>
    </w:pPr>
    <w:rPr>
      <w:rFonts w:ascii="宋体" w:hAnsi="宋体" w:cs="宋体"/>
      <w:kern w:val="0"/>
      <w:sz w:val="24"/>
    </w:rPr>
  </w:style>
  <w:style w:type="paragraph" w:customStyle="1" w:styleId="xl173">
    <w:name w:val="xl173"/>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8"/>
      <w:szCs w:val="18"/>
    </w:rPr>
  </w:style>
  <w:style w:type="paragraph" w:customStyle="1" w:styleId="xl159">
    <w:name w:val="xl159"/>
    <w:basedOn w:val="a0"/>
    <w:qFormat/>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宋体" w:hAnsi="宋体" w:cs="宋体"/>
      <w:kern w:val="0"/>
      <w:sz w:val="18"/>
      <w:szCs w:val="18"/>
    </w:rPr>
  </w:style>
  <w:style w:type="paragraph" w:customStyle="1" w:styleId="auitable">
    <w:name w:val="aui_table"/>
    <w:basedOn w:val="a0"/>
    <w:qFormat/>
    <w:pPr>
      <w:widowControl/>
      <w:jc w:val="left"/>
    </w:pPr>
    <w:rPr>
      <w:rFonts w:ascii="宋体" w:hAnsi="宋体" w:cs="宋体"/>
      <w:kern w:val="0"/>
      <w:sz w:val="24"/>
    </w:rPr>
  </w:style>
  <w:style w:type="paragraph" w:customStyle="1" w:styleId="Char1CharCharChar">
    <w:name w:val="Char1 Char Char Char"/>
    <w:basedOn w:val="a0"/>
    <w:qFormat/>
  </w:style>
  <w:style w:type="paragraph" w:customStyle="1" w:styleId="Arial085">
    <w:name w:val="样式 Arial 小四 首行缩进:  0.85 厘米"/>
    <w:basedOn w:val="a0"/>
    <w:qFormat/>
    <w:pPr>
      <w:spacing w:line="360" w:lineRule="auto"/>
      <w:ind w:firstLine="482"/>
    </w:pPr>
    <w:rPr>
      <w:rFonts w:ascii="Arial" w:hAnsi="Arial" w:cs="宋体"/>
      <w:sz w:val="24"/>
      <w:szCs w:val="20"/>
    </w:rPr>
  </w:style>
  <w:style w:type="paragraph" w:customStyle="1" w:styleId="mt15">
    <w:name w:val="mt15"/>
    <w:basedOn w:val="a0"/>
    <w:qFormat/>
    <w:pPr>
      <w:widowControl/>
      <w:spacing w:before="225" w:after="100" w:afterAutospacing="1"/>
      <w:jc w:val="left"/>
    </w:pPr>
    <w:rPr>
      <w:rFonts w:ascii="宋体" w:hAnsi="宋体" w:cs="宋体"/>
      <w:kern w:val="0"/>
      <w:sz w:val="24"/>
    </w:rPr>
  </w:style>
  <w:style w:type="paragraph" w:customStyle="1" w:styleId="itemvalue">
    <w:name w:val="itemvalue"/>
    <w:basedOn w:val="a0"/>
    <w:qFormat/>
    <w:pPr>
      <w:widowControl/>
      <w:pBdr>
        <w:bottom w:val="single" w:sz="6" w:space="0" w:color="000000"/>
      </w:pBdr>
      <w:spacing w:before="100" w:beforeAutospacing="1" w:after="100" w:afterAutospacing="1"/>
      <w:jc w:val="left"/>
    </w:pPr>
    <w:rPr>
      <w:rFonts w:ascii="宋体" w:hAnsi="宋体" w:cs="宋体"/>
      <w:color w:val="000000"/>
      <w:kern w:val="0"/>
      <w:sz w:val="24"/>
    </w:rPr>
  </w:style>
  <w:style w:type="paragraph" w:customStyle="1" w:styleId="tab3box">
    <w:name w:val="tab3_box"/>
    <w:basedOn w:val="a0"/>
    <w:qFormat/>
    <w:pPr>
      <w:widowControl/>
      <w:pBdr>
        <w:top w:val="single" w:sz="6" w:space="8" w:color="CCCCCC"/>
        <w:left w:val="single" w:sz="6" w:space="8" w:color="CCCCCC"/>
        <w:bottom w:val="single" w:sz="6" w:space="8" w:color="CCCCCC"/>
        <w:right w:val="single" w:sz="6" w:space="8" w:color="CCCCCC"/>
      </w:pBdr>
      <w:shd w:val="clear" w:color="auto" w:fill="FFFFFF"/>
      <w:spacing w:before="150" w:after="150"/>
      <w:ind w:right="150"/>
      <w:jc w:val="left"/>
    </w:pPr>
    <w:rPr>
      <w:rFonts w:ascii="宋体" w:hAnsi="宋体" w:cs="宋体"/>
      <w:kern w:val="0"/>
      <w:sz w:val="24"/>
    </w:rPr>
  </w:style>
  <w:style w:type="paragraph" w:customStyle="1" w:styleId="affff">
    <w:name w:val="正文样式"/>
    <w:basedOn w:val="a0"/>
    <w:qFormat/>
    <w:pPr>
      <w:spacing w:line="360" w:lineRule="auto"/>
      <w:ind w:firstLineChars="200" w:firstLine="560"/>
    </w:pPr>
    <w:rPr>
      <w:rFonts w:eastAsia="仿宋_GB2312"/>
      <w:sz w:val="28"/>
    </w:rPr>
  </w:style>
  <w:style w:type="paragraph" w:customStyle="1" w:styleId="CharCharCharChar">
    <w:name w:val="Char Char Char Char"/>
    <w:basedOn w:val="a0"/>
    <w:qFormat/>
    <w:rPr>
      <w:rFonts w:ascii="Tahoma" w:hAnsi="Tahoma"/>
      <w:sz w:val="24"/>
      <w:szCs w:val="20"/>
    </w:rPr>
  </w:style>
  <w:style w:type="paragraph" w:customStyle="1" w:styleId="xl144">
    <w:name w:val="xl14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05">
    <w:name w:val="样式 列表编号 + 段后: 0.5 行"/>
    <w:basedOn w:val="a6"/>
    <w:qFormat/>
    <w:pPr>
      <w:tabs>
        <w:tab w:val="clear" w:pos="0"/>
        <w:tab w:val="clear" w:pos="454"/>
        <w:tab w:val="clear" w:pos="720"/>
        <w:tab w:val="left" w:pos="482"/>
        <w:tab w:val="left" w:pos="2183"/>
        <w:tab w:val="left" w:pos="3884"/>
        <w:tab w:val="left" w:pos="5585"/>
      </w:tabs>
      <w:spacing w:after="156"/>
      <w:ind w:left="1680" w:hanging="420"/>
    </w:pPr>
  </w:style>
  <w:style w:type="paragraph" w:customStyle="1" w:styleId="auicontentmask">
    <w:name w:val="aui_content_mask"/>
    <w:basedOn w:val="a0"/>
    <w:qFormat/>
    <w:pPr>
      <w:widowControl/>
      <w:spacing w:before="100" w:beforeAutospacing="1" w:after="100" w:afterAutospacing="1"/>
      <w:jc w:val="left"/>
    </w:pPr>
    <w:rPr>
      <w:rFonts w:ascii="宋体" w:hAnsi="宋体" w:cs="宋体"/>
      <w:kern w:val="0"/>
      <w:sz w:val="24"/>
    </w:rPr>
  </w:style>
  <w:style w:type="paragraph" w:customStyle="1" w:styleId="m20">
    <w:name w:val="m20"/>
    <w:basedOn w:val="a0"/>
    <w:qFormat/>
    <w:pPr>
      <w:widowControl/>
      <w:spacing w:before="300" w:after="300"/>
      <w:ind w:left="300" w:right="300"/>
      <w:jc w:val="left"/>
    </w:pPr>
    <w:rPr>
      <w:rFonts w:ascii="宋体" w:hAnsi="宋体" w:cs="宋体"/>
      <w:kern w:val="0"/>
      <w:sz w:val="24"/>
    </w:rPr>
  </w:style>
  <w:style w:type="paragraph" w:customStyle="1" w:styleId="311">
    <w:name w:val="正文文本缩进 31"/>
    <w:basedOn w:val="a0"/>
    <w:qFormat/>
    <w:pPr>
      <w:tabs>
        <w:tab w:val="left" w:pos="0"/>
      </w:tabs>
      <w:adjustRightInd w:val="0"/>
      <w:snapToGrid w:val="0"/>
      <w:spacing w:line="360" w:lineRule="auto"/>
      <w:ind w:firstLineChars="200" w:firstLine="734"/>
      <w:textAlignment w:val="baseline"/>
    </w:pPr>
    <w:rPr>
      <w:rFonts w:ascii="宋体" w:hAnsi="宋体"/>
      <w:kern w:val="0"/>
      <w:sz w:val="28"/>
      <w:szCs w:val="20"/>
    </w:rPr>
  </w:style>
  <w:style w:type="paragraph" w:customStyle="1" w:styleId="ssxq">
    <w:name w:val="ssxq"/>
    <w:basedOn w:val="a0"/>
    <w:qFormat/>
    <w:pPr>
      <w:widowControl/>
      <w:shd w:val="clear" w:color="auto" w:fill="ECF4FF"/>
      <w:spacing w:before="75"/>
      <w:jc w:val="left"/>
    </w:pPr>
    <w:rPr>
      <w:rFonts w:ascii="宋体" w:hAnsi="宋体" w:cs="宋体"/>
      <w:kern w:val="0"/>
      <w:sz w:val="24"/>
    </w:rPr>
  </w:style>
  <w:style w:type="paragraph" w:customStyle="1" w:styleId="mainbottom">
    <w:name w:val="main_bottom"/>
    <w:basedOn w:val="a0"/>
    <w:qFormat/>
    <w:pPr>
      <w:widowControl/>
      <w:pBdr>
        <w:bottom w:val="single" w:sz="6" w:space="0" w:color="6693CF"/>
      </w:pBdr>
      <w:spacing w:before="100" w:beforeAutospacing="1" w:after="100" w:afterAutospacing="1" w:line="360" w:lineRule="atLeast"/>
      <w:jc w:val="left"/>
    </w:pPr>
    <w:rPr>
      <w:rFonts w:ascii="宋体" w:hAnsi="宋体" w:cs="宋体"/>
      <w:kern w:val="0"/>
      <w:sz w:val="24"/>
    </w:rPr>
  </w:style>
  <w:style w:type="paragraph" w:customStyle="1" w:styleId="1Arial">
    <w:name w:val="样式 标题 1 + Arial 黑色"/>
    <w:basedOn w:val="1"/>
    <w:qFormat/>
    <w:pPr>
      <w:keepLines/>
      <w:adjustRightInd w:val="0"/>
      <w:snapToGrid w:val="0"/>
      <w:spacing w:before="340" w:after="330" w:line="480" w:lineRule="auto"/>
    </w:pPr>
    <w:rPr>
      <w:rFonts w:ascii="Arial" w:eastAsia="宋体" w:hAnsi="Arial"/>
      <w:color w:val="000000"/>
      <w:kern w:val="44"/>
      <w:sz w:val="36"/>
      <w:szCs w:val="44"/>
    </w:rPr>
  </w:style>
  <w:style w:type="paragraph" w:customStyle="1" w:styleId="H4">
    <w:name w:val="H4"/>
    <w:basedOn w:val="a0"/>
    <w:next w:val="a0"/>
    <w:qFormat/>
    <w:pPr>
      <w:keepNext/>
      <w:autoSpaceDE w:val="0"/>
      <w:autoSpaceDN w:val="0"/>
      <w:adjustRightInd w:val="0"/>
      <w:spacing w:before="100" w:after="100"/>
      <w:jc w:val="left"/>
      <w:outlineLvl w:val="4"/>
    </w:pPr>
    <w:rPr>
      <w:b/>
      <w:kern w:val="0"/>
      <w:sz w:val="24"/>
      <w:szCs w:val="20"/>
    </w:rPr>
  </w:style>
  <w:style w:type="paragraph" w:customStyle="1" w:styleId="Default">
    <w:name w:val="Default"/>
    <w:uiPriority w:val="99"/>
    <w:qFormat/>
    <w:pPr>
      <w:widowControl w:val="0"/>
      <w:autoSpaceDE w:val="0"/>
      <w:autoSpaceDN w:val="0"/>
      <w:adjustRightInd w:val="0"/>
    </w:pPr>
    <w:rPr>
      <w:rFonts w:ascii="宋体" w:hAnsi="Calibri" w:cs="宋体"/>
      <w:color w:val="000000"/>
      <w:sz w:val="24"/>
      <w:szCs w:val="24"/>
    </w:rPr>
  </w:style>
  <w:style w:type="paragraph" w:customStyle="1" w:styleId="xl121">
    <w:name w:val="xl121"/>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8"/>
      <w:szCs w:val="18"/>
    </w:rPr>
  </w:style>
  <w:style w:type="paragraph" w:customStyle="1" w:styleId="tc">
    <w:name w:val="tc"/>
    <w:basedOn w:val="a0"/>
    <w:qFormat/>
    <w:pPr>
      <w:widowControl/>
      <w:spacing w:before="100" w:beforeAutospacing="1" w:after="100" w:afterAutospacing="1"/>
      <w:jc w:val="center"/>
    </w:pPr>
    <w:rPr>
      <w:rFonts w:ascii="宋体" w:hAnsi="宋体" w:cs="宋体"/>
      <w:kern w:val="0"/>
      <w:sz w:val="24"/>
    </w:rPr>
  </w:style>
  <w:style w:type="paragraph" w:customStyle="1" w:styleId="xl234">
    <w:name w:val="xl234"/>
    <w:basedOn w:val="a0"/>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color w:val="000000"/>
      <w:kern w:val="0"/>
      <w:sz w:val="18"/>
      <w:szCs w:val="18"/>
    </w:rPr>
  </w:style>
  <w:style w:type="paragraph" w:customStyle="1" w:styleId="infor">
    <w:name w:val="info_r"/>
    <w:basedOn w:val="a0"/>
    <w:qFormat/>
    <w:pPr>
      <w:widowControl/>
      <w:ind w:left="122"/>
      <w:jc w:val="left"/>
    </w:pPr>
    <w:rPr>
      <w:rFonts w:ascii="宋体" w:hAnsi="宋体" w:cs="宋体"/>
      <w:kern w:val="0"/>
      <w:sz w:val="24"/>
    </w:rPr>
  </w:style>
  <w:style w:type="paragraph" w:customStyle="1" w:styleId="itemname">
    <w:name w:val="itemname"/>
    <w:basedOn w:val="a0"/>
    <w:qFormat/>
    <w:pPr>
      <w:widowControl/>
      <w:shd w:val="clear" w:color="auto" w:fill="D0E5FF"/>
      <w:spacing w:before="100" w:beforeAutospacing="1" w:after="100" w:afterAutospacing="1"/>
      <w:jc w:val="left"/>
    </w:pPr>
    <w:rPr>
      <w:rFonts w:ascii="宋体" w:hAnsi="宋体" w:cs="宋体"/>
      <w:kern w:val="0"/>
      <w:sz w:val="24"/>
    </w:rPr>
  </w:style>
  <w:style w:type="paragraph" w:customStyle="1" w:styleId="3h33rdlevel3H3l3CTsect123sect1231sect12323">
    <w:name w:val="样式 标题 3h33rd level3H3l3CTsect1.2.3sect1.2.31sect1.2.32...3"/>
    <w:basedOn w:val="3"/>
    <w:qFormat/>
    <w:pPr>
      <w:spacing w:line="240" w:lineRule="auto"/>
      <w:ind w:leftChars="200" w:left="200"/>
    </w:pPr>
    <w:rPr>
      <w:rFonts w:cs="宋体"/>
      <w:sz w:val="24"/>
      <w:szCs w:val="20"/>
    </w:rPr>
  </w:style>
  <w:style w:type="paragraph" w:customStyle="1" w:styleId="xl164">
    <w:name w:val="xl16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Pa5">
    <w:name w:val="Pa5"/>
    <w:basedOn w:val="a0"/>
    <w:next w:val="a0"/>
    <w:qFormat/>
    <w:pPr>
      <w:autoSpaceDE w:val="0"/>
      <w:autoSpaceDN w:val="0"/>
      <w:adjustRightInd w:val="0"/>
      <w:spacing w:line="241" w:lineRule="atLeast"/>
      <w:jc w:val="left"/>
    </w:pPr>
    <w:rPr>
      <w:rFonts w:ascii="汉仪中黑简..." w:eastAsia="汉仪中黑简..."/>
      <w:kern w:val="0"/>
      <w:sz w:val="24"/>
    </w:rPr>
  </w:style>
  <w:style w:type="paragraph" w:customStyle="1" w:styleId="pb15">
    <w:name w:val="pb15"/>
    <w:basedOn w:val="a0"/>
    <w:qFormat/>
    <w:pPr>
      <w:widowControl/>
      <w:spacing w:before="100" w:beforeAutospacing="1" w:after="100" w:afterAutospacing="1"/>
      <w:jc w:val="left"/>
    </w:pPr>
    <w:rPr>
      <w:rFonts w:ascii="宋体" w:hAnsi="宋体" w:cs="宋体"/>
      <w:kern w:val="0"/>
      <w:sz w:val="24"/>
    </w:rPr>
  </w:style>
  <w:style w:type="paragraph" w:customStyle="1" w:styleId="xl53">
    <w:name w:val="xl5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180">
    <w:name w:val="xl18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18"/>
      <w:szCs w:val="18"/>
    </w:rPr>
  </w:style>
  <w:style w:type="paragraph" w:customStyle="1" w:styleId="1e">
    <w:name w:val="表头1"/>
    <w:basedOn w:val="a0"/>
    <w:qFormat/>
    <w:pPr>
      <w:spacing w:beforeLines="50" w:before="156"/>
      <w:jc w:val="center"/>
    </w:pPr>
    <w:rPr>
      <w:rFonts w:ascii="仿宋_GB2312" w:hAnsi="宋体"/>
      <w:b/>
      <w:sz w:val="28"/>
      <w:szCs w:val="28"/>
    </w:rPr>
  </w:style>
  <w:style w:type="paragraph" w:customStyle="1" w:styleId="xl134">
    <w:name w:val="xl134"/>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FF0000"/>
      <w:kern w:val="0"/>
      <w:sz w:val="18"/>
      <w:szCs w:val="1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0"/>
    <w:qFormat/>
    <w:pPr>
      <w:widowControl/>
      <w:spacing w:after="160" w:line="240" w:lineRule="exact"/>
      <w:jc w:val="left"/>
    </w:pPr>
    <w:rPr>
      <w:szCs w:val="20"/>
    </w:rPr>
  </w:style>
  <w:style w:type="paragraph" w:customStyle="1" w:styleId="Address">
    <w:name w:val="Address"/>
    <w:basedOn w:val="a0"/>
    <w:next w:val="a0"/>
    <w:qFormat/>
    <w:pPr>
      <w:autoSpaceDE w:val="0"/>
      <w:autoSpaceDN w:val="0"/>
      <w:adjustRightInd w:val="0"/>
      <w:jc w:val="left"/>
    </w:pPr>
    <w:rPr>
      <w:i/>
      <w:kern w:val="0"/>
      <w:sz w:val="24"/>
      <w:szCs w:val="20"/>
    </w:rPr>
  </w:style>
  <w:style w:type="paragraph" w:customStyle="1" w:styleId="CharCharCharCharChar">
    <w:name w:val="四级目录 Char Char Char Char Char"/>
    <w:next w:val="a0"/>
    <w:qFormat/>
    <w:pPr>
      <w:spacing w:line="360" w:lineRule="auto"/>
      <w:ind w:leftChars="200" w:left="200"/>
    </w:pPr>
  </w:style>
  <w:style w:type="paragraph" w:customStyle="1" w:styleId="bc">
    <w:name w:val="bc"/>
    <w:basedOn w:val="a0"/>
    <w:qFormat/>
    <w:pPr>
      <w:widowControl/>
      <w:spacing w:before="100" w:beforeAutospacing="1" w:after="100" w:afterAutospacing="1"/>
      <w:jc w:val="left"/>
    </w:pPr>
    <w:rPr>
      <w:rFonts w:ascii="宋体" w:hAnsi="宋体" w:cs="宋体"/>
      <w:kern w:val="0"/>
      <w:sz w:val="24"/>
    </w:rPr>
  </w:style>
  <w:style w:type="paragraph" w:customStyle="1" w:styleId="Char2e">
    <w:name w:val="Char2"/>
    <w:basedOn w:val="a0"/>
    <w:qFormat/>
    <w:rPr>
      <w:rFonts w:ascii="仿宋_GB2312" w:eastAsia="仿宋_GB2312"/>
      <w:b/>
      <w:sz w:val="32"/>
      <w:szCs w:val="32"/>
    </w:rPr>
  </w:style>
  <w:style w:type="paragraph" w:customStyle="1" w:styleId="1f">
    <w:name w:val="1"/>
    <w:basedOn w:val="a0"/>
    <w:next w:val="a0"/>
    <w:qFormat/>
  </w:style>
  <w:style w:type="paragraph" w:customStyle="1" w:styleId="cleft">
    <w:name w:val="cleft"/>
    <w:basedOn w:val="a0"/>
    <w:qFormat/>
    <w:pPr>
      <w:widowControl/>
      <w:jc w:val="left"/>
    </w:pPr>
    <w:rPr>
      <w:rFonts w:ascii="宋体" w:hAnsi="宋体" w:cs="宋体"/>
      <w:b/>
      <w:bCs/>
      <w:kern w:val="0"/>
      <w:sz w:val="24"/>
    </w:rPr>
  </w:style>
  <w:style w:type="paragraph" w:customStyle="1" w:styleId="GB2312">
    <w:name w:val="正文 + 仿宋_GB2312"/>
    <w:basedOn w:val="a0"/>
    <w:qFormat/>
    <w:pPr>
      <w:widowControl/>
      <w:adjustRightInd w:val="0"/>
      <w:snapToGrid w:val="0"/>
      <w:spacing w:line="360" w:lineRule="exact"/>
      <w:ind w:left="480"/>
      <w:textAlignment w:val="baseline"/>
    </w:pPr>
    <w:rPr>
      <w:rFonts w:ascii="仿宋_GB2312" w:eastAsia="仿宋_GB2312" w:cs="仿宋_GB2312"/>
      <w:kern w:val="0"/>
      <w:szCs w:val="21"/>
    </w:rPr>
  </w:style>
  <w:style w:type="paragraph" w:customStyle="1" w:styleId="xl63">
    <w:name w:val="xl63"/>
    <w:basedOn w:val="a0"/>
    <w:qFormat/>
    <w:pPr>
      <w:widowControl/>
      <w:spacing w:before="100" w:beforeAutospacing="1" w:after="100" w:afterAutospacing="1"/>
      <w:jc w:val="center"/>
    </w:pPr>
    <w:rPr>
      <w:rFonts w:ascii="宋体" w:hAnsi="宋体" w:cs="宋体"/>
      <w:kern w:val="0"/>
      <w:sz w:val="24"/>
    </w:rPr>
  </w:style>
  <w:style w:type="paragraph" w:customStyle="1" w:styleId="box">
    <w:name w:val="box"/>
    <w:basedOn w:val="a0"/>
    <w:qFormat/>
    <w:pPr>
      <w:widowControl/>
      <w:spacing w:before="100" w:beforeAutospacing="1" w:after="100" w:afterAutospacing="1"/>
      <w:jc w:val="left"/>
    </w:pPr>
    <w:rPr>
      <w:rFonts w:ascii="宋体" w:hAnsi="宋体" w:cs="宋体"/>
      <w:kern w:val="0"/>
      <w:sz w:val="24"/>
    </w:rPr>
  </w:style>
  <w:style w:type="paragraph" w:customStyle="1" w:styleId="pl20">
    <w:name w:val="pl20"/>
    <w:basedOn w:val="a0"/>
    <w:qFormat/>
    <w:pPr>
      <w:widowControl/>
      <w:spacing w:before="100" w:beforeAutospacing="1" w:after="100" w:afterAutospacing="1"/>
      <w:jc w:val="left"/>
    </w:pPr>
    <w:rPr>
      <w:rFonts w:ascii="宋体" w:hAnsi="宋体" w:cs="宋体"/>
      <w:kern w:val="0"/>
      <w:sz w:val="24"/>
    </w:rPr>
  </w:style>
  <w:style w:type="paragraph" w:customStyle="1" w:styleId="xl205">
    <w:name w:val="xl205"/>
    <w:basedOn w:val="a0"/>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left"/>
      <w:textAlignment w:val="center"/>
    </w:pPr>
    <w:rPr>
      <w:rFonts w:ascii="宋体" w:hAnsi="宋体" w:cs="宋体"/>
      <w:b/>
      <w:bCs/>
      <w:kern w:val="0"/>
      <w:sz w:val="18"/>
      <w:szCs w:val="18"/>
    </w:rPr>
  </w:style>
  <w:style w:type="paragraph" w:customStyle="1" w:styleId="mt10">
    <w:name w:val="mt10"/>
    <w:basedOn w:val="a0"/>
    <w:qFormat/>
    <w:pPr>
      <w:widowControl/>
      <w:spacing w:before="150" w:after="100" w:afterAutospacing="1"/>
      <w:jc w:val="left"/>
    </w:pPr>
    <w:rPr>
      <w:rFonts w:ascii="宋体" w:hAnsi="宋体" w:cs="宋体"/>
      <w:kern w:val="0"/>
      <w:sz w:val="24"/>
    </w:rPr>
  </w:style>
  <w:style w:type="paragraph" w:customStyle="1" w:styleId="xl48">
    <w:name w:val="xl4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box1">
    <w:name w:val="box1"/>
    <w:basedOn w:val="a0"/>
    <w:qFormat/>
    <w:pPr>
      <w:widowControl/>
      <w:spacing w:before="100" w:beforeAutospacing="1" w:after="100" w:afterAutospacing="1" w:line="480" w:lineRule="auto"/>
      <w:jc w:val="left"/>
    </w:pPr>
    <w:rPr>
      <w:rFonts w:ascii="宋体" w:hAnsi="宋体" w:cs="宋体"/>
      <w:kern w:val="0"/>
      <w:sz w:val="24"/>
    </w:rPr>
  </w:style>
  <w:style w:type="paragraph" w:customStyle="1" w:styleId="Blockquote">
    <w:name w:val="Blockquote"/>
    <w:basedOn w:val="a0"/>
    <w:qFormat/>
    <w:pPr>
      <w:autoSpaceDE w:val="0"/>
      <w:autoSpaceDN w:val="0"/>
      <w:adjustRightInd w:val="0"/>
      <w:spacing w:before="100" w:after="100"/>
      <w:ind w:left="360" w:right="360"/>
      <w:jc w:val="left"/>
    </w:pPr>
    <w:rPr>
      <w:kern w:val="0"/>
      <w:sz w:val="24"/>
      <w:szCs w:val="20"/>
    </w:rPr>
  </w:style>
  <w:style w:type="paragraph" w:customStyle="1" w:styleId="xl133">
    <w:name w:val="xl133"/>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8"/>
      <w:szCs w:val="18"/>
    </w:rPr>
  </w:style>
  <w:style w:type="paragraph" w:customStyle="1" w:styleId="3section33l3Level3HeadH3heading3h3BoldHeadbhChar">
    <w:name w:val="样式 样式 标题 3section:33l3Level 3 HeadH3heading 3h3Bold Headbh... + ... Char"/>
    <w:basedOn w:val="a0"/>
    <w:qFormat/>
    <w:pPr>
      <w:keepNext/>
      <w:keepLines/>
      <w:spacing w:beforeLines="50" w:before="156" w:afterLines="50" w:after="156" w:line="360" w:lineRule="auto"/>
      <w:ind w:leftChars="400" w:left="800"/>
      <w:outlineLvl w:val="2"/>
    </w:pPr>
    <w:rPr>
      <w:rFonts w:ascii="宋体" w:hAnsi="宋体" w:cs="宋体"/>
      <w:b/>
      <w:bCs/>
      <w:color w:val="FF0000"/>
      <w:sz w:val="24"/>
    </w:rPr>
  </w:style>
  <w:style w:type="paragraph" w:customStyle="1" w:styleId="xl193">
    <w:name w:val="xl193"/>
    <w:basedOn w:val="a0"/>
    <w:qFormat/>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Arial" w:hAnsi="Arial" w:cs="Arial"/>
      <w:color w:val="000000"/>
      <w:kern w:val="0"/>
      <w:sz w:val="18"/>
      <w:szCs w:val="18"/>
    </w:rPr>
  </w:style>
  <w:style w:type="paragraph" w:customStyle="1" w:styleId="search">
    <w:name w:val="search"/>
    <w:basedOn w:val="a0"/>
    <w:qFormat/>
    <w:pPr>
      <w:widowControl/>
      <w:spacing w:before="75"/>
      <w:ind w:left="375"/>
      <w:jc w:val="left"/>
    </w:pPr>
    <w:rPr>
      <w:rFonts w:ascii="宋体" w:hAnsi="宋体" w:cs="宋体"/>
      <w:kern w:val="0"/>
      <w:sz w:val="24"/>
    </w:rPr>
  </w:style>
  <w:style w:type="paragraph" w:customStyle="1" w:styleId="put">
    <w:name w:val="put"/>
    <w:basedOn w:val="a0"/>
    <w:qFormat/>
    <w:pPr>
      <w:widowControl/>
      <w:spacing w:before="100" w:beforeAutospacing="1" w:after="100" w:afterAutospacing="1"/>
      <w:jc w:val="left"/>
    </w:pPr>
    <w:rPr>
      <w:rFonts w:ascii="宋体" w:hAnsi="宋体" w:cs="宋体"/>
      <w:kern w:val="0"/>
      <w:sz w:val="24"/>
    </w:rPr>
  </w:style>
  <w:style w:type="paragraph" w:customStyle="1" w:styleId="xl123">
    <w:name w:val="xl123"/>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none">
    <w:name w:val="none"/>
    <w:basedOn w:val="a0"/>
    <w:qFormat/>
    <w:pPr>
      <w:widowControl/>
      <w:spacing w:before="100" w:beforeAutospacing="1" w:after="100" w:afterAutospacing="1"/>
      <w:jc w:val="left"/>
    </w:pPr>
    <w:rPr>
      <w:rFonts w:ascii="宋体" w:hAnsi="宋体" w:cs="宋体"/>
      <w:vanish/>
      <w:kern w:val="0"/>
      <w:sz w:val="24"/>
    </w:rPr>
  </w:style>
  <w:style w:type="paragraph" w:customStyle="1" w:styleId="pa-42">
    <w:name w:val="pa-42"/>
    <w:basedOn w:val="a0"/>
    <w:qFormat/>
    <w:pPr>
      <w:widowControl/>
      <w:spacing w:before="150" w:after="150"/>
      <w:jc w:val="left"/>
    </w:pPr>
    <w:rPr>
      <w:rFonts w:ascii="宋体" w:hAnsi="宋体" w:cs="宋体"/>
      <w:kern w:val="0"/>
      <w:sz w:val="24"/>
    </w:rPr>
  </w:style>
  <w:style w:type="paragraph" w:customStyle="1" w:styleId="xl217">
    <w:name w:val="xl21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18"/>
      <w:szCs w:val="18"/>
    </w:rPr>
  </w:style>
  <w:style w:type="paragraph" w:customStyle="1" w:styleId="lh28">
    <w:name w:val="lh28"/>
    <w:basedOn w:val="a0"/>
    <w:qFormat/>
    <w:pPr>
      <w:widowControl/>
      <w:spacing w:before="100" w:beforeAutospacing="1" w:after="100" w:afterAutospacing="1" w:line="420" w:lineRule="atLeast"/>
      <w:jc w:val="left"/>
    </w:pPr>
    <w:rPr>
      <w:rFonts w:ascii="宋体" w:hAnsi="宋体" w:cs="宋体"/>
      <w:kern w:val="0"/>
      <w:sz w:val="24"/>
    </w:rPr>
  </w:style>
  <w:style w:type="paragraph" w:customStyle="1" w:styleId="xl155">
    <w:name w:val="xl15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18"/>
      <w:szCs w:val="18"/>
    </w:rPr>
  </w:style>
  <w:style w:type="paragraph" w:customStyle="1" w:styleId="xl176">
    <w:name w:val="xl176"/>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8"/>
      <w:szCs w:val="18"/>
    </w:rPr>
  </w:style>
  <w:style w:type="paragraph" w:customStyle="1" w:styleId="xl186">
    <w:name w:val="xl18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kern w:val="0"/>
      <w:sz w:val="18"/>
      <w:szCs w:val="18"/>
    </w:rPr>
  </w:style>
  <w:style w:type="paragraph" w:customStyle="1" w:styleId="affff0">
    <w:name w:val="表内正文"/>
    <w:basedOn w:val="a0"/>
    <w:qFormat/>
    <w:pPr>
      <w:adjustRightInd w:val="0"/>
      <w:snapToGrid w:val="0"/>
      <w:spacing w:line="288" w:lineRule="auto"/>
      <w:ind w:firstLineChars="200" w:firstLine="200"/>
    </w:pPr>
    <w:rPr>
      <w:rFonts w:ascii="宋体"/>
      <w:sz w:val="20"/>
      <w:szCs w:val="20"/>
    </w:rPr>
  </w:style>
  <w:style w:type="paragraph" w:customStyle="1" w:styleId="BodyTextch">
    <w:name w:val="Body Text(ch)"/>
    <w:basedOn w:val="a0"/>
    <w:next w:val="a1"/>
    <w:qFormat/>
    <w:pPr>
      <w:spacing w:line="500" w:lineRule="exact"/>
      <w:jc w:val="center"/>
    </w:pPr>
  </w:style>
  <w:style w:type="paragraph" w:customStyle="1" w:styleId="H5">
    <w:name w:val="H5"/>
    <w:basedOn w:val="a0"/>
    <w:next w:val="a0"/>
    <w:qFormat/>
    <w:pPr>
      <w:keepNext/>
      <w:autoSpaceDE w:val="0"/>
      <w:autoSpaceDN w:val="0"/>
      <w:adjustRightInd w:val="0"/>
      <w:spacing w:before="100" w:after="100"/>
      <w:jc w:val="left"/>
      <w:outlineLvl w:val="5"/>
    </w:pPr>
    <w:rPr>
      <w:b/>
      <w:kern w:val="0"/>
      <w:sz w:val="20"/>
      <w:szCs w:val="20"/>
    </w:rPr>
  </w:style>
  <w:style w:type="paragraph" w:customStyle="1" w:styleId="p0">
    <w:name w:val="p0"/>
    <w:basedOn w:val="a0"/>
    <w:uiPriority w:val="99"/>
    <w:qFormat/>
    <w:pPr>
      <w:widowControl/>
    </w:pPr>
    <w:rPr>
      <w:kern w:val="0"/>
      <w:szCs w:val="21"/>
    </w:rPr>
  </w:style>
  <w:style w:type="paragraph" w:customStyle="1" w:styleId="xl175">
    <w:name w:val="xl17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font0">
    <w:name w:val="font0"/>
    <w:basedOn w:val="a0"/>
    <w:qFormat/>
    <w:pPr>
      <w:widowControl/>
      <w:spacing w:before="100" w:beforeAutospacing="1" w:after="100" w:afterAutospacing="1"/>
      <w:jc w:val="left"/>
    </w:pPr>
    <w:rPr>
      <w:rFonts w:ascii="宋体" w:hAnsi="宋体" w:hint="eastAsia"/>
      <w:kern w:val="0"/>
      <w:sz w:val="24"/>
    </w:rPr>
  </w:style>
  <w:style w:type="paragraph" w:customStyle="1" w:styleId="clearfix">
    <w:name w:val="clearfix"/>
    <w:basedOn w:val="a0"/>
    <w:qFormat/>
    <w:pPr>
      <w:widowControl/>
      <w:spacing w:before="100" w:beforeAutospacing="1" w:after="100" w:afterAutospacing="1"/>
      <w:jc w:val="left"/>
    </w:pPr>
    <w:rPr>
      <w:rFonts w:ascii="宋体" w:hAnsi="宋体" w:cs="宋体"/>
      <w:kern w:val="0"/>
      <w:sz w:val="24"/>
    </w:rPr>
  </w:style>
  <w:style w:type="paragraph" w:customStyle="1" w:styleId="xl118">
    <w:name w:val="xl118"/>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8"/>
      <w:szCs w:val="18"/>
    </w:rPr>
  </w:style>
  <w:style w:type="paragraph" w:customStyle="1" w:styleId="ml15">
    <w:name w:val="ml15"/>
    <w:basedOn w:val="a0"/>
    <w:qFormat/>
    <w:pPr>
      <w:widowControl/>
      <w:spacing w:before="100" w:beforeAutospacing="1" w:after="100" w:afterAutospacing="1"/>
      <w:ind w:left="225"/>
      <w:jc w:val="left"/>
    </w:pPr>
    <w:rPr>
      <w:rFonts w:ascii="宋体" w:hAnsi="宋体" w:cs="宋体"/>
      <w:kern w:val="0"/>
      <w:sz w:val="24"/>
    </w:rPr>
  </w:style>
  <w:style w:type="paragraph" w:customStyle="1" w:styleId="c3">
    <w:name w:val="c3"/>
    <w:basedOn w:val="a0"/>
    <w:qFormat/>
    <w:pPr>
      <w:widowControl/>
      <w:spacing w:before="100" w:beforeAutospacing="1" w:after="100" w:afterAutospacing="1"/>
      <w:jc w:val="left"/>
    </w:pPr>
    <w:rPr>
      <w:rFonts w:ascii="宋体" w:hAnsi="宋体" w:cs="宋体"/>
      <w:color w:val="333333"/>
      <w:kern w:val="0"/>
      <w:sz w:val="24"/>
    </w:rPr>
  </w:style>
  <w:style w:type="paragraph" w:customStyle="1" w:styleId="formrr">
    <w:name w:val="form_rr"/>
    <w:basedOn w:val="a0"/>
    <w:qFormat/>
    <w:pPr>
      <w:widowControl/>
      <w:pBdr>
        <w:top w:val="single" w:sz="6" w:space="0" w:color="C1C1C1"/>
        <w:left w:val="single" w:sz="6" w:space="0" w:color="C1C1C1"/>
        <w:bottom w:val="single" w:sz="6" w:space="0" w:color="C1C1C1"/>
        <w:right w:val="single" w:sz="6" w:space="0" w:color="C1C1C1"/>
      </w:pBdr>
      <w:shd w:val="clear" w:color="auto" w:fill="ECF4FF"/>
      <w:ind w:right="150"/>
      <w:jc w:val="left"/>
    </w:pPr>
    <w:rPr>
      <w:rFonts w:ascii="宋体" w:hAnsi="宋体" w:cs="宋体"/>
      <w:kern w:val="0"/>
      <w:sz w:val="24"/>
    </w:rPr>
  </w:style>
  <w:style w:type="paragraph" w:customStyle="1" w:styleId="xl216">
    <w:name w:val="xl216"/>
    <w:basedOn w:val="a0"/>
    <w:qFormat/>
    <w:pPr>
      <w:widowControl/>
      <w:pBdr>
        <w:top w:val="single" w:sz="4" w:space="0" w:color="auto"/>
        <w:bottom w:val="single" w:sz="4" w:space="0" w:color="auto"/>
      </w:pBdr>
      <w:spacing w:before="100" w:beforeAutospacing="1" w:after="100" w:afterAutospacing="1"/>
      <w:jc w:val="left"/>
      <w:textAlignment w:val="center"/>
    </w:pPr>
    <w:rPr>
      <w:rFonts w:ascii="宋体" w:hAnsi="宋体" w:cs="宋体"/>
      <w:b/>
      <w:bCs/>
      <w:kern w:val="0"/>
      <w:sz w:val="18"/>
      <w:szCs w:val="18"/>
    </w:rPr>
  </w:style>
  <w:style w:type="paragraph" w:customStyle="1" w:styleId="auicontenttable">
    <w:name w:val="aui_content_table"/>
    <w:basedOn w:val="a0"/>
    <w:qFormat/>
    <w:pPr>
      <w:widowControl/>
      <w:spacing w:before="100" w:beforeAutospacing="1" w:after="100" w:afterAutospacing="1"/>
      <w:jc w:val="left"/>
    </w:pPr>
    <w:rPr>
      <w:rFonts w:ascii="宋体" w:hAnsi="宋体" w:cs="宋体"/>
      <w:kern w:val="0"/>
      <w:sz w:val="24"/>
    </w:rPr>
  </w:style>
  <w:style w:type="paragraph" w:customStyle="1" w:styleId="ml10">
    <w:name w:val="ml10"/>
    <w:basedOn w:val="a0"/>
    <w:qFormat/>
    <w:pPr>
      <w:widowControl/>
      <w:spacing w:before="100" w:beforeAutospacing="1" w:after="100" w:afterAutospacing="1"/>
      <w:ind w:left="150"/>
      <w:jc w:val="left"/>
    </w:pPr>
    <w:rPr>
      <w:rFonts w:ascii="宋体" w:hAnsi="宋体" w:cs="宋体"/>
      <w:kern w:val="0"/>
      <w:sz w:val="24"/>
    </w:rPr>
  </w:style>
  <w:style w:type="paragraph" w:customStyle="1" w:styleId="xl227">
    <w:name w:val="xl227"/>
    <w:basedOn w:val="a0"/>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mb30">
    <w:name w:val="mb30"/>
    <w:basedOn w:val="a0"/>
    <w:qFormat/>
    <w:pPr>
      <w:widowControl/>
      <w:spacing w:before="100" w:beforeAutospacing="1" w:after="450"/>
      <w:jc w:val="left"/>
    </w:pPr>
    <w:rPr>
      <w:rFonts w:ascii="宋体" w:hAnsi="宋体" w:cs="宋体"/>
      <w:kern w:val="0"/>
      <w:sz w:val="24"/>
    </w:rPr>
  </w:style>
  <w:style w:type="paragraph" w:customStyle="1" w:styleId="213">
    <w:name w:val="正文文本 21"/>
    <w:basedOn w:val="a0"/>
    <w:qFormat/>
    <w:pPr>
      <w:adjustRightInd w:val="0"/>
      <w:spacing w:line="300" w:lineRule="auto"/>
      <w:jc w:val="center"/>
      <w:textAlignment w:val="baseline"/>
    </w:pPr>
    <w:rPr>
      <w:rFonts w:ascii="宋体" w:hAnsi="宋体"/>
      <w:sz w:val="24"/>
      <w:szCs w:val="20"/>
    </w:rPr>
  </w:style>
  <w:style w:type="paragraph" w:customStyle="1" w:styleId="auitdicon1">
    <w:name w:val="aui_td_icon1"/>
    <w:basedOn w:val="a0"/>
    <w:qFormat/>
    <w:pPr>
      <w:widowControl/>
      <w:spacing w:before="100" w:beforeAutospacing="1" w:after="100" w:afterAutospacing="1"/>
      <w:jc w:val="left"/>
      <w:textAlignment w:val="top"/>
    </w:pPr>
    <w:rPr>
      <w:rFonts w:ascii="宋体" w:hAnsi="宋体" w:cs="宋体"/>
      <w:vanish/>
      <w:kern w:val="0"/>
      <w:sz w:val="24"/>
    </w:rPr>
  </w:style>
  <w:style w:type="paragraph" w:customStyle="1" w:styleId="w7">
    <w:name w:val="w7"/>
    <w:basedOn w:val="a0"/>
    <w:qFormat/>
    <w:pPr>
      <w:widowControl/>
      <w:spacing w:before="100" w:beforeAutospacing="1" w:after="100" w:afterAutospacing="1"/>
      <w:jc w:val="left"/>
    </w:pPr>
    <w:rPr>
      <w:rFonts w:ascii="宋体" w:hAnsi="宋体" w:cs="宋体"/>
      <w:kern w:val="0"/>
      <w:sz w:val="24"/>
    </w:rPr>
  </w:style>
  <w:style w:type="paragraph" w:customStyle="1" w:styleId="xl39">
    <w:name w:val="xl39"/>
    <w:basedOn w:val="a0"/>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b/>
      <w:bCs/>
      <w:kern w:val="0"/>
      <w:sz w:val="24"/>
    </w:rPr>
  </w:style>
  <w:style w:type="paragraph" w:customStyle="1" w:styleId="biaoge">
    <w:name w:val="biaoge"/>
    <w:basedOn w:val="a0"/>
    <w:qFormat/>
    <w:pPr>
      <w:jc w:val="center"/>
    </w:pPr>
    <w:rPr>
      <w:rFonts w:ascii="Calibri" w:hAnsi="Calibri"/>
      <w:b/>
      <w:sz w:val="18"/>
      <w:szCs w:val="22"/>
    </w:rPr>
  </w:style>
  <w:style w:type="paragraph" w:customStyle="1" w:styleId="flNote">
    <w:name w:val="flNote"/>
    <w:basedOn w:val="a0"/>
    <w:qFormat/>
    <w:pPr>
      <w:adjustRightInd w:val="0"/>
      <w:spacing w:before="320" w:after="160" w:line="360" w:lineRule="atLeast"/>
      <w:jc w:val="center"/>
      <w:textAlignment w:val="baseline"/>
    </w:pPr>
    <w:rPr>
      <w:rFonts w:ascii="Arial" w:eastAsia="黑体"/>
      <w:kern w:val="0"/>
      <w:sz w:val="30"/>
      <w:szCs w:val="20"/>
    </w:rPr>
  </w:style>
  <w:style w:type="paragraph" w:customStyle="1" w:styleId="w180">
    <w:name w:val="w180"/>
    <w:basedOn w:val="a0"/>
    <w:qFormat/>
    <w:pPr>
      <w:widowControl/>
      <w:spacing w:before="100" w:beforeAutospacing="1" w:after="100" w:afterAutospacing="1"/>
      <w:jc w:val="left"/>
    </w:pPr>
    <w:rPr>
      <w:rFonts w:ascii="宋体" w:hAnsi="宋体" w:cs="宋体"/>
      <w:kern w:val="0"/>
      <w:sz w:val="24"/>
    </w:rPr>
  </w:style>
  <w:style w:type="paragraph" w:customStyle="1" w:styleId="divapprovetool">
    <w:name w:val="divapprove_tool"/>
    <w:basedOn w:val="a0"/>
    <w:qFormat/>
    <w:pPr>
      <w:widowControl/>
      <w:spacing w:before="100" w:beforeAutospacing="1" w:after="100" w:afterAutospacing="1" w:line="330" w:lineRule="atLeast"/>
      <w:jc w:val="left"/>
    </w:pPr>
    <w:rPr>
      <w:rFonts w:ascii="宋体" w:hAnsi="宋体" w:cs="宋体"/>
      <w:color w:val="273E74"/>
      <w:kern w:val="0"/>
      <w:sz w:val="24"/>
    </w:rPr>
  </w:style>
  <w:style w:type="paragraph" w:customStyle="1" w:styleId="xl120">
    <w:name w:val="xl120"/>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kern w:val="0"/>
      <w:sz w:val="18"/>
      <w:szCs w:val="18"/>
    </w:rPr>
  </w:style>
  <w:style w:type="paragraph" w:customStyle="1" w:styleId="formr">
    <w:name w:val="form_r"/>
    <w:basedOn w:val="a0"/>
    <w:qFormat/>
    <w:pPr>
      <w:widowControl/>
      <w:pBdr>
        <w:top w:val="single" w:sz="6" w:space="0" w:color="C1C1C1"/>
        <w:left w:val="single" w:sz="6" w:space="0" w:color="C1C1C1"/>
        <w:bottom w:val="single" w:sz="6" w:space="0" w:color="C1C1C1"/>
        <w:right w:val="single" w:sz="6" w:space="0" w:color="C1C1C1"/>
      </w:pBdr>
      <w:shd w:val="clear" w:color="auto" w:fill="ECF4FF"/>
      <w:ind w:left="150" w:right="150"/>
      <w:jc w:val="left"/>
    </w:pPr>
    <w:rPr>
      <w:rFonts w:ascii="宋体" w:hAnsi="宋体" w:cs="宋体"/>
      <w:kern w:val="0"/>
      <w:sz w:val="24"/>
    </w:rPr>
  </w:style>
  <w:style w:type="paragraph" w:customStyle="1" w:styleId="ec">
    <w:name w:val="ec"/>
    <w:basedOn w:val="a0"/>
    <w:qFormat/>
    <w:pPr>
      <w:widowControl/>
      <w:shd w:val="clear" w:color="auto" w:fill="EFEFEF"/>
      <w:spacing w:before="100" w:beforeAutospacing="1" w:after="100" w:afterAutospacing="1"/>
      <w:jc w:val="left"/>
    </w:pPr>
    <w:rPr>
      <w:rFonts w:ascii="宋体" w:hAnsi="宋体" w:cs="宋体"/>
      <w:kern w:val="0"/>
      <w:sz w:val="24"/>
    </w:rPr>
  </w:style>
  <w:style w:type="paragraph" w:customStyle="1" w:styleId="xl80">
    <w:name w:val="xl80"/>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3">
    <w:name w:val="xl4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b/>
      <w:bCs/>
      <w:kern w:val="0"/>
      <w:sz w:val="24"/>
    </w:rPr>
  </w:style>
  <w:style w:type="paragraph" w:customStyle="1" w:styleId="1f0">
    <w:name w:val="文档结构图1"/>
    <w:basedOn w:val="a0"/>
    <w:qFormat/>
    <w:pPr>
      <w:shd w:val="clear" w:color="auto" w:fill="000080"/>
      <w:adjustRightInd w:val="0"/>
      <w:jc w:val="left"/>
      <w:textAlignment w:val="baseline"/>
    </w:pPr>
    <w:rPr>
      <w:sz w:val="24"/>
      <w:szCs w:val="20"/>
    </w:rPr>
  </w:style>
  <w:style w:type="paragraph" w:customStyle="1" w:styleId="auirightbottom1">
    <w:name w:val="aui_right_bottom1"/>
    <w:basedOn w:val="a0"/>
    <w:qFormat/>
    <w:pPr>
      <w:widowControl/>
      <w:spacing w:before="100" w:beforeAutospacing="1" w:after="100" w:afterAutospacing="1"/>
      <w:jc w:val="left"/>
    </w:pPr>
    <w:rPr>
      <w:rFonts w:ascii="宋体" w:hAnsi="宋体" w:cs="宋体"/>
      <w:kern w:val="0"/>
      <w:sz w:val="24"/>
    </w:rPr>
  </w:style>
  <w:style w:type="paragraph" w:customStyle="1" w:styleId="auiicon">
    <w:name w:val="aui_icon"/>
    <w:basedOn w:val="a0"/>
    <w:qFormat/>
    <w:pPr>
      <w:widowControl/>
      <w:spacing w:before="100" w:beforeAutospacing="1" w:after="100" w:afterAutospacing="1"/>
      <w:jc w:val="left"/>
    </w:pPr>
    <w:rPr>
      <w:rFonts w:ascii="宋体" w:hAnsi="宋体" w:cs="宋体"/>
      <w:kern w:val="0"/>
      <w:sz w:val="24"/>
    </w:rPr>
  </w:style>
  <w:style w:type="paragraph" w:customStyle="1" w:styleId="xl157">
    <w:name w:val="xl15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新宋体" w:eastAsia="新宋体" w:hAnsi="新宋体" w:cs="宋体"/>
      <w:kern w:val="0"/>
      <w:sz w:val="18"/>
      <w:szCs w:val="18"/>
    </w:rPr>
  </w:style>
  <w:style w:type="paragraph" w:customStyle="1" w:styleId="xl165">
    <w:name w:val="xl16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233">
    <w:name w:val="xl233"/>
    <w:basedOn w:val="a0"/>
    <w:qFormat/>
    <w:pPr>
      <w:widowControl/>
      <w:pBdr>
        <w:top w:val="single" w:sz="4" w:space="0" w:color="auto"/>
        <w:bottom w:val="single" w:sz="4" w:space="0" w:color="auto"/>
      </w:pBdr>
      <w:spacing w:before="100" w:beforeAutospacing="1" w:after="100" w:afterAutospacing="1"/>
      <w:jc w:val="left"/>
      <w:textAlignment w:val="center"/>
    </w:pPr>
    <w:rPr>
      <w:rFonts w:ascii="宋体" w:hAnsi="宋体" w:cs="宋体"/>
      <w:b/>
      <w:bCs/>
      <w:color w:val="000000"/>
      <w:kern w:val="0"/>
      <w:sz w:val="18"/>
      <w:szCs w:val="18"/>
    </w:rPr>
  </w:style>
  <w:style w:type="paragraph" w:customStyle="1" w:styleId="auidialog">
    <w:name w:val="aui_dialog"/>
    <w:basedOn w:val="a0"/>
    <w:qFormat/>
    <w:pPr>
      <w:widowControl/>
      <w:spacing w:before="100" w:beforeAutospacing="1" w:after="100" w:afterAutospacing="1"/>
      <w:jc w:val="left"/>
    </w:pPr>
    <w:rPr>
      <w:rFonts w:ascii="宋体" w:hAnsi="宋体" w:cs="宋体"/>
      <w:kern w:val="0"/>
      <w:sz w:val="24"/>
    </w:rPr>
  </w:style>
  <w:style w:type="paragraph" w:customStyle="1" w:styleId="pl15">
    <w:name w:val="pl15"/>
    <w:basedOn w:val="a0"/>
    <w:qFormat/>
    <w:pPr>
      <w:widowControl/>
      <w:spacing w:before="100" w:beforeAutospacing="1" w:after="100" w:afterAutospacing="1"/>
      <w:jc w:val="left"/>
    </w:pPr>
    <w:rPr>
      <w:rFonts w:ascii="宋体" w:hAnsi="宋体" w:cs="宋体"/>
      <w:kern w:val="0"/>
      <w:sz w:val="24"/>
    </w:rPr>
  </w:style>
  <w:style w:type="paragraph" w:customStyle="1" w:styleId="mr10">
    <w:name w:val="mr10"/>
    <w:basedOn w:val="a0"/>
    <w:qFormat/>
    <w:pPr>
      <w:widowControl/>
      <w:spacing w:before="100" w:beforeAutospacing="1" w:after="100" w:afterAutospacing="1"/>
      <w:ind w:right="150"/>
      <w:jc w:val="left"/>
    </w:pPr>
    <w:rPr>
      <w:rFonts w:ascii="宋体" w:hAnsi="宋体" w:cs="宋体"/>
      <w:kern w:val="0"/>
      <w:sz w:val="24"/>
    </w:rPr>
  </w:style>
  <w:style w:type="paragraph" w:customStyle="1" w:styleId="w8">
    <w:name w:val="w8"/>
    <w:basedOn w:val="a0"/>
    <w:qFormat/>
    <w:pPr>
      <w:widowControl/>
      <w:spacing w:before="100" w:beforeAutospacing="1" w:after="100" w:afterAutospacing="1"/>
      <w:jc w:val="left"/>
    </w:pPr>
    <w:rPr>
      <w:rFonts w:ascii="宋体" w:hAnsi="宋体" w:cs="宋体"/>
      <w:kern w:val="0"/>
      <w:sz w:val="24"/>
    </w:rPr>
  </w:style>
  <w:style w:type="paragraph" w:customStyle="1" w:styleId="xl131">
    <w:name w:val="xl131"/>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000000"/>
      <w:kern w:val="0"/>
      <w:sz w:val="18"/>
      <w:szCs w:val="18"/>
    </w:rPr>
  </w:style>
  <w:style w:type="paragraph" w:customStyle="1" w:styleId="378020">
    <w:name w:val="样式 标题 3 + (中文) 黑体 小四 非加粗 段前: 7.8 磅 段后: 0 磅 行距: 固定值 20 磅"/>
    <w:basedOn w:val="3"/>
    <w:qFormat/>
    <w:pPr>
      <w:spacing w:line="400" w:lineRule="exact"/>
    </w:pPr>
    <w:rPr>
      <w:rFonts w:eastAsia="黑体" w:cs="宋体"/>
      <w:b w:val="0"/>
      <w:bCs w:val="0"/>
      <w:sz w:val="24"/>
      <w:szCs w:val="20"/>
    </w:rPr>
  </w:style>
  <w:style w:type="paragraph" w:customStyle="1" w:styleId="w10">
    <w:name w:val="w10"/>
    <w:basedOn w:val="a0"/>
    <w:qFormat/>
    <w:pPr>
      <w:widowControl/>
      <w:spacing w:before="100" w:beforeAutospacing="1" w:after="100" w:afterAutospacing="1"/>
      <w:jc w:val="left"/>
    </w:pPr>
    <w:rPr>
      <w:rFonts w:ascii="宋体" w:hAnsi="宋体" w:cs="宋体"/>
      <w:kern w:val="0"/>
      <w:sz w:val="24"/>
    </w:rPr>
  </w:style>
  <w:style w:type="paragraph" w:customStyle="1" w:styleId="xl137">
    <w:name w:val="xl137"/>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bl1">
    <w:name w:val="bl1"/>
    <w:basedOn w:val="a0"/>
    <w:qFormat/>
    <w:pPr>
      <w:widowControl/>
      <w:pBdr>
        <w:left w:val="single" w:sz="6" w:space="0" w:color="D9D9D9"/>
      </w:pBdr>
      <w:spacing w:before="100" w:beforeAutospacing="1" w:after="100" w:afterAutospacing="1"/>
      <w:jc w:val="left"/>
    </w:pPr>
    <w:rPr>
      <w:rFonts w:ascii="宋体" w:hAnsi="宋体" w:cs="宋体"/>
      <w:kern w:val="0"/>
      <w:sz w:val="24"/>
    </w:rPr>
  </w:style>
  <w:style w:type="paragraph" w:customStyle="1" w:styleId="xzwj">
    <w:name w:val="xzwj"/>
    <w:basedOn w:val="a0"/>
    <w:qFormat/>
    <w:pPr>
      <w:widowControl/>
      <w:spacing w:before="100" w:beforeAutospacing="1" w:after="100" w:afterAutospacing="1"/>
      <w:jc w:val="left"/>
    </w:pPr>
    <w:rPr>
      <w:rFonts w:ascii="宋体" w:hAnsi="宋体" w:cs="宋体"/>
      <w:kern w:val="0"/>
      <w:sz w:val="24"/>
    </w:rPr>
  </w:style>
  <w:style w:type="paragraph" w:customStyle="1" w:styleId="xl226">
    <w:name w:val="xl226"/>
    <w:basedOn w:val="a0"/>
    <w:qFormat/>
    <w:pPr>
      <w:widowControl/>
      <w:pBdr>
        <w:top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H3">
    <w:name w:val="H3"/>
    <w:basedOn w:val="a0"/>
    <w:next w:val="a0"/>
    <w:qFormat/>
    <w:pPr>
      <w:keepNext/>
      <w:autoSpaceDE w:val="0"/>
      <w:autoSpaceDN w:val="0"/>
      <w:adjustRightInd w:val="0"/>
      <w:spacing w:before="100" w:after="100"/>
      <w:jc w:val="left"/>
      <w:outlineLvl w:val="3"/>
    </w:pPr>
    <w:rPr>
      <w:b/>
      <w:kern w:val="0"/>
      <w:sz w:val="28"/>
      <w:szCs w:val="20"/>
    </w:rPr>
  </w:style>
  <w:style w:type="paragraph" w:customStyle="1" w:styleId="tableinfo">
    <w:name w:val="table_info"/>
    <w:basedOn w:val="a0"/>
    <w:qFormat/>
    <w:pPr>
      <w:widowControl/>
      <w:pBdr>
        <w:top w:val="single" w:sz="6" w:space="8" w:color="6693CF"/>
        <w:left w:val="single" w:sz="6" w:space="8" w:color="6693CF"/>
        <w:bottom w:val="single" w:sz="6" w:space="8" w:color="6693CF"/>
        <w:right w:val="single" w:sz="6" w:space="8" w:color="6693CF"/>
      </w:pBdr>
      <w:shd w:val="clear" w:color="auto" w:fill="FFFFFF"/>
      <w:spacing w:before="100" w:beforeAutospacing="1" w:after="100" w:afterAutospacing="1"/>
      <w:jc w:val="left"/>
    </w:pPr>
    <w:rPr>
      <w:rFonts w:ascii="宋体" w:hAnsi="宋体" w:cs="宋体"/>
      <w:kern w:val="0"/>
      <w:sz w:val="24"/>
    </w:rPr>
  </w:style>
  <w:style w:type="paragraph" w:customStyle="1" w:styleId="close11">
    <w:name w:val="close11"/>
    <w:basedOn w:val="a0"/>
    <w:qFormat/>
    <w:pPr>
      <w:widowControl/>
      <w:spacing w:before="100" w:beforeAutospacing="1" w:after="100" w:afterAutospacing="1"/>
      <w:jc w:val="left"/>
    </w:pPr>
    <w:rPr>
      <w:rFonts w:ascii="宋体" w:hAnsi="宋体" w:cs="宋体"/>
      <w:kern w:val="0"/>
      <w:sz w:val="24"/>
    </w:rPr>
  </w:style>
  <w:style w:type="paragraph" w:customStyle="1" w:styleId="artconfirm1">
    <w:name w:val="art_confirm1"/>
    <w:basedOn w:val="a0"/>
    <w:qFormat/>
    <w:pPr>
      <w:widowControl/>
      <w:spacing w:before="100" w:beforeAutospacing="1" w:after="100" w:afterAutospacing="1"/>
      <w:ind w:right="150"/>
      <w:jc w:val="left"/>
    </w:pPr>
    <w:rPr>
      <w:rFonts w:ascii="宋体" w:hAnsi="宋体" w:cs="宋体"/>
      <w:kern w:val="0"/>
      <w:sz w:val="24"/>
    </w:rPr>
  </w:style>
  <w:style w:type="paragraph" w:customStyle="1" w:styleId="214">
    <w:name w:val="样式 正文文本 + 首行缩进:  2 字符1"/>
    <w:basedOn w:val="a1"/>
    <w:qFormat/>
    <w:pPr>
      <w:adjustRightInd w:val="0"/>
      <w:snapToGrid w:val="0"/>
      <w:spacing w:after="0" w:line="400" w:lineRule="exact"/>
      <w:ind w:firstLineChars="200" w:firstLine="200"/>
    </w:pPr>
    <w:rPr>
      <w:rFonts w:ascii="Arial" w:hAnsi="Arial" w:cs="宋体"/>
      <w:szCs w:val="20"/>
    </w:rPr>
  </w:style>
  <w:style w:type="paragraph" w:customStyle="1" w:styleId="auititleicon">
    <w:name w:val="aui_title_icon"/>
    <w:basedOn w:val="a0"/>
    <w:qFormat/>
    <w:pPr>
      <w:widowControl/>
      <w:spacing w:before="100" w:beforeAutospacing="1" w:after="100" w:afterAutospacing="1"/>
      <w:jc w:val="left"/>
      <w:textAlignment w:val="center"/>
    </w:pPr>
    <w:rPr>
      <w:rFonts w:ascii="宋体" w:hAnsi="宋体" w:cs="宋体"/>
      <w:kern w:val="0"/>
      <w:sz w:val="24"/>
    </w:rPr>
  </w:style>
  <w:style w:type="paragraph" w:customStyle="1" w:styleId="xl88">
    <w:name w:val="xl88"/>
    <w:basedOn w:val="a0"/>
    <w:qFormat/>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w85">
    <w:name w:val="w85"/>
    <w:basedOn w:val="a0"/>
    <w:qFormat/>
    <w:pPr>
      <w:widowControl/>
      <w:spacing w:before="100" w:beforeAutospacing="1" w:after="100" w:afterAutospacing="1"/>
      <w:jc w:val="left"/>
    </w:pPr>
    <w:rPr>
      <w:rFonts w:ascii="宋体" w:hAnsi="宋体" w:cs="宋体"/>
      <w:kern w:val="0"/>
      <w:sz w:val="24"/>
    </w:rPr>
  </w:style>
  <w:style w:type="paragraph" w:customStyle="1" w:styleId="DefinitionList">
    <w:name w:val="Definition List"/>
    <w:basedOn w:val="a0"/>
    <w:next w:val="DefinitionTerm"/>
    <w:qFormat/>
    <w:pPr>
      <w:autoSpaceDE w:val="0"/>
      <w:autoSpaceDN w:val="0"/>
      <w:adjustRightInd w:val="0"/>
      <w:ind w:left="360"/>
      <w:jc w:val="left"/>
    </w:pPr>
    <w:rPr>
      <w:kern w:val="0"/>
      <w:sz w:val="24"/>
      <w:szCs w:val="20"/>
    </w:rPr>
  </w:style>
  <w:style w:type="paragraph" w:customStyle="1" w:styleId="DefinitionTerm">
    <w:name w:val="Definition Term"/>
    <w:basedOn w:val="a0"/>
    <w:next w:val="DefinitionList"/>
    <w:qFormat/>
    <w:pPr>
      <w:autoSpaceDE w:val="0"/>
      <w:autoSpaceDN w:val="0"/>
      <w:adjustRightInd w:val="0"/>
      <w:jc w:val="left"/>
    </w:pPr>
    <w:rPr>
      <w:kern w:val="0"/>
      <w:sz w:val="24"/>
      <w:szCs w:val="20"/>
    </w:rPr>
  </w:style>
  <w:style w:type="paragraph" w:customStyle="1" w:styleId="xl168">
    <w:name w:val="xl168"/>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b/>
      <w:bCs/>
      <w:kern w:val="0"/>
      <w:sz w:val="18"/>
      <w:szCs w:val="18"/>
    </w:rPr>
  </w:style>
  <w:style w:type="paragraph" w:customStyle="1" w:styleId="but">
    <w:name w:val="but"/>
    <w:basedOn w:val="a0"/>
    <w:qFormat/>
    <w:pPr>
      <w:widowControl/>
      <w:pBdr>
        <w:top w:val="single" w:sz="6" w:space="0" w:color="2A6DC8"/>
        <w:left w:val="single" w:sz="6" w:space="8" w:color="2A6DC8"/>
        <w:bottom w:val="single" w:sz="6" w:space="0" w:color="2A6DC8"/>
        <w:right w:val="single" w:sz="6" w:space="8" w:color="2A6DC8"/>
      </w:pBdr>
      <w:spacing w:line="300" w:lineRule="atLeast"/>
      <w:ind w:right="150"/>
      <w:jc w:val="left"/>
    </w:pPr>
    <w:rPr>
      <w:rFonts w:ascii="宋体" w:hAnsi="宋体" w:cs="宋体"/>
      <w:color w:val="000000"/>
      <w:kern w:val="0"/>
      <w:sz w:val="24"/>
    </w:rPr>
  </w:style>
  <w:style w:type="paragraph" w:customStyle="1" w:styleId="completed1">
    <w:name w:val="completed1"/>
    <w:basedOn w:val="a0"/>
    <w:qFormat/>
    <w:pPr>
      <w:widowControl/>
      <w:shd w:val="clear" w:color="auto" w:fill="E5E5E5"/>
      <w:spacing w:before="100" w:beforeAutospacing="1" w:after="100" w:afterAutospacing="1"/>
      <w:jc w:val="left"/>
    </w:pPr>
    <w:rPr>
      <w:rFonts w:ascii="宋体" w:hAnsi="宋体" w:cs="宋体"/>
      <w:kern w:val="0"/>
      <w:sz w:val="24"/>
    </w:rPr>
  </w:style>
  <w:style w:type="paragraph" w:customStyle="1" w:styleId="CharCharCharCharCharCharCharCharCharCharCharCharCharCharCharCharCharCharChar">
    <w:name w:val="Char Char Char Char Char Char Char Char Char Char Char Char Char Char Char Char Char Char Char"/>
    <w:basedOn w:val="a0"/>
    <w:qFormat/>
    <w:pPr>
      <w:numPr>
        <w:numId w:val="3"/>
      </w:numPr>
      <w:ind w:left="0" w:firstLine="0"/>
    </w:pPr>
  </w:style>
  <w:style w:type="paragraph" w:customStyle="1" w:styleId="xl172">
    <w:name w:val="xl172"/>
    <w:basedOn w:val="a0"/>
    <w:qFormat/>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宋体" w:hAnsi="宋体" w:cs="宋体"/>
      <w:kern w:val="0"/>
      <w:sz w:val="18"/>
      <w:szCs w:val="18"/>
    </w:rPr>
  </w:style>
  <w:style w:type="paragraph" w:customStyle="1" w:styleId="a10">
    <w:name w:val="a1"/>
    <w:basedOn w:val="a0"/>
    <w:qFormat/>
    <w:pPr>
      <w:widowControl/>
      <w:spacing w:before="100" w:beforeAutospacing="1" w:after="100" w:afterAutospacing="1"/>
      <w:jc w:val="left"/>
    </w:pPr>
    <w:rPr>
      <w:rFonts w:ascii="宋体" w:hAnsi="宋体" w:cs="宋体"/>
      <w:kern w:val="0"/>
      <w:sz w:val="24"/>
    </w:rPr>
  </w:style>
  <w:style w:type="paragraph" w:customStyle="1" w:styleId="New">
    <w:name w:val="正文文本缩进 New"/>
    <w:basedOn w:val="a0"/>
    <w:qFormat/>
    <w:pPr>
      <w:widowControl/>
      <w:overflowPunct w:val="0"/>
      <w:autoSpaceDE w:val="0"/>
      <w:autoSpaceDN w:val="0"/>
      <w:adjustRightInd w:val="0"/>
      <w:spacing w:line="360" w:lineRule="auto"/>
      <w:ind w:firstLine="540"/>
      <w:textAlignment w:val="baseline"/>
    </w:pPr>
    <w:rPr>
      <w:rFonts w:ascii="宋体" w:hAnsi="MS Sans Serif"/>
      <w:spacing w:val="12"/>
      <w:kern w:val="0"/>
      <w:sz w:val="24"/>
      <w:szCs w:val="20"/>
    </w:rPr>
  </w:style>
  <w:style w:type="paragraph" w:customStyle="1" w:styleId="h28">
    <w:name w:val="h28"/>
    <w:basedOn w:val="a0"/>
    <w:qFormat/>
    <w:pPr>
      <w:widowControl/>
      <w:spacing w:before="100" w:beforeAutospacing="1" w:after="100" w:afterAutospacing="1"/>
      <w:jc w:val="left"/>
    </w:pPr>
    <w:rPr>
      <w:rFonts w:ascii="宋体" w:hAnsi="宋体" w:cs="宋体"/>
      <w:kern w:val="0"/>
      <w:sz w:val="24"/>
    </w:rPr>
  </w:style>
  <w:style w:type="paragraph" w:customStyle="1" w:styleId="xl148">
    <w:name w:val="xl14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cr">
    <w:name w:val="cr"/>
    <w:basedOn w:val="a0"/>
    <w:qFormat/>
    <w:pPr>
      <w:widowControl/>
      <w:spacing w:before="100" w:beforeAutospacing="1" w:after="100" w:afterAutospacing="1"/>
      <w:jc w:val="left"/>
    </w:pPr>
    <w:rPr>
      <w:rFonts w:ascii="宋体" w:hAnsi="宋体" w:cs="宋体"/>
      <w:kern w:val="0"/>
      <w:sz w:val="24"/>
    </w:rPr>
  </w:style>
  <w:style w:type="paragraph" w:customStyle="1" w:styleId="pt0">
    <w:name w:val="pt0"/>
    <w:basedOn w:val="a0"/>
    <w:qFormat/>
    <w:pPr>
      <w:widowControl/>
      <w:spacing w:before="100" w:beforeAutospacing="1" w:after="100" w:afterAutospacing="1"/>
      <w:jc w:val="left"/>
    </w:pPr>
    <w:rPr>
      <w:rFonts w:ascii="宋体" w:hAnsi="宋体" w:cs="宋体"/>
      <w:kern w:val="0"/>
      <w:sz w:val="24"/>
    </w:rPr>
  </w:style>
  <w:style w:type="paragraph" w:customStyle="1" w:styleId="CharCharCharCharCharCharChar1">
    <w:name w:val="Char Char Char Char Char Char Char1"/>
    <w:basedOn w:val="a0"/>
    <w:qFormat/>
    <w:rPr>
      <w:rFonts w:ascii="仿宋_GB2312" w:eastAsia="仿宋_GB2312"/>
      <w:b/>
      <w:sz w:val="32"/>
      <w:szCs w:val="32"/>
    </w:rPr>
  </w:style>
  <w:style w:type="paragraph" w:customStyle="1" w:styleId="xl244">
    <w:name w:val="xl244"/>
    <w:basedOn w:val="a0"/>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lh150">
    <w:name w:val="lh150"/>
    <w:basedOn w:val="a0"/>
    <w:qFormat/>
    <w:pPr>
      <w:widowControl/>
      <w:spacing w:before="100" w:beforeAutospacing="1" w:after="100" w:afterAutospacing="1" w:line="360" w:lineRule="auto"/>
      <w:jc w:val="left"/>
    </w:pPr>
    <w:rPr>
      <w:rFonts w:ascii="宋体" w:hAnsi="宋体" w:cs="宋体"/>
      <w:kern w:val="0"/>
      <w:sz w:val="24"/>
    </w:rPr>
  </w:style>
  <w:style w:type="paragraph" w:customStyle="1" w:styleId="auiborder1">
    <w:name w:val="aui_border1"/>
    <w:basedOn w:val="a0"/>
    <w:qFormat/>
    <w:pPr>
      <w:widowControl/>
      <w:shd w:val="clear" w:color="auto" w:fill="000000"/>
      <w:spacing w:before="100" w:beforeAutospacing="1" w:after="100" w:afterAutospacing="1"/>
      <w:jc w:val="left"/>
    </w:pPr>
    <w:rPr>
      <w:rFonts w:ascii="宋体" w:hAnsi="宋体" w:cs="宋体"/>
      <w:kern w:val="0"/>
      <w:sz w:val="24"/>
    </w:rPr>
  </w:style>
  <w:style w:type="paragraph" w:customStyle="1" w:styleId="auirighttop">
    <w:name w:val="aui_right_top"/>
    <w:basedOn w:val="a0"/>
    <w:qFormat/>
    <w:pPr>
      <w:widowControl/>
      <w:spacing w:before="100" w:beforeAutospacing="1" w:after="100" w:afterAutospacing="1"/>
      <w:jc w:val="left"/>
    </w:pPr>
    <w:rPr>
      <w:rFonts w:ascii="宋体" w:hAnsi="宋体" w:cs="宋体"/>
      <w:kern w:val="0"/>
      <w:sz w:val="24"/>
    </w:rPr>
  </w:style>
  <w:style w:type="paragraph" w:customStyle="1" w:styleId="xl116">
    <w:name w:val="xl116"/>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8"/>
      <w:szCs w:val="18"/>
    </w:rPr>
  </w:style>
  <w:style w:type="paragraph" w:customStyle="1" w:styleId="pb30">
    <w:name w:val="pb30"/>
    <w:basedOn w:val="a0"/>
    <w:qFormat/>
    <w:pPr>
      <w:widowControl/>
      <w:spacing w:before="100" w:beforeAutospacing="1" w:after="100" w:afterAutospacing="1"/>
      <w:jc w:val="left"/>
    </w:pPr>
    <w:rPr>
      <w:rFonts w:ascii="宋体" w:hAnsi="宋体" w:cs="宋体"/>
      <w:kern w:val="0"/>
      <w:sz w:val="24"/>
    </w:rPr>
  </w:style>
  <w:style w:type="paragraph" w:customStyle="1" w:styleId="CharCharCharChar1">
    <w:name w:val="Char Char Char Char1"/>
    <w:basedOn w:val="a0"/>
    <w:qFormat/>
    <w:rPr>
      <w:rFonts w:ascii="Tahoma" w:hAnsi="Tahoma"/>
      <w:sz w:val="24"/>
      <w:szCs w:val="20"/>
    </w:rPr>
  </w:style>
  <w:style w:type="paragraph" w:customStyle="1" w:styleId="tab3">
    <w:name w:val="tab3"/>
    <w:basedOn w:val="a0"/>
    <w:qFormat/>
    <w:pPr>
      <w:widowControl/>
      <w:pBdr>
        <w:top w:val="single" w:sz="6" w:space="0" w:color="7F9DB9"/>
        <w:left w:val="single" w:sz="6" w:space="0" w:color="7F9DB9"/>
        <w:bottom w:val="single" w:sz="6" w:space="0" w:color="7F9DB9"/>
        <w:right w:val="single" w:sz="6" w:space="0" w:color="7F9DB9"/>
      </w:pBdr>
      <w:shd w:val="clear" w:color="auto" w:fill="F1F8FF"/>
      <w:spacing w:before="150" w:after="150"/>
      <w:jc w:val="left"/>
    </w:pPr>
    <w:rPr>
      <w:rFonts w:ascii="宋体" w:hAnsi="宋体" w:cs="宋体"/>
      <w:kern w:val="0"/>
      <w:sz w:val="24"/>
    </w:rPr>
  </w:style>
  <w:style w:type="paragraph" w:customStyle="1" w:styleId="xl221">
    <w:name w:val="xl221"/>
    <w:basedOn w:val="a0"/>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z-TopofForm1">
    <w:name w:val="z-Top of Form1"/>
    <w:next w:val="a0"/>
    <w:qFormat/>
    <w:pPr>
      <w:widowControl w:val="0"/>
      <w:pBdr>
        <w:bottom w:val="double" w:sz="2" w:space="0" w:color="000000"/>
      </w:pBdr>
      <w:autoSpaceDE w:val="0"/>
      <w:autoSpaceDN w:val="0"/>
      <w:adjustRightInd w:val="0"/>
      <w:jc w:val="center"/>
    </w:pPr>
    <w:rPr>
      <w:rFonts w:ascii="Arial" w:hAnsi="Arial"/>
      <w:vanish/>
      <w:sz w:val="16"/>
    </w:rPr>
  </w:style>
  <w:style w:type="paragraph" w:customStyle="1" w:styleId="CharChar7Char">
    <w:name w:val="Char Char7 Char"/>
    <w:basedOn w:val="a0"/>
    <w:qFormat/>
    <w:pPr>
      <w:tabs>
        <w:tab w:val="left" w:pos="425"/>
      </w:tabs>
      <w:ind w:leftChars="200" w:left="420" w:firstLineChars="150" w:firstLine="270"/>
    </w:pPr>
  </w:style>
  <w:style w:type="paragraph" w:customStyle="1" w:styleId="xl138">
    <w:name w:val="xl138"/>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8"/>
      <w:szCs w:val="18"/>
    </w:rPr>
  </w:style>
  <w:style w:type="paragraph" w:customStyle="1" w:styleId="auirighttop1">
    <w:name w:val="aui_right_top1"/>
    <w:basedOn w:val="a0"/>
    <w:qFormat/>
    <w:pPr>
      <w:widowControl/>
      <w:spacing w:before="100" w:beforeAutospacing="1" w:after="100" w:afterAutospacing="1"/>
      <w:jc w:val="left"/>
    </w:pPr>
    <w:rPr>
      <w:rFonts w:ascii="宋体" w:hAnsi="宋体" w:cs="宋体"/>
      <w:kern w:val="0"/>
      <w:sz w:val="24"/>
    </w:rPr>
  </w:style>
  <w:style w:type="paragraph" w:customStyle="1" w:styleId="xl22">
    <w:name w:val="xl22"/>
    <w:basedOn w:val="a0"/>
    <w:qFormat/>
    <w:pPr>
      <w:widowControl/>
      <w:pBdr>
        <w:left w:val="single" w:sz="4" w:space="0" w:color="auto"/>
        <w:bottom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fn">
    <w:name w:val="fn"/>
    <w:basedOn w:val="a0"/>
    <w:qFormat/>
    <w:pPr>
      <w:widowControl/>
      <w:spacing w:before="100" w:beforeAutospacing="1" w:after="100" w:afterAutospacing="1"/>
      <w:jc w:val="left"/>
    </w:pPr>
    <w:rPr>
      <w:rFonts w:ascii="宋体" w:hAnsi="宋体" w:cs="宋体"/>
      <w:kern w:val="0"/>
      <w:sz w:val="24"/>
    </w:rPr>
  </w:style>
  <w:style w:type="paragraph" w:customStyle="1" w:styleId="pt5">
    <w:name w:val="pt5"/>
    <w:basedOn w:val="a0"/>
    <w:qFormat/>
    <w:pPr>
      <w:widowControl/>
      <w:spacing w:before="100" w:beforeAutospacing="1" w:after="100" w:afterAutospacing="1"/>
      <w:jc w:val="left"/>
    </w:pPr>
    <w:rPr>
      <w:rFonts w:ascii="宋体" w:hAnsi="宋体" w:cs="宋体"/>
      <w:kern w:val="0"/>
      <w:sz w:val="24"/>
    </w:rPr>
  </w:style>
  <w:style w:type="paragraph" w:customStyle="1" w:styleId="affff1">
    <w:name w:val="图表标题"/>
    <w:basedOn w:val="a0"/>
    <w:qFormat/>
    <w:pPr>
      <w:spacing w:line="360" w:lineRule="auto"/>
      <w:jc w:val="center"/>
    </w:pPr>
    <w:rPr>
      <w:rFonts w:eastAsia="黑体"/>
      <w:sz w:val="28"/>
      <w:szCs w:val="28"/>
    </w:rPr>
  </w:style>
  <w:style w:type="paragraph" w:customStyle="1" w:styleId="auitdicon">
    <w:name w:val="aui_td_icon"/>
    <w:basedOn w:val="a0"/>
    <w:qFormat/>
    <w:pPr>
      <w:widowControl/>
      <w:spacing w:before="100" w:beforeAutospacing="1" w:after="100" w:afterAutospacing="1"/>
      <w:jc w:val="left"/>
      <w:textAlignment w:val="top"/>
    </w:pPr>
    <w:rPr>
      <w:rFonts w:ascii="宋体" w:hAnsi="宋体" w:cs="宋体"/>
      <w:kern w:val="0"/>
      <w:sz w:val="24"/>
    </w:rPr>
  </w:style>
  <w:style w:type="paragraph" w:customStyle="1" w:styleId="xl130">
    <w:name w:val="xl130"/>
    <w:basedOn w:val="a0"/>
    <w:qFormat/>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宋体" w:hAnsi="宋体" w:cs="宋体"/>
      <w:kern w:val="0"/>
      <w:sz w:val="18"/>
      <w:szCs w:val="18"/>
    </w:rPr>
  </w:style>
  <w:style w:type="paragraph" w:customStyle="1" w:styleId="mr5">
    <w:name w:val="mr5"/>
    <w:basedOn w:val="a0"/>
    <w:qFormat/>
    <w:pPr>
      <w:widowControl/>
      <w:spacing w:before="100" w:beforeAutospacing="1" w:after="100" w:afterAutospacing="1"/>
      <w:ind w:right="75"/>
      <w:jc w:val="left"/>
    </w:pPr>
    <w:rPr>
      <w:rFonts w:ascii="宋体" w:hAnsi="宋体" w:cs="宋体"/>
      <w:kern w:val="0"/>
      <w:sz w:val="24"/>
    </w:rPr>
  </w:style>
  <w:style w:type="paragraph" w:customStyle="1" w:styleId="tit">
    <w:name w:val="tit"/>
    <w:basedOn w:val="a0"/>
    <w:qFormat/>
    <w:pPr>
      <w:widowControl/>
      <w:spacing w:before="100" w:beforeAutospacing="1" w:after="100" w:afterAutospacing="1"/>
      <w:jc w:val="left"/>
    </w:pPr>
    <w:rPr>
      <w:rFonts w:ascii="宋体" w:hAnsi="宋体" w:cs="宋体"/>
      <w:kern w:val="0"/>
      <w:sz w:val="24"/>
    </w:rPr>
  </w:style>
  <w:style w:type="paragraph" w:customStyle="1" w:styleId="affff2">
    <w:name w:val="目次、标准名称标题"/>
    <w:basedOn w:val="a0"/>
    <w:next w:val="afffd"/>
    <w:qFormat/>
    <w:pPr>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ulshow">
    <w:name w:val="ulshow"/>
    <w:basedOn w:val="a0"/>
    <w:qFormat/>
    <w:pPr>
      <w:widowControl/>
      <w:spacing w:before="150" w:after="150"/>
      <w:ind w:left="150" w:right="150"/>
      <w:jc w:val="left"/>
    </w:pPr>
    <w:rPr>
      <w:rFonts w:ascii="宋体" w:hAnsi="宋体" w:cs="宋体"/>
      <w:kern w:val="0"/>
      <w:sz w:val="24"/>
    </w:rPr>
  </w:style>
  <w:style w:type="paragraph" w:customStyle="1" w:styleId="xl179">
    <w:name w:val="xl179"/>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hAnsi="Arial" w:cs="Arial"/>
      <w:b/>
      <w:bCs/>
      <w:kern w:val="0"/>
      <w:sz w:val="18"/>
      <w:szCs w:val="18"/>
    </w:rPr>
  </w:style>
  <w:style w:type="paragraph" w:customStyle="1" w:styleId="xl150">
    <w:name w:val="xl150"/>
    <w:basedOn w:val="a0"/>
    <w:qFormat/>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left"/>
      <w:textAlignment w:val="center"/>
    </w:pPr>
    <w:rPr>
      <w:rFonts w:ascii="宋体" w:hAnsi="宋体" w:cs="宋体"/>
      <w:kern w:val="0"/>
      <w:sz w:val="18"/>
      <w:szCs w:val="18"/>
    </w:rPr>
  </w:style>
  <w:style w:type="paragraph" w:customStyle="1" w:styleId="blockquote0">
    <w:name w:val="blockquote"/>
    <w:basedOn w:val="a0"/>
    <w:qFormat/>
    <w:pPr>
      <w:widowControl/>
      <w:spacing w:before="100" w:beforeAutospacing="1" w:after="100" w:afterAutospacing="1"/>
      <w:jc w:val="left"/>
    </w:pPr>
    <w:rPr>
      <w:rFonts w:ascii="宋体" w:hAnsi="宋体" w:cs="宋体"/>
      <w:kern w:val="0"/>
      <w:sz w:val="24"/>
    </w:rPr>
  </w:style>
  <w:style w:type="paragraph" w:customStyle="1" w:styleId="font1">
    <w:name w:val="font1"/>
    <w:basedOn w:val="a0"/>
    <w:qFormat/>
    <w:pPr>
      <w:widowControl/>
      <w:spacing w:before="100" w:beforeAutospacing="1" w:after="100" w:afterAutospacing="1"/>
      <w:jc w:val="left"/>
    </w:pPr>
    <w:rPr>
      <w:rFonts w:ascii="宋体" w:hAnsi="宋体" w:cs="宋体"/>
      <w:color w:val="FF0000"/>
      <w:kern w:val="0"/>
      <w:sz w:val="24"/>
    </w:rPr>
  </w:style>
  <w:style w:type="paragraph" w:customStyle="1" w:styleId="pb10">
    <w:name w:val="pb10"/>
    <w:basedOn w:val="a0"/>
    <w:qFormat/>
    <w:pPr>
      <w:widowControl/>
      <w:spacing w:before="100" w:beforeAutospacing="1" w:after="100" w:afterAutospacing="1"/>
      <w:jc w:val="left"/>
    </w:pPr>
    <w:rPr>
      <w:rFonts w:ascii="宋体" w:hAnsi="宋体" w:cs="宋体"/>
      <w:kern w:val="0"/>
      <w:sz w:val="24"/>
    </w:rPr>
  </w:style>
  <w:style w:type="paragraph" w:customStyle="1" w:styleId="CharChar8">
    <w:name w:val="Char Char8"/>
    <w:basedOn w:val="a0"/>
    <w:qFormat/>
    <w:rPr>
      <w:rFonts w:ascii="Tahoma" w:hAnsi="Tahoma"/>
      <w:sz w:val="24"/>
      <w:szCs w:val="20"/>
    </w:rPr>
  </w:style>
  <w:style w:type="paragraph" w:customStyle="1" w:styleId="affff3">
    <w:name w:val="样式 正文文本"/>
    <w:basedOn w:val="a0"/>
    <w:qFormat/>
    <w:pPr>
      <w:adjustRightInd w:val="0"/>
      <w:snapToGrid w:val="0"/>
      <w:spacing w:line="400" w:lineRule="exact"/>
      <w:ind w:firstLineChars="200" w:firstLine="200"/>
    </w:pPr>
    <w:rPr>
      <w:rFonts w:ascii="Arial" w:hAnsi="Arial" w:cs="宋体"/>
      <w:color w:val="000000"/>
      <w:szCs w:val="20"/>
    </w:rPr>
  </w:style>
  <w:style w:type="paragraph" w:customStyle="1" w:styleId="xl107">
    <w:name w:val="xl107"/>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仿宋" w:eastAsia="仿宋" w:hAnsi="仿宋" w:cs="宋体"/>
      <w:kern w:val="0"/>
      <w:szCs w:val="21"/>
    </w:rPr>
  </w:style>
  <w:style w:type="paragraph" w:customStyle="1" w:styleId="auirightbottom">
    <w:name w:val="aui_right_bottom"/>
    <w:basedOn w:val="a0"/>
    <w:qFormat/>
    <w:pPr>
      <w:widowControl/>
      <w:spacing w:before="100" w:beforeAutospacing="1" w:after="100" w:afterAutospacing="1"/>
      <w:jc w:val="left"/>
    </w:pPr>
    <w:rPr>
      <w:rFonts w:ascii="宋体" w:hAnsi="宋体" w:cs="宋体"/>
      <w:kern w:val="0"/>
      <w:sz w:val="24"/>
    </w:rPr>
  </w:style>
  <w:style w:type="paragraph" w:customStyle="1" w:styleId="p30">
    <w:name w:val="p30"/>
    <w:basedOn w:val="a0"/>
    <w:qFormat/>
    <w:pPr>
      <w:widowControl/>
      <w:spacing w:before="100" w:beforeAutospacing="1" w:after="100" w:afterAutospacing="1"/>
      <w:jc w:val="left"/>
    </w:pPr>
    <w:rPr>
      <w:rFonts w:ascii="宋体" w:hAnsi="宋体" w:cs="宋体"/>
      <w:kern w:val="0"/>
      <w:sz w:val="24"/>
    </w:rPr>
  </w:style>
  <w:style w:type="paragraph" w:customStyle="1" w:styleId="1f1">
    <w:name w:val="样式 四号 首行缩进:  1 厘米"/>
    <w:basedOn w:val="a0"/>
    <w:qFormat/>
    <w:pPr>
      <w:spacing w:line="440" w:lineRule="exact"/>
      <w:ind w:firstLine="567"/>
    </w:pPr>
    <w:rPr>
      <w:rFonts w:cs="宋体"/>
      <w:sz w:val="28"/>
      <w:szCs w:val="20"/>
    </w:rPr>
  </w:style>
  <w:style w:type="paragraph" w:customStyle="1" w:styleId="w15">
    <w:name w:val="w15"/>
    <w:basedOn w:val="a0"/>
    <w:qFormat/>
    <w:pPr>
      <w:widowControl/>
      <w:spacing w:before="100" w:beforeAutospacing="1" w:after="100" w:afterAutospacing="1"/>
      <w:jc w:val="left"/>
    </w:pPr>
    <w:rPr>
      <w:rFonts w:ascii="宋体" w:hAnsi="宋体" w:cs="宋体"/>
      <w:kern w:val="0"/>
      <w:sz w:val="24"/>
    </w:rPr>
  </w:style>
  <w:style w:type="paragraph" w:customStyle="1" w:styleId="CharCharCharChar11">
    <w:name w:val="Char Char Char Char11"/>
    <w:basedOn w:val="a0"/>
    <w:qFormat/>
  </w:style>
  <w:style w:type="paragraph" w:customStyle="1" w:styleId="xl191">
    <w:name w:val="xl19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240">
    <w:name w:val="xl240"/>
    <w:basedOn w:val="a0"/>
    <w:qFormat/>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b/>
      <w:bCs/>
      <w:kern w:val="0"/>
      <w:sz w:val="18"/>
      <w:szCs w:val="18"/>
    </w:rPr>
  </w:style>
  <w:style w:type="paragraph" w:customStyle="1" w:styleId="xl201">
    <w:name w:val="xl20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color w:val="000000"/>
      <w:kern w:val="0"/>
      <w:sz w:val="18"/>
      <w:szCs w:val="18"/>
    </w:rPr>
  </w:style>
  <w:style w:type="paragraph" w:customStyle="1" w:styleId="CharCharCharChar12">
    <w:name w:val="Char Char Char Char12"/>
    <w:basedOn w:val="aa"/>
    <w:qFormat/>
    <w:pPr>
      <w:adjustRightInd w:val="0"/>
      <w:snapToGrid w:val="0"/>
      <w:spacing w:line="360" w:lineRule="auto"/>
    </w:pPr>
    <w:rPr>
      <w:rFonts w:ascii="Tahoma" w:hAnsi="Tahoma"/>
      <w:sz w:val="24"/>
    </w:rPr>
  </w:style>
  <w:style w:type="paragraph" w:customStyle="1" w:styleId="xl111">
    <w:name w:val="xl111"/>
    <w:basedOn w:val="a0"/>
    <w:qFormat/>
    <w:pPr>
      <w:widowControl/>
      <w:shd w:val="clear" w:color="000000" w:fill="FFFFFF"/>
      <w:spacing w:before="100" w:beforeAutospacing="1" w:after="100" w:afterAutospacing="1"/>
      <w:jc w:val="center"/>
    </w:pPr>
    <w:rPr>
      <w:rFonts w:ascii="宋体" w:hAnsi="宋体" w:cs="宋体"/>
      <w:b/>
      <w:bCs/>
      <w:color w:val="000000"/>
      <w:kern w:val="0"/>
      <w:sz w:val="40"/>
      <w:szCs w:val="40"/>
    </w:rPr>
  </w:style>
  <w:style w:type="paragraph" w:customStyle="1" w:styleId="36">
    <w:name w:val="列出段落3"/>
    <w:basedOn w:val="a0"/>
    <w:qFormat/>
    <w:pPr>
      <w:widowControl/>
      <w:ind w:firstLineChars="200" w:firstLine="420"/>
      <w:jc w:val="left"/>
    </w:pPr>
    <w:rPr>
      <w:rFonts w:ascii="宋体" w:hAnsi="宋体" w:cs="宋体"/>
      <w:kern w:val="0"/>
      <w:sz w:val="24"/>
    </w:rPr>
  </w:style>
  <w:style w:type="paragraph" w:customStyle="1" w:styleId="xl213">
    <w:name w:val="xl213"/>
    <w:basedOn w:val="a0"/>
    <w:qFormat/>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left"/>
      <w:textAlignment w:val="center"/>
    </w:pPr>
    <w:rPr>
      <w:rFonts w:ascii="宋体" w:hAnsi="宋体" w:cs="宋体"/>
      <w:color w:val="000000"/>
      <w:kern w:val="0"/>
      <w:sz w:val="18"/>
      <w:szCs w:val="18"/>
    </w:rPr>
  </w:style>
  <w:style w:type="paragraph" w:customStyle="1" w:styleId="Table1Tab">
    <w:name w:val="Table 1 Tab"/>
    <w:next w:val="a1"/>
    <w:qFormat/>
    <w:pPr>
      <w:tabs>
        <w:tab w:val="center" w:pos="567"/>
        <w:tab w:val="center" w:pos="1757"/>
        <w:tab w:val="center" w:pos="3005"/>
        <w:tab w:val="center" w:pos="4195"/>
        <w:tab w:val="center" w:pos="5443"/>
        <w:tab w:val="center" w:pos="6690"/>
        <w:tab w:val="center" w:pos="7880"/>
      </w:tabs>
    </w:pPr>
    <w:rPr>
      <w:rFonts w:ascii="Optima" w:hAnsi="Optima"/>
      <w:sz w:val="17"/>
      <w:szCs w:val="22"/>
    </w:rPr>
  </w:style>
  <w:style w:type="paragraph" w:customStyle="1" w:styleId="xl171">
    <w:name w:val="xl17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1f2">
    <w:name w:val="正文缩进1"/>
    <w:basedOn w:val="a0"/>
    <w:qFormat/>
    <w:pPr>
      <w:spacing w:line="360" w:lineRule="auto"/>
      <w:ind w:firstLine="454"/>
      <w:jc w:val="left"/>
    </w:pPr>
    <w:rPr>
      <w:sz w:val="24"/>
    </w:rPr>
  </w:style>
  <w:style w:type="paragraph" w:customStyle="1" w:styleId="xl189">
    <w:name w:val="xl189"/>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000000"/>
      <w:kern w:val="0"/>
      <w:sz w:val="18"/>
      <w:szCs w:val="18"/>
    </w:rPr>
  </w:style>
  <w:style w:type="paragraph" w:customStyle="1" w:styleId="xl114">
    <w:name w:val="xl114"/>
    <w:basedOn w:val="a0"/>
    <w:qFormat/>
    <w:pPr>
      <w:widowControl/>
      <w:pBdr>
        <w:top w:val="single" w:sz="4" w:space="0" w:color="000000"/>
        <w:right w:val="single" w:sz="4" w:space="0" w:color="000000"/>
      </w:pBdr>
      <w:spacing w:before="100" w:beforeAutospacing="1" w:after="100" w:afterAutospacing="1"/>
      <w:jc w:val="left"/>
    </w:pPr>
    <w:rPr>
      <w:rFonts w:ascii="宋体" w:hAnsi="宋体" w:cs="宋体"/>
      <w:kern w:val="0"/>
      <w:sz w:val="24"/>
    </w:rPr>
  </w:style>
  <w:style w:type="paragraph" w:customStyle="1" w:styleId="msonormal0">
    <w:name w:val="msonormal"/>
    <w:basedOn w:val="a0"/>
    <w:qFormat/>
    <w:pPr>
      <w:widowControl/>
      <w:spacing w:before="100" w:beforeAutospacing="1" w:after="100" w:afterAutospacing="1"/>
      <w:jc w:val="left"/>
    </w:pPr>
    <w:rPr>
      <w:rFonts w:ascii="宋体" w:hAnsi="宋体" w:cs="宋体"/>
      <w:kern w:val="0"/>
      <w:sz w:val="24"/>
    </w:rPr>
  </w:style>
  <w:style w:type="paragraph" w:customStyle="1" w:styleId="xl169">
    <w:name w:val="xl16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Normal9">
    <w:name w:val="Normal_9"/>
    <w:qFormat/>
    <w:pPr>
      <w:spacing w:before="120" w:after="240"/>
      <w:jc w:val="both"/>
    </w:pPr>
    <w:rPr>
      <w:rFonts w:ascii="Calibri" w:eastAsia="Calibri" w:hAnsi="Calibri"/>
      <w:sz w:val="22"/>
      <w:szCs w:val="22"/>
      <w:lang w:val="ru-RU" w:eastAsia="en-US"/>
    </w:rPr>
  </w:style>
  <w:style w:type="paragraph" w:customStyle="1" w:styleId="CharCharCharChar13">
    <w:name w:val="Char Char Char Char13"/>
    <w:basedOn w:val="a0"/>
    <w:qFormat/>
  </w:style>
  <w:style w:type="paragraph" w:customStyle="1" w:styleId="Char210">
    <w:name w:val="Char21"/>
    <w:basedOn w:val="a0"/>
    <w:qFormat/>
    <w:pPr>
      <w:widowControl/>
      <w:spacing w:after="120"/>
      <w:jc w:val="left"/>
    </w:pPr>
    <w:rPr>
      <w:rFonts w:ascii="Verdana" w:eastAsia="仿宋_GB2312" w:hAnsi="Verdana"/>
      <w:kern w:val="0"/>
      <w:sz w:val="24"/>
      <w:szCs w:val="20"/>
      <w:lang w:eastAsia="en-US"/>
    </w:rPr>
  </w:style>
  <w:style w:type="paragraph" w:customStyle="1" w:styleId="xl223">
    <w:name w:val="xl223"/>
    <w:basedOn w:val="a0"/>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Style79">
    <w:name w:val="_Style 79"/>
    <w:qFormat/>
    <w:rPr>
      <w:kern w:val="2"/>
      <w:sz w:val="21"/>
      <w:szCs w:val="24"/>
    </w:rPr>
  </w:style>
  <w:style w:type="paragraph" w:customStyle="1" w:styleId="xl161">
    <w:name w:val="xl16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243">
    <w:name w:val="xl243"/>
    <w:basedOn w:val="a0"/>
    <w:qFormat/>
    <w:pPr>
      <w:widowControl/>
      <w:pBdr>
        <w:top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宋体" w:hAnsi="宋体" w:cs="宋体"/>
      <w:b/>
      <w:bCs/>
      <w:kern w:val="0"/>
      <w:sz w:val="18"/>
      <w:szCs w:val="18"/>
    </w:rPr>
  </w:style>
  <w:style w:type="paragraph" w:customStyle="1" w:styleId="CharCharCharCharCharCharChar11">
    <w:name w:val="Char Char Char Char Char Char Char11"/>
    <w:basedOn w:val="a0"/>
    <w:qFormat/>
    <w:rPr>
      <w:kern w:val="0"/>
      <w:sz w:val="24"/>
      <w:szCs w:val="20"/>
    </w:rPr>
  </w:style>
  <w:style w:type="paragraph" w:customStyle="1" w:styleId="affff4">
    <w:name w:val="公文正文"/>
    <w:basedOn w:val="a0"/>
    <w:qFormat/>
    <w:pPr>
      <w:ind w:firstLine="640"/>
    </w:pPr>
    <w:rPr>
      <w:rFonts w:eastAsia="仿宋_GB2312"/>
      <w:sz w:val="32"/>
      <w:szCs w:val="20"/>
    </w:rPr>
  </w:style>
  <w:style w:type="paragraph" w:customStyle="1" w:styleId="style2">
    <w:name w:val="style2"/>
    <w:basedOn w:val="a0"/>
    <w:qFormat/>
    <w:pPr>
      <w:widowControl/>
      <w:spacing w:before="100" w:beforeAutospacing="1" w:after="100" w:afterAutospacing="1"/>
      <w:jc w:val="left"/>
    </w:pPr>
    <w:rPr>
      <w:rFonts w:ascii="宋体" w:hAnsi="宋体" w:cs="宋体"/>
      <w:kern w:val="0"/>
      <w:sz w:val="24"/>
    </w:rPr>
  </w:style>
  <w:style w:type="paragraph" w:customStyle="1" w:styleId="CharCharCharChar2">
    <w:name w:val="Char Char Char Char2"/>
    <w:basedOn w:val="a0"/>
    <w:qFormat/>
    <w:pPr>
      <w:tabs>
        <w:tab w:val="left" w:pos="360"/>
      </w:tabs>
    </w:pPr>
    <w:rPr>
      <w:sz w:val="24"/>
      <w:szCs w:val="22"/>
    </w:rPr>
  </w:style>
  <w:style w:type="paragraph" w:customStyle="1" w:styleId="pa-1">
    <w:name w:val="pa-1"/>
    <w:basedOn w:val="a0"/>
    <w:qFormat/>
    <w:pPr>
      <w:widowControl/>
      <w:spacing w:before="150" w:after="150"/>
      <w:jc w:val="left"/>
    </w:pPr>
    <w:rPr>
      <w:rFonts w:ascii="宋体" w:hAnsi="宋体" w:cs="宋体"/>
      <w:kern w:val="0"/>
      <w:sz w:val="24"/>
    </w:rPr>
  </w:style>
  <w:style w:type="paragraph" w:customStyle="1" w:styleId="Char1CharCharCharCharChar">
    <w:name w:val="Char1 Char Char Char Char Char"/>
    <w:basedOn w:val="a0"/>
    <w:qFormat/>
    <w:rPr>
      <w:rFonts w:ascii="Tahoma" w:hAnsi="Tahoma"/>
      <w:sz w:val="24"/>
      <w:szCs w:val="20"/>
    </w:rPr>
  </w:style>
  <w:style w:type="paragraph" w:customStyle="1" w:styleId="xl230">
    <w:name w:val="xl230"/>
    <w:basedOn w:val="a0"/>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color w:val="000000"/>
      <w:kern w:val="0"/>
      <w:sz w:val="18"/>
      <w:szCs w:val="18"/>
    </w:rPr>
  </w:style>
  <w:style w:type="paragraph" w:customStyle="1" w:styleId="Charf6">
    <w:name w:val="Char"/>
    <w:basedOn w:val="a0"/>
    <w:qFormat/>
    <w:pPr>
      <w:widowControl/>
      <w:spacing w:after="120"/>
      <w:jc w:val="left"/>
    </w:pPr>
    <w:rPr>
      <w:rFonts w:ascii="Verdana" w:eastAsia="仿宋_GB2312" w:hAnsi="Verdana"/>
      <w:kern w:val="0"/>
      <w:sz w:val="24"/>
      <w:szCs w:val="20"/>
      <w:lang w:eastAsia="en-US"/>
    </w:rPr>
  </w:style>
  <w:style w:type="paragraph" w:customStyle="1" w:styleId="xl177">
    <w:name w:val="xl177"/>
    <w:basedOn w:val="a0"/>
    <w:qFormat/>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宋体" w:hAnsi="宋体" w:cs="宋体"/>
      <w:kern w:val="0"/>
      <w:sz w:val="18"/>
      <w:szCs w:val="18"/>
    </w:rPr>
  </w:style>
  <w:style w:type="paragraph" w:customStyle="1" w:styleId="Normal1">
    <w:name w:val="Normal_1"/>
    <w:qFormat/>
    <w:pPr>
      <w:spacing w:before="120" w:after="240"/>
      <w:jc w:val="both"/>
    </w:pPr>
    <w:rPr>
      <w:rFonts w:ascii="Calibri" w:eastAsia="Calibri" w:hAnsi="Calibri"/>
      <w:sz w:val="22"/>
      <w:szCs w:val="22"/>
      <w:lang w:val="ru-RU" w:eastAsia="en-US"/>
    </w:rPr>
  </w:style>
  <w:style w:type="paragraph" w:customStyle="1" w:styleId="xl187">
    <w:name w:val="xl18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Normal99">
    <w:name w:val="Normal_99"/>
    <w:qFormat/>
    <w:pPr>
      <w:spacing w:before="120" w:after="240"/>
      <w:jc w:val="both"/>
    </w:pPr>
    <w:rPr>
      <w:rFonts w:ascii="Calibri" w:eastAsia="Calibri" w:hAnsi="Calibri"/>
      <w:sz w:val="22"/>
      <w:szCs w:val="22"/>
      <w:lang w:val="ru-RU" w:eastAsia="en-US"/>
    </w:rPr>
  </w:style>
  <w:style w:type="paragraph" w:customStyle="1" w:styleId="CharChar1CharChar">
    <w:name w:val="Char Char1 Char Char"/>
    <w:basedOn w:val="a0"/>
    <w:qFormat/>
    <w:pPr>
      <w:widowControl/>
      <w:spacing w:after="160" w:line="240" w:lineRule="exact"/>
      <w:jc w:val="left"/>
    </w:pPr>
    <w:rPr>
      <w:rFonts w:ascii="Verdana" w:hAnsi="Verdana"/>
      <w:kern w:val="0"/>
      <w:sz w:val="20"/>
      <w:szCs w:val="20"/>
      <w:lang w:eastAsia="en-US"/>
    </w:rPr>
  </w:style>
  <w:style w:type="paragraph" w:customStyle="1" w:styleId="xl181">
    <w:name w:val="xl181"/>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b/>
      <w:bCs/>
      <w:kern w:val="0"/>
      <w:sz w:val="18"/>
      <w:szCs w:val="18"/>
    </w:rPr>
  </w:style>
  <w:style w:type="paragraph" w:customStyle="1" w:styleId="P2">
    <w:name w:val="P2"/>
    <w:qFormat/>
    <w:pPr>
      <w:widowControl w:val="0"/>
      <w:adjustRightInd w:val="0"/>
      <w:spacing w:after="240" w:line="0" w:lineRule="atLeast"/>
      <w:ind w:left="1728"/>
      <w:jc w:val="both"/>
      <w:textAlignment w:val="baseline"/>
    </w:pPr>
    <w:rPr>
      <w:rFonts w:eastAsia="全真中明體"/>
      <w:spacing w:val="30"/>
      <w:sz w:val="24"/>
      <w:lang w:val="en-GB" w:eastAsia="zh-TW"/>
    </w:rPr>
  </w:style>
  <w:style w:type="paragraph" w:customStyle="1" w:styleId="xl209">
    <w:name w:val="xl209"/>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b/>
      <w:bCs/>
      <w:kern w:val="0"/>
      <w:sz w:val="18"/>
      <w:szCs w:val="18"/>
    </w:rPr>
  </w:style>
  <w:style w:type="paragraph" w:customStyle="1" w:styleId="xl232">
    <w:name w:val="xl232"/>
    <w:basedOn w:val="a0"/>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b/>
      <w:bCs/>
      <w:color w:val="000000"/>
      <w:kern w:val="0"/>
      <w:sz w:val="18"/>
      <w:szCs w:val="18"/>
    </w:rPr>
  </w:style>
  <w:style w:type="paragraph" w:customStyle="1" w:styleId="xl183">
    <w:name w:val="xl18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微软雅黑" w:eastAsia="微软雅黑" w:hAnsi="微软雅黑" w:cs="宋体"/>
      <w:color w:val="000000"/>
      <w:kern w:val="0"/>
      <w:sz w:val="18"/>
      <w:szCs w:val="18"/>
    </w:rPr>
  </w:style>
  <w:style w:type="paragraph" w:customStyle="1" w:styleId="xl231">
    <w:name w:val="xl23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b/>
      <w:bCs/>
      <w:color w:val="000000"/>
      <w:kern w:val="0"/>
      <w:sz w:val="18"/>
      <w:szCs w:val="18"/>
    </w:rPr>
  </w:style>
  <w:style w:type="paragraph" w:customStyle="1" w:styleId="Char1CharCharCharCharChar1">
    <w:name w:val="Char1 Char Char Char Char Char1"/>
    <w:basedOn w:val="a0"/>
    <w:qFormat/>
    <w:rPr>
      <w:rFonts w:ascii="Tahoma" w:hAnsi="Tahoma"/>
      <w:sz w:val="24"/>
      <w:szCs w:val="20"/>
    </w:rPr>
  </w:style>
  <w:style w:type="paragraph" w:customStyle="1" w:styleId="xl145">
    <w:name w:val="xl14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style1">
    <w:name w:val="style1"/>
    <w:basedOn w:val="a0"/>
    <w:qFormat/>
    <w:pPr>
      <w:widowControl/>
      <w:spacing w:before="100" w:beforeAutospacing="1" w:after="100" w:afterAutospacing="1"/>
      <w:jc w:val="left"/>
    </w:pPr>
    <w:rPr>
      <w:rFonts w:ascii="宋体" w:hAnsi="宋体" w:cs="宋体"/>
      <w:kern w:val="0"/>
      <w:sz w:val="24"/>
    </w:rPr>
  </w:style>
  <w:style w:type="paragraph" w:customStyle="1" w:styleId="xl211">
    <w:name w:val="xl211"/>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宋体" w:hAnsi="宋体" w:cs="宋体"/>
      <w:color w:val="000000"/>
      <w:kern w:val="0"/>
      <w:sz w:val="18"/>
      <w:szCs w:val="18"/>
    </w:rPr>
  </w:style>
  <w:style w:type="paragraph" w:customStyle="1" w:styleId="xl195">
    <w:name w:val="xl195"/>
    <w:basedOn w:val="a0"/>
    <w:qFormat/>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宋体" w:hAnsi="宋体" w:cs="宋体"/>
      <w:kern w:val="0"/>
      <w:sz w:val="18"/>
      <w:szCs w:val="18"/>
    </w:rPr>
  </w:style>
  <w:style w:type="paragraph" w:customStyle="1" w:styleId="xl190">
    <w:name w:val="xl190"/>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000000"/>
      <w:kern w:val="0"/>
      <w:sz w:val="18"/>
      <w:szCs w:val="18"/>
    </w:rPr>
  </w:style>
  <w:style w:type="paragraph" w:customStyle="1" w:styleId="xl204">
    <w:name w:val="xl204"/>
    <w:basedOn w:val="a0"/>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left"/>
      <w:textAlignment w:val="center"/>
    </w:pPr>
    <w:rPr>
      <w:rFonts w:ascii="宋体" w:hAnsi="宋体" w:cs="宋体"/>
      <w:b/>
      <w:bCs/>
      <w:kern w:val="0"/>
      <w:sz w:val="18"/>
      <w:szCs w:val="18"/>
    </w:rPr>
  </w:style>
  <w:style w:type="paragraph" w:customStyle="1" w:styleId="xl220">
    <w:name w:val="xl220"/>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b/>
      <w:bCs/>
      <w:kern w:val="0"/>
      <w:sz w:val="18"/>
      <w:szCs w:val="18"/>
    </w:rPr>
  </w:style>
  <w:style w:type="paragraph" w:customStyle="1" w:styleId="xl206">
    <w:name w:val="xl206"/>
    <w:basedOn w:val="a0"/>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left"/>
    </w:pPr>
    <w:rPr>
      <w:rFonts w:ascii="宋体" w:hAnsi="宋体" w:cs="宋体"/>
      <w:b/>
      <w:bCs/>
      <w:kern w:val="0"/>
      <w:sz w:val="18"/>
      <w:szCs w:val="18"/>
    </w:rPr>
  </w:style>
  <w:style w:type="paragraph" w:customStyle="1" w:styleId="xl219">
    <w:name w:val="xl219"/>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b/>
      <w:bCs/>
      <w:kern w:val="0"/>
      <w:sz w:val="18"/>
      <w:szCs w:val="18"/>
    </w:rPr>
  </w:style>
  <w:style w:type="paragraph" w:customStyle="1" w:styleId="xl152">
    <w:name w:val="xl15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235">
    <w:name w:val="xl235"/>
    <w:basedOn w:val="a0"/>
    <w:qFormat/>
    <w:pPr>
      <w:widowControl/>
      <w:pBdr>
        <w:top w:val="single" w:sz="4" w:space="0" w:color="auto"/>
        <w:left w:val="single" w:sz="4" w:space="0" w:color="auto"/>
        <w:bottom w:val="single" w:sz="4" w:space="0" w:color="auto"/>
      </w:pBdr>
      <w:shd w:val="clear" w:color="000000" w:fill="00CCFF"/>
      <w:spacing w:before="100" w:beforeAutospacing="1" w:after="100" w:afterAutospacing="1"/>
      <w:jc w:val="left"/>
      <w:textAlignment w:val="center"/>
    </w:pPr>
    <w:rPr>
      <w:rFonts w:ascii="宋体" w:hAnsi="宋体" w:cs="宋体"/>
      <w:b/>
      <w:bCs/>
      <w:color w:val="000000"/>
      <w:kern w:val="0"/>
      <w:sz w:val="18"/>
      <w:szCs w:val="18"/>
    </w:rPr>
  </w:style>
  <w:style w:type="paragraph" w:customStyle="1" w:styleId="Style102">
    <w:name w:val="_Style 102"/>
    <w:next w:val="a0"/>
    <w:uiPriority w:val="99"/>
    <w:qFormat/>
    <w:pPr>
      <w:widowControl w:val="0"/>
      <w:tabs>
        <w:tab w:val="left" w:pos="482"/>
        <w:tab w:val="left" w:pos="2183"/>
        <w:tab w:val="left" w:pos="3884"/>
        <w:tab w:val="left" w:pos="5585"/>
      </w:tabs>
      <w:adjustRightInd w:val="0"/>
      <w:jc w:val="both"/>
      <w:textAlignment w:val="baseline"/>
    </w:pPr>
    <w:rPr>
      <w:sz w:val="24"/>
    </w:rPr>
  </w:style>
  <w:style w:type="paragraph" w:customStyle="1" w:styleId="auicontent2">
    <w:name w:val="aui_content2"/>
    <w:basedOn w:val="a0"/>
    <w:qFormat/>
    <w:pPr>
      <w:widowControl/>
      <w:spacing w:before="150" w:after="150"/>
      <w:ind w:left="150" w:right="150"/>
      <w:jc w:val="left"/>
    </w:pPr>
    <w:rPr>
      <w:rFonts w:ascii="宋体" w:hAnsi="宋体" w:cs="宋体"/>
      <w:color w:val="000000"/>
      <w:kern w:val="0"/>
      <w:sz w:val="24"/>
    </w:rPr>
  </w:style>
  <w:style w:type="paragraph" w:customStyle="1" w:styleId="c9">
    <w:name w:val="c9"/>
    <w:basedOn w:val="a0"/>
    <w:qFormat/>
    <w:pPr>
      <w:widowControl/>
      <w:spacing w:before="100" w:beforeAutospacing="1" w:after="100" w:afterAutospacing="1"/>
      <w:jc w:val="left"/>
    </w:pPr>
    <w:rPr>
      <w:rFonts w:ascii="宋体" w:hAnsi="宋体" w:cs="宋体"/>
      <w:color w:val="999999"/>
      <w:kern w:val="0"/>
      <w:sz w:val="24"/>
    </w:rPr>
  </w:style>
  <w:style w:type="paragraph" w:customStyle="1" w:styleId="tkadd">
    <w:name w:val="tk_add"/>
    <w:basedOn w:val="a0"/>
    <w:qFormat/>
    <w:pPr>
      <w:widowControl/>
      <w:pBdr>
        <w:top w:val="single" w:sz="6" w:space="4" w:color="E0E0E0"/>
        <w:left w:val="single" w:sz="6" w:space="4" w:color="E0E0E0"/>
        <w:bottom w:val="single" w:sz="6" w:space="4" w:color="E0E0E0"/>
        <w:right w:val="single" w:sz="6" w:space="4" w:color="E0E0E0"/>
      </w:pBdr>
      <w:shd w:val="clear" w:color="auto" w:fill="F0F0F0"/>
      <w:spacing w:before="75" w:after="75"/>
      <w:ind w:left="75" w:right="75"/>
      <w:jc w:val="left"/>
    </w:pPr>
    <w:rPr>
      <w:rFonts w:ascii="宋体" w:hAnsi="宋体" w:cs="宋体"/>
      <w:kern w:val="0"/>
      <w:sz w:val="24"/>
    </w:rPr>
  </w:style>
  <w:style w:type="paragraph" w:customStyle="1" w:styleId="c6">
    <w:name w:val="c6"/>
    <w:basedOn w:val="a0"/>
    <w:qFormat/>
    <w:pPr>
      <w:widowControl/>
      <w:spacing w:before="100" w:beforeAutospacing="1" w:after="100" w:afterAutospacing="1"/>
      <w:jc w:val="left"/>
    </w:pPr>
    <w:rPr>
      <w:rFonts w:ascii="宋体" w:hAnsi="宋体" w:cs="宋体"/>
      <w:color w:val="666666"/>
      <w:kern w:val="0"/>
      <w:sz w:val="24"/>
    </w:rPr>
  </w:style>
  <w:style w:type="paragraph" w:customStyle="1" w:styleId="affff5">
    <w:name w:val="表格内文"/>
    <w:basedOn w:val="a0"/>
    <w:qFormat/>
    <w:pPr>
      <w:widowControl/>
      <w:adjustRightInd w:val="0"/>
      <w:snapToGrid w:val="0"/>
    </w:pPr>
    <w:rPr>
      <w:rFonts w:ascii="Arial" w:hAnsi="Arial"/>
      <w:kern w:val="0"/>
      <w:szCs w:val="20"/>
    </w:rPr>
  </w:style>
  <w:style w:type="paragraph" w:customStyle="1" w:styleId="xl129">
    <w:name w:val="xl129"/>
    <w:basedOn w:val="a0"/>
    <w:qFormat/>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宋体" w:hAnsi="宋体" w:cs="宋体"/>
      <w:kern w:val="0"/>
      <w:sz w:val="18"/>
      <w:szCs w:val="18"/>
    </w:rPr>
  </w:style>
  <w:style w:type="paragraph" w:customStyle="1" w:styleId="lc">
    <w:name w:val="lc"/>
    <w:basedOn w:val="a0"/>
    <w:qFormat/>
    <w:pPr>
      <w:widowControl/>
      <w:spacing w:before="100" w:beforeAutospacing="1" w:after="100" w:afterAutospacing="1"/>
      <w:jc w:val="left"/>
    </w:pPr>
    <w:rPr>
      <w:rFonts w:ascii="宋体" w:hAnsi="宋体" w:cs="宋体"/>
      <w:kern w:val="0"/>
      <w:sz w:val="24"/>
    </w:rPr>
  </w:style>
  <w:style w:type="paragraph" w:customStyle="1" w:styleId="xl147">
    <w:name w:val="xl14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color w:val="000000"/>
      <w:kern w:val="0"/>
      <w:sz w:val="18"/>
      <w:szCs w:val="18"/>
    </w:rPr>
  </w:style>
  <w:style w:type="paragraph" w:customStyle="1" w:styleId="tab1">
    <w:name w:val="tab1"/>
    <w:basedOn w:val="a0"/>
    <w:qFormat/>
    <w:pPr>
      <w:widowControl/>
      <w:ind w:left="150" w:right="150"/>
      <w:jc w:val="left"/>
    </w:pPr>
    <w:rPr>
      <w:rFonts w:ascii="宋体" w:hAnsi="宋体" w:cs="宋体"/>
      <w:kern w:val="0"/>
      <w:sz w:val="24"/>
    </w:rPr>
  </w:style>
  <w:style w:type="paragraph" w:customStyle="1" w:styleId="w25">
    <w:name w:val="w25"/>
    <w:basedOn w:val="a0"/>
    <w:qFormat/>
    <w:pPr>
      <w:widowControl/>
      <w:spacing w:before="100" w:beforeAutospacing="1" w:after="100" w:afterAutospacing="1"/>
      <w:jc w:val="left"/>
    </w:pPr>
    <w:rPr>
      <w:rFonts w:ascii="宋体" w:hAnsi="宋体" w:cs="宋体"/>
      <w:kern w:val="0"/>
      <w:sz w:val="24"/>
    </w:rPr>
  </w:style>
  <w:style w:type="paragraph" w:customStyle="1" w:styleId="xl203">
    <w:name w:val="xl203"/>
    <w:basedOn w:val="a0"/>
    <w:qFormat/>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宋体" w:hAnsi="宋体" w:cs="宋体"/>
      <w:kern w:val="0"/>
      <w:sz w:val="18"/>
      <w:szCs w:val="18"/>
    </w:rPr>
  </w:style>
  <w:style w:type="paragraph" w:customStyle="1" w:styleId="xl237">
    <w:name w:val="xl237"/>
    <w:basedOn w:val="a0"/>
    <w:qFormat/>
    <w:pPr>
      <w:widowControl/>
      <w:pBdr>
        <w:top w:val="single" w:sz="4" w:space="0" w:color="auto"/>
        <w:bottom w:val="single" w:sz="4" w:space="0" w:color="auto"/>
        <w:right w:val="single" w:sz="4" w:space="0" w:color="auto"/>
      </w:pBdr>
      <w:shd w:val="clear" w:color="000000" w:fill="00CCFF"/>
      <w:spacing w:before="100" w:beforeAutospacing="1" w:after="100" w:afterAutospacing="1"/>
      <w:jc w:val="left"/>
      <w:textAlignment w:val="center"/>
    </w:pPr>
    <w:rPr>
      <w:rFonts w:ascii="宋体" w:hAnsi="宋体" w:cs="宋体"/>
      <w:b/>
      <w:bCs/>
      <w:color w:val="000000"/>
      <w:kern w:val="0"/>
      <w:sz w:val="18"/>
      <w:szCs w:val="18"/>
    </w:rPr>
  </w:style>
  <w:style w:type="paragraph" w:customStyle="1" w:styleId="CharCharCharCharCharCharCharCharChar">
    <w:name w:val="Char Char Char Char Char Char Char Char Char"/>
    <w:basedOn w:val="a0"/>
    <w:qFormat/>
    <w:pPr>
      <w:spacing w:after="160" w:line="240" w:lineRule="exact"/>
    </w:pPr>
    <w:rPr>
      <w:rFonts w:ascii="Verdana" w:hAnsi="Verdana" w:cs="Verdana"/>
      <w:sz w:val="20"/>
      <w:szCs w:val="20"/>
      <w:lang w:eastAsia="en-US"/>
    </w:rPr>
  </w:style>
  <w:style w:type="paragraph" w:customStyle="1" w:styleId="pl30">
    <w:name w:val="pl30"/>
    <w:basedOn w:val="a0"/>
    <w:qFormat/>
    <w:pPr>
      <w:widowControl/>
      <w:spacing w:before="100" w:beforeAutospacing="1" w:after="100" w:afterAutospacing="1"/>
      <w:jc w:val="left"/>
    </w:pPr>
    <w:rPr>
      <w:rFonts w:ascii="宋体" w:hAnsi="宋体" w:cs="宋体"/>
      <w:kern w:val="0"/>
      <w:sz w:val="24"/>
    </w:rPr>
  </w:style>
  <w:style w:type="paragraph" w:customStyle="1" w:styleId="xl142">
    <w:name w:val="xl142"/>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b/>
      <w:bCs/>
      <w:kern w:val="0"/>
      <w:sz w:val="18"/>
      <w:szCs w:val="18"/>
    </w:rPr>
  </w:style>
  <w:style w:type="paragraph" w:customStyle="1" w:styleId="info">
    <w:name w:val="info"/>
    <w:basedOn w:val="a0"/>
    <w:qFormat/>
    <w:pPr>
      <w:widowControl/>
      <w:spacing w:before="225" w:after="225" w:line="360" w:lineRule="atLeast"/>
      <w:ind w:left="225" w:right="225"/>
      <w:jc w:val="left"/>
    </w:pPr>
    <w:rPr>
      <w:rFonts w:ascii="宋体" w:hAnsi="宋体" w:cs="宋体"/>
      <w:kern w:val="0"/>
      <w:sz w:val="24"/>
    </w:rPr>
  </w:style>
  <w:style w:type="paragraph" w:customStyle="1" w:styleId="itemmodifedcheck">
    <w:name w:val="itemmodifedcheck"/>
    <w:basedOn w:val="a0"/>
    <w:qFormat/>
    <w:pPr>
      <w:widowControl/>
      <w:pBdr>
        <w:bottom w:val="single" w:sz="6" w:space="0" w:color="000000"/>
      </w:pBdr>
      <w:spacing w:before="100" w:beforeAutospacing="1" w:after="100" w:afterAutospacing="1"/>
      <w:jc w:val="left"/>
    </w:pPr>
    <w:rPr>
      <w:rFonts w:ascii="宋体" w:hAnsi="宋体" w:cs="宋体"/>
      <w:color w:val="2493D1"/>
      <w:kern w:val="0"/>
      <w:sz w:val="24"/>
    </w:rPr>
  </w:style>
  <w:style w:type="paragraph" w:customStyle="1" w:styleId="xl215">
    <w:name w:val="xl215"/>
    <w:basedOn w:val="a0"/>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b/>
      <w:bCs/>
      <w:kern w:val="0"/>
      <w:sz w:val="18"/>
      <w:szCs w:val="18"/>
    </w:rPr>
  </w:style>
  <w:style w:type="paragraph" w:customStyle="1" w:styleId="artpagefullbody">
    <w:name w:val="art_page_full&gt;body"/>
    <w:basedOn w:val="a0"/>
    <w:qFormat/>
    <w:pPr>
      <w:widowControl/>
      <w:spacing w:before="100" w:beforeAutospacing="1" w:after="100" w:afterAutospacing="1"/>
      <w:jc w:val="left"/>
    </w:pPr>
    <w:rPr>
      <w:rFonts w:ascii="宋体" w:hAnsi="宋体" w:cs="宋体"/>
      <w:kern w:val="0"/>
      <w:sz w:val="24"/>
    </w:rPr>
  </w:style>
  <w:style w:type="paragraph" w:customStyle="1" w:styleId="xl229">
    <w:name w:val="xl229"/>
    <w:basedOn w:val="a0"/>
    <w:qFormat/>
    <w:pPr>
      <w:widowControl/>
      <w:pBdr>
        <w:top w:val="single" w:sz="4" w:space="0" w:color="auto"/>
        <w:bottom w:val="single" w:sz="4" w:space="0" w:color="auto"/>
      </w:pBdr>
      <w:spacing w:before="100" w:beforeAutospacing="1" w:after="100" w:afterAutospacing="1"/>
      <w:jc w:val="left"/>
      <w:textAlignment w:val="center"/>
    </w:pPr>
    <w:rPr>
      <w:rFonts w:ascii="宋体" w:hAnsi="宋体" w:cs="宋体"/>
      <w:b/>
      <w:bCs/>
      <w:color w:val="000000"/>
      <w:kern w:val="0"/>
      <w:sz w:val="18"/>
      <w:szCs w:val="18"/>
    </w:rPr>
  </w:style>
  <w:style w:type="paragraph" w:customStyle="1" w:styleId="tab2">
    <w:name w:val="tab2"/>
    <w:basedOn w:val="a0"/>
    <w:qFormat/>
    <w:pPr>
      <w:widowControl/>
      <w:shd w:val="clear" w:color="auto" w:fill="000000"/>
      <w:spacing w:before="100" w:beforeAutospacing="1" w:after="100" w:afterAutospacing="1"/>
      <w:jc w:val="left"/>
    </w:pPr>
    <w:rPr>
      <w:rFonts w:ascii="宋体" w:hAnsi="宋体" w:cs="宋体"/>
      <w:kern w:val="0"/>
      <w:sz w:val="24"/>
    </w:rPr>
  </w:style>
  <w:style w:type="paragraph" w:customStyle="1" w:styleId="H2">
    <w:name w:val="H2"/>
    <w:basedOn w:val="a0"/>
    <w:next w:val="a0"/>
    <w:qFormat/>
    <w:pPr>
      <w:keepNext/>
      <w:autoSpaceDE w:val="0"/>
      <w:autoSpaceDN w:val="0"/>
      <w:adjustRightInd w:val="0"/>
      <w:spacing w:before="100" w:after="100"/>
      <w:jc w:val="left"/>
      <w:outlineLvl w:val="2"/>
    </w:pPr>
    <w:rPr>
      <w:b/>
      <w:kern w:val="0"/>
      <w:sz w:val="36"/>
      <w:szCs w:val="20"/>
    </w:rPr>
  </w:style>
  <w:style w:type="paragraph" w:customStyle="1" w:styleId="auiloadingtip1">
    <w:name w:val="aui_loading_tip1"/>
    <w:basedOn w:val="a0"/>
    <w:qFormat/>
    <w:pPr>
      <w:widowControl/>
      <w:spacing w:line="288" w:lineRule="atLeast"/>
      <w:ind w:left="-600"/>
      <w:jc w:val="center"/>
    </w:pPr>
    <w:rPr>
      <w:rFonts w:ascii="宋体" w:hAnsi="宋体" w:cs="宋体"/>
      <w:color w:val="808080"/>
      <w:kern w:val="0"/>
      <w:sz w:val="24"/>
    </w:rPr>
  </w:style>
  <w:style w:type="paragraph" w:customStyle="1" w:styleId="tar2">
    <w:name w:val="tar2"/>
    <w:basedOn w:val="a0"/>
    <w:qFormat/>
    <w:pPr>
      <w:widowControl/>
      <w:spacing w:before="100" w:beforeAutospacing="1" w:after="100" w:afterAutospacing="1"/>
      <w:jc w:val="left"/>
    </w:pPr>
    <w:rPr>
      <w:rFonts w:ascii="宋体" w:hAnsi="宋体" w:cs="宋体"/>
      <w:kern w:val="0"/>
      <w:sz w:val="24"/>
    </w:rPr>
  </w:style>
  <w:style w:type="paragraph" w:customStyle="1" w:styleId="unl">
    <w:name w:val="unl"/>
    <w:basedOn w:val="a0"/>
    <w:qFormat/>
    <w:pPr>
      <w:widowControl/>
      <w:spacing w:before="100" w:beforeAutospacing="1" w:after="100" w:afterAutospacing="1"/>
      <w:jc w:val="left"/>
    </w:pPr>
    <w:rPr>
      <w:rFonts w:ascii="宋体" w:hAnsi="宋体" w:cs="宋体"/>
      <w:kern w:val="0"/>
      <w:sz w:val="24"/>
      <w:u w:val="single"/>
    </w:rPr>
  </w:style>
  <w:style w:type="paragraph" w:customStyle="1" w:styleId="xl228">
    <w:name w:val="xl228"/>
    <w:basedOn w:val="a0"/>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b/>
      <w:bCs/>
      <w:color w:val="000000"/>
      <w:kern w:val="0"/>
      <w:sz w:val="18"/>
      <w:szCs w:val="18"/>
    </w:rPr>
  </w:style>
  <w:style w:type="paragraph" w:customStyle="1" w:styleId="affff6">
    <w:name w:val="招标文件－表格用正文"/>
    <w:basedOn w:val="a0"/>
    <w:qFormat/>
    <w:pPr>
      <w:tabs>
        <w:tab w:val="left" w:pos="482"/>
        <w:tab w:val="left" w:pos="2183"/>
        <w:tab w:val="left" w:pos="3884"/>
        <w:tab w:val="left" w:pos="5585"/>
      </w:tabs>
      <w:adjustRightInd w:val="0"/>
      <w:spacing w:beforeLines="50" w:before="50" w:afterLines="50" w:after="50"/>
      <w:textAlignment w:val="baseline"/>
    </w:pPr>
    <w:rPr>
      <w:rFonts w:ascii="宋体" w:hAnsi="Courier New" w:cs="宋体"/>
      <w:snapToGrid w:val="0"/>
      <w:color w:val="000000"/>
      <w:kern w:val="0"/>
      <w:sz w:val="24"/>
      <w:szCs w:val="20"/>
    </w:rPr>
  </w:style>
  <w:style w:type="paragraph" w:customStyle="1" w:styleId="xl56">
    <w:name w:val="xl5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pt20">
    <w:name w:val="pt20"/>
    <w:basedOn w:val="a0"/>
    <w:qFormat/>
    <w:pPr>
      <w:widowControl/>
      <w:spacing w:before="100" w:beforeAutospacing="1" w:after="100" w:afterAutospacing="1"/>
      <w:jc w:val="left"/>
    </w:pPr>
    <w:rPr>
      <w:rFonts w:ascii="宋体" w:hAnsi="宋体" w:cs="宋体"/>
      <w:kern w:val="0"/>
      <w:sz w:val="24"/>
    </w:rPr>
  </w:style>
  <w:style w:type="paragraph" w:customStyle="1" w:styleId="xl113">
    <w:name w:val="xl113"/>
    <w:basedOn w:val="a0"/>
    <w:qFormat/>
    <w:pPr>
      <w:widowControl/>
      <w:pBdr>
        <w:top w:val="single" w:sz="4" w:space="0" w:color="000000"/>
        <w:left w:val="single" w:sz="4" w:space="0" w:color="000000"/>
      </w:pBdr>
      <w:shd w:val="clear" w:color="000000" w:fill="FFFFFF"/>
      <w:spacing w:before="100" w:beforeAutospacing="1" w:after="100" w:afterAutospacing="1"/>
      <w:jc w:val="left"/>
      <w:textAlignment w:val="top"/>
    </w:pPr>
    <w:rPr>
      <w:rFonts w:ascii="宋体" w:hAnsi="宋体" w:cs="宋体"/>
      <w:color w:val="000000"/>
      <w:kern w:val="0"/>
      <w:sz w:val="24"/>
    </w:rPr>
  </w:style>
  <w:style w:type="paragraph" w:customStyle="1" w:styleId="pa-30">
    <w:name w:val="pa-30"/>
    <w:basedOn w:val="a0"/>
    <w:qFormat/>
    <w:pPr>
      <w:widowControl/>
      <w:spacing w:before="150" w:after="150"/>
      <w:jc w:val="left"/>
    </w:pPr>
    <w:rPr>
      <w:rFonts w:ascii="宋体" w:hAnsi="宋体" w:cs="宋体"/>
      <w:kern w:val="0"/>
      <w:sz w:val="24"/>
    </w:rPr>
  </w:style>
  <w:style w:type="paragraph" w:customStyle="1" w:styleId="xl139">
    <w:name w:val="xl139"/>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8"/>
      <w:szCs w:val="18"/>
    </w:rPr>
  </w:style>
  <w:style w:type="paragraph" w:customStyle="1" w:styleId="pb20">
    <w:name w:val="pb20"/>
    <w:basedOn w:val="a0"/>
    <w:qFormat/>
    <w:pPr>
      <w:widowControl/>
      <w:spacing w:before="100" w:beforeAutospacing="1" w:after="100" w:afterAutospacing="1"/>
      <w:jc w:val="left"/>
    </w:pPr>
    <w:rPr>
      <w:rFonts w:ascii="宋体" w:hAnsi="宋体" w:cs="宋体"/>
      <w:kern w:val="0"/>
      <w:sz w:val="24"/>
    </w:rPr>
  </w:style>
  <w:style w:type="paragraph" w:customStyle="1" w:styleId="xl93">
    <w:name w:val="xl93"/>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7">
    <w:name w:val="文字"/>
    <w:basedOn w:val="a0"/>
    <w:qFormat/>
    <w:pPr>
      <w:tabs>
        <w:tab w:val="left" w:pos="8520"/>
      </w:tabs>
      <w:spacing w:line="312" w:lineRule="auto"/>
      <w:ind w:right="-210" w:firstLine="556"/>
    </w:pPr>
    <w:rPr>
      <w:rFonts w:ascii="楷体_GB2312" w:eastAsia="楷体_GB2312"/>
      <w:sz w:val="28"/>
      <w:szCs w:val="20"/>
    </w:rPr>
  </w:style>
  <w:style w:type="paragraph" w:customStyle="1" w:styleId="pt25">
    <w:name w:val="pt25"/>
    <w:basedOn w:val="a0"/>
    <w:qFormat/>
    <w:pPr>
      <w:widowControl/>
      <w:spacing w:before="100" w:beforeAutospacing="1" w:after="100" w:afterAutospacing="1"/>
      <w:jc w:val="left"/>
    </w:pPr>
    <w:rPr>
      <w:rFonts w:ascii="宋体" w:hAnsi="宋体" w:cs="宋体"/>
      <w:kern w:val="0"/>
      <w:sz w:val="24"/>
    </w:rPr>
  </w:style>
  <w:style w:type="paragraph" w:customStyle="1" w:styleId="w22">
    <w:name w:val="w22"/>
    <w:basedOn w:val="a0"/>
    <w:qFormat/>
    <w:pPr>
      <w:widowControl/>
      <w:spacing w:before="100" w:beforeAutospacing="1" w:after="100" w:afterAutospacing="1"/>
      <w:jc w:val="left"/>
    </w:pPr>
    <w:rPr>
      <w:rFonts w:ascii="宋体" w:hAnsi="宋体" w:cs="宋体"/>
      <w:kern w:val="0"/>
      <w:sz w:val="24"/>
    </w:rPr>
  </w:style>
  <w:style w:type="paragraph" w:customStyle="1" w:styleId="p15">
    <w:name w:val="p15"/>
    <w:basedOn w:val="a0"/>
    <w:qFormat/>
    <w:pPr>
      <w:widowControl/>
      <w:snapToGrid w:val="0"/>
      <w:spacing w:before="100" w:after="100"/>
      <w:ind w:left="360" w:right="360"/>
      <w:jc w:val="left"/>
    </w:pPr>
    <w:rPr>
      <w:kern w:val="0"/>
      <w:sz w:val="24"/>
    </w:rPr>
  </w:style>
  <w:style w:type="paragraph" w:customStyle="1" w:styleId="auititle3">
    <w:name w:val="aui_title3"/>
    <w:basedOn w:val="a0"/>
    <w:qFormat/>
    <w:pPr>
      <w:widowControl/>
      <w:pBdr>
        <w:top w:val="single" w:sz="6" w:space="0" w:color="4E84C0"/>
        <w:left w:val="single" w:sz="6" w:space="8" w:color="4780BE"/>
        <w:bottom w:val="single" w:sz="6" w:space="0" w:color="0D1D3C"/>
        <w:right w:val="single" w:sz="6" w:space="23" w:color="4780BE"/>
      </w:pBdr>
      <w:shd w:val="clear" w:color="auto" w:fill="214FA3"/>
      <w:spacing w:before="100" w:beforeAutospacing="1" w:after="100" w:afterAutospacing="1" w:line="450" w:lineRule="atLeast"/>
      <w:jc w:val="left"/>
    </w:pPr>
    <w:rPr>
      <w:rFonts w:ascii="宋体" w:hAnsi="宋体" w:cs="宋体"/>
      <w:b/>
      <w:bCs/>
      <w:color w:val="EBEBEB"/>
      <w:kern w:val="0"/>
      <w:sz w:val="24"/>
    </w:rPr>
  </w:style>
  <w:style w:type="paragraph" w:customStyle="1" w:styleId="xl151">
    <w:name w:val="xl15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40">
    <w:name w:val="xl40"/>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b/>
      <w:bCs/>
      <w:kern w:val="0"/>
      <w:sz w:val="24"/>
    </w:rPr>
  </w:style>
  <w:style w:type="paragraph" w:customStyle="1" w:styleId="tg1">
    <w:name w:val="tg1"/>
    <w:basedOn w:val="a0"/>
    <w:qFormat/>
    <w:pPr>
      <w:widowControl/>
      <w:spacing w:before="100" w:beforeAutospacing="1" w:after="100" w:afterAutospacing="1"/>
      <w:jc w:val="left"/>
    </w:pPr>
    <w:rPr>
      <w:rFonts w:ascii="宋体" w:hAnsi="宋体" w:cs="宋体"/>
      <w:color w:val="273E74"/>
      <w:kern w:val="0"/>
      <w:sz w:val="24"/>
    </w:rPr>
  </w:style>
  <w:style w:type="paragraph" w:customStyle="1" w:styleId="affff8">
    <w:name w:val="内文正文"/>
    <w:basedOn w:val="af2"/>
    <w:qFormat/>
    <w:pPr>
      <w:widowControl w:val="0"/>
      <w:overflowPunct/>
      <w:autoSpaceDE/>
      <w:autoSpaceDN/>
      <w:adjustRightInd/>
      <w:snapToGrid w:val="0"/>
      <w:spacing w:line="400" w:lineRule="exact"/>
      <w:ind w:firstLineChars="200" w:firstLine="200"/>
      <w:jc w:val="both"/>
      <w:textAlignment w:val="auto"/>
    </w:pPr>
    <w:rPr>
      <w:rFonts w:ascii="Arial" w:hAnsi="Arial" w:cs="Courier New"/>
      <w:color w:val="000000"/>
      <w:kern w:val="2"/>
      <w:szCs w:val="20"/>
    </w:rPr>
  </w:style>
  <w:style w:type="paragraph" w:customStyle="1" w:styleId="font13">
    <w:name w:val="font13"/>
    <w:basedOn w:val="a0"/>
    <w:qFormat/>
    <w:pPr>
      <w:widowControl/>
      <w:spacing w:before="100" w:beforeAutospacing="1" w:after="100" w:afterAutospacing="1"/>
      <w:jc w:val="left"/>
    </w:pPr>
    <w:rPr>
      <w:rFonts w:ascii="Arial" w:hAnsi="Arial" w:cs="Arial"/>
      <w:kern w:val="0"/>
      <w:sz w:val="18"/>
      <w:szCs w:val="18"/>
    </w:rPr>
  </w:style>
  <w:style w:type="paragraph" w:customStyle="1" w:styleId="m15">
    <w:name w:val="m15"/>
    <w:basedOn w:val="a0"/>
    <w:qFormat/>
    <w:pPr>
      <w:widowControl/>
      <w:spacing w:before="225" w:after="225"/>
      <w:ind w:left="225" w:right="225"/>
      <w:jc w:val="left"/>
    </w:pPr>
    <w:rPr>
      <w:rFonts w:ascii="宋体" w:hAnsi="宋体" w:cs="宋体"/>
      <w:kern w:val="0"/>
      <w:sz w:val="24"/>
    </w:rPr>
  </w:style>
  <w:style w:type="paragraph" w:customStyle="1" w:styleId="xl140">
    <w:name w:val="xl14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z-BottomofForm">
    <w:name w:val="z-Bottom of Form"/>
    <w:next w:val="a0"/>
    <w:qFormat/>
    <w:pPr>
      <w:widowControl w:val="0"/>
      <w:pBdr>
        <w:top w:val="double" w:sz="2" w:space="0" w:color="000000"/>
      </w:pBdr>
      <w:autoSpaceDE w:val="0"/>
      <w:autoSpaceDN w:val="0"/>
      <w:adjustRightInd w:val="0"/>
      <w:jc w:val="center"/>
    </w:pPr>
    <w:rPr>
      <w:rFonts w:ascii="Arial" w:hAnsi="Arial"/>
      <w:vanish/>
      <w:sz w:val="16"/>
    </w:rPr>
  </w:style>
  <w:style w:type="paragraph" w:customStyle="1" w:styleId="xl33">
    <w:name w:val="xl33"/>
    <w:basedOn w:val="a0"/>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xl45">
    <w:name w:val="xl45"/>
    <w:basedOn w:val="a0"/>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b/>
      <w:bCs/>
      <w:kern w:val="0"/>
      <w:sz w:val="28"/>
      <w:szCs w:val="28"/>
    </w:rPr>
  </w:style>
  <w:style w:type="paragraph" w:customStyle="1" w:styleId="cen">
    <w:name w:val="cen"/>
    <w:basedOn w:val="a0"/>
    <w:qFormat/>
    <w:pPr>
      <w:widowControl/>
      <w:spacing w:before="100" w:beforeAutospacing="1" w:after="100" w:afterAutospacing="1"/>
      <w:jc w:val="left"/>
    </w:pPr>
    <w:rPr>
      <w:rFonts w:ascii="宋体" w:hAnsi="宋体" w:cs="宋体"/>
      <w:vanish/>
      <w:kern w:val="0"/>
      <w:sz w:val="24"/>
    </w:rPr>
  </w:style>
  <w:style w:type="paragraph" w:customStyle="1" w:styleId="mr0">
    <w:name w:val="mr0"/>
    <w:basedOn w:val="a0"/>
    <w:qFormat/>
    <w:pPr>
      <w:widowControl/>
      <w:spacing w:before="100" w:beforeAutospacing="1" w:after="100" w:afterAutospacing="1"/>
      <w:jc w:val="left"/>
    </w:pPr>
    <w:rPr>
      <w:rFonts w:ascii="宋体" w:hAnsi="宋体" w:cs="宋体"/>
      <w:kern w:val="0"/>
      <w:sz w:val="24"/>
    </w:rPr>
  </w:style>
  <w:style w:type="paragraph" w:customStyle="1" w:styleId="pb5">
    <w:name w:val="pb5"/>
    <w:basedOn w:val="a0"/>
    <w:qFormat/>
    <w:pPr>
      <w:widowControl/>
      <w:spacing w:before="100" w:beforeAutospacing="1" w:after="100" w:afterAutospacing="1"/>
      <w:jc w:val="left"/>
    </w:pPr>
    <w:rPr>
      <w:rFonts w:ascii="宋体" w:hAnsi="宋体" w:cs="宋体"/>
      <w:kern w:val="0"/>
      <w:sz w:val="24"/>
    </w:rPr>
  </w:style>
  <w:style w:type="paragraph" w:customStyle="1" w:styleId="xl154">
    <w:name w:val="xl154"/>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8"/>
      <w:szCs w:val="18"/>
    </w:rPr>
  </w:style>
  <w:style w:type="paragraph" w:customStyle="1" w:styleId="xl210">
    <w:name w:val="xl21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t30">
    <w:name w:val="pt30"/>
    <w:basedOn w:val="a0"/>
    <w:qFormat/>
    <w:pPr>
      <w:widowControl/>
      <w:spacing w:before="100" w:beforeAutospacing="1" w:after="100" w:afterAutospacing="1"/>
      <w:jc w:val="left"/>
    </w:pPr>
    <w:rPr>
      <w:rFonts w:ascii="宋体" w:hAnsi="宋体" w:cs="宋体"/>
      <w:kern w:val="0"/>
      <w:sz w:val="24"/>
    </w:rPr>
  </w:style>
  <w:style w:type="paragraph" w:customStyle="1" w:styleId="mt5">
    <w:name w:val="mt5"/>
    <w:basedOn w:val="a0"/>
    <w:qFormat/>
    <w:pPr>
      <w:widowControl/>
      <w:spacing w:before="75" w:after="100" w:afterAutospacing="1"/>
      <w:jc w:val="left"/>
    </w:pPr>
    <w:rPr>
      <w:rFonts w:ascii="宋体" w:hAnsi="宋体" w:cs="宋体"/>
      <w:kern w:val="0"/>
      <w:sz w:val="24"/>
    </w:rPr>
  </w:style>
  <w:style w:type="paragraph" w:customStyle="1" w:styleId="affff9">
    <w:name w:val="正文－恩普"/>
    <w:basedOn w:val="a7"/>
    <w:qFormat/>
    <w:pPr>
      <w:adjustRightInd/>
      <w:spacing w:line="360" w:lineRule="auto"/>
      <w:ind w:firstLineChars="200" w:firstLine="200"/>
      <w:textAlignment w:val="auto"/>
    </w:pPr>
    <w:rPr>
      <w:kern w:val="2"/>
      <w:sz w:val="24"/>
      <w:szCs w:val="24"/>
    </w:rPr>
  </w:style>
  <w:style w:type="paragraph" w:customStyle="1" w:styleId="auiclose1">
    <w:name w:val="aui_close1"/>
    <w:basedOn w:val="a0"/>
    <w:qFormat/>
    <w:pPr>
      <w:widowControl/>
      <w:pBdr>
        <w:top w:val="single" w:sz="6" w:space="0" w:color="3A6EA5"/>
        <w:left w:val="single" w:sz="6" w:space="0" w:color="3A6EA5"/>
        <w:bottom w:val="single" w:sz="6" w:space="0" w:color="3A6EA5"/>
        <w:right w:val="single" w:sz="6" w:space="0" w:color="3A6EA5"/>
      </w:pBdr>
      <w:spacing w:before="100" w:beforeAutospacing="1" w:after="100" w:afterAutospacing="1" w:line="195" w:lineRule="atLeast"/>
      <w:jc w:val="center"/>
    </w:pPr>
    <w:rPr>
      <w:rFonts w:ascii="宋体" w:hAnsi="宋体" w:cs="宋体"/>
      <w:kern w:val="0"/>
      <w:sz w:val="24"/>
    </w:rPr>
  </w:style>
  <w:style w:type="paragraph" w:customStyle="1" w:styleId="affffa">
    <w:name w:val="样式 表内正文 + 五号 行距: 单倍行距"/>
    <w:basedOn w:val="affff0"/>
    <w:qFormat/>
    <w:pPr>
      <w:tabs>
        <w:tab w:val="left" w:pos="482"/>
        <w:tab w:val="left" w:pos="2183"/>
        <w:tab w:val="left" w:pos="3884"/>
        <w:tab w:val="left" w:pos="5585"/>
      </w:tabs>
      <w:spacing w:line="240" w:lineRule="auto"/>
      <w:ind w:firstLineChars="0" w:firstLine="0"/>
    </w:pPr>
    <w:rPr>
      <w:rFonts w:ascii="Arial" w:hAnsi="Arial" w:cs="宋体"/>
      <w:sz w:val="21"/>
    </w:rPr>
  </w:style>
  <w:style w:type="paragraph" w:customStyle="1" w:styleId="pt10">
    <w:name w:val="pt10"/>
    <w:basedOn w:val="a0"/>
    <w:qFormat/>
    <w:pPr>
      <w:widowControl/>
      <w:spacing w:before="100" w:beforeAutospacing="1" w:after="100" w:afterAutospacing="1"/>
      <w:jc w:val="left"/>
    </w:pPr>
    <w:rPr>
      <w:rFonts w:ascii="宋体" w:hAnsi="宋体" w:cs="宋体"/>
      <w:kern w:val="0"/>
      <w:sz w:val="24"/>
    </w:rPr>
  </w:style>
  <w:style w:type="paragraph" w:customStyle="1" w:styleId="1f3">
    <w:name w:val="页眉1"/>
    <w:basedOn w:val="a0"/>
    <w:qFormat/>
    <w:pPr>
      <w:widowControl/>
      <w:shd w:val="clear" w:color="auto" w:fill="ECF4FF"/>
      <w:jc w:val="left"/>
    </w:pPr>
    <w:rPr>
      <w:rFonts w:ascii="宋体" w:hAnsi="宋体" w:cs="宋体"/>
      <w:kern w:val="0"/>
      <w:sz w:val="24"/>
    </w:rPr>
  </w:style>
  <w:style w:type="paragraph" w:customStyle="1" w:styleId="xl23">
    <w:name w:val="xl23"/>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26">
    <w:name w:val="xl12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tablebd">
    <w:name w:val="table_bd"/>
    <w:basedOn w:val="a0"/>
    <w:qFormat/>
    <w:pPr>
      <w:widowControl/>
      <w:shd w:val="clear" w:color="auto" w:fill="FFFFFF"/>
      <w:spacing w:before="100" w:beforeAutospacing="1" w:after="100" w:afterAutospacing="1"/>
      <w:jc w:val="left"/>
    </w:pPr>
    <w:rPr>
      <w:rFonts w:ascii="宋体" w:hAnsi="宋体" w:cs="宋体"/>
      <w:kern w:val="0"/>
      <w:sz w:val="24"/>
    </w:rPr>
  </w:style>
  <w:style w:type="paragraph" w:customStyle="1" w:styleId="ml20">
    <w:name w:val="ml20"/>
    <w:basedOn w:val="a0"/>
    <w:qFormat/>
    <w:pPr>
      <w:widowControl/>
      <w:spacing w:before="100" w:beforeAutospacing="1" w:after="100" w:afterAutospacing="1"/>
      <w:ind w:left="300"/>
      <w:jc w:val="left"/>
    </w:pPr>
    <w:rPr>
      <w:rFonts w:ascii="宋体" w:hAnsi="宋体" w:cs="宋体"/>
      <w:kern w:val="0"/>
      <w:sz w:val="24"/>
    </w:rPr>
  </w:style>
  <w:style w:type="paragraph" w:customStyle="1" w:styleId="auileftbottom">
    <w:name w:val="aui_left_bottom"/>
    <w:basedOn w:val="a0"/>
    <w:qFormat/>
    <w:pPr>
      <w:widowControl/>
      <w:spacing w:before="100" w:beforeAutospacing="1" w:after="100" w:afterAutospacing="1"/>
      <w:jc w:val="left"/>
    </w:pPr>
    <w:rPr>
      <w:rFonts w:ascii="宋体" w:hAnsi="宋体" w:cs="宋体"/>
      <w:kern w:val="0"/>
      <w:sz w:val="24"/>
    </w:rPr>
  </w:style>
  <w:style w:type="paragraph" w:customStyle="1" w:styleId="xl52">
    <w:name w:val="xl5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kern w:val="0"/>
      <w:sz w:val="20"/>
      <w:szCs w:val="20"/>
    </w:rPr>
  </w:style>
  <w:style w:type="paragraph" w:customStyle="1" w:styleId="itemsubmited">
    <w:name w:val="itemsubmited"/>
    <w:basedOn w:val="a0"/>
    <w:qFormat/>
    <w:pPr>
      <w:widowControl/>
      <w:pBdr>
        <w:bottom w:val="single" w:sz="6" w:space="0" w:color="000000"/>
      </w:pBdr>
      <w:spacing w:before="100" w:beforeAutospacing="1" w:after="100" w:afterAutospacing="1"/>
      <w:jc w:val="left"/>
    </w:pPr>
    <w:rPr>
      <w:rFonts w:ascii="宋体" w:hAnsi="宋体" w:cs="宋体"/>
      <w:color w:val="FFA500"/>
      <w:kern w:val="0"/>
      <w:sz w:val="24"/>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xl68">
    <w:name w:val="xl68"/>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仿宋" w:eastAsia="仿宋" w:hAnsi="仿宋" w:cs="宋体"/>
      <w:kern w:val="0"/>
      <w:szCs w:val="21"/>
    </w:rPr>
  </w:style>
  <w:style w:type="paragraph" w:customStyle="1" w:styleId="affffb">
    <w:name w:val="È±Ê¡ÎÄ±¾"/>
    <w:basedOn w:val="a0"/>
    <w:qFormat/>
    <w:pPr>
      <w:widowControl/>
      <w:overflowPunct w:val="0"/>
      <w:autoSpaceDE w:val="0"/>
      <w:autoSpaceDN w:val="0"/>
      <w:adjustRightInd w:val="0"/>
      <w:jc w:val="left"/>
      <w:textAlignment w:val="baseline"/>
    </w:pPr>
    <w:rPr>
      <w:kern w:val="0"/>
      <w:sz w:val="24"/>
      <w:szCs w:val="20"/>
    </w:rPr>
  </w:style>
  <w:style w:type="paragraph" w:customStyle="1" w:styleId="w11">
    <w:name w:val="w11"/>
    <w:basedOn w:val="a0"/>
    <w:qFormat/>
    <w:pPr>
      <w:widowControl/>
      <w:spacing w:before="100" w:beforeAutospacing="1" w:after="100" w:afterAutospacing="1"/>
      <w:jc w:val="left"/>
    </w:pPr>
    <w:rPr>
      <w:rFonts w:ascii="宋体" w:hAnsi="宋体" w:cs="宋体"/>
      <w:kern w:val="0"/>
      <w:sz w:val="24"/>
    </w:rPr>
  </w:style>
  <w:style w:type="paragraph" w:customStyle="1" w:styleId="xl136">
    <w:name w:val="xl136"/>
    <w:basedOn w:val="a0"/>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ascii="宋体" w:hAnsi="宋体" w:cs="宋体"/>
      <w:color w:val="000000"/>
      <w:kern w:val="0"/>
      <w:sz w:val="18"/>
      <w:szCs w:val="18"/>
    </w:rPr>
  </w:style>
  <w:style w:type="paragraph" w:customStyle="1" w:styleId="block">
    <w:name w:val="block"/>
    <w:basedOn w:val="a0"/>
    <w:qFormat/>
    <w:pPr>
      <w:widowControl/>
      <w:spacing w:before="100" w:beforeAutospacing="1" w:after="100" w:afterAutospacing="1"/>
      <w:jc w:val="left"/>
    </w:pPr>
    <w:rPr>
      <w:rFonts w:ascii="宋体" w:hAnsi="宋体" w:cs="宋体"/>
      <w:kern w:val="0"/>
      <w:sz w:val="24"/>
    </w:rPr>
  </w:style>
  <w:style w:type="paragraph" w:customStyle="1" w:styleId="mb5">
    <w:name w:val="mb5"/>
    <w:basedOn w:val="a0"/>
    <w:qFormat/>
    <w:pPr>
      <w:widowControl/>
      <w:spacing w:before="100" w:beforeAutospacing="1" w:after="75"/>
      <w:jc w:val="left"/>
    </w:pPr>
    <w:rPr>
      <w:rFonts w:ascii="宋体" w:hAnsi="宋体" w:cs="宋体"/>
      <w:kern w:val="0"/>
      <w:sz w:val="24"/>
    </w:rPr>
  </w:style>
  <w:style w:type="paragraph" w:customStyle="1" w:styleId="050">
    <w:name w:val="样式 正文段 + 段后: 0.5 行 首行缩进:  0 字符"/>
    <w:basedOn w:val="a0"/>
    <w:qFormat/>
    <w:pPr>
      <w:widowControl/>
      <w:snapToGrid w:val="0"/>
    </w:pPr>
    <w:rPr>
      <w:kern w:val="0"/>
      <w:sz w:val="24"/>
      <w:szCs w:val="20"/>
    </w:rPr>
  </w:style>
  <w:style w:type="paragraph" w:customStyle="1" w:styleId="xl170">
    <w:name w:val="xl17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f12">
    <w:name w:val="f12"/>
    <w:basedOn w:val="a0"/>
    <w:qFormat/>
    <w:pPr>
      <w:widowControl/>
      <w:spacing w:before="100" w:beforeAutospacing="1" w:after="100" w:afterAutospacing="1"/>
      <w:jc w:val="left"/>
    </w:pPr>
    <w:rPr>
      <w:rFonts w:ascii="宋体" w:hAnsi="宋体" w:cs="宋体"/>
      <w:kern w:val="0"/>
      <w:sz w:val="18"/>
      <w:szCs w:val="18"/>
    </w:rPr>
  </w:style>
  <w:style w:type="paragraph" w:customStyle="1" w:styleId="xl31">
    <w:name w:val="xl3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kern w:val="0"/>
      <w:sz w:val="24"/>
    </w:rPr>
  </w:style>
  <w:style w:type="paragraph" w:customStyle="1" w:styleId="affffc">
    <w:name w:val="空半行"/>
    <w:basedOn w:val="a0"/>
    <w:qFormat/>
    <w:pPr>
      <w:adjustRightInd w:val="0"/>
      <w:spacing w:line="120" w:lineRule="exact"/>
      <w:textAlignment w:val="baseline"/>
    </w:pPr>
    <w:rPr>
      <w:rFonts w:eastAsia="仿宋_GB2312"/>
      <w:color w:val="FFFFFF"/>
      <w:kern w:val="0"/>
      <w:sz w:val="30"/>
      <w:szCs w:val="20"/>
    </w:rPr>
  </w:style>
  <w:style w:type="paragraph" w:customStyle="1" w:styleId="xl146">
    <w:name w:val="xl14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button1">
    <w:name w:val="button1"/>
    <w:basedOn w:val="a0"/>
    <w:qFormat/>
    <w:pPr>
      <w:widowControl/>
      <w:spacing w:before="100" w:beforeAutospacing="1" w:after="100" w:afterAutospacing="1"/>
      <w:jc w:val="left"/>
    </w:pPr>
    <w:rPr>
      <w:rFonts w:ascii="宋体" w:hAnsi="宋体" w:cs="宋体"/>
      <w:kern w:val="0"/>
      <w:sz w:val="24"/>
    </w:rPr>
  </w:style>
  <w:style w:type="paragraph" w:customStyle="1" w:styleId="xl143">
    <w:name w:val="xl14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completed">
    <w:name w:val="completed"/>
    <w:basedOn w:val="a0"/>
    <w:qFormat/>
    <w:pPr>
      <w:widowControl/>
      <w:spacing w:before="100" w:beforeAutospacing="1" w:after="100" w:afterAutospacing="1"/>
      <w:jc w:val="left"/>
    </w:pPr>
    <w:rPr>
      <w:rFonts w:ascii="宋体" w:hAnsi="宋体" w:cs="宋体"/>
      <w:kern w:val="0"/>
      <w:sz w:val="24"/>
    </w:rPr>
  </w:style>
  <w:style w:type="paragraph" w:customStyle="1" w:styleId="artfull">
    <w:name w:val="art_full"/>
    <w:basedOn w:val="a0"/>
    <w:qFormat/>
    <w:pPr>
      <w:widowControl/>
      <w:jc w:val="left"/>
    </w:pPr>
    <w:rPr>
      <w:rFonts w:ascii="宋体" w:hAnsi="宋体" w:cs="宋体"/>
      <w:kern w:val="0"/>
      <w:sz w:val="24"/>
    </w:rPr>
  </w:style>
  <w:style w:type="paragraph" w:customStyle="1" w:styleId="wjform">
    <w:name w:val="wj_form"/>
    <w:basedOn w:val="a0"/>
    <w:qFormat/>
    <w:pPr>
      <w:widowControl/>
      <w:spacing w:before="225"/>
      <w:jc w:val="left"/>
    </w:pPr>
    <w:rPr>
      <w:rFonts w:ascii="宋体" w:hAnsi="宋体" w:cs="宋体"/>
      <w:kern w:val="0"/>
      <w:sz w:val="24"/>
    </w:rPr>
  </w:style>
  <w:style w:type="paragraph" w:customStyle="1" w:styleId="cb">
    <w:name w:val="cb"/>
    <w:basedOn w:val="a0"/>
    <w:qFormat/>
    <w:pPr>
      <w:widowControl/>
      <w:spacing w:before="100" w:beforeAutospacing="1" w:after="100" w:afterAutospacing="1"/>
      <w:jc w:val="left"/>
    </w:pPr>
    <w:rPr>
      <w:rFonts w:ascii="宋体" w:hAnsi="宋体" w:cs="宋体"/>
      <w:kern w:val="0"/>
      <w:sz w:val="24"/>
    </w:rPr>
  </w:style>
  <w:style w:type="paragraph" w:customStyle="1" w:styleId="w35">
    <w:name w:val="w35"/>
    <w:basedOn w:val="a0"/>
    <w:qFormat/>
    <w:pPr>
      <w:widowControl/>
      <w:spacing w:before="100" w:beforeAutospacing="1" w:after="100" w:afterAutospacing="1"/>
      <w:jc w:val="left"/>
    </w:pPr>
    <w:rPr>
      <w:rFonts w:ascii="宋体" w:hAnsi="宋体" w:cs="宋体"/>
      <w:kern w:val="0"/>
      <w:sz w:val="24"/>
    </w:rPr>
  </w:style>
  <w:style w:type="paragraph" w:customStyle="1" w:styleId="font10">
    <w:name w:val="font10"/>
    <w:basedOn w:val="a0"/>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tool">
    <w:name w:val="tool"/>
    <w:basedOn w:val="a0"/>
    <w:qFormat/>
    <w:pPr>
      <w:widowControl/>
      <w:spacing w:before="100" w:beforeAutospacing="1" w:after="100" w:afterAutospacing="1"/>
      <w:jc w:val="left"/>
    </w:pPr>
    <w:rPr>
      <w:rFonts w:ascii="宋体" w:hAnsi="宋体" w:cs="宋体"/>
      <w:kern w:val="0"/>
      <w:sz w:val="24"/>
    </w:rPr>
  </w:style>
  <w:style w:type="paragraph" w:customStyle="1" w:styleId="bt1">
    <w:name w:val="bt1"/>
    <w:basedOn w:val="a0"/>
    <w:qFormat/>
    <w:pPr>
      <w:widowControl/>
      <w:pBdr>
        <w:top w:val="single" w:sz="6" w:space="0" w:color="D9D9D9"/>
      </w:pBdr>
      <w:spacing w:before="100" w:beforeAutospacing="1" w:after="100" w:afterAutospacing="1"/>
      <w:jc w:val="left"/>
    </w:pPr>
    <w:rPr>
      <w:rFonts w:ascii="宋体" w:hAnsi="宋体" w:cs="宋体"/>
      <w:kern w:val="0"/>
      <w:sz w:val="24"/>
    </w:rPr>
  </w:style>
  <w:style w:type="paragraph" w:customStyle="1" w:styleId="mb15">
    <w:name w:val="mb15"/>
    <w:basedOn w:val="a0"/>
    <w:qFormat/>
    <w:pPr>
      <w:widowControl/>
      <w:spacing w:before="100" w:beforeAutospacing="1" w:after="225"/>
      <w:jc w:val="left"/>
    </w:pPr>
    <w:rPr>
      <w:rFonts w:ascii="宋体" w:hAnsi="宋体" w:cs="宋体"/>
      <w:kern w:val="0"/>
      <w:sz w:val="24"/>
    </w:rPr>
  </w:style>
  <w:style w:type="paragraph" w:customStyle="1" w:styleId="lastsavedescription">
    <w:name w:val="lastsavedescription"/>
    <w:basedOn w:val="a0"/>
    <w:qFormat/>
    <w:pPr>
      <w:widowControl/>
      <w:spacing w:before="100" w:beforeAutospacing="1" w:after="100" w:afterAutospacing="1" w:line="375" w:lineRule="atLeast"/>
      <w:ind w:right="150"/>
      <w:jc w:val="left"/>
    </w:pPr>
    <w:rPr>
      <w:rFonts w:ascii="宋体" w:hAnsi="宋体" w:cs="宋体"/>
      <w:b/>
      <w:bCs/>
      <w:color w:val="0000FF"/>
      <w:kern w:val="0"/>
      <w:sz w:val="18"/>
      <w:szCs w:val="18"/>
    </w:rPr>
  </w:style>
  <w:style w:type="paragraph" w:customStyle="1" w:styleId="butdel">
    <w:name w:val="but_del"/>
    <w:basedOn w:val="a0"/>
    <w:qFormat/>
    <w:pPr>
      <w:widowControl/>
      <w:ind w:left="375"/>
      <w:jc w:val="left"/>
    </w:pPr>
    <w:rPr>
      <w:rFonts w:ascii="宋体" w:hAnsi="宋体" w:cs="宋体"/>
      <w:kern w:val="0"/>
      <w:sz w:val="24"/>
    </w:rPr>
  </w:style>
  <w:style w:type="paragraph" w:customStyle="1" w:styleId="itemapprovedlstr">
    <w:name w:val="itemapprovedlstr"/>
    <w:basedOn w:val="a0"/>
    <w:qFormat/>
    <w:pPr>
      <w:widowControl/>
      <w:spacing w:before="100" w:beforeAutospacing="1" w:after="100" w:afterAutospacing="1"/>
      <w:jc w:val="left"/>
    </w:pPr>
    <w:rPr>
      <w:rFonts w:ascii="宋体" w:hAnsi="宋体" w:cs="宋体"/>
      <w:color w:val="008C10"/>
      <w:kern w:val="0"/>
      <w:sz w:val="24"/>
    </w:rPr>
  </w:style>
  <w:style w:type="paragraph" w:customStyle="1" w:styleId="xl119">
    <w:name w:val="xl119"/>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kern w:val="0"/>
      <w:sz w:val="18"/>
      <w:szCs w:val="18"/>
    </w:rPr>
  </w:style>
  <w:style w:type="paragraph" w:customStyle="1" w:styleId="infol">
    <w:name w:val="info_l"/>
    <w:basedOn w:val="a0"/>
    <w:qFormat/>
    <w:pPr>
      <w:widowControl/>
      <w:ind w:right="122"/>
      <w:jc w:val="left"/>
    </w:pPr>
    <w:rPr>
      <w:rFonts w:ascii="宋体" w:hAnsi="宋体" w:cs="宋体"/>
      <w:kern w:val="0"/>
      <w:sz w:val="24"/>
    </w:rPr>
  </w:style>
  <w:style w:type="paragraph" w:customStyle="1" w:styleId="mb0">
    <w:name w:val="mb0"/>
    <w:basedOn w:val="a0"/>
    <w:qFormat/>
    <w:pPr>
      <w:widowControl/>
      <w:spacing w:before="100" w:beforeAutospacing="1"/>
      <w:jc w:val="left"/>
    </w:pPr>
    <w:rPr>
      <w:rFonts w:ascii="宋体" w:hAnsi="宋体" w:cs="宋体"/>
      <w:kern w:val="0"/>
      <w:sz w:val="24"/>
    </w:rPr>
  </w:style>
  <w:style w:type="paragraph" w:customStyle="1" w:styleId="font8">
    <w:name w:val="font8"/>
    <w:basedOn w:val="a0"/>
    <w:qFormat/>
    <w:pPr>
      <w:widowControl/>
      <w:spacing w:before="100" w:beforeAutospacing="1" w:after="100" w:afterAutospacing="1"/>
      <w:jc w:val="left"/>
    </w:pPr>
    <w:rPr>
      <w:rFonts w:ascii="微软雅黑" w:eastAsia="微软雅黑" w:hAnsi="微软雅黑" w:cs="宋体"/>
      <w:kern w:val="0"/>
      <w:sz w:val="20"/>
      <w:szCs w:val="20"/>
    </w:rPr>
  </w:style>
  <w:style w:type="paragraph" w:customStyle="1" w:styleId="xl132">
    <w:name w:val="xl132"/>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FF0000"/>
      <w:kern w:val="0"/>
      <w:sz w:val="18"/>
      <w:szCs w:val="18"/>
    </w:rPr>
  </w:style>
  <w:style w:type="paragraph" w:customStyle="1" w:styleId="ParaCharCharCharChar">
    <w:name w:val="默认段落字体 Para Char Char Char Char"/>
    <w:basedOn w:val="a0"/>
    <w:qFormat/>
  </w:style>
  <w:style w:type="paragraph" w:customStyle="1" w:styleId="xl174">
    <w:name w:val="xl174"/>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tkgj">
    <w:name w:val="tk_gj"/>
    <w:basedOn w:val="a0"/>
    <w:qFormat/>
    <w:pPr>
      <w:widowControl/>
      <w:spacing w:before="75"/>
      <w:jc w:val="left"/>
    </w:pPr>
    <w:rPr>
      <w:rFonts w:ascii="宋体" w:hAnsi="宋体" w:cs="宋体"/>
      <w:kern w:val="0"/>
      <w:sz w:val="24"/>
    </w:rPr>
  </w:style>
  <w:style w:type="paragraph" w:customStyle="1" w:styleId="xl29">
    <w:name w:val="xl2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kern w:val="0"/>
      <w:sz w:val="24"/>
    </w:rPr>
  </w:style>
  <w:style w:type="paragraph" w:customStyle="1" w:styleId="xl245">
    <w:name w:val="xl245"/>
    <w:basedOn w:val="a0"/>
    <w:qFormat/>
    <w:pPr>
      <w:widowControl/>
      <w:pBdr>
        <w:top w:val="single" w:sz="4" w:space="0" w:color="auto"/>
        <w:bottom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fb">
    <w:name w:val="fb"/>
    <w:basedOn w:val="a0"/>
    <w:qFormat/>
    <w:pPr>
      <w:widowControl/>
      <w:spacing w:before="100" w:beforeAutospacing="1" w:after="100" w:afterAutospacing="1"/>
      <w:jc w:val="left"/>
    </w:pPr>
    <w:rPr>
      <w:rFonts w:ascii="宋体" w:hAnsi="宋体" w:cs="宋体"/>
      <w:b/>
      <w:bCs/>
      <w:kern w:val="0"/>
      <w:sz w:val="24"/>
    </w:rPr>
  </w:style>
  <w:style w:type="paragraph" w:customStyle="1" w:styleId="xl208">
    <w:name w:val="xl208"/>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tar">
    <w:name w:val="tar"/>
    <w:basedOn w:val="a0"/>
    <w:qFormat/>
    <w:pPr>
      <w:widowControl/>
      <w:spacing w:before="100" w:beforeAutospacing="1" w:after="100" w:afterAutospacing="1"/>
      <w:jc w:val="left"/>
    </w:pPr>
    <w:rPr>
      <w:rFonts w:ascii="宋体" w:hAnsi="宋体" w:cs="宋体"/>
      <w:kern w:val="0"/>
      <w:sz w:val="24"/>
    </w:rPr>
  </w:style>
  <w:style w:type="paragraph" w:customStyle="1" w:styleId="pl5">
    <w:name w:val="pl5"/>
    <w:basedOn w:val="a0"/>
    <w:qFormat/>
    <w:pPr>
      <w:widowControl/>
      <w:spacing w:before="100" w:beforeAutospacing="1" w:after="100" w:afterAutospacing="1"/>
      <w:jc w:val="left"/>
    </w:pPr>
    <w:rPr>
      <w:rFonts w:ascii="宋体" w:hAnsi="宋体" w:cs="宋体"/>
      <w:kern w:val="0"/>
      <w:sz w:val="24"/>
    </w:rPr>
  </w:style>
  <w:style w:type="paragraph" w:customStyle="1" w:styleId="lh180">
    <w:name w:val="lh180"/>
    <w:basedOn w:val="a0"/>
    <w:qFormat/>
    <w:pPr>
      <w:widowControl/>
      <w:spacing w:before="100" w:beforeAutospacing="1" w:after="100" w:afterAutospacing="1" w:line="432" w:lineRule="auto"/>
      <w:jc w:val="left"/>
    </w:pPr>
    <w:rPr>
      <w:rFonts w:ascii="宋体" w:hAnsi="宋体" w:cs="宋体"/>
      <w:kern w:val="0"/>
      <w:sz w:val="24"/>
    </w:rPr>
  </w:style>
  <w:style w:type="paragraph" w:customStyle="1" w:styleId="xl182">
    <w:name w:val="xl18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222">
    <w:name w:val="xl222"/>
    <w:basedOn w:val="a0"/>
    <w:qFormat/>
    <w:pPr>
      <w:widowControl/>
      <w:pBdr>
        <w:top w:val="single" w:sz="4" w:space="0" w:color="auto"/>
        <w:bottom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tableheading">
    <w:name w:val="tableheading"/>
    <w:basedOn w:val="a0"/>
    <w:qFormat/>
    <w:pPr>
      <w:widowControl/>
      <w:spacing w:before="100" w:beforeAutospacing="1" w:after="100" w:afterAutospacing="1"/>
      <w:jc w:val="left"/>
    </w:pPr>
    <w:rPr>
      <w:rFonts w:ascii="宋体" w:hAnsi="宋体" w:cs="宋体"/>
      <w:kern w:val="0"/>
      <w:sz w:val="24"/>
    </w:rPr>
  </w:style>
  <w:style w:type="paragraph" w:customStyle="1" w:styleId="xl24">
    <w:name w:val="xl24"/>
    <w:basedOn w:val="a0"/>
    <w:qFormat/>
    <w:pPr>
      <w:widowControl/>
      <w:pBdr>
        <w:bottom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button11">
    <w:name w:val="button11"/>
    <w:basedOn w:val="a0"/>
    <w:qFormat/>
    <w:pPr>
      <w:widowControl/>
      <w:spacing w:before="100" w:beforeAutospacing="1" w:after="100" w:afterAutospacing="1" w:line="300" w:lineRule="atLeast"/>
      <w:jc w:val="left"/>
    </w:pPr>
    <w:rPr>
      <w:rFonts w:ascii="宋体" w:hAnsi="宋体" w:cs="宋体"/>
      <w:kern w:val="0"/>
      <w:sz w:val="24"/>
    </w:rPr>
  </w:style>
  <w:style w:type="paragraph" w:customStyle="1" w:styleId="affffd">
    <w:name w:val="注"/>
    <w:basedOn w:val="a0"/>
    <w:qFormat/>
    <w:pPr>
      <w:spacing w:line="360" w:lineRule="auto"/>
      <w:ind w:firstLineChars="200" w:firstLine="560"/>
    </w:pPr>
    <w:rPr>
      <w:szCs w:val="21"/>
    </w:rPr>
  </w:style>
  <w:style w:type="paragraph" w:customStyle="1" w:styleId="xl242">
    <w:name w:val="xl242"/>
    <w:basedOn w:val="a0"/>
    <w:qFormat/>
    <w:pPr>
      <w:widowControl/>
      <w:pBdr>
        <w:top w:val="single" w:sz="4" w:space="0" w:color="auto"/>
        <w:bottom w:val="single" w:sz="4" w:space="0" w:color="auto"/>
      </w:pBdr>
      <w:shd w:val="clear" w:color="000000" w:fill="FF0000"/>
      <w:spacing w:before="100" w:beforeAutospacing="1" w:after="100" w:afterAutospacing="1"/>
      <w:jc w:val="left"/>
      <w:textAlignment w:val="center"/>
    </w:pPr>
    <w:rPr>
      <w:rFonts w:ascii="宋体" w:hAnsi="宋体" w:cs="宋体"/>
      <w:b/>
      <w:bCs/>
      <w:kern w:val="0"/>
      <w:sz w:val="18"/>
      <w:szCs w:val="18"/>
    </w:rPr>
  </w:style>
  <w:style w:type="paragraph" w:customStyle="1" w:styleId="2e">
    <w:name w:val="样式 正文文本 + 首行缩进:  2 字符"/>
    <w:basedOn w:val="a1"/>
    <w:qFormat/>
    <w:pPr>
      <w:adjustRightInd w:val="0"/>
      <w:snapToGrid w:val="0"/>
      <w:spacing w:after="0" w:line="400" w:lineRule="exact"/>
      <w:ind w:firstLineChars="200" w:firstLine="200"/>
    </w:pPr>
    <w:rPr>
      <w:rFonts w:ascii="Arial" w:hAnsi="Arial" w:cs="宋体"/>
      <w:szCs w:val="20"/>
    </w:rPr>
  </w:style>
  <w:style w:type="paragraph" w:customStyle="1" w:styleId="no-unl">
    <w:name w:val="no-unl"/>
    <w:basedOn w:val="a0"/>
    <w:qFormat/>
    <w:pPr>
      <w:widowControl/>
      <w:spacing w:before="100" w:beforeAutospacing="1" w:after="100" w:afterAutospacing="1"/>
      <w:jc w:val="left"/>
    </w:pPr>
    <w:rPr>
      <w:rFonts w:ascii="宋体" w:hAnsi="宋体" w:cs="宋体"/>
      <w:kern w:val="0"/>
      <w:sz w:val="24"/>
    </w:rPr>
  </w:style>
  <w:style w:type="paragraph" w:customStyle="1" w:styleId="cl">
    <w:name w:val="cl"/>
    <w:basedOn w:val="a0"/>
    <w:qFormat/>
    <w:pPr>
      <w:widowControl/>
      <w:spacing w:before="100" w:beforeAutospacing="1" w:after="100" w:afterAutospacing="1"/>
      <w:jc w:val="left"/>
    </w:pPr>
    <w:rPr>
      <w:rFonts w:ascii="宋体" w:hAnsi="宋体" w:cs="宋体"/>
      <w:kern w:val="0"/>
      <w:sz w:val="24"/>
    </w:rPr>
  </w:style>
  <w:style w:type="paragraph" w:customStyle="1" w:styleId="formltit">
    <w:name w:val="form_l_tit"/>
    <w:basedOn w:val="a0"/>
    <w:qFormat/>
    <w:pPr>
      <w:widowControl/>
      <w:spacing w:before="100" w:beforeAutospacing="1" w:after="100" w:afterAutospacing="1" w:line="375" w:lineRule="atLeast"/>
      <w:jc w:val="left"/>
    </w:pPr>
    <w:rPr>
      <w:rFonts w:ascii="宋体" w:hAnsi="宋体" w:cs="宋体"/>
      <w:b/>
      <w:bCs/>
      <w:color w:val="273E74"/>
      <w:kern w:val="0"/>
      <w:sz w:val="24"/>
    </w:rPr>
  </w:style>
  <w:style w:type="paragraph" w:customStyle="1" w:styleId="m30">
    <w:name w:val="m30"/>
    <w:basedOn w:val="a0"/>
    <w:qFormat/>
    <w:pPr>
      <w:widowControl/>
      <w:spacing w:before="450" w:after="450"/>
      <w:ind w:left="450" w:right="450"/>
      <w:jc w:val="left"/>
    </w:pPr>
    <w:rPr>
      <w:rFonts w:ascii="宋体" w:hAnsi="宋体" w:cs="宋体"/>
      <w:kern w:val="0"/>
      <w:sz w:val="24"/>
    </w:rPr>
  </w:style>
  <w:style w:type="paragraph" w:customStyle="1" w:styleId="divapprover">
    <w:name w:val="divapprove_r"/>
    <w:basedOn w:val="a0"/>
    <w:qFormat/>
    <w:pPr>
      <w:widowControl/>
      <w:pBdr>
        <w:top w:val="single" w:sz="6" w:space="0" w:color="6693CF"/>
        <w:left w:val="single" w:sz="6" w:space="0" w:color="6693CF"/>
      </w:pBdr>
      <w:shd w:val="clear" w:color="auto" w:fill="D6E8FF"/>
      <w:ind w:left="135"/>
      <w:jc w:val="left"/>
    </w:pPr>
    <w:rPr>
      <w:rFonts w:ascii="宋体" w:hAnsi="宋体" w:cs="宋体"/>
      <w:kern w:val="0"/>
      <w:sz w:val="24"/>
    </w:rPr>
  </w:style>
  <w:style w:type="paragraph" w:customStyle="1" w:styleId="affffe">
    <w:name w:val="保留正文"/>
    <w:basedOn w:val="a1"/>
    <w:qFormat/>
    <w:pPr>
      <w:keepNext/>
      <w:spacing w:after="160"/>
    </w:pPr>
  </w:style>
  <w:style w:type="paragraph" w:customStyle="1" w:styleId="f1">
    <w:name w:val="f1"/>
    <w:basedOn w:val="a0"/>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xl128">
    <w:name w:val="xl128"/>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kern w:val="0"/>
      <w:sz w:val="18"/>
      <w:szCs w:val="18"/>
    </w:rPr>
  </w:style>
  <w:style w:type="paragraph" w:customStyle="1" w:styleId="font5">
    <w:name w:val="font5"/>
    <w:basedOn w:val="a0"/>
    <w:qFormat/>
    <w:pPr>
      <w:widowControl/>
      <w:spacing w:before="100" w:beforeAutospacing="1" w:after="100" w:afterAutospacing="1"/>
      <w:jc w:val="left"/>
    </w:pPr>
    <w:rPr>
      <w:rFonts w:ascii="宋体" w:hAnsi="宋体" w:cs="宋体"/>
      <w:color w:val="000000"/>
      <w:kern w:val="0"/>
      <w:sz w:val="20"/>
      <w:szCs w:val="20"/>
    </w:rPr>
  </w:style>
  <w:style w:type="paragraph" w:customStyle="1" w:styleId="ml30">
    <w:name w:val="ml30"/>
    <w:basedOn w:val="a0"/>
    <w:qFormat/>
    <w:pPr>
      <w:widowControl/>
      <w:spacing w:before="100" w:beforeAutospacing="1" w:after="100" w:afterAutospacing="1"/>
      <w:ind w:left="450"/>
      <w:jc w:val="left"/>
    </w:pPr>
    <w:rPr>
      <w:rFonts w:ascii="宋体" w:hAnsi="宋体" w:cs="宋体"/>
      <w:kern w:val="0"/>
      <w:sz w:val="24"/>
    </w:rPr>
  </w:style>
  <w:style w:type="paragraph" w:customStyle="1" w:styleId="2f">
    <w:name w:val="样式2"/>
    <w:basedOn w:val="3"/>
    <w:qFormat/>
    <w:pPr>
      <w:adjustRightInd w:val="0"/>
      <w:snapToGrid w:val="0"/>
      <w:spacing w:line="360" w:lineRule="exact"/>
    </w:pPr>
    <w:rPr>
      <w:rFonts w:ascii="宋体" w:hAnsi="宋体"/>
      <w:bCs w:val="0"/>
      <w:sz w:val="21"/>
      <w:szCs w:val="24"/>
    </w:rPr>
  </w:style>
  <w:style w:type="paragraph" w:customStyle="1" w:styleId="afffff">
    <w:name w:val="正文段"/>
    <w:basedOn w:val="a0"/>
    <w:qFormat/>
    <w:pPr>
      <w:widowControl/>
      <w:snapToGrid w:val="0"/>
      <w:spacing w:afterLines="50" w:after="50"/>
      <w:ind w:firstLineChars="200" w:firstLine="200"/>
    </w:pPr>
    <w:rPr>
      <w:kern w:val="0"/>
      <w:sz w:val="24"/>
      <w:szCs w:val="20"/>
    </w:rPr>
  </w:style>
  <w:style w:type="paragraph" w:customStyle="1" w:styleId="xl135">
    <w:name w:val="xl135"/>
    <w:basedOn w:val="a0"/>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ascii="宋体" w:hAnsi="宋体" w:cs="宋体"/>
      <w:kern w:val="0"/>
      <w:sz w:val="18"/>
      <w:szCs w:val="18"/>
    </w:rPr>
  </w:style>
  <w:style w:type="paragraph" w:customStyle="1" w:styleId="xl160">
    <w:name w:val="xl16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color w:val="000000"/>
      <w:kern w:val="0"/>
      <w:sz w:val="18"/>
      <w:szCs w:val="18"/>
    </w:rPr>
  </w:style>
  <w:style w:type="paragraph" w:customStyle="1" w:styleId="xl61">
    <w:name w:val="xl61"/>
    <w:basedOn w:val="a0"/>
    <w:qFormat/>
    <w:pPr>
      <w:widowControl/>
      <w:pBdr>
        <w:top w:val="single" w:sz="4" w:space="0" w:color="auto"/>
        <w:left w:val="single" w:sz="8" w:space="0" w:color="auto"/>
      </w:pBdr>
      <w:spacing w:before="100" w:beforeAutospacing="1" w:after="100" w:afterAutospacing="1"/>
      <w:jc w:val="center"/>
      <w:textAlignment w:val="center"/>
    </w:pPr>
    <w:rPr>
      <w:rFonts w:ascii="Arial Unicode MS" w:eastAsia="Arial Unicode MS" w:hAnsi="Arial Unicode MS"/>
      <w:b/>
      <w:bCs/>
      <w:kern w:val="0"/>
      <w:sz w:val="28"/>
      <w:szCs w:val="28"/>
    </w:rPr>
  </w:style>
  <w:style w:type="paragraph" w:customStyle="1" w:styleId="m10">
    <w:name w:val="m10"/>
    <w:basedOn w:val="a0"/>
    <w:qFormat/>
    <w:pPr>
      <w:widowControl/>
      <w:spacing w:before="150" w:after="150"/>
      <w:ind w:left="150" w:right="150"/>
      <w:jc w:val="left"/>
    </w:pPr>
    <w:rPr>
      <w:rFonts w:ascii="宋体" w:hAnsi="宋体" w:cs="宋体"/>
      <w:kern w:val="0"/>
      <w:sz w:val="24"/>
    </w:rPr>
  </w:style>
  <w:style w:type="paragraph" w:customStyle="1" w:styleId="62">
    <w:name w:val="6'"/>
    <w:basedOn w:val="a0"/>
    <w:qFormat/>
    <w:pPr>
      <w:autoSpaceDE w:val="0"/>
      <w:autoSpaceDN w:val="0"/>
      <w:adjustRightInd w:val="0"/>
      <w:snapToGrid w:val="0"/>
      <w:spacing w:line="320" w:lineRule="exact"/>
      <w:jc w:val="center"/>
      <w:textAlignment w:val="baseline"/>
    </w:pPr>
    <w:rPr>
      <w:spacing w:val="20"/>
      <w:kern w:val="28"/>
      <w:szCs w:val="20"/>
    </w:rPr>
  </w:style>
  <w:style w:type="paragraph" w:customStyle="1" w:styleId="xl59">
    <w:name w:val="xl59"/>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grouplist">
    <w:name w:val="group_list"/>
    <w:basedOn w:val="a0"/>
    <w:qFormat/>
    <w:pPr>
      <w:widowControl/>
      <w:pBdr>
        <w:top w:val="single" w:sz="6" w:space="4" w:color="A0A0A0"/>
        <w:left w:val="single" w:sz="6" w:space="4" w:color="A0A0A0"/>
        <w:bottom w:val="single" w:sz="6" w:space="4" w:color="A0A0A0"/>
        <w:right w:val="single" w:sz="6" w:space="4" w:color="A0A0A0"/>
      </w:pBdr>
      <w:spacing w:after="75" w:line="480" w:lineRule="auto"/>
      <w:ind w:right="75"/>
      <w:jc w:val="left"/>
    </w:pPr>
    <w:rPr>
      <w:rFonts w:ascii="宋体" w:hAnsi="宋体" w:cs="宋体"/>
      <w:kern w:val="0"/>
      <w:sz w:val="24"/>
    </w:rPr>
  </w:style>
  <w:style w:type="paragraph" w:customStyle="1" w:styleId="mt0">
    <w:name w:val="mt0"/>
    <w:basedOn w:val="a0"/>
    <w:qFormat/>
    <w:pPr>
      <w:widowControl/>
      <w:spacing w:after="100" w:afterAutospacing="1"/>
      <w:jc w:val="left"/>
    </w:pPr>
    <w:rPr>
      <w:rFonts w:ascii="宋体" w:hAnsi="宋体" w:cs="宋体"/>
      <w:kern w:val="0"/>
      <w:sz w:val="24"/>
    </w:rPr>
  </w:style>
  <w:style w:type="paragraph" w:customStyle="1" w:styleId="w65">
    <w:name w:val="w65"/>
    <w:basedOn w:val="a0"/>
    <w:qFormat/>
    <w:pPr>
      <w:widowControl/>
      <w:spacing w:before="100" w:beforeAutospacing="1" w:after="100" w:afterAutospacing="1"/>
      <w:jc w:val="left"/>
    </w:pPr>
    <w:rPr>
      <w:rFonts w:ascii="宋体" w:hAnsi="宋体" w:cs="宋体"/>
      <w:kern w:val="0"/>
      <w:sz w:val="24"/>
    </w:rPr>
  </w:style>
  <w:style w:type="paragraph" w:customStyle="1" w:styleId="xl122">
    <w:name w:val="xl122"/>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p10">
    <w:name w:val="p10"/>
    <w:basedOn w:val="a0"/>
    <w:qFormat/>
    <w:pPr>
      <w:widowControl/>
      <w:spacing w:before="100" w:beforeAutospacing="1" w:after="100" w:afterAutospacing="1"/>
      <w:jc w:val="left"/>
    </w:pPr>
    <w:rPr>
      <w:rFonts w:ascii="宋体" w:hAnsi="宋体" w:cs="宋体"/>
      <w:kern w:val="0"/>
      <w:sz w:val="24"/>
    </w:rPr>
  </w:style>
  <w:style w:type="paragraph" w:customStyle="1" w:styleId="bb1">
    <w:name w:val="bb1"/>
    <w:basedOn w:val="a0"/>
    <w:qFormat/>
    <w:pPr>
      <w:widowControl/>
      <w:pBdr>
        <w:bottom w:val="single" w:sz="6" w:space="0" w:color="D9D9D9"/>
      </w:pBdr>
      <w:spacing w:before="100" w:beforeAutospacing="1" w:after="100" w:afterAutospacing="1"/>
      <w:jc w:val="left"/>
    </w:pPr>
    <w:rPr>
      <w:rFonts w:ascii="宋体" w:hAnsi="宋体" w:cs="宋体"/>
      <w:kern w:val="0"/>
      <w:sz w:val="24"/>
    </w:rPr>
  </w:style>
  <w:style w:type="paragraph" w:customStyle="1" w:styleId="font12">
    <w:name w:val="font12"/>
    <w:basedOn w:val="a0"/>
    <w:qFormat/>
    <w:pPr>
      <w:widowControl/>
      <w:spacing w:before="100" w:beforeAutospacing="1" w:after="100" w:afterAutospacing="1"/>
      <w:jc w:val="left"/>
    </w:pPr>
    <w:rPr>
      <w:rFonts w:ascii="Arial" w:hAnsi="Arial" w:cs="Arial"/>
      <w:b/>
      <w:bCs/>
      <w:kern w:val="0"/>
      <w:sz w:val="24"/>
    </w:rPr>
  </w:style>
  <w:style w:type="paragraph" w:customStyle="1" w:styleId="auicontent1">
    <w:name w:val="aui_content1"/>
    <w:basedOn w:val="a0"/>
    <w:qFormat/>
    <w:pPr>
      <w:widowControl/>
      <w:spacing w:before="150" w:after="150"/>
      <w:ind w:left="150" w:right="150"/>
      <w:jc w:val="left"/>
    </w:pPr>
    <w:rPr>
      <w:rFonts w:ascii="宋体" w:hAnsi="宋体" w:cs="宋体"/>
      <w:color w:val="666666"/>
      <w:kern w:val="0"/>
      <w:sz w:val="24"/>
    </w:rPr>
  </w:style>
  <w:style w:type="paragraph" w:customStyle="1" w:styleId="xl36">
    <w:name w:val="xl36"/>
    <w:basedOn w:val="a0"/>
    <w:qFormat/>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kern w:val="0"/>
      <w:sz w:val="24"/>
    </w:rPr>
  </w:style>
  <w:style w:type="paragraph" w:customStyle="1" w:styleId="Char3a">
    <w:name w:val="Char3"/>
    <w:basedOn w:val="afa"/>
    <w:next w:val="afa"/>
    <w:qFormat/>
    <w:pPr>
      <w:tabs>
        <w:tab w:val="left" w:pos="482"/>
        <w:tab w:val="left" w:pos="2183"/>
        <w:tab w:val="left" w:pos="3884"/>
        <w:tab w:val="left" w:pos="5585"/>
      </w:tabs>
      <w:snapToGrid/>
      <w:jc w:val="right"/>
    </w:pPr>
    <w:rPr>
      <w:rFonts w:ascii="宋体" w:hAnsi="宋体"/>
      <w:b/>
      <w:sz w:val="21"/>
      <w:szCs w:val="21"/>
    </w:rPr>
  </w:style>
  <w:style w:type="paragraph" w:customStyle="1" w:styleId="H1">
    <w:name w:val="H1"/>
    <w:basedOn w:val="a0"/>
    <w:next w:val="a0"/>
    <w:qFormat/>
    <w:pPr>
      <w:keepNext/>
      <w:autoSpaceDE w:val="0"/>
      <w:autoSpaceDN w:val="0"/>
      <w:adjustRightInd w:val="0"/>
      <w:spacing w:before="100" w:after="100"/>
      <w:jc w:val="left"/>
      <w:outlineLvl w:val="1"/>
    </w:pPr>
    <w:rPr>
      <w:b/>
      <w:kern w:val="36"/>
      <w:sz w:val="48"/>
      <w:szCs w:val="20"/>
    </w:rPr>
  </w:style>
  <w:style w:type="paragraph" w:customStyle="1" w:styleId="auiicon1">
    <w:name w:val="aui_icon1"/>
    <w:basedOn w:val="a0"/>
    <w:qFormat/>
    <w:pPr>
      <w:widowControl/>
      <w:spacing w:before="150" w:after="150"/>
      <w:ind w:left="150"/>
      <w:jc w:val="left"/>
    </w:pPr>
    <w:rPr>
      <w:rFonts w:ascii="宋体" w:hAnsi="宋体" w:cs="宋体"/>
      <w:kern w:val="0"/>
      <w:sz w:val="24"/>
    </w:rPr>
  </w:style>
  <w:style w:type="paragraph" w:customStyle="1" w:styleId="auidialogicon">
    <w:name w:val="aui_dialog_icon"/>
    <w:basedOn w:val="a0"/>
    <w:qFormat/>
    <w:pPr>
      <w:widowControl/>
      <w:spacing w:before="100" w:beforeAutospacing="1" w:after="100" w:afterAutospacing="1"/>
      <w:jc w:val="left"/>
      <w:textAlignment w:val="center"/>
    </w:pPr>
    <w:rPr>
      <w:rFonts w:ascii="宋体" w:hAnsi="宋体" w:cs="宋体"/>
      <w:kern w:val="0"/>
      <w:sz w:val="24"/>
    </w:rPr>
  </w:style>
  <w:style w:type="paragraph" w:customStyle="1" w:styleId="CM23">
    <w:name w:val="CM23"/>
    <w:basedOn w:val="a0"/>
    <w:next w:val="a0"/>
    <w:qFormat/>
    <w:pPr>
      <w:autoSpaceDE w:val="0"/>
      <w:autoSpaceDN w:val="0"/>
      <w:adjustRightInd w:val="0"/>
      <w:spacing w:line="468" w:lineRule="atLeast"/>
      <w:jc w:val="left"/>
    </w:pPr>
    <w:rPr>
      <w:rFonts w:ascii="宋体" w:hAnsi="Calibri"/>
      <w:kern w:val="0"/>
      <w:sz w:val="24"/>
    </w:rPr>
  </w:style>
  <w:style w:type="paragraph" w:customStyle="1" w:styleId="fj">
    <w:name w:val="fj"/>
    <w:basedOn w:val="a0"/>
    <w:qFormat/>
    <w:pPr>
      <w:widowControl/>
      <w:spacing w:before="100" w:beforeAutospacing="1" w:after="100" w:afterAutospacing="1"/>
      <w:jc w:val="left"/>
    </w:pPr>
    <w:rPr>
      <w:rFonts w:ascii="宋体" w:hAnsi="宋体" w:cs="宋体"/>
      <w:kern w:val="0"/>
      <w:sz w:val="24"/>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kern w:val="0"/>
      <w:sz w:val="24"/>
    </w:rPr>
  </w:style>
  <w:style w:type="paragraph" w:customStyle="1" w:styleId="auititle2">
    <w:name w:val="aui_title2"/>
    <w:basedOn w:val="a0"/>
    <w:qFormat/>
    <w:pPr>
      <w:widowControl/>
      <w:pBdr>
        <w:top w:val="single" w:sz="6" w:space="0" w:color="4E84C0"/>
        <w:left w:val="single" w:sz="6" w:space="8" w:color="4780BE"/>
        <w:bottom w:val="single" w:sz="6" w:space="0" w:color="0D1D3C"/>
        <w:right w:val="single" w:sz="6" w:space="23" w:color="4780BE"/>
      </w:pBdr>
      <w:shd w:val="clear" w:color="auto" w:fill="3A6EA5"/>
      <w:spacing w:before="100" w:beforeAutospacing="1" w:after="100" w:afterAutospacing="1" w:line="450" w:lineRule="atLeast"/>
      <w:jc w:val="left"/>
    </w:pPr>
    <w:rPr>
      <w:rFonts w:ascii="宋体" w:hAnsi="宋体" w:cs="宋体"/>
      <w:b/>
      <w:bCs/>
      <w:color w:val="FFFFFF"/>
      <w:kern w:val="0"/>
      <w:sz w:val="24"/>
    </w:rPr>
  </w:style>
  <w:style w:type="paragraph" w:customStyle="1" w:styleId="pl25">
    <w:name w:val="pl25"/>
    <w:basedOn w:val="a0"/>
    <w:qFormat/>
    <w:pPr>
      <w:widowControl/>
      <w:spacing w:before="100" w:beforeAutospacing="1" w:after="100" w:afterAutospacing="1"/>
      <w:jc w:val="left"/>
    </w:pPr>
    <w:rPr>
      <w:rFonts w:ascii="宋体" w:hAnsi="宋体" w:cs="宋体"/>
      <w:kern w:val="0"/>
      <w:sz w:val="24"/>
    </w:rPr>
  </w:style>
  <w:style w:type="paragraph" w:customStyle="1" w:styleId="xl62">
    <w:name w:val="xl62"/>
    <w:basedOn w:val="a0"/>
    <w:qFormat/>
    <w:pPr>
      <w:widowControl/>
      <w:pBdr>
        <w:top w:val="single" w:sz="4" w:space="0" w:color="auto"/>
      </w:pBdr>
      <w:spacing w:before="100" w:beforeAutospacing="1" w:after="100" w:afterAutospacing="1"/>
      <w:jc w:val="center"/>
      <w:textAlignment w:val="center"/>
    </w:pPr>
    <w:rPr>
      <w:rFonts w:ascii="Arial Unicode MS" w:eastAsia="Arial Unicode MS" w:hAnsi="Arial Unicode MS"/>
      <w:b/>
      <w:bCs/>
      <w:kern w:val="0"/>
      <w:sz w:val="28"/>
      <w:szCs w:val="28"/>
    </w:rPr>
  </w:style>
  <w:style w:type="paragraph" w:customStyle="1" w:styleId="w75">
    <w:name w:val="w75"/>
    <w:basedOn w:val="a0"/>
    <w:qFormat/>
    <w:pPr>
      <w:widowControl/>
      <w:spacing w:before="100" w:beforeAutospacing="1" w:after="100" w:afterAutospacing="1"/>
      <w:jc w:val="left"/>
    </w:pPr>
    <w:rPr>
      <w:rFonts w:ascii="宋体" w:hAnsi="宋体" w:cs="宋体"/>
      <w:kern w:val="0"/>
      <w:sz w:val="24"/>
    </w:rPr>
  </w:style>
  <w:style w:type="paragraph" w:customStyle="1" w:styleId="H6">
    <w:name w:val="H6"/>
    <w:basedOn w:val="a0"/>
    <w:next w:val="a0"/>
    <w:qFormat/>
    <w:pPr>
      <w:keepNext/>
      <w:autoSpaceDE w:val="0"/>
      <w:autoSpaceDN w:val="0"/>
      <w:adjustRightInd w:val="0"/>
      <w:spacing w:before="100" w:after="100"/>
      <w:jc w:val="left"/>
      <w:outlineLvl w:val="6"/>
    </w:pPr>
    <w:rPr>
      <w:b/>
      <w:kern w:val="0"/>
      <w:sz w:val="16"/>
      <w:szCs w:val="20"/>
    </w:rPr>
  </w:style>
  <w:style w:type="paragraph" w:customStyle="1" w:styleId="afffff0">
    <w:name w:val="表格标题"/>
    <w:basedOn w:val="a0"/>
    <w:qFormat/>
    <w:pPr>
      <w:spacing w:before="60" w:after="60"/>
      <w:jc w:val="center"/>
    </w:pPr>
    <w:rPr>
      <w:rFonts w:eastAsia="黑体"/>
      <w:sz w:val="26"/>
    </w:rPr>
  </w:style>
  <w:style w:type="paragraph" w:customStyle="1" w:styleId="w55">
    <w:name w:val="w55"/>
    <w:basedOn w:val="a0"/>
    <w:qFormat/>
    <w:pPr>
      <w:widowControl/>
      <w:spacing w:before="100" w:beforeAutospacing="1" w:after="100" w:afterAutospacing="1"/>
      <w:jc w:val="left"/>
    </w:pPr>
    <w:rPr>
      <w:rFonts w:ascii="宋体" w:hAnsi="宋体" w:cs="宋体"/>
      <w:kern w:val="0"/>
      <w:sz w:val="24"/>
    </w:rPr>
  </w:style>
  <w:style w:type="paragraph" w:customStyle="1" w:styleId="xl28">
    <w:name w:val="xl2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Char1CharCharCharCharChar2">
    <w:name w:val="Char1 Char Char Char Char Char2"/>
    <w:basedOn w:val="a0"/>
    <w:qFormat/>
    <w:rPr>
      <w:szCs w:val="21"/>
    </w:rPr>
  </w:style>
  <w:style w:type="paragraph" w:customStyle="1" w:styleId="Style115">
    <w:name w:val="_Style 115"/>
    <w:basedOn w:val="1"/>
    <w:next w:val="a0"/>
    <w:qFormat/>
    <w:pPr>
      <w:keepLines/>
      <w:spacing w:before="340" w:after="330" w:line="576" w:lineRule="auto"/>
      <w:jc w:val="both"/>
      <w:outlineLvl w:val="9"/>
    </w:pPr>
    <w:rPr>
      <w:rFonts w:ascii="Calibri" w:eastAsia="宋体" w:hAnsi="Calibri"/>
      <w:kern w:val="44"/>
      <w:sz w:val="44"/>
      <w:szCs w:val="44"/>
    </w:rPr>
  </w:style>
  <w:style w:type="paragraph" w:customStyle="1" w:styleId="2TimesNewRoman5020">
    <w:name w:val="样式 标题 2 + Times New Roman 四号 非加粗 段前: 5 磅 段后: 0 磅 行距: 固定值 20..."/>
    <w:basedOn w:val="20"/>
    <w:qFormat/>
    <w:pPr>
      <w:spacing w:before="100" w:after="0" w:line="400" w:lineRule="exact"/>
    </w:pPr>
    <w:rPr>
      <w:rFonts w:ascii="Times New Roman" w:hAnsi="Times New Roman" w:cs="宋体"/>
      <w:b w:val="0"/>
      <w:bCs w:val="0"/>
      <w:sz w:val="28"/>
      <w:szCs w:val="20"/>
    </w:rPr>
  </w:style>
  <w:style w:type="paragraph" w:customStyle="1" w:styleId="xl241">
    <w:name w:val="xl241"/>
    <w:basedOn w:val="a0"/>
    <w:qFormat/>
    <w:pPr>
      <w:widowControl/>
      <w:pBdr>
        <w:top w:val="single" w:sz="4" w:space="0" w:color="auto"/>
        <w:left w:val="single" w:sz="4" w:space="0" w:color="auto"/>
        <w:bottom w:val="single" w:sz="4" w:space="0" w:color="auto"/>
      </w:pBdr>
      <w:shd w:val="clear" w:color="000000" w:fill="FF0000"/>
      <w:spacing w:before="100" w:beforeAutospacing="1" w:after="100" w:afterAutospacing="1"/>
      <w:jc w:val="left"/>
      <w:textAlignment w:val="center"/>
    </w:pPr>
    <w:rPr>
      <w:rFonts w:ascii="宋体" w:hAnsi="宋体" w:cs="宋体"/>
      <w:b/>
      <w:bCs/>
      <w:kern w:val="0"/>
      <w:sz w:val="18"/>
      <w:szCs w:val="18"/>
    </w:rPr>
  </w:style>
  <w:style w:type="paragraph" w:customStyle="1" w:styleId="infotop">
    <w:name w:val="info_top"/>
    <w:basedOn w:val="a0"/>
    <w:qFormat/>
    <w:pPr>
      <w:widowControl/>
      <w:pBdr>
        <w:top w:val="single" w:sz="6" w:space="4" w:color="E0E0E0"/>
        <w:left w:val="single" w:sz="6" w:space="8" w:color="E0E0E0"/>
        <w:bottom w:val="single" w:sz="6" w:space="4" w:color="E0E0E0"/>
        <w:right w:val="single" w:sz="6" w:space="8" w:color="E0E0E0"/>
      </w:pBdr>
      <w:shd w:val="clear" w:color="auto" w:fill="F0F0F0"/>
      <w:spacing w:before="150" w:after="150"/>
      <w:ind w:right="150"/>
      <w:jc w:val="left"/>
    </w:pPr>
    <w:rPr>
      <w:rFonts w:ascii="宋体" w:hAnsi="宋体" w:cs="宋体"/>
      <w:kern w:val="0"/>
      <w:sz w:val="24"/>
    </w:rPr>
  </w:style>
  <w:style w:type="paragraph" w:customStyle="1" w:styleId="ulhide">
    <w:name w:val="ulhide"/>
    <w:basedOn w:val="a0"/>
    <w:qFormat/>
    <w:pPr>
      <w:widowControl/>
      <w:spacing w:before="150" w:after="150"/>
      <w:ind w:left="150" w:right="150"/>
      <w:jc w:val="left"/>
    </w:pPr>
    <w:rPr>
      <w:rFonts w:ascii="宋体" w:hAnsi="宋体" w:cs="宋体"/>
      <w:vanish/>
      <w:kern w:val="0"/>
      <w:sz w:val="24"/>
    </w:rPr>
  </w:style>
  <w:style w:type="paragraph" w:customStyle="1" w:styleId="CharChar7Char1">
    <w:name w:val="Char Char7 Char1"/>
    <w:basedOn w:val="a0"/>
    <w:qFormat/>
    <w:pPr>
      <w:tabs>
        <w:tab w:val="left" w:pos="425"/>
      </w:tabs>
      <w:ind w:leftChars="200" w:left="420" w:firstLineChars="150" w:firstLine="270"/>
    </w:pPr>
  </w:style>
  <w:style w:type="paragraph" w:customStyle="1" w:styleId="auicontenttable1">
    <w:name w:val="aui_content_table1"/>
    <w:basedOn w:val="a0"/>
    <w:qFormat/>
    <w:pPr>
      <w:widowControl/>
      <w:shd w:val="clear" w:color="auto" w:fill="FFFFFF"/>
      <w:spacing w:before="100" w:beforeAutospacing="1" w:after="100" w:afterAutospacing="1"/>
      <w:jc w:val="left"/>
    </w:pPr>
    <w:rPr>
      <w:rFonts w:ascii="宋体" w:hAnsi="宋体" w:cs="宋体"/>
      <w:kern w:val="0"/>
      <w:sz w:val="24"/>
    </w:rPr>
  </w:style>
  <w:style w:type="paragraph" w:customStyle="1" w:styleId="xl162">
    <w:name w:val="xl162"/>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b/>
      <w:bCs/>
      <w:color w:val="000000"/>
      <w:kern w:val="0"/>
      <w:sz w:val="18"/>
      <w:szCs w:val="18"/>
    </w:rPr>
  </w:style>
  <w:style w:type="paragraph" w:customStyle="1" w:styleId="fl">
    <w:name w:val="fl"/>
    <w:basedOn w:val="a0"/>
    <w:qFormat/>
    <w:pPr>
      <w:widowControl/>
      <w:spacing w:before="100" w:beforeAutospacing="1" w:after="100" w:afterAutospacing="1"/>
      <w:jc w:val="left"/>
    </w:pPr>
    <w:rPr>
      <w:rFonts w:ascii="宋体" w:hAnsi="宋体" w:cs="宋体"/>
      <w:kern w:val="0"/>
      <w:sz w:val="24"/>
    </w:rPr>
  </w:style>
  <w:style w:type="paragraph" w:customStyle="1" w:styleId="xl194">
    <w:name w:val="xl19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微软雅黑" w:eastAsia="微软雅黑" w:hAnsi="微软雅黑" w:cs="宋体"/>
      <w:color w:val="000000"/>
      <w:kern w:val="0"/>
      <w:sz w:val="18"/>
      <w:szCs w:val="18"/>
    </w:rPr>
  </w:style>
  <w:style w:type="paragraph" w:customStyle="1" w:styleId="xl58">
    <w:name w:val="xl58"/>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pr0">
    <w:name w:val="pr0"/>
    <w:basedOn w:val="a0"/>
    <w:qFormat/>
    <w:pPr>
      <w:widowControl/>
      <w:spacing w:before="100" w:beforeAutospacing="1" w:after="100" w:afterAutospacing="1"/>
      <w:jc w:val="left"/>
    </w:pPr>
    <w:rPr>
      <w:rFonts w:ascii="宋体" w:hAnsi="宋体" w:cs="宋体"/>
      <w:kern w:val="0"/>
      <w:sz w:val="24"/>
    </w:rPr>
  </w:style>
  <w:style w:type="paragraph" w:customStyle="1" w:styleId="pr20">
    <w:name w:val="pr20"/>
    <w:basedOn w:val="a0"/>
    <w:qFormat/>
    <w:pPr>
      <w:widowControl/>
      <w:spacing w:before="100" w:beforeAutospacing="1" w:after="100" w:afterAutospacing="1"/>
      <w:jc w:val="left"/>
    </w:pPr>
    <w:rPr>
      <w:rFonts w:ascii="宋体" w:hAnsi="宋体" w:cs="宋体"/>
      <w:kern w:val="0"/>
      <w:sz w:val="24"/>
    </w:rPr>
  </w:style>
  <w:style w:type="paragraph" w:customStyle="1" w:styleId="2f0">
    <w:name w:val="表格2"/>
    <w:qFormat/>
    <w:pPr>
      <w:widowControl w:val="0"/>
      <w:adjustRightInd w:val="0"/>
      <w:snapToGrid w:val="0"/>
      <w:spacing w:line="240" w:lineRule="exact"/>
      <w:jc w:val="center"/>
    </w:pPr>
    <w:rPr>
      <w:kern w:val="2"/>
      <w:sz w:val="21"/>
      <w:szCs w:val="24"/>
    </w:rPr>
  </w:style>
  <w:style w:type="paragraph" w:customStyle="1" w:styleId="xl185">
    <w:name w:val="xl18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scfj">
    <w:name w:val="scfj"/>
    <w:basedOn w:val="a0"/>
    <w:qFormat/>
    <w:pPr>
      <w:widowControl/>
      <w:pBdr>
        <w:top w:val="single" w:sz="6" w:space="4" w:color="CCCCCC"/>
        <w:left w:val="single" w:sz="6" w:space="8" w:color="CCCCCC"/>
        <w:bottom w:val="single" w:sz="6" w:space="4" w:color="CCCCCC"/>
        <w:right w:val="single" w:sz="6" w:space="0" w:color="CCCCCC"/>
      </w:pBdr>
      <w:shd w:val="clear" w:color="auto" w:fill="E4E4E4"/>
      <w:ind w:right="225"/>
      <w:jc w:val="left"/>
    </w:pPr>
    <w:rPr>
      <w:rFonts w:ascii="宋体" w:hAnsi="宋体" w:cs="宋体"/>
      <w:kern w:val="0"/>
      <w:sz w:val="24"/>
    </w:rPr>
  </w:style>
  <w:style w:type="paragraph" w:customStyle="1" w:styleId="xl197">
    <w:name w:val="xl19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pr30">
    <w:name w:val="pr30"/>
    <w:basedOn w:val="a0"/>
    <w:qFormat/>
    <w:pPr>
      <w:widowControl/>
      <w:spacing w:before="100" w:beforeAutospacing="1" w:after="100" w:afterAutospacing="1"/>
      <w:jc w:val="left"/>
    </w:pPr>
    <w:rPr>
      <w:rFonts w:ascii="宋体" w:hAnsi="宋体" w:cs="宋体"/>
      <w:kern w:val="0"/>
      <w:sz w:val="24"/>
    </w:rPr>
  </w:style>
  <w:style w:type="paragraph" w:customStyle="1" w:styleId="p17">
    <w:name w:val="p17"/>
    <w:basedOn w:val="a0"/>
    <w:qFormat/>
    <w:pPr>
      <w:widowControl/>
      <w:spacing w:before="120" w:after="120"/>
    </w:pPr>
    <w:rPr>
      <w:rFonts w:ascii="宋体" w:hAnsi="宋体" w:cs="宋体"/>
      <w:b/>
      <w:bCs/>
      <w:kern w:val="0"/>
      <w:sz w:val="24"/>
    </w:rPr>
  </w:style>
  <w:style w:type="paragraph" w:customStyle="1" w:styleId="auicontent">
    <w:name w:val="aui_content"/>
    <w:basedOn w:val="a0"/>
    <w:qFormat/>
    <w:pPr>
      <w:widowControl/>
      <w:spacing w:before="150" w:after="150"/>
      <w:ind w:left="150" w:right="150"/>
      <w:jc w:val="left"/>
    </w:pPr>
    <w:rPr>
      <w:rFonts w:ascii="宋体" w:hAnsi="宋体" w:cs="宋体"/>
      <w:kern w:val="0"/>
      <w:sz w:val="24"/>
    </w:rPr>
  </w:style>
  <w:style w:type="paragraph" w:customStyle="1" w:styleId="xl30">
    <w:name w:val="xl3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inline">
    <w:name w:val="inline"/>
    <w:basedOn w:val="a0"/>
    <w:qFormat/>
    <w:pPr>
      <w:widowControl/>
      <w:spacing w:before="100" w:beforeAutospacing="1" w:after="100" w:afterAutospacing="1"/>
      <w:jc w:val="left"/>
    </w:pPr>
    <w:rPr>
      <w:rFonts w:ascii="宋体" w:hAnsi="宋体" w:cs="宋体"/>
      <w:kern w:val="0"/>
      <w:sz w:val="24"/>
    </w:rPr>
  </w:style>
  <w:style w:type="paragraph" w:customStyle="1" w:styleId="z-BottomofForm1">
    <w:name w:val="z-Bottom of Form1"/>
    <w:next w:val="a0"/>
    <w:qFormat/>
    <w:pPr>
      <w:widowControl w:val="0"/>
      <w:pBdr>
        <w:top w:val="double" w:sz="2" w:space="0" w:color="000000"/>
      </w:pBdr>
      <w:autoSpaceDE w:val="0"/>
      <w:autoSpaceDN w:val="0"/>
      <w:adjustRightInd w:val="0"/>
      <w:jc w:val="center"/>
    </w:pPr>
    <w:rPr>
      <w:rFonts w:ascii="Arial" w:hAnsi="Arial"/>
      <w:vanish/>
      <w:sz w:val="16"/>
    </w:rPr>
  </w:style>
  <w:style w:type="paragraph" w:customStyle="1" w:styleId="mr20">
    <w:name w:val="mr20"/>
    <w:basedOn w:val="a0"/>
    <w:qFormat/>
    <w:pPr>
      <w:widowControl/>
      <w:spacing w:before="100" w:beforeAutospacing="1" w:after="100" w:afterAutospacing="1"/>
      <w:ind w:right="300"/>
      <w:jc w:val="left"/>
    </w:pPr>
    <w:rPr>
      <w:rFonts w:ascii="宋体" w:hAnsi="宋体" w:cs="宋体"/>
      <w:kern w:val="0"/>
      <w:sz w:val="24"/>
    </w:rPr>
  </w:style>
  <w:style w:type="paragraph" w:customStyle="1" w:styleId="1f4">
    <w:name w:val="字元 字元1"/>
    <w:basedOn w:val="a0"/>
    <w:qFormat/>
    <w:pPr>
      <w:pBdr>
        <w:top w:val="none" w:sz="0" w:space="1" w:color="auto"/>
        <w:left w:val="none" w:sz="0" w:space="4" w:color="auto"/>
        <w:bottom w:val="none" w:sz="0" w:space="1" w:color="auto"/>
        <w:right w:val="none" w:sz="0" w:space="4" w:color="auto"/>
      </w:pBdr>
      <w:tabs>
        <w:tab w:val="left" w:pos="780"/>
      </w:tabs>
      <w:ind w:left="780" w:hanging="360"/>
    </w:pPr>
    <w:rPr>
      <w:szCs w:val="20"/>
    </w:rPr>
  </w:style>
  <w:style w:type="paragraph" w:customStyle="1" w:styleId="auiclose">
    <w:name w:val="aui_close"/>
    <w:basedOn w:val="a0"/>
    <w:qFormat/>
    <w:pPr>
      <w:widowControl/>
      <w:spacing w:before="100" w:beforeAutospacing="1" w:after="100" w:afterAutospacing="1"/>
      <w:jc w:val="left"/>
    </w:pPr>
    <w:rPr>
      <w:rFonts w:ascii="宋体" w:hAnsi="宋体" w:cs="宋体"/>
      <w:kern w:val="0"/>
      <w:sz w:val="24"/>
    </w:rPr>
  </w:style>
  <w:style w:type="paragraph" w:customStyle="1" w:styleId="tab5">
    <w:name w:val="tab5"/>
    <w:basedOn w:val="a0"/>
    <w:qFormat/>
    <w:pPr>
      <w:widowControl/>
      <w:shd w:val="clear" w:color="auto" w:fill="C0C0C0"/>
      <w:spacing w:before="100" w:beforeAutospacing="1" w:after="100" w:afterAutospacing="1"/>
      <w:jc w:val="left"/>
    </w:pPr>
    <w:rPr>
      <w:rFonts w:ascii="宋体" w:hAnsi="宋体" w:cs="宋体"/>
      <w:kern w:val="0"/>
      <w:sz w:val="24"/>
    </w:rPr>
  </w:style>
  <w:style w:type="paragraph" w:customStyle="1" w:styleId="ParaCharCharCharCharCharCharCharCharChar1CharCharCharChar">
    <w:name w:val="默认段落字体 Para Char Char Char Char Char Char Char Char Char1 Char Char Char Char"/>
    <w:basedOn w:val="a0"/>
    <w:qFormat/>
    <w:rPr>
      <w:rFonts w:ascii="Tahoma" w:hAnsi="Tahoma"/>
      <w:sz w:val="24"/>
      <w:szCs w:val="20"/>
    </w:rPr>
  </w:style>
  <w:style w:type="paragraph" w:customStyle="1" w:styleId="reader-word-layer">
    <w:name w:val="reader-word-layer"/>
    <w:basedOn w:val="a0"/>
    <w:qFormat/>
    <w:pPr>
      <w:widowControl/>
      <w:spacing w:before="100" w:beforeAutospacing="1" w:after="100" w:afterAutospacing="1"/>
      <w:jc w:val="left"/>
    </w:pPr>
    <w:rPr>
      <w:rFonts w:ascii="宋体" w:hAnsi="宋体" w:cs="宋体"/>
      <w:kern w:val="0"/>
      <w:sz w:val="24"/>
    </w:rPr>
  </w:style>
  <w:style w:type="paragraph" w:customStyle="1" w:styleId="auititle">
    <w:name w:val="aui_title"/>
    <w:basedOn w:val="a0"/>
    <w:qFormat/>
    <w:pPr>
      <w:widowControl/>
      <w:spacing w:before="100" w:beforeAutospacing="1" w:after="100" w:afterAutospacing="1"/>
      <w:jc w:val="left"/>
    </w:pPr>
    <w:rPr>
      <w:rFonts w:ascii="宋体" w:hAnsi="宋体" w:cs="宋体"/>
      <w:kern w:val="0"/>
      <w:sz w:val="24"/>
    </w:rPr>
  </w:style>
  <w:style w:type="paragraph" w:customStyle="1" w:styleId="auibuttonswrap1">
    <w:name w:val="aui_buttons_wrap1"/>
    <w:basedOn w:val="a0"/>
    <w:qFormat/>
    <w:pPr>
      <w:widowControl/>
      <w:pBdr>
        <w:top w:val="single" w:sz="6" w:space="0" w:color="EBEBEB"/>
        <w:bottom w:val="single" w:sz="6" w:space="0" w:color="CCCCCC"/>
      </w:pBdr>
      <w:shd w:val="clear" w:color="auto" w:fill="F6F6F6"/>
      <w:spacing w:before="100" w:beforeAutospacing="1" w:after="100" w:afterAutospacing="1"/>
      <w:jc w:val="right"/>
    </w:pPr>
    <w:rPr>
      <w:rFonts w:ascii="宋体" w:hAnsi="宋体" w:cs="宋体"/>
      <w:kern w:val="0"/>
      <w:sz w:val="24"/>
    </w:rPr>
  </w:style>
  <w:style w:type="paragraph" w:customStyle="1" w:styleId="txt2">
    <w:name w:val="txt2"/>
    <w:basedOn w:val="a0"/>
    <w:qFormat/>
    <w:pPr>
      <w:widowControl/>
      <w:pBdr>
        <w:bottom w:val="single" w:sz="6" w:space="0" w:color="333333"/>
      </w:pBdr>
      <w:spacing w:before="100" w:beforeAutospacing="1" w:after="100" w:afterAutospacing="1"/>
      <w:jc w:val="left"/>
    </w:pPr>
    <w:rPr>
      <w:rFonts w:ascii="宋体" w:hAnsi="宋体" w:cs="宋体"/>
      <w:kern w:val="0"/>
      <w:sz w:val="24"/>
    </w:rPr>
  </w:style>
  <w:style w:type="paragraph" w:customStyle="1" w:styleId="xl192">
    <w:name w:val="xl19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kern w:val="0"/>
      <w:sz w:val="18"/>
      <w:szCs w:val="18"/>
    </w:rPr>
  </w:style>
  <w:style w:type="paragraph" w:customStyle="1" w:styleId="xl47">
    <w:name w:val="xl47"/>
    <w:basedOn w:val="a0"/>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b/>
      <w:bCs/>
      <w:kern w:val="0"/>
      <w:sz w:val="28"/>
      <w:szCs w:val="28"/>
    </w:rPr>
  </w:style>
  <w:style w:type="paragraph" w:customStyle="1" w:styleId="content">
    <w:name w:val="content"/>
    <w:basedOn w:val="a0"/>
    <w:qFormat/>
    <w:pPr>
      <w:widowControl/>
      <w:spacing w:before="100" w:beforeAutospacing="1" w:after="100" w:afterAutospacing="1"/>
      <w:jc w:val="left"/>
    </w:pPr>
    <w:rPr>
      <w:rFonts w:ascii="宋体" w:hAnsi="宋体" w:cs="宋体"/>
      <w:kern w:val="0"/>
      <w:sz w:val="24"/>
    </w:rPr>
  </w:style>
  <w:style w:type="paragraph" w:customStyle="1" w:styleId="xl51">
    <w:name w:val="xl5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tl">
    <w:name w:val="tl"/>
    <w:basedOn w:val="a0"/>
    <w:qFormat/>
    <w:pPr>
      <w:widowControl/>
      <w:spacing w:before="100" w:beforeAutospacing="1" w:after="100" w:afterAutospacing="1"/>
      <w:jc w:val="left"/>
    </w:pPr>
    <w:rPr>
      <w:rFonts w:ascii="宋体" w:hAnsi="宋体" w:cs="宋体"/>
      <w:kern w:val="0"/>
      <w:sz w:val="24"/>
    </w:rPr>
  </w:style>
  <w:style w:type="paragraph" w:customStyle="1" w:styleId="itemapproved">
    <w:name w:val="itemapproved"/>
    <w:basedOn w:val="a0"/>
    <w:qFormat/>
    <w:pPr>
      <w:widowControl/>
      <w:pBdr>
        <w:bottom w:val="single" w:sz="6" w:space="0" w:color="000000"/>
      </w:pBdr>
      <w:spacing w:before="100" w:beforeAutospacing="1" w:after="100" w:afterAutospacing="1"/>
      <w:jc w:val="left"/>
    </w:pPr>
    <w:rPr>
      <w:rFonts w:ascii="宋体" w:hAnsi="宋体" w:cs="宋体"/>
      <w:color w:val="008C10"/>
      <w:kern w:val="0"/>
      <w:sz w:val="24"/>
    </w:rPr>
  </w:style>
  <w:style w:type="paragraph" w:customStyle="1" w:styleId="auiborder">
    <w:name w:val="aui_border"/>
    <w:basedOn w:val="a0"/>
    <w:qFormat/>
    <w:pPr>
      <w:widowControl/>
      <w:spacing w:before="100" w:beforeAutospacing="1" w:after="100" w:afterAutospacing="1"/>
      <w:jc w:val="left"/>
    </w:pPr>
    <w:rPr>
      <w:rFonts w:ascii="宋体" w:hAnsi="宋体" w:cs="宋体"/>
      <w:kern w:val="0"/>
      <w:sz w:val="24"/>
    </w:rPr>
  </w:style>
  <w:style w:type="paragraph" w:customStyle="1" w:styleId="tr">
    <w:name w:val="tr"/>
    <w:basedOn w:val="a0"/>
    <w:qFormat/>
    <w:pPr>
      <w:widowControl/>
      <w:spacing w:before="100" w:beforeAutospacing="1" w:after="100" w:afterAutospacing="1"/>
      <w:jc w:val="right"/>
    </w:pPr>
    <w:rPr>
      <w:rFonts w:ascii="宋体" w:hAnsi="宋体" w:cs="宋体"/>
      <w:kern w:val="0"/>
      <w:sz w:val="24"/>
    </w:rPr>
  </w:style>
  <w:style w:type="paragraph" w:customStyle="1" w:styleId="pr25">
    <w:name w:val="pr25"/>
    <w:basedOn w:val="a0"/>
    <w:qFormat/>
    <w:pPr>
      <w:widowControl/>
      <w:spacing w:before="100" w:beforeAutospacing="1" w:after="100" w:afterAutospacing="1"/>
      <w:jc w:val="left"/>
    </w:pPr>
    <w:rPr>
      <w:rFonts w:ascii="宋体" w:hAnsi="宋体" w:cs="宋体"/>
      <w:kern w:val="0"/>
      <w:sz w:val="24"/>
    </w:rPr>
  </w:style>
  <w:style w:type="paragraph" w:customStyle="1" w:styleId="xl32">
    <w:name w:val="xl32"/>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ParaCharCharCharCharCharCharChar">
    <w:name w:val="默认段落字体 Para Char Char Char Char Char Char Char"/>
    <w:basedOn w:val="a0"/>
    <w:qFormat/>
    <w:pPr>
      <w:adjustRightInd w:val="0"/>
      <w:spacing w:line="360" w:lineRule="auto"/>
    </w:pPr>
    <w:rPr>
      <w:rFonts w:ascii="Tahoma" w:hAnsi="Tahoma"/>
      <w:kern w:val="0"/>
      <w:sz w:val="24"/>
      <w:szCs w:val="20"/>
    </w:rPr>
  </w:style>
  <w:style w:type="paragraph" w:customStyle="1" w:styleId="w95">
    <w:name w:val="w95"/>
    <w:basedOn w:val="a0"/>
    <w:qFormat/>
    <w:pPr>
      <w:widowControl/>
      <w:spacing w:before="100" w:beforeAutospacing="1" w:after="100" w:afterAutospacing="1"/>
      <w:jc w:val="left"/>
    </w:pPr>
    <w:rPr>
      <w:rFonts w:ascii="宋体" w:hAnsi="宋体" w:cs="宋体"/>
      <w:kern w:val="0"/>
      <w:sz w:val="24"/>
    </w:rPr>
  </w:style>
  <w:style w:type="paragraph" w:customStyle="1" w:styleId="w100">
    <w:name w:val="w100"/>
    <w:basedOn w:val="a0"/>
    <w:qFormat/>
    <w:pPr>
      <w:widowControl/>
      <w:spacing w:before="100" w:beforeAutospacing="1" w:after="100" w:afterAutospacing="1"/>
      <w:jc w:val="left"/>
    </w:pPr>
    <w:rPr>
      <w:rFonts w:ascii="宋体" w:hAnsi="宋体" w:cs="宋体"/>
      <w:kern w:val="0"/>
      <w:sz w:val="24"/>
    </w:rPr>
  </w:style>
  <w:style w:type="paragraph" w:customStyle="1" w:styleId="xl167">
    <w:name w:val="xl167"/>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kern w:val="0"/>
      <w:sz w:val="18"/>
      <w:szCs w:val="18"/>
    </w:rPr>
  </w:style>
  <w:style w:type="paragraph" w:customStyle="1" w:styleId="afffff1">
    <w:name w:val="正文 + 小三"/>
    <w:basedOn w:val="a0"/>
    <w:qFormat/>
    <w:rPr>
      <w:rFonts w:ascii="宋体" w:hAnsi="宋体"/>
      <w:sz w:val="30"/>
      <w:szCs w:val="30"/>
    </w:rPr>
  </w:style>
  <w:style w:type="paragraph" w:customStyle="1" w:styleId="xl202">
    <w:name w:val="xl20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18"/>
      <w:szCs w:val="18"/>
    </w:rPr>
  </w:style>
  <w:style w:type="paragraph" w:customStyle="1" w:styleId="xl69">
    <w:name w:val="xl6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41">
    <w:name w:val="xl141"/>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8"/>
      <w:szCs w:val="18"/>
    </w:rPr>
  </w:style>
  <w:style w:type="paragraph" w:customStyle="1" w:styleId="pt15">
    <w:name w:val="pt15"/>
    <w:basedOn w:val="a0"/>
    <w:qFormat/>
    <w:pPr>
      <w:widowControl/>
      <w:spacing w:before="100" w:beforeAutospacing="1" w:after="100" w:afterAutospacing="1"/>
      <w:jc w:val="left"/>
    </w:pPr>
    <w:rPr>
      <w:rFonts w:ascii="宋体" w:hAnsi="宋体" w:cs="宋体"/>
      <w:kern w:val="0"/>
      <w:sz w:val="24"/>
    </w:rPr>
  </w:style>
  <w:style w:type="paragraph" w:customStyle="1" w:styleId="pr15">
    <w:name w:val="pr15"/>
    <w:basedOn w:val="a0"/>
    <w:qFormat/>
    <w:pPr>
      <w:widowControl/>
      <w:spacing w:before="100" w:beforeAutospacing="1" w:after="100" w:afterAutospacing="1"/>
      <w:jc w:val="left"/>
    </w:pPr>
    <w:rPr>
      <w:rFonts w:ascii="宋体" w:hAnsi="宋体" w:cs="宋体"/>
      <w:kern w:val="0"/>
      <w:sz w:val="24"/>
    </w:rPr>
  </w:style>
  <w:style w:type="paragraph" w:customStyle="1" w:styleId="wjlist">
    <w:name w:val="wj_list"/>
    <w:basedOn w:val="a0"/>
    <w:qFormat/>
    <w:pPr>
      <w:widowControl/>
      <w:spacing w:before="975"/>
      <w:ind w:left="1650" w:right="225"/>
      <w:jc w:val="left"/>
    </w:pPr>
    <w:rPr>
      <w:rFonts w:ascii="宋体" w:hAnsi="宋体" w:cs="宋体"/>
      <w:kern w:val="0"/>
      <w:sz w:val="24"/>
    </w:rPr>
  </w:style>
  <w:style w:type="paragraph" w:customStyle="1" w:styleId="m5">
    <w:name w:val="m5"/>
    <w:basedOn w:val="a0"/>
    <w:qFormat/>
    <w:pPr>
      <w:widowControl/>
      <w:spacing w:before="75" w:after="75"/>
      <w:ind w:left="75" w:right="75"/>
      <w:jc w:val="left"/>
    </w:pPr>
    <w:rPr>
      <w:rFonts w:ascii="宋体" w:hAnsi="宋体" w:cs="宋体"/>
      <w:kern w:val="0"/>
      <w:sz w:val="24"/>
    </w:rPr>
  </w:style>
  <w:style w:type="paragraph" w:customStyle="1" w:styleId="cf">
    <w:name w:val="cf"/>
    <w:basedOn w:val="a0"/>
    <w:qFormat/>
    <w:pPr>
      <w:widowControl/>
      <w:spacing w:before="100" w:beforeAutospacing="1" w:after="100" w:afterAutospacing="1"/>
      <w:jc w:val="left"/>
    </w:pPr>
    <w:rPr>
      <w:rFonts w:ascii="宋体" w:hAnsi="宋体" w:cs="宋体"/>
      <w:color w:val="FFFFFF"/>
      <w:kern w:val="0"/>
      <w:sz w:val="24"/>
    </w:rPr>
  </w:style>
  <w:style w:type="paragraph" w:customStyle="1" w:styleId="xl25">
    <w:name w:val="xl25"/>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auilefttop">
    <w:name w:val="aui_left_top"/>
    <w:basedOn w:val="a0"/>
    <w:qFormat/>
    <w:pPr>
      <w:widowControl/>
      <w:spacing w:before="100" w:beforeAutospacing="1" w:after="100" w:afterAutospacing="1"/>
      <w:jc w:val="left"/>
    </w:pPr>
    <w:rPr>
      <w:rFonts w:ascii="宋体" w:hAnsi="宋体" w:cs="宋体"/>
      <w:kern w:val="0"/>
      <w:sz w:val="24"/>
    </w:rPr>
  </w:style>
  <w:style w:type="paragraph" w:customStyle="1" w:styleId="afffff2">
    <w:name w:val="招标文件－段落"/>
    <w:basedOn w:val="afffff3"/>
    <w:qFormat/>
    <w:pPr>
      <w:tabs>
        <w:tab w:val="left" w:pos="482"/>
        <w:tab w:val="left" w:pos="2183"/>
        <w:tab w:val="left" w:pos="3884"/>
        <w:tab w:val="left" w:pos="5585"/>
      </w:tabs>
      <w:ind w:firstLineChars="200" w:firstLine="200"/>
    </w:pPr>
  </w:style>
  <w:style w:type="paragraph" w:customStyle="1" w:styleId="afffff3">
    <w:name w:val="招标文件－标准正文"/>
    <w:basedOn w:val="af2"/>
    <w:qFormat/>
    <w:pPr>
      <w:widowControl w:val="0"/>
      <w:overflowPunct/>
      <w:autoSpaceDE/>
      <w:autoSpaceDN/>
      <w:adjustRightInd/>
      <w:spacing w:line="360" w:lineRule="auto"/>
      <w:jc w:val="both"/>
      <w:textAlignment w:val="auto"/>
    </w:pPr>
    <w:rPr>
      <w:rFonts w:cs="宋体"/>
      <w:color w:val="000000"/>
      <w:kern w:val="2"/>
      <w:sz w:val="24"/>
      <w:szCs w:val="20"/>
    </w:rPr>
  </w:style>
  <w:style w:type="paragraph" w:customStyle="1" w:styleId="f16">
    <w:name w:val="f16"/>
    <w:basedOn w:val="a0"/>
    <w:qFormat/>
    <w:pPr>
      <w:widowControl/>
      <w:spacing w:before="100" w:beforeAutospacing="1" w:after="100" w:afterAutospacing="1"/>
      <w:jc w:val="left"/>
    </w:pPr>
    <w:rPr>
      <w:rFonts w:ascii="宋体" w:hAnsi="宋体" w:cs="宋体"/>
      <w:kern w:val="0"/>
      <w:sz w:val="24"/>
    </w:rPr>
  </w:style>
  <w:style w:type="paragraph" w:customStyle="1" w:styleId="xl115">
    <w:name w:val="xl115"/>
    <w:basedOn w:val="a0"/>
    <w:qFormat/>
    <w:pPr>
      <w:widowControl/>
      <w:pBdr>
        <w:left w:val="single" w:sz="4" w:space="0" w:color="000000"/>
      </w:pBdr>
      <w:spacing w:before="100" w:beforeAutospacing="1" w:after="100" w:afterAutospacing="1"/>
      <w:jc w:val="left"/>
    </w:pPr>
    <w:rPr>
      <w:rFonts w:ascii="宋体" w:hAnsi="宋体" w:cs="宋体"/>
      <w:kern w:val="0"/>
      <w:sz w:val="24"/>
    </w:rPr>
  </w:style>
  <w:style w:type="paragraph" w:customStyle="1" w:styleId="xl188">
    <w:name w:val="xl18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kern w:val="0"/>
      <w:sz w:val="18"/>
      <w:szCs w:val="18"/>
    </w:rPr>
  </w:style>
  <w:style w:type="paragraph" w:customStyle="1" w:styleId="CharCharChar2Char">
    <w:name w:val="Char Char Char2 Char"/>
    <w:basedOn w:val="a0"/>
    <w:qFormat/>
    <w:pPr>
      <w:tabs>
        <w:tab w:val="left" w:pos="360"/>
      </w:tabs>
      <w:ind w:left="360" w:hanging="360"/>
    </w:pPr>
  </w:style>
  <w:style w:type="paragraph" w:customStyle="1" w:styleId="br1">
    <w:name w:val="br1"/>
    <w:basedOn w:val="a0"/>
    <w:qFormat/>
    <w:pPr>
      <w:widowControl/>
      <w:pBdr>
        <w:right w:val="single" w:sz="6" w:space="0" w:color="D9D9D9"/>
      </w:pBdr>
      <w:spacing w:before="100" w:beforeAutospacing="1" w:after="100" w:afterAutospacing="1"/>
      <w:jc w:val="left"/>
    </w:pPr>
    <w:rPr>
      <w:rFonts w:ascii="宋体" w:hAnsi="宋体" w:cs="宋体"/>
      <w:kern w:val="0"/>
      <w:sz w:val="24"/>
    </w:rPr>
  </w:style>
  <w:style w:type="paragraph" w:customStyle="1" w:styleId="mr15">
    <w:name w:val="mr15"/>
    <w:basedOn w:val="a0"/>
    <w:qFormat/>
    <w:pPr>
      <w:widowControl/>
      <w:spacing w:before="100" w:beforeAutospacing="1" w:after="100" w:afterAutospacing="1"/>
      <w:ind w:right="225"/>
      <w:jc w:val="left"/>
    </w:pPr>
    <w:rPr>
      <w:rFonts w:ascii="宋体" w:hAnsi="宋体" w:cs="宋体"/>
      <w:kern w:val="0"/>
      <w:sz w:val="24"/>
    </w:rPr>
  </w:style>
  <w:style w:type="paragraph" w:customStyle="1" w:styleId="xl38">
    <w:name w:val="xl38"/>
    <w:basedOn w:val="a0"/>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kern w:val="0"/>
      <w:sz w:val="24"/>
    </w:rPr>
  </w:style>
  <w:style w:type="paragraph" w:customStyle="1" w:styleId="xl236">
    <w:name w:val="xl236"/>
    <w:basedOn w:val="a0"/>
    <w:qFormat/>
    <w:pPr>
      <w:widowControl/>
      <w:pBdr>
        <w:top w:val="single" w:sz="4" w:space="0" w:color="auto"/>
        <w:bottom w:val="single" w:sz="4" w:space="0" w:color="auto"/>
      </w:pBdr>
      <w:shd w:val="clear" w:color="000000" w:fill="00CCFF"/>
      <w:spacing w:before="100" w:beforeAutospacing="1" w:after="100" w:afterAutospacing="1"/>
      <w:jc w:val="left"/>
      <w:textAlignment w:val="center"/>
    </w:pPr>
    <w:rPr>
      <w:rFonts w:ascii="宋体" w:hAnsi="宋体" w:cs="宋体"/>
      <w:b/>
      <w:bCs/>
      <w:color w:val="000000"/>
      <w:kern w:val="0"/>
      <w:sz w:val="18"/>
      <w:szCs w:val="18"/>
    </w:rPr>
  </w:style>
  <w:style w:type="paragraph" w:customStyle="1" w:styleId="xl238">
    <w:name w:val="xl238"/>
    <w:basedOn w:val="a0"/>
    <w:qFormat/>
    <w:pPr>
      <w:widowControl/>
      <w:pBdr>
        <w:top w:val="single" w:sz="4" w:space="0" w:color="auto"/>
        <w:left w:val="single" w:sz="4" w:space="0" w:color="auto"/>
        <w:bottom w:val="single" w:sz="4" w:space="0" w:color="auto"/>
      </w:pBdr>
      <w:spacing w:before="100" w:beforeAutospacing="1" w:after="100" w:afterAutospacing="1"/>
      <w:jc w:val="left"/>
      <w:textAlignment w:val="top"/>
    </w:pPr>
    <w:rPr>
      <w:rFonts w:ascii="宋体" w:hAnsi="宋体" w:cs="宋体"/>
      <w:b/>
      <w:bCs/>
      <w:kern w:val="0"/>
      <w:sz w:val="18"/>
      <w:szCs w:val="18"/>
    </w:rPr>
  </w:style>
  <w:style w:type="paragraph" w:customStyle="1" w:styleId="w5">
    <w:name w:val="w5"/>
    <w:basedOn w:val="a0"/>
    <w:qFormat/>
    <w:pPr>
      <w:widowControl/>
      <w:spacing w:before="100" w:beforeAutospacing="1" w:after="100" w:afterAutospacing="1"/>
      <w:jc w:val="left"/>
    </w:pPr>
    <w:rPr>
      <w:rFonts w:ascii="宋体" w:hAnsi="宋体" w:cs="宋体"/>
      <w:kern w:val="0"/>
      <w:sz w:val="24"/>
    </w:rPr>
  </w:style>
  <w:style w:type="paragraph" w:customStyle="1" w:styleId="z-TopofForm">
    <w:name w:val="z-Top of Form"/>
    <w:next w:val="a0"/>
    <w:qFormat/>
    <w:pPr>
      <w:widowControl w:val="0"/>
      <w:pBdr>
        <w:bottom w:val="double" w:sz="2" w:space="0" w:color="000000"/>
      </w:pBdr>
      <w:autoSpaceDE w:val="0"/>
      <w:autoSpaceDN w:val="0"/>
      <w:adjustRightInd w:val="0"/>
      <w:jc w:val="center"/>
    </w:pPr>
    <w:rPr>
      <w:rFonts w:ascii="Arial" w:hAnsi="Arial"/>
      <w:vanish/>
      <w:sz w:val="16"/>
    </w:rPr>
  </w:style>
  <w:style w:type="paragraph" w:customStyle="1" w:styleId="auititle1">
    <w:name w:val="aui_title1"/>
    <w:basedOn w:val="a0"/>
    <w:qFormat/>
    <w:pPr>
      <w:widowControl/>
      <w:pBdr>
        <w:top w:val="single" w:sz="6" w:space="0" w:color="4E84C0"/>
        <w:left w:val="single" w:sz="6" w:space="8" w:color="4780BE"/>
        <w:bottom w:val="single" w:sz="6" w:space="0" w:color="0D1D3C"/>
        <w:right w:val="single" w:sz="6" w:space="23" w:color="4780BE"/>
      </w:pBdr>
      <w:shd w:val="clear" w:color="auto" w:fill="3A6EA5"/>
      <w:spacing w:before="100" w:beforeAutospacing="1" w:after="100" w:afterAutospacing="1" w:line="450" w:lineRule="atLeast"/>
      <w:jc w:val="left"/>
    </w:pPr>
    <w:rPr>
      <w:rFonts w:ascii="宋体" w:hAnsi="宋体" w:cs="宋体"/>
      <w:b/>
      <w:bCs/>
      <w:color w:val="EBEBEB"/>
      <w:kern w:val="0"/>
      <w:sz w:val="24"/>
    </w:rPr>
  </w:style>
  <w:style w:type="paragraph" w:customStyle="1" w:styleId="xl83">
    <w:name w:val="xl83"/>
    <w:basedOn w:val="a0"/>
    <w:qFormat/>
    <w:pPr>
      <w:widowControl/>
      <w:pBdr>
        <w:bottom w:val="single" w:sz="4" w:space="0" w:color="auto"/>
      </w:pBdr>
      <w:spacing w:before="100" w:beforeAutospacing="1" w:after="100" w:afterAutospacing="1"/>
      <w:jc w:val="left"/>
    </w:pPr>
    <w:rPr>
      <w:rFonts w:ascii="宋体" w:hAnsi="宋体" w:cs="宋体"/>
      <w:kern w:val="0"/>
      <w:sz w:val="20"/>
      <w:szCs w:val="20"/>
    </w:rPr>
  </w:style>
  <w:style w:type="paragraph" w:customStyle="1" w:styleId="xl149">
    <w:name w:val="xl149"/>
    <w:basedOn w:val="a0"/>
    <w:qFormat/>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left"/>
      <w:textAlignment w:val="top"/>
    </w:pPr>
    <w:rPr>
      <w:rFonts w:ascii="宋体" w:hAnsi="宋体" w:cs="宋体"/>
      <w:color w:val="000000"/>
      <w:kern w:val="0"/>
      <w:sz w:val="18"/>
      <w:szCs w:val="18"/>
    </w:rPr>
  </w:style>
  <w:style w:type="paragraph" w:customStyle="1" w:styleId="clear">
    <w:name w:val="clear"/>
    <w:basedOn w:val="a0"/>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a"/>
    <w:qFormat/>
    <w:pPr>
      <w:tabs>
        <w:tab w:val="left" w:pos="482"/>
        <w:tab w:val="left" w:pos="2183"/>
        <w:tab w:val="left" w:pos="3884"/>
        <w:tab w:val="left" w:pos="5585"/>
      </w:tabs>
      <w:adjustRightInd w:val="0"/>
      <w:textAlignment w:val="baseline"/>
    </w:pPr>
    <w:rPr>
      <w:kern w:val="0"/>
      <w:sz w:val="24"/>
      <w:szCs w:val="20"/>
    </w:rPr>
  </w:style>
  <w:style w:type="paragraph" w:customStyle="1" w:styleId="xl35">
    <w:name w:val="xl35"/>
    <w:basedOn w:val="a0"/>
    <w:qFormat/>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kern w:val="0"/>
      <w:sz w:val="24"/>
    </w:rPr>
  </w:style>
  <w:style w:type="paragraph" w:customStyle="1" w:styleId="afffff4">
    <w:name w:val="图表副标题"/>
    <w:basedOn w:val="affff1"/>
    <w:qFormat/>
    <w:pPr>
      <w:spacing w:before="60" w:after="60" w:line="240" w:lineRule="auto"/>
      <w:jc w:val="both"/>
    </w:pPr>
    <w:rPr>
      <w:rFonts w:eastAsia="宋体"/>
      <w:b/>
      <w:bCs/>
      <w:sz w:val="21"/>
      <w:szCs w:val="21"/>
    </w:rPr>
  </w:style>
  <w:style w:type="paragraph" w:customStyle="1" w:styleId="2f1">
    <w:name w:val="表头2"/>
    <w:basedOn w:val="afffff0"/>
    <w:qFormat/>
    <w:pPr>
      <w:spacing w:before="0"/>
      <w:jc w:val="left"/>
    </w:pPr>
    <w:rPr>
      <w:rFonts w:eastAsia="宋体"/>
      <w:b/>
      <w:sz w:val="21"/>
    </w:rPr>
  </w:style>
  <w:style w:type="paragraph" w:customStyle="1" w:styleId="file">
    <w:name w:val="file"/>
    <w:basedOn w:val="a0"/>
    <w:qFormat/>
    <w:pPr>
      <w:widowControl/>
      <w:spacing w:before="100" w:beforeAutospacing="1" w:after="100" w:afterAutospacing="1"/>
      <w:jc w:val="left"/>
    </w:pPr>
    <w:rPr>
      <w:rFonts w:ascii="宋体" w:hAnsi="宋体" w:cs="宋体"/>
      <w:kern w:val="0"/>
      <w:sz w:val="24"/>
    </w:rPr>
  </w:style>
  <w:style w:type="paragraph" w:customStyle="1" w:styleId="afffff5">
    <w:name w:val="表格文字"/>
    <w:basedOn w:val="a0"/>
    <w:qFormat/>
    <w:pPr>
      <w:spacing w:line="240" w:lineRule="atLeast"/>
    </w:pPr>
    <w:rPr>
      <w:rFonts w:eastAsia="仿宋_GB2312"/>
      <w:sz w:val="24"/>
    </w:rPr>
  </w:style>
  <w:style w:type="paragraph" w:customStyle="1" w:styleId="p16">
    <w:name w:val="p16"/>
    <w:basedOn w:val="a0"/>
    <w:qFormat/>
    <w:pPr>
      <w:widowControl/>
      <w:snapToGrid w:val="0"/>
      <w:spacing w:line="400" w:lineRule="atLeast"/>
      <w:ind w:firstLine="420"/>
    </w:pPr>
    <w:rPr>
      <w:rFonts w:ascii="宋体" w:hAnsi="宋体" w:cs="宋体"/>
      <w:kern w:val="0"/>
      <w:szCs w:val="21"/>
    </w:rPr>
  </w:style>
  <w:style w:type="paragraph" w:customStyle="1" w:styleId="font9">
    <w:name w:val="font9"/>
    <w:basedOn w:val="a0"/>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Courier New"/>
      <w:kern w:val="0"/>
      <w:sz w:val="20"/>
      <w:szCs w:val="20"/>
      <w:lang w:eastAsia="en-US"/>
    </w:rPr>
  </w:style>
  <w:style w:type="paragraph" w:customStyle="1" w:styleId="xl92">
    <w:name w:val="xl92"/>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Cs w:val="21"/>
    </w:rPr>
  </w:style>
  <w:style w:type="paragraph" w:customStyle="1" w:styleId="afffff6">
    <w:name w:val="图片"/>
    <w:basedOn w:val="a0"/>
    <w:qFormat/>
    <w:pPr>
      <w:jc w:val="center"/>
    </w:pPr>
    <w:rPr>
      <w:sz w:val="26"/>
    </w:rPr>
  </w:style>
  <w:style w:type="paragraph" w:customStyle="1" w:styleId="1f5">
    <w:name w:val="正文1"/>
    <w:basedOn w:val="a0"/>
    <w:qFormat/>
    <w:pPr>
      <w:widowControl/>
      <w:overflowPunct w:val="0"/>
      <w:autoSpaceDE w:val="0"/>
      <w:autoSpaceDN w:val="0"/>
      <w:adjustRightInd w:val="0"/>
      <w:spacing w:line="312" w:lineRule="exact"/>
      <w:textAlignment w:val="baseline"/>
    </w:pPr>
    <w:rPr>
      <w:rFonts w:ascii="宋体"/>
      <w:kern w:val="0"/>
      <w:szCs w:val="20"/>
    </w:rPr>
  </w:style>
  <w:style w:type="paragraph" w:customStyle="1" w:styleId="xl79">
    <w:name w:val="xl79"/>
    <w:basedOn w:val="a0"/>
    <w:qFormat/>
    <w:pPr>
      <w:widowControl/>
      <w:pBdr>
        <w:right w:val="single" w:sz="4" w:space="0" w:color="auto"/>
      </w:pBdr>
      <w:spacing w:before="100" w:beforeAutospacing="1" w:after="100" w:afterAutospacing="1"/>
      <w:jc w:val="left"/>
    </w:pPr>
    <w:rPr>
      <w:rFonts w:ascii="宋体" w:hAnsi="宋体" w:cs="宋体"/>
      <w:kern w:val="0"/>
      <w:sz w:val="24"/>
    </w:rPr>
  </w:style>
  <w:style w:type="paragraph" w:customStyle="1" w:styleId="xl44">
    <w:name w:val="xl4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xl64">
    <w:name w:val="xl64"/>
    <w:basedOn w:val="a0"/>
    <w:qFormat/>
    <w:pPr>
      <w:widowControl/>
      <w:spacing w:before="100" w:beforeAutospacing="1" w:after="100" w:afterAutospacing="1"/>
      <w:jc w:val="left"/>
    </w:pPr>
    <w:rPr>
      <w:rFonts w:ascii="宋体" w:hAnsi="宋体" w:cs="宋体"/>
      <w:kern w:val="0"/>
      <w:sz w:val="24"/>
    </w:rPr>
  </w:style>
  <w:style w:type="paragraph" w:customStyle="1" w:styleId="1f6">
    <w:name w:val="样式1"/>
    <w:basedOn w:val="a0"/>
    <w:next w:val="4"/>
    <w:qFormat/>
    <w:pPr>
      <w:spacing w:line="360" w:lineRule="auto"/>
      <w:ind w:firstLineChars="200" w:firstLine="420"/>
    </w:pPr>
    <w:rPr>
      <w:rFonts w:ascii="宋体" w:hAnsi="宋体"/>
      <w:szCs w:val="21"/>
    </w:rPr>
  </w:style>
  <w:style w:type="paragraph" w:customStyle="1" w:styleId="CharCharCharCharCharChar">
    <w:name w:val="Char Char Char Char Char Char"/>
    <w:basedOn w:val="a0"/>
    <w:qFormat/>
    <w:rPr>
      <w:rFonts w:ascii="Tahoma" w:hAnsi="Tahoma"/>
      <w:sz w:val="24"/>
      <w:szCs w:val="20"/>
    </w:rPr>
  </w:style>
  <w:style w:type="paragraph" w:customStyle="1" w:styleId="tg">
    <w:name w:val="tg"/>
    <w:basedOn w:val="a0"/>
    <w:qFormat/>
    <w:pPr>
      <w:widowControl/>
      <w:spacing w:before="100" w:beforeAutospacing="1" w:after="100" w:afterAutospacing="1"/>
      <w:jc w:val="left"/>
    </w:pPr>
    <w:rPr>
      <w:rFonts w:ascii="宋体" w:hAnsi="宋体" w:cs="宋体"/>
      <w:kern w:val="0"/>
      <w:sz w:val="24"/>
    </w:rPr>
  </w:style>
  <w:style w:type="paragraph" w:customStyle="1" w:styleId="pr10">
    <w:name w:val="pr10"/>
    <w:basedOn w:val="a0"/>
    <w:qFormat/>
    <w:pPr>
      <w:widowControl/>
      <w:spacing w:before="100" w:beforeAutospacing="1" w:after="100" w:afterAutospacing="1"/>
      <w:jc w:val="left"/>
    </w:pPr>
    <w:rPr>
      <w:rFonts w:ascii="宋体" w:hAnsi="宋体" w:cs="宋体"/>
      <w:kern w:val="0"/>
      <w:sz w:val="24"/>
    </w:rPr>
  </w:style>
  <w:style w:type="paragraph" w:customStyle="1" w:styleId="afffff7">
    <w:name w:val="表格"/>
    <w:basedOn w:val="a0"/>
    <w:qFormat/>
    <w:pPr>
      <w:jc w:val="center"/>
    </w:pPr>
  </w:style>
  <w:style w:type="paragraph" w:customStyle="1" w:styleId="xl87">
    <w:name w:val="xl87"/>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仿宋" w:eastAsia="仿宋" w:hAnsi="仿宋" w:cs="宋体"/>
      <w:kern w:val="0"/>
      <w:szCs w:val="21"/>
    </w:rPr>
  </w:style>
  <w:style w:type="paragraph" w:customStyle="1" w:styleId="xl90">
    <w:name w:val="xl90"/>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4"/>
    </w:rPr>
  </w:style>
  <w:style w:type="paragraph" w:customStyle="1" w:styleId="xl103">
    <w:name w:val="xl103"/>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9">
    <w:name w:val="xl109"/>
    <w:basedOn w:val="a0"/>
    <w:qFormat/>
    <w:pPr>
      <w:widowControl/>
      <w:spacing w:before="100" w:beforeAutospacing="1" w:after="100" w:afterAutospacing="1"/>
      <w:jc w:val="center"/>
    </w:pPr>
    <w:rPr>
      <w:rFonts w:ascii="仿宋" w:eastAsia="仿宋" w:hAnsi="仿宋" w:cs="宋体"/>
      <w:kern w:val="0"/>
      <w:szCs w:val="21"/>
    </w:rPr>
  </w:style>
  <w:style w:type="paragraph" w:customStyle="1" w:styleId="xl42">
    <w:name w:val="xl42"/>
    <w:basedOn w:val="a0"/>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Unicode MS" w:eastAsia="Arial Unicode MS" w:hAnsi="Arial Unicode MS"/>
      <w:b/>
      <w:bCs/>
      <w:kern w:val="0"/>
      <w:sz w:val="24"/>
    </w:rPr>
  </w:style>
  <w:style w:type="paragraph" w:customStyle="1" w:styleId="pb25">
    <w:name w:val="pb25"/>
    <w:basedOn w:val="a0"/>
    <w:qFormat/>
    <w:pPr>
      <w:widowControl/>
      <w:spacing w:before="100" w:beforeAutospacing="1" w:after="100" w:afterAutospacing="1"/>
      <w:jc w:val="left"/>
    </w:pPr>
    <w:rPr>
      <w:rFonts w:ascii="宋体" w:hAnsi="宋体" w:cs="宋体"/>
      <w:kern w:val="0"/>
      <w:sz w:val="24"/>
    </w:rPr>
  </w:style>
  <w:style w:type="paragraph" w:customStyle="1" w:styleId="xl65">
    <w:name w:val="xl65"/>
    <w:basedOn w:val="a0"/>
    <w:qFormat/>
    <w:pPr>
      <w:widowControl/>
      <w:pBdr>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00">
    <w:name w:val="xl100"/>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TextbauStandard">
    <w:name w:val="Textbau Standard"/>
    <w:basedOn w:val="a0"/>
    <w:qFormat/>
    <w:pPr>
      <w:widowControl/>
      <w:tabs>
        <w:tab w:val="left" w:pos="1701"/>
        <w:tab w:val="left" w:pos="2155"/>
        <w:tab w:val="left" w:pos="2608"/>
        <w:tab w:val="left" w:pos="3062"/>
        <w:tab w:val="left" w:pos="3402"/>
        <w:tab w:val="left" w:pos="3742"/>
        <w:tab w:val="left" w:pos="3969"/>
        <w:tab w:val="left" w:pos="5273"/>
        <w:tab w:val="right" w:pos="7655"/>
      </w:tabs>
      <w:jc w:val="left"/>
    </w:pPr>
    <w:rPr>
      <w:rFonts w:ascii="Arial" w:hAnsi="Arial"/>
      <w:kern w:val="0"/>
      <w:sz w:val="22"/>
      <w:szCs w:val="20"/>
      <w:lang w:val="de-DE" w:eastAsia="en-US"/>
    </w:rPr>
  </w:style>
  <w:style w:type="paragraph" w:customStyle="1" w:styleId="xl77">
    <w:name w:val="xl77"/>
    <w:basedOn w:val="a0"/>
    <w:qFormat/>
    <w:pPr>
      <w:widowControl/>
      <w:pBdr>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6">
    <w:name w:val="xl46"/>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b/>
      <w:bCs/>
      <w:kern w:val="0"/>
      <w:sz w:val="28"/>
      <w:szCs w:val="28"/>
    </w:rPr>
  </w:style>
  <w:style w:type="paragraph" w:customStyle="1" w:styleId="xl106">
    <w:name w:val="xl106"/>
    <w:basedOn w:val="a0"/>
    <w:qFormat/>
    <w:pPr>
      <w:widowControl/>
      <w:pBdr>
        <w:top w:val="single" w:sz="4" w:space="0" w:color="auto"/>
        <w:left w:val="single" w:sz="4" w:space="0" w:color="auto"/>
      </w:pBdr>
      <w:spacing w:before="100" w:beforeAutospacing="1" w:after="100" w:afterAutospacing="1"/>
      <w:jc w:val="center"/>
    </w:pPr>
    <w:rPr>
      <w:rFonts w:ascii="仿宋" w:eastAsia="仿宋" w:hAnsi="仿宋" w:cs="宋体"/>
      <w:kern w:val="0"/>
      <w:szCs w:val="21"/>
    </w:rPr>
  </w:style>
  <w:style w:type="paragraph" w:customStyle="1" w:styleId="xl102">
    <w:name w:val="xl102"/>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43">
    <w:name w:val="列出段落4"/>
    <w:basedOn w:val="a0"/>
    <w:uiPriority w:val="34"/>
    <w:qFormat/>
    <w:pPr>
      <w:ind w:firstLineChars="200" w:firstLine="420"/>
    </w:pPr>
    <w:rPr>
      <w:rFonts w:ascii="Calibri" w:hAnsi="Calibri" w:cs="Arial"/>
    </w:rPr>
  </w:style>
  <w:style w:type="paragraph" w:customStyle="1" w:styleId="CharCharCharCharCharCharCharCharChar1Char">
    <w:name w:val="Char Char Char Char Char Char Char Char Char1 Char"/>
    <w:basedOn w:val="a0"/>
    <w:qFormat/>
    <w:rPr>
      <w:szCs w:val="20"/>
    </w:rPr>
  </w:style>
  <w:style w:type="paragraph" w:customStyle="1" w:styleId="afffff8">
    <w:name w:val="简单回函地址"/>
    <w:basedOn w:val="a0"/>
    <w:qFormat/>
  </w:style>
  <w:style w:type="paragraph" w:customStyle="1" w:styleId="xl82">
    <w:name w:val="xl82"/>
    <w:basedOn w:val="a0"/>
    <w:qFormat/>
    <w:pPr>
      <w:widowControl/>
      <w:pBdr>
        <w:top w:val="single" w:sz="4" w:space="0" w:color="auto"/>
      </w:pBdr>
      <w:spacing w:before="100" w:beforeAutospacing="1" w:after="100" w:afterAutospacing="1"/>
      <w:jc w:val="left"/>
    </w:pPr>
    <w:rPr>
      <w:rFonts w:ascii="宋体" w:hAnsi="宋体" w:cs="宋体"/>
      <w:kern w:val="0"/>
      <w:sz w:val="20"/>
      <w:szCs w:val="20"/>
    </w:rPr>
  </w:style>
  <w:style w:type="paragraph" w:customStyle="1" w:styleId="B1">
    <w:name w:val="B类文档标题1"/>
    <w:basedOn w:val="1"/>
    <w:next w:val="a0"/>
    <w:qFormat/>
    <w:pPr>
      <w:keepLines/>
      <w:spacing w:beforeLines="50"/>
      <w:ind w:left="425" w:hanging="425"/>
      <w:jc w:val="both"/>
    </w:pPr>
    <w:rPr>
      <w:rFonts w:ascii="Arial" w:eastAsia="黑体" w:hAnsi="Arial"/>
      <w:b w:val="0"/>
      <w:kern w:val="44"/>
      <w:sz w:val="32"/>
      <w:szCs w:val="20"/>
    </w:rPr>
  </w:style>
  <w:style w:type="paragraph" w:customStyle="1" w:styleId="xl81">
    <w:name w:val="xl8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9">
    <w:name w:val="xl89"/>
    <w:basedOn w:val="a0"/>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f20">
    <w:name w:val="f20"/>
    <w:basedOn w:val="a0"/>
    <w:qFormat/>
    <w:pPr>
      <w:widowControl/>
      <w:spacing w:before="100" w:beforeAutospacing="1" w:after="100" w:afterAutospacing="1"/>
      <w:jc w:val="left"/>
    </w:pPr>
    <w:rPr>
      <w:rFonts w:ascii="宋体" w:hAnsi="宋体" w:cs="宋体"/>
      <w:kern w:val="0"/>
      <w:sz w:val="30"/>
      <w:szCs w:val="30"/>
    </w:rPr>
  </w:style>
  <w:style w:type="paragraph" w:customStyle="1" w:styleId="afffff9">
    <w:name w:val="表内文字"/>
    <w:basedOn w:val="a0"/>
    <w:qFormat/>
    <w:pPr>
      <w:tabs>
        <w:tab w:val="left" w:pos="1418"/>
      </w:tabs>
      <w:spacing w:line="360" w:lineRule="auto"/>
      <w:jc w:val="center"/>
    </w:pPr>
    <w:rPr>
      <w:rFonts w:ascii="仿宋_GB2312" w:eastAsia="仿宋_GB2312"/>
      <w:spacing w:val="-20"/>
      <w:kern w:val="0"/>
      <w:sz w:val="24"/>
    </w:rPr>
  </w:style>
  <w:style w:type="paragraph" w:customStyle="1" w:styleId="xl110">
    <w:name w:val="xl110"/>
    <w:basedOn w:val="a0"/>
    <w:qFormat/>
    <w:pPr>
      <w:widowControl/>
      <w:pBdr>
        <w:top w:val="single" w:sz="4" w:space="0" w:color="auto"/>
        <w:left w:val="single" w:sz="4" w:space="0" w:color="auto"/>
      </w:pBdr>
      <w:spacing w:before="100" w:beforeAutospacing="1" w:after="100" w:afterAutospacing="1"/>
      <w:jc w:val="center"/>
    </w:pPr>
    <w:rPr>
      <w:rFonts w:ascii="宋体" w:hAnsi="宋体" w:cs="宋体"/>
      <w:kern w:val="0"/>
      <w:sz w:val="18"/>
      <w:szCs w:val="18"/>
    </w:rPr>
  </w:style>
  <w:style w:type="paragraph" w:customStyle="1" w:styleId="xl104">
    <w:name w:val="xl104"/>
    <w:basedOn w:val="a0"/>
    <w:qFormat/>
    <w:pPr>
      <w:widowControl/>
      <w:spacing w:before="100" w:beforeAutospacing="1" w:after="100" w:afterAutospacing="1"/>
      <w:jc w:val="left"/>
    </w:pPr>
    <w:rPr>
      <w:rFonts w:ascii="宋体" w:hAnsi="宋体" w:cs="宋体"/>
      <w:kern w:val="0"/>
      <w:sz w:val="20"/>
      <w:szCs w:val="20"/>
    </w:rPr>
  </w:style>
  <w:style w:type="paragraph" w:customStyle="1" w:styleId="CharChar1CharCharCharCharCharChar">
    <w:name w:val="Char Char1 Char Char Char Char Char Char"/>
    <w:basedOn w:val="a0"/>
    <w:qFormat/>
    <w:pPr>
      <w:widowControl/>
      <w:spacing w:after="160" w:line="240" w:lineRule="exact"/>
      <w:jc w:val="left"/>
    </w:pPr>
    <w:rPr>
      <w:rFonts w:ascii="宋体" w:hAnsi="宋体" w:cs="宋体"/>
      <w:kern w:val="0"/>
      <w:szCs w:val="20"/>
    </w:rPr>
  </w:style>
  <w:style w:type="paragraph" w:customStyle="1" w:styleId="CharChar1CharCharCharCharCharCharCharCharCharCharCharCharCharCharCharCharCharCharChar">
    <w:name w:val="Char Char1 Char Char Char Char Char Char Char Char Char Char Char Char Char Char Char Char Char Char Char"/>
    <w:basedOn w:val="a0"/>
    <w:qFormat/>
    <w:pPr>
      <w:widowControl/>
      <w:spacing w:after="160" w:line="240" w:lineRule="exact"/>
      <w:jc w:val="left"/>
    </w:pPr>
    <w:rPr>
      <w:rFonts w:ascii="Verdana" w:hAnsi="Verdana"/>
      <w:kern w:val="0"/>
      <w:sz w:val="20"/>
      <w:szCs w:val="20"/>
      <w:lang w:eastAsia="en-US"/>
    </w:rPr>
  </w:style>
  <w:style w:type="paragraph" w:customStyle="1" w:styleId="xl76">
    <w:name w:val="xl76"/>
    <w:basedOn w:val="a0"/>
    <w:qFormat/>
    <w:pPr>
      <w:widowControl/>
      <w:pBdr>
        <w:right w:val="single" w:sz="4" w:space="0" w:color="auto"/>
      </w:pBdr>
      <w:spacing w:before="100" w:beforeAutospacing="1" w:after="100" w:afterAutospacing="1"/>
      <w:jc w:val="left"/>
    </w:pPr>
    <w:rPr>
      <w:rFonts w:ascii="宋体" w:hAnsi="宋体" w:cs="宋体"/>
      <w:kern w:val="0"/>
      <w:sz w:val="20"/>
      <w:szCs w:val="20"/>
    </w:rPr>
  </w:style>
  <w:style w:type="paragraph" w:customStyle="1" w:styleId="CharCharCharCharCharCharCharCharCharCharCharCharChar">
    <w:name w:val="Char Char Char Char Char Char Char Char Char Char Char Char Char"/>
    <w:basedOn w:val="a0"/>
    <w:qFormat/>
    <w:rPr>
      <w:rFonts w:ascii="Tahoma" w:hAnsi="Tahoma"/>
      <w:sz w:val="24"/>
      <w:szCs w:val="20"/>
    </w:rPr>
  </w:style>
  <w:style w:type="paragraph" w:customStyle="1" w:styleId="xl74">
    <w:name w:val="xl74"/>
    <w:basedOn w:val="a0"/>
    <w:qFormat/>
    <w:pPr>
      <w:widowControl/>
      <w:pBdr>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66">
    <w:name w:val="xl66"/>
    <w:basedOn w:val="a0"/>
    <w:qFormat/>
    <w:pPr>
      <w:widowControl/>
      <w:pBdr>
        <w:right w:val="single" w:sz="4" w:space="0" w:color="auto"/>
      </w:pBdr>
      <w:spacing w:before="100" w:beforeAutospacing="1" w:after="100" w:afterAutospacing="1"/>
      <w:jc w:val="left"/>
    </w:pPr>
    <w:rPr>
      <w:rFonts w:ascii="微软雅黑" w:eastAsia="微软雅黑" w:hAnsi="微软雅黑" w:cs="宋体"/>
      <w:kern w:val="0"/>
      <w:sz w:val="20"/>
      <w:szCs w:val="20"/>
    </w:rPr>
  </w:style>
  <w:style w:type="paragraph" w:customStyle="1" w:styleId="37">
    <w:name w:val="样式3"/>
    <w:basedOn w:val="a0"/>
    <w:qFormat/>
    <w:pPr>
      <w:adjustRightInd w:val="0"/>
      <w:snapToGrid w:val="0"/>
    </w:pPr>
    <w:rPr>
      <w:rFonts w:ascii="Arial" w:hAnsi="Arial" w:cs="Arial"/>
      <w:color w:val="FF0000"/>
      <w:szCs w:val="21"/>
    </w:rPr>
  </w:style>
  <w:style w:type="paragraph" w:customStyle="1" w:styleId="B3">
    <w:name w:val="B类文档标题3"/>
    <w:basedOn w:val="3"/>
    <w:qFormat/>
    <w:pPr>
      <w:spacing w:before="120" w:line="240" w:lineRule="auto"/>
    </w:pPr>
    <w:rPr>
      <w:rFonts w:ascii="Arial" w:eastAsia="黑体" w:hAnsi="Arial"/>
      <w:b w:val="0"/>
      <w:kern w:val="44"/>
      <w:sz w:val="28"/>
    </w:rPr>
  </w:style>
  <w:style w:type="paragraph" w:customStyle="1" w:styleId="xl91">
    <w:name w:val="xl9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84">
    <w:name w:val="xl84"/>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CharCharCharCharCharCharCharCharCharCharCharCharChar1">
    <w:name w:val="Char Char Char Char Char Char Char Char Char Char Char Char Char1"/>
    <w:basedOn w:val="a0"/>
    <w:qFormat/>
    <w:rPr>
      <w:rFonts w:ascii="Tahoma" w:hAnsi="Tahoma"/>
      <w:sz w:val="24"/>
      <w:szCs w:val="20"/>
    </w:rPr>
  </w:style>
  <w:style w:type="paragraph" w:customStyle="1" w:styleId="xl97">
    <w:name w:val="xl97"/>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B2">
    <w:name w:val="B类文档标题2"/>
    <w:basedOn w:val="20"/>
    <w:qFormat/>
    <w:pPr>
      <w:numPr>
        <w:ilvl w:val="1"/>
        <w:numId w:val="4"/>
      </w:numPr>
      <w:spacing w:before="120" w:after="0" w:line="240" w:lineRule="auto"/>
    </w:pPr>
    <w:rPr>
      <w:b w:val="0"/>
      <w:sz w:val="30"/>
    </w:rPr>
  </w:style>
  <w:style w:type="paragraph" w:customStyle="1" w:styleId="xl75">
    <w:name w:val="xl75"/>
    <w:basedOn w:val="a0"/>
    <w:qFormat/>
    <w:pPr>
      <w:widowControl/>
      <w:pBdr>
        <w:top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08">
    <w:name w:val="xl108"/>
    <w:basedOn w:val="a0"/>
    <w:qFormat/>
    <w:pPr>
      <w:widowControl/>
      <w:pBdr>
        <w:top w:val="single" w:sz="4" w:space="0" w:color="auto"/>
        <w:left w:val="single" w:sz="4" w:space="0" w:color="auto"/>
      </w:pBdr>
      <w:spacing w:before="100" w:beforeAutospacing="1" w:after="100" w:afterAutospacing="1"/>
      <w:jc w:val="center"/>
    </w:pPr>
    <w:rPr>
      <w:rFonts w:ascii="宋体" w:hAnsi="宋体" w:cs="宋体"/>
      <w:kern w:val="0"/>
      <w:sz w:val="18"/>
      <w:szCs w:val="18"/>
    </w:rPr>
  </w:style>
  <w:style w:type="paragraph" w:customStyle="1" w:styleId="xl96">
    <w:name w:val="xl96"/>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Style18">
    <w:name w:val="_Style 18"/>
    <w:basedOn w:val="a0"/>
    <w:qFormat/>
    <w:pPr>
      <w:tabs>
        <w:tab w:val="left" w:pos="482"/>
        <w:tab w:val="left" w:pos="2183"/>
        <w:tab w:val="left" w:pos="3884"/>
        <w:tab w:val="left" w:pos="5585"/>
      </w:tabs>
      <w:adjustRightInd w:val="0"/>
      <w:textAlignment w:val="baseline"/>
    </w:pPr>
    <w:rPr>
      <w:kern w:val="0"/>
      <w:sz w:val="24"/>
      <w:szCs w:val="20"/>
    </w:rPr>
  </w:style>
  <w:style w:type="paragraph" w:customStyle="1" w:styleId="TableParagraph">
    <w:name w:val="Table Paragraph"/>
    <w:basedOn w:val="a0"/>
    <w:uiPriority w:val="1"/>
    <w:qFormat/>
    <w:pPr>
      <w:autoSpaceDE w:val="0"/>
      <w:autoSpaceDN w:val="0"/>
      <w:jc w:val="left"/>
    </w:pPr>
    <w:rPr>
      <w:rFonts w:ascii="宋体" w:hAnsi="宋体" w:cs="宋体"/>
      <w:kern w:val="0"/>
      <w:sz w:val="22"/>
      <w:szCs w:val="22"/>
      <w:lang w:eastAsia="en-US"/>
    </w:rPr>
  </w:style>
  <w:style w:type="paragraph" w:customStyle="1" w:styleId="xl73">
    <w:name w:val="xl73"/>
    <w:basedOn w:val="a0"/>
    <w:qFormat/>
    <w:pPr>
      <w:widowControl/>
      <w:pBdr>
        <w:right w:val="single" w:sz="4" w:space="0" w:color="auto"/>
      </w:pBdr>
      <w:spacing w:before="100" w:beforeAutospacing="1" w:after="100" w:afterAutospacing="1"/>
      <w:jc w:val="left"/>
    </w:pPr>
    <w:rPr>
      <w:rFonts w:ascii="宋体" w:hAnsi="宋体" w:cs="宋体"/>
      <w:kern w:val="0"/>
      <w:sz w:val="20"/>
      <w:szCs w:val="20"/>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4"/>
    </w:rPr>
  </w:style>
  <w:style w:type="paragraph" w:customStyle="1" w:styleId="xl37">
    <w:name w:val="xl3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CharCharCharChar3">
    <w:name w:val="Char Char Char Char3"/>
    <w:basedOn w:val="aa"/>
    <w:qFormat/>
    <w:rPr>
      <w:rFonts w:ascii="Tahoma" w:hAnsi="Tahoma"/>
      <w:sz w:val="24"/>
    </w:rPr>
  </w:style>
  <w:style w:type="paragraph" w:customStyle="1" w:styleId="xl198">
    <w:name w:val="xl19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fr">
    <w:name w:val="fr"/>
    <w:basedOn w:val="a0"/>
    <w:qFormat/>
    <w:pPr>
      <w:widowControl/>
      <w:spacing w:before="100" w:beforeAutospacing="1" w:after="100" w:afterAutospacing="1"/>
      <w:jc w:val="left"/>
    </w:pPr>
    <w:rPr>
      <w:rFonts w:ascii="宋体" w:hAnsi="宋体" w:cs="宋体"/>
      <w:kern w:val="0"/>
      <w:sz w:val="24"/>
    </w:rPr>
  </w:style>
  <w:style w:type="paragraph" w:customStyle="1" w:styleId="CharChar4">
    <w:name w:val="Char Char"/>
    <w:basedOn w:val="a0"/>
    <w:qFormat/>
    <w:rPr>
      <w:rFonts w:ascii="仿宋_GB2312" w:eastAsia="仿宋_GB2312"/>
      <w:b/>
      <w:sz w:val="32"/>
      <w:szCs w:val="32"/>
    </w:rPr>
  </w:style>
  <w:style w:type="paragraph" w:customStyle="1" w:styleId="xl99">
    <w:name w:val="xl99"/>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仿宋" w:eastAsia="仿宋" w:hAnsi="仿宋" w:cs="宋体"/>
      <w:kern w:val="0"/>
      <w:szCs w:val="21"/>
    </w:rPr>
  </w:style>
  <w:style w:type="paragraph" w:customStyle="1" w:styleId="2f2">
    <w:name w:val="正文2"/>
    <w:basedOn w:val="a0"/>
    <w:qFormat/>
    <w:pPr>
      <w:spacing w:before="156" w:line="360" w:lineRule="auto"/>
      <w:ind w:firstLineChars="200" w:firstLine="510"/>
    </w:pPr>
    <w:rPr>
      <w:sz w:val="24"/>
      <w:szCs w:val="20"/>
    </w:rPr>
  </w:style>
  <w:style w:type="paragraph" w:customStyle="1" w:styleId="font7">
    <w:name w:val="font7"/>
    <w:basedOn w:val="a0"/>
    <w:qFormat/>
    <w:pPr>
      <w:widowControl/>
      <w:spacing w:before="100" w:beforeAutospacing="1" w:after="100" w:afterAutospacing="1"/>
      <w:jc w:val="left"/>
    </w:pPr>
    <w:rPr>
      <w:rFonts w:ascii="宋体" w:hAnsi="宋体" w:cs="宋体"/>
      <w:kern w:val="0"/>
      <w:sz w:val="20"/>
      <w:szCs w:val="20"/>
    </w:rPr>
  </w:style>
  <w:style w:type="paragraph" w:customStyle="1" w:styleId="auilefttop1">
    <w:name w:val="aui_left_top1"/>
    <w:basedOn w:val="a0"/>
    <w:qFormat/>
    <w:pPr>
      <w:widowControl/>
      <w:spacing w:before="100" w:beforeAutospacing="1" w:after="100" w:afterAutospacing="1"/>
      <w:jc w:val="left"/>
    </w:pPr>
    <w:rPr>
      <w:rFonts w:ascii="宋体" w:hAnsi="宋体" w:cs="宋体"/>
      <w:kern w:val="0"/>
      <w:sz w:val="24"/>
    </w:rPr>
  </w:style>
  <w:style w:type="paragraph" w:customStyle="1" w:styleId="PlainText1">
    <w:name w:val="Plain Text1"/>
    <w:basedOn w:val="a0"/>
    <w:qFormat/>
    <w:pPr>
      <w:adjustRightInd w:val="0"/>
      <w:textAlignment w:val="baseline"/>
    </w:pPr>
    <w:rPr>
      <w:rFonts w:ascii="宋体" w:hAnsi="Courier New"/>
      <w:szCs w:val="20"/>
    </w:rPr>
  </w:style>
  <w:style w:type="paragraph" w:customStyle="1" w:styleId="xl78">
    <w:name w:val="xl78"/>
    <w:basedOn w:val="a0"/>
    <w:qFormat/>
    <w:pPr>
      <w:widowControl/>
      <w:pBdr>
        <w:right w:val="single" w:sz="4" w:space="0" w:color="auto"/>
      </w:pBdr>
      <w:spacing w:before="100" w:beforeAutospacing="1" w:after="100" w:afterAutospacing="1"/>
      <w:jc w:val="left"/>
    </w:pPr>
    <w:rPr>
      <w:rFonts w:ascii="宋体" w:hAnsi="宋体" w:cs="宋体"/>
      <w:kern w:val="0"/>
      <w:sz w:val="20"/>
      <w:szCs w:val="20"/>
    </w:rPr>
  </w:style>
  <w:style w:type="paragraph" w:customStyle="1" w:styleId="xl55">
    <w:name w:val="xl55"/>
    <w:basedOn w:val="a0"/>
    <w:qFormat/>
    <w:pPr>
      <w:widowControl/>
      <w:spacing w:before="100" w:beforeAutospacing="1" w:after="100" w:afterAutospacing="1"/>
      <w:jc w:val="center"/>
      <w:textAlignment w:val="center"/>
    </w:pPr>
    <w:rPr>
      <w:rFonts w:ascii="Arial Unicode MS" w:hAnsi="Arial Unicode MS"/>
      <w:kern w:val="0"/>
      <w:sz w:val="24"/>
      <w:szCs w:val="20"/>
    </w:rPr>
  </w:style>
  <w:style w:type="paragraph" w:customStyle="1" w:styleId="xl67">
    <w:name w:val="xl67"/>
    <w:basedOn w:val="a0"/>
    <w:qFormat/>
    <w:pPr>
      <w:widowControl/>
      <w:pBdr>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a">
    <w:name w:val="目录文字"/>
    <w:basedOn w:val="a0"/>
    <w:qFormat/>
    <w:pPr>
      <w:widowControl/>
      <w:spacing w:line="480" w:lineRule="auto"/>
      <w:jc w:val="left"/>
    </w:pPr>
    <w:rPr>
      <w:rFonts w:ascii="宋体" w:hAnsi="宋体" w:cs="宋体"/>
      <w:kern w:val="0"/>
      <w:sz w:val="24"/>
    </w:rPr>
  </w:style>
  <w:style w:type="paragraph" w:customStyle="1" w:styleId="New0">
    <w:name w:val="正文 New"/>
    <w:qFormat/>
    <w:pPr>
      <w:widowControl w:val="0"/>
      <w:jc w:val="both"/>
    </w:pPr>
    <w:rPr>
      <w:kern w:val="2"/>
      <w:sz w:val="21"/>
    </w:rPr>
  </w:style>
  <w:style w:type="paragraph" w:customStyle="1" w:styleId="CharCharCharCharCharCharCharCharCharCharCharCharChar2">
    <w:name w:val="Char Char Char Char Char Char Char Char Char Char Char Char Char2"/>
    <w:basedOn w:val="a0"/>
    <w:qFormat/>
    <w:rPr>
      <w:rFonts w:ascii="Tahoma" w:hAnsi="Tahoma"/>
      <w:sz w:val="24"/>
      <w:szCs w:val="20"/>
    </w:rPr>
  </w:style>
  <w:style w:type="paragraph" w:customStyle="1" w:styleId="xl105">
    <w:name w:val="xl10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85">
    <w:name w:val="xl8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Cs w:val="21"/>
    </w:rPr>
  </w:style>
  <w:style w:type="paragraph" w:customStyle="1" w:styleId="xl196">
    <w:name w:val="xl19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27">
    <w:name w:val="xl27"/>
    <w:basedOn w:val="a0"/>
    <w:qFormat/>
    <w:pPr>
      <w:widowControl/>
      <w:pBdr>
        <w:top w:val="single" w:sz="4" w:space="0" w:color="auto"/>
        <w:bottom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font6">
    <w:name w:val="font6"/>
    <w:basedOn w:val="a0"/>
    <w:qFormat/>
    <w:pPr>
      <w:widowControl/>
      <w:spacing w:before="100" w:beforeAutospacing="1" w:after="100" w:afterAutospacing="1"/>
      <w:jc w:val="left"/>
    </w:pPr>
    <w:rPr>
      <w:rFonts w:ascii="微软雅黑" w:eastAsia="微软雅黑" w:hAnsi="微软雅黑" w:cs="宋体"/>
      <w:color w:val="000000"/>
      <w:kern w:val="0"/>
      <w:sz w:val="20"/>
      <w:szCs w:val="20"/>
    </w:rPr>
  </w:style>
  <w:style w:type="paragraph" w:customStyle="1" w:styleId="xl98">
    <w:name w:val="xl98"/>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仿宋" w:eastAsia="仿宋" w:hAnsi="仿宋" w:cs="宋体"/>
      <w:b/>
      <w:bCs/>
      <w:kern w:val="0"/>
      <w:sz w:val="24"/>
    </w:rPr>
  </w:style>
  <w:style w:type="paragraph" w:customStyle="1" w:styleId="style31">
    <w:name w:val="style31"/>
    <w:basedOn w:val="a0"/>
    <w:qFormat/>
    <w:pPr>
      <w:widowControl/>
      <w:spacing w:before="100" w:beforeAutospacing="1" w:after="100" w:afterAutospacing="1"/>
      <w:jc w:val="left"/>
    </w:pPr>
    <w:rPr>
      <w:rFonts w:ascii="宋体" w:hAnsi="宋体" w:cs="宋体"/>
      <w:kern w:val="0"/>
      <w:sz w:val="24"/>
    </w:rPr>
  </w:style>
  <w:style w:type="paragraph" w:customStyle="1" w:styleId="xl101">
    <w:name w:val="xl101"/>
    <w:basedOn w:val="a0"/>
    <w:qFormat/>
    <w:pPr>
      <w:widowControl/>
      <w:pBdr>
        <w:top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TOC10">
    <w:name w:val="TOC 标题1"/>
    <w:basedOn w:val="1"/>
    <w:next w:val="a0"/>
    <w:uiPriority w:val="39"/>
    <w:qFormat/>
    <w:pPr>
      <w:keepLines/>
      <w:widowControl/>
      <w:spacing w:before="480" w:line="276" w:lineRule="auto"/>
      <w:jc w:val="left"/>
      <w:outlineLvl w:val="9"/>
    </w:pPr>
    <w:rPr>
      <w:rFonts w:ascii="Cambria" w:eastAsia="宋体" w:hAnsi="Cambria"/>
      <w:color w:val="365F91"/>
      <w:kern w:val="0"/>
      <w:sz w:val="28"/>
      <w:szCs w:val="28"/>
    </w:rPr>
  </w:style>
  <w:style w:type="paragraph" w:customStyle="1" w:styleId="put1">
    <w:name w:val="put1"/>
    <w:basedOn w:val="a0"/>
    <w:qFormat/>
    <w:pPr>
      <w:widowControl/>
      <w:spacing w:after="75"/>
      <w:jc w:val="left"/>
    </w:pPr>
    <w:rPr>
      <w:rFonts w:ascii="宋体" w:hAnsi="宋体" w:cs="宋体"/>
      <w:kern w:val="0"/>
      <w:sz w:val="24"/>
    </w:rPr>
  </w:style>
  <w:style w:type="paragraph" w:customStyle="1" w:styleId="mb20">
    <w:name w:val="mb20"/>
    <w:basedOn w:val="a0"/>
    <w:qFormat/>
    <w:pPr>
      <w:widowControl/>
      <w:spacing w:before="100" w:beforeAutospacing="1" w:after="300"/>
      <w:jc w:val="left"/>
    </w:pPr>
    <w:rPr>
      <w:rFonts w:ascii="宋体" w:hAnsi="宋体" w:cs="宋体"/>
      <w:kern w:val="0"/>
      <w:sz w:val="24"/>
    </w:rPr>
  </w:style>
  <w:style w:type="paragraph" w:customStyle="1" w:styleId="itemvaluelstr">
    <w:name w:val="itemvaluelstr"/>
    <w:basedOn w:val="a0"/>
    <w:qFormat/>
    <w:pPr>
      <w:widowControl/>
      <w:spacing w:before="100" w:beforeAutospacing="1" w:after="100" w:afterAutospacing="1"/>
      <w:jc w:val="left"/>
    </w:pPr>
    <w:rPr>
      <w:rFonts w:ascii="宋体" w:hAnsi="宋体" w:cs="宋体"/>
      <w:color w:val="000000"/>
      <w:kern w:val="0"/>
      <w:sz w:val="24"/>
    </w:rPr>
  </w:style>
  <w:style w:type="paragraph" w:customStyle="1" w:styleId="1f7">
    <w:name w:val="修订1"/>
    <w:uiPriority w:val="99"/>
    <w:qFormat/>
    <w:rPr>
      <w:rFonts w:ascii="Calibri" w:hAnsi="Calibri"/>
      <w:kern w:val="2"/>
      <w:sz w:val="21"/>
      <w:szCs w:val="21"/>
    </w:rPr>
  </w:style>
  <w:style w:type="paragraph" w:customStyle="1" w:styleId="xl224">
    <w:name w:val="xl224"/>
    <w:basedOn w:val="a0"/>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18"/>
      <w:szCs w:val="18"/>
    </w:rPr>
  </w:style>
  <w:style w:type="paragraph" w:customStyle="1" w:styleId="p20">
    <w:name w:val="p20"/>
    <w:basedOn w:val="a0"/>
    <w:qFormat/>
    <w:pPr>
      <w:widowControl/>
      <w:spacing w:after="120"/>
    </w:pPr>
    <w:rPr>
      <w:kern w:val="0"/>
      <w:szCs w:val="21"/>
    </w:rPr>
  </w:style>
  <w:style w:type="paragraph" w:customStyle="1" w:styleId="mr30">
    <w:name w:val="mr30"/>
    <w:basedOn w:val="a0"/>
    <w:qFormat/>
    <w:pPr>
      <w:widowControl/>
      <w:spacing w:before="100" w:beforeAutospacing="1" w:after="100" w:afterAutospacing="1"/>
      <w:ind w:right="450"/>
      <w:jc w:val="left"/>
    </w:pPr>
    <w:rPr>
      <w:rFonts w:ascii="宋体" w:hAnsi="宋体" w:cs="宋体"/>
      <w:kern w:val="0"/>
      <w:sz w:val="24"/>
    </w:rPr>
  </w:style>
  <w:style w:type="paragraph" w:customStyle="1" w:styleId="xl117">
    <w:name w:val="xl117"/>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8"/>
      <w:szCs w:val="18"/>
    </w:rPr>
  </w:style>
  <w:style w:type="paragraph" w:customStyle="1" w:styleId="itemsubmitedlstr">
    <w:name w:val="itemsubmitedlstr"/>
    <w:basedOn w:val="a0"/>
    <w:qFormat/>
    <w:pPr>
      <w:widowControl/>
      <w:spacing w:before="100" w:beforeAutospacing="1" w:after="100" w:afterAutospacing="1"/>
      <w:jc w:val="left"/>
    </w:pPr>
    <w:rPr>
      <w:rFonts w:ascii="宋体" w:hAnsi="宋体" w:cs="宋体"/>
      <w:color w:val="2493D1"/>
      <w:kern w:val="0"/>
      <w:sz w:val="24"/>
    </w:rPr>
  </w:style>
  <w:style w:type="paragraph" w:customStyle="1" w:styleId="xl158">
    <w:name w:val="xl158"/>
    <w:basedOn w:val="a0"/>
    <w:qFormat/>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宋体" w:hAnsi="宋体" w:cs="宋体"/>
      <w:color w:val="000000"/>
      <w:kern w:val="0"/>
      <w:sz w:val="18"/>
      <w:szCs w:val="18"/>
    </w:rPr>
  </w:style>
  <w:style w:type="paragraph" w:customStyle="1" w:styleId="fontred">
    <w:name w:val="fontred"/>
    <w:basedOn w:val="a0"/>
    <w:qFormat/>
    <w:pPr>
      <w:widowControl/>
      <w:spacing w:before="100" w:beforeAutospacing="1" w:after="100" w:afterAutospacing="1"/>
      <w:jc w:val="left"/>
    </w:pPr>
    <w:rPr>
      <w:rFonts w:ascii="宋体" w:hAnsi="宋体" w:cs="宋体"/>
      <w:color w:val="FF0000"/>
      <w:kern w:val="0"/>
      <w:sz w:val="24"/>
    </w:rPr>
  </w:style>
  <w:style w:type="paragraph" w:customStyle="1" w:styleId="xl156">
    <w:name w:val="xl15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itemreturned">
    <w:name w:val="itemreturned"/>
    <w:basedOn w:val="a0"/>
    <w:qFormat/>
    <w:pPr>
      <w:widowControl/>
      <w:pBdr>
        <w:bottom w:val="single" w:sz="6" w:space="0" w:color="000000"/>
      </w:pBdr>
      <w:spacing w:before="100" w:beforeAutospacing="1" w:after="100" w:afterAutospacing="1"/>
      <w:jc w:val="left"/>
    </w:pPr>
    <w:rPr>
      <w:rFonts w:ascii="宋体" w:hAnsi="宋体" w:cs="宋体"/>
      <w:color w:val="FF0000"/>
      <w:kern w:val="0"/>
      <w:sz w:val="24"/>
    </w:rPr>
  </w:style>
  <w:style w:type="paragraph" w:customStyle="1" w:styleId="TOP">
    <w:name w:val="TOP"/>
    <w:basedOn w:val="1"/>
    <w:qFormat/>
    <w:pPr>
      <w:keepLines/>
      <w:widowControl/>
      <w:spacing w:before="340" w:after="330" w:line="576" w:lineRule="auto"/>
    </w:pPr>
    <w:rPr>
      <w:rFonts w:ascii="隶书" w:eastAsia="隶书"/>
      <w:kern w:val="0"/>
      <w:sz w:val="52"/>
      <w:szCs w:val="20"/>
    </w:rPr>
  </w:style>
  <w:style w:type="paragraph" w:customStyle="1" w:styleId="xl112">
    <w:name w:val="xl112"/>
    <w:basedOn w:val="a0"/>
    <w:qFormat/>
    <w:pPr>
      <w:widowControl/>
      <w:pBdr>
        <w:top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2"/>
      <w:szCs w:val="22"/>
    </w:rPr>
  </w:style>
  <w:style w:type="paragraph" w:customStyle="1" w:styleId="CharCharCharChar21">
    <w:name w:val="Char Char Char Char21"/>
    <w:basedOn w:val="a0"/>
    <w:qFormat/>
    <w:rPr>
      <w:rFonts w:ascii="Tahoma" w:hAnsi="Tahoma"/>
      <w:sz w:val="24"/>
      <w:szCs w:val="20"/>
    </w:rPr>
  </w:style>
  <w:style w:type="paragraph" w:customStyle="1" w:styleId="CharCharCharChar14">
    <w:name w:val="Char Char Char Char14"/>
    <w:basedOn w:val="a0"/>
    <w:qFormat/>
  </w:style>
  <w:style w:type="paragraph" w:customStyle="1" w:styleId="xl166">
    <w:name w:val="xl16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activemenu">
    <w:name w:val="activemenu"/>
    <w:basedOn w:val="a0"/>
    <w:qFormat/>
    <w:pPr>
      <w:widowControl/>
      <w:pBdr>
        <w:top w:val="single" w:sz="6" w:space="0" w:color="FFCC00"/>
        <w:left w:val="single" w:sz="6" w:space="0" w:color="FFCC00"/>
        <w:bottom w:val="single" w:sz="6" w:space="0" w:color="FFCC00"/>
        <w:right w:val="single" w:sz="6" w:space="0" w:color="FFCC00"/>
      </w:pBdr>
      <w:shd w:val="clear" w:color="auto" w:fill="FFE6A0"/>
      <w:spacing w:before="100" w:beforeAutospacing="1" w:after="100" w:afterAutospacing="1"/>
      <w:jc w:val="left"/>
    </w:pPr>
    <w:rPr>
      <w:rFonts w:ascii="宋体" w:hAnsi="宋体" w:cs="宋体"/>
      <w:kern w:val="0"/>
      <w:sz w:val="24"/>
    </w:rPr>
  </w:style>
  <w:style w:type="paragraph" w:customStyle="1" w:styleId="auileftbottom1">
    <w:name w:val="aui_left_bottom1"/>
    <w:basedOn w:val="a0"/>
    <w:qFormat/>
    <w:pPr>
      <w:widowControl/>
      <w:spacing w:before="100" w:beforeAutospacing="1" w:after="100" w:afterAutospacing="1"/>
      <w:jc w:val="left"/>
    </w:pPr>
    <w:rPr>
      <w:rFonts w:ascii="宋体" w:hAnsi="宋体" w:cs="宋体"/>
      <w:kern w:val="0"/>
      <w:sz w:val="24"/>
    </w:rPr>
  </w:style>
  <w:style w:type="paragraph" w:customStyle="1" w:styleId="reader-pic-item">
    <w:name w:val="reader-pic-item"/>
    <w:basedOn w:val="a0"/>
    <w:qFormat/>
    <w:pPr>
      <w:widowControl/>
      <w:spacing w:before="100" w:beforeAutospacing="1" w:after="100" w:afterAutospacing="1"/>
      <w:jc w:val="left"/>
    </w:pPr>
    <w:rPr>
      <w:rFonts w:ascii="宋体" w:hAnsi="宋体" w:cs="宋体"/>
      <w:kern w:val="0"/>
      <w:sz w:val="24"/>
    </w:rPr>
  </w:style>
  <w:style w:type="paragraph" w:customStyle="1" w:styleId="ml5">
    <w:name w:val="ml5"/>
    <w:basedOn w:val="a0"/>
    <w:qFormat/>
    <w:pPr>
      <w:widowControl/>
      <w:spacing w:before="100" w:beforeAutospacing="1" w:after="100" w:afterAutospacing="1"/>
      <w:ind w:left="75"/>
      <w:jc w:val="left"/>
    </w:pPr>
    <w:rPr>
      <w:rFonts w:ascii="宋体" w:hAnsi="宋体" w:cs="宋体"/>
      <w:kern w:val="0"/>
      <w:sz w:val="24"/>
    </w:rPr>
  </w:style>
  <w:style w:type="paragraph" w:customStyle="1" w:styleId="artconfirm">
    <w:name w:val="art_confirm"/>
    <w:basedOn w:val="a0"/>
    <w:qFormat/>
    <w:pPr>
      <w:widowControl/>
      <w:spacing w:before="100" w:beforeAutospacing="1" w:after="100" w:afterAutospacing="1"/>
      <w:jc w:val="left"/>
    </w:pPr>
    <w:rPr>
      <w:rFonts w:ascii="宋体" w:hAnsi="宋体" w:cs="宋体"/>
      <w:kern w:val="0"/>
      <w:sz w:val="24"/>
    </w:rPr>
  </w:style>
  <w:style w:type="paragraph" w:customStyle="1" w:styleId="xl72">
    <w:name w:val="xl72"/>
    <w:basedOn w:val="a0"/>
    <w:qFormat/>
    <w:pPr>
      <w:widowControl/>
      <w:pBdr>
        <w:top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5">
    <w:name w:val="xl12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auibuttonswrap">
    <w:name w:val="aui_buttons_wrap"/>
    <w:basedOn w:val="a0"/>
    <w:qFormat/>
    <w:pPr>
      <w:widowControl/>
      <w:spacing w:before="100" w:beforeAutospacing="1" w:after="100" w:afterAutospacing="1"/>
      <w:jc w:val="right"/>
    </w:pPr>
    <w:rPr>
      <w:rFonts w:ascii="宋体" w:hAnsi="宋体" w:cs="宋体"/>
      <w:kern w:val="0"/>
      <w:sz w:val="24"/>
    </w:rPr>
  </w:style>
  <w:style w:type="paragraph" w:customStyle="1" w:styleId="TableTextChar">
    <w:name w:val="Table Text Char"/>
    <w:qFormat/>
    <w:pPr>
      <w:snapToGrid w:val="0"/>
      <w:spacing w:before="80" w:after="80"/>
    </w:pPr>
    <w:rPr>
      <w:rFonts w:ascii="Arial" w:hAnsi="Arial"/>
      <w:sz w:val="18"/>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1f8">
    <w:name w:val="列表段落1"/>
    <w:basedOn w:val="a0"/>
    <w:uiPriority w:val="34"/>
    <w:qFormat/>
    <w:pPr>
      <w:ind w:firstLineChars="200" w:firstLine="420"/>
    </w:pPr>
  </w:style>
  <w:style w:type="paragraph" w:customStyle="1" w:styleId="1f9">
    <w:name w:val="正文首行缩进1"/>
    <w:basedOn w:val="a1"/>
    <w:next w:val="a0"/>
    <w:qFormat/>
    <w:pPr>
      <w:autoSpaceDE w:val="0"/>
      <w:autoSpaceDN w:val="0"/>
      <w:adjustRightInd w:val="0"/>
      <w:spacing w:before="100" w:beforeAutospacing="1" w:after="0"/>
      <w:ind w:firstLineChars="100" w:firstLine="420"/>
      <w:jc w:val="left"/>
    </w:pPr>
    <w:rPr>
      <w:kern w:val="0"/>
      <w:sz w:val="20"/>
      <w:szCs w:val="20"/>
    </w:rPr>
  </w:style>
  <w:style w:type="paragraph" w:customStyle="1" w:styleId="Char3CharCharChar">
    <w:name w:val="Char3 Char Char Char"/>
    <w:basedOn w:val="a0"/>
    <w:qFormat/>
  </w:style>
  <w:style w:type="paragraph" w:customStyle="1" w:styleId="110">
    <w:name w:val="列表段落11"/>
    <w:basedOn w:val="a0"/>
    <w:uiPriority w:val="34"/>
    <w:qFormat/>
    <w:pPr>
      <w:ind w:firstLineChars="200" w:firstLine="420"/>
    </w:pPr>
    <w:rPr>
      <w:szCs w:val="21"/>
    </w:rPr>
  </w:style>
  <w:style w:type="paragraph" w:customStyle="1" w:styleId="afffffb">
    <w:name w:val="章正文"/>
    <w:basedOn w:val="a0"/>
    <w:qFormat/>
    <w:locked/>
    <w:pPr>
      <w:spacing w:beforeLines="50" w:after="120" w:line="300" w:lineRule="auto"/>
      <w:ind w:firstLine="480"/>
    </w:pPr>
    <w:rPr>
      <w:rFonts w:ascii="Helvetica" w:hAnsi="Helvetica"/>
      <w:kern w:val="0"/>
      <w:szCs w:val="21"/>
    </w:rPr>
  </w:style>
  <w:style w:type="paragraph" w:customStyle="1" w:styleId="-">
    <w:name w:val="标书-正文"/>
    <w:qFormat/>
    <w:pPr>
      <w:widowControl w:val="0"/>
      <w:spacing w:before="56" w:after="113" w:line="360" w:lineRule="auto"/>
      <w:ind w:firstLine="200"/>
      <w:jc w:val="both"/>
    </w:pPr>
    <w:rPr>
      <w:rFonts w:ascii="Arial Unicode MS" w:eastAsia="Arial Unicode MS" w:hAnsi="Arial Unicode MS" w:cs="Arial Unicode MS" w:hint="eastAsia"/>
      <w:color w:val="000000"/>
      <w:sz w:val="24"/>
      <w:szCs w:val="24"/>
    </w:rPr>
  </w:style>
  <w:style w:type="paragraph" w:customStyle="1" w:styleId="Style3">
    <w:name w:val="_Style 3"/>
    <w:basedOn w:val="a0"/>
    <w:uiPriority w:val="34"/>
    <w:qFormat/>
    <w:pPr>
      <w:widowControl/>
      <w:spacing w:after="200" w:line="276" w:lineRule="auto"/>
      <w:ind w:left="720"/>
      <w:contextualSpacing/>
      <w:jc w:val="left"/>
    </w:pPr>
    <w:rPr>
      <w:rFonts w:ascii="Calibri" w:hAnsi="Calibri"/>
      <w:kern w:val="0"/>
      <w:sz w:val="22"/>
      <w:szCs w:val="22"/>
    </w:rPr>
  </w:style>
  <w:style w:type="paragraph" w:customStyle="1" w:styleId="2f3">
    <w:name w:val="列表段落2"/>
    <w:basedOn w:val="a0"/>
    <w:qFormat/>
    <w:pPr>
      <w:ind w:firstLineChars="200" w:firstLine="420"/>
    </w:pPr>
    <w:rPr>
      <w:szCs w:val="20"/>
    </w:rPr>
  </w:style>
  <w:style w:type="paragraph" w:customStyle="1" w:styleId="9Char0">
    <w:name w:val="样式9 Char"/>
    <w:basedOn w:val="a0"/>
    <w:qFormat/>
    <w:pPr>
      <w:widowControl/>
      <w:spacing w:line="440" w:lineRule="exact"/>
      <w:ind w:firstLineChars="200" w:firstLine="200"/>
      <w:jc w:val="left"/>
    </w:pPr>
    <w:rPr>
      <w:rFonts w:ascii="Calibri" w:hAnsi="Calibri"/>
      <w:spacing w:val="6"/>
      <w:kern w:val="0"/>
      <w:sz w:val="24"/>
      <w:szCs w:val="20"/>
    </w:rPr>
  </w:style>
  <w:style w:type="character" w:customStyle="1" w:styleId="1fa">
    <w:name w:val="未处理的提及1"/>
    <w:basedOn w:val="a2"/>
    <w:uiPriority w:val="99"/>
    <w:unhideWhenUsed/>
    <w:qFormat/>
    <w:rPr>
      <w:color w:val="605E5C"/>
      <w:shd w:val="clear" w:color="auto" w:fill="E1DFDD"/>
    </w:rPr>
  </w:style>
  <w:style w:type="character" w:customStyle="1" w:styleId="2f4">
    <w:name w:val="书籍标题2"/>
    <w:qFormat/>
    <w:rPr>
      <w:b/>
      <w:bCs/>
      <w:smallCaps/>
      <w:spacing w:val="5"/>
    </w:rPr>
  </w:style>
  <w:style w:type="paragraph" w:customStyle="1" w:styleId="z-2">
    <w:name w:val="z-窗体顶端2"/>
    <w:basedOn w:val="a0"/>
    <w:next w:val="a0"/>
    <w:uiPriority w:val="99"/>
    <w:unhideWhenUsed/>
    <w:pPr>
      <w:widowControl/>
      <w:pBdr>
        <w:bottom w:val="single" w:sz="6" w:space="1" w:color="auto"/>
      </w:pBdr>
      <w:jc w:val="center"/>
    </w:pPr>
    <w:rPr>
      <w:rFonts w:ascii="Arial" w:hAnsi="Arial"/>
      <w:vanish/>
      <w:kern w:val="0"/>
      <w:sz w:val="16"/>
      <w:szCs w:val="16"/>
    </w:rPr>
  </w:style>
  <w:style w:type="character" w:customStyle="1" w:styleId="z-20">
    <w:name w:val="z-窗体顶端 字符2"/>
    <w:basedOn w:val="a2"/>
    <w:uiPriority w:val="99"/>
    <w:semiHidden/>
    <w:rPr>
      <w:rFonts w:ascii="Arial" w:hAnsi="Arial" w:cs="Arial"/>
      <w:vanish/>
      <w:kern w:val="2"/>
      <w:sz w:val="16"/>
      <w:szCs w:val="16"/>
    </w:rPr>
  </w:style>
  <w:style w:type="paragraph" w:customStyle="1" w:styleId="z-21">
    <w:name w:val="z-窗体底端2"/>
    <w:basedOn w:val="a0"/>
    <w:next w:val="a0"/>
    <w:uiPriority w:val="99"/>
    <w:unhideWhenUsed/>
    <w:pPr>
      <w:widowControl/>
      <w:pBdr>
        <w:top w:val="single" w:sz="6" w:space="1" w:color="auto"/>
      </w:pBdr>
      <w:jc w:val="center"/>
    </w:pPr>
    <w:rPr>
      <w:rFonts w:ascii="Arial" w:hAnsi="Arial"/>
      <w:vanish/>
      <w:kern w:val="0"/>
      <w:sz w:val="16"/>
      <w:szCs w:val="16"/>
    </w:rPr>
  </w:style>
  <w:style w:type="character" w:customStyle="1" w:styleId="z-22">
    <w:name w:val="z-窗体底端 字符2"/>
    <w:basedOn w:val="a2"/>
    <w:uiPriority w:val="99"/>
    <w:semiHidden/>
    <w:rPr>
      <w:rFonts w:ascii="Arial" w:hAnsi="Arial" w:cs="Arial"/>
      <w:vanish/>
      <w:kern w:val="2"/>
      <w:sz w:val="16"/>
      <w:szCs w:val="16"/>
    </w:rPr>
  </w:style>
  <w:style w:type="character" w:customStyle="1" w:styleId="2f5">
    <w:name w:val="明显参考2"/>
    <w:qFormat/>
    <w:rPr>
      <w:b/>
      <w:bCs/>
      <w:smallCaps/>
      <w:color w:val="C0504D"/>
      <w:spacing w:val="5"/>
      <w:u w:val="single"/>
    </w:rPr>
  </w:style>
  <w:style w:type="character" w:customStyle="1" w:styleId="2f6">
    <w:name w:val="明显强调2"/>
    <w:qFormat/>
    <w:rPr>
      <w:b/>
      <w:bCs/>
      <w:i/>
      <w:iCs/>
      <w:color w:val="4F81BD"/>
    </w:rPr>
  </w:style>
  <w:style w:type="character" w:customStyle="1" w:styleId="2f7">
    <w:name w:val="不明显参考2"/>
    <w:qFormat/>
    <w:rPr>
      <w:smallCaps/>
      <w:color w:val="C0504D"/>
      <w:u w:val="single"/>
    </w:rPr>
  </w:style>
  <w:style w:type="character" w:customStyle="1" w:styleId="2f8">
    <w:name w:val="不明显强调2"/>
    <w:qFormat/>
    <w:rPr>
      <w:i/>
      <w:iCs/>
      <w:color w:val="808080"/>
    </w:rPr>
  </w:style>
  <w:style w:type="paragraph" w:customStyle="1" w:styleId="TOC20">
    <w:name w:val="TOC 标题2"/>
    <w:basedOn w:val="1"/>
    <w:next w:val="a0"/>
    <w:qFormat/>
    <w:pPr>
      <w:keepLines/>
      <w:widowControl/>
      <w:spacing w:before="480" w:line="276" w:lineRule="auto"/>
      <w:jc w:val="left"/>
      <w:outlineLvl w:val="9"/>
    </w:pPr>
    <w:rPr>
      <w:rFonts w:ascii="Cambria" w:eastAsia="宋体" w:hAnsi="Cambria"/>
      <w:color w:val="365F91"/>
      <w:kern w:val="0"/>
      <w:sz w:val="28"/>
      <w:szCs w:val="28"/>
    </w:rPr>
  </w:style>
  <w:style w:type="paragraph" w:customStyle="1" w:styleId="2f9">
    <w:name w:val="修订2"/>
    <w:uiPriority w:val="99"/>
    <w:qFormat/>
    <w:rPr>
      <w:rFonts w:ascii="Calibri" w:hAnsi="Calibri"/>
      <w:kern w:val="2"/>
      <w:sz w:val="21"/>
      <w:szCs w:val="21"/>
    </w:rPr>
  </w:style>
  <w:style w:type="paragraph" w:customStyle="1" w:styleId="2fa">
    <w:name w:val="正文首行缩进2"/>
    <w:basedOn w:val="a1"/>
    <w:next w:val="610"/>
    <w:pPr>
      <w:autoSpaceDE w:val="0"/>
      <w:autoSpaceDN w:val="0"/>
      <w:adjustRightInd w:val="0"/>
      <w:spacing w:before="100" w:beforeAutospacing="1" w:after="0" w:line="360" w:lineRule="auto"/>
      <w:ind w:firstLineChars="100" w:firstLine="420"/>
      <w:jc w:val="left"/>
    </w:pPr>
    <w:rPr>
      <w:rFonts w:ascii="仿宋_GB2312" w:eastAsia="楷体" w:cs="宋体"/>
      <w:b/>
      <w:bCs/>
      <w:kern w:val="0"/>
      <w:sz w:val="32"/>
      <w:szCs w:val="32"/>
    </w:rPr>
  </w:style>
  <w:style w:type="paragraph" w:customStyle="1" w:styleId="610">
    <w:name w:val="目录 61"/>
    <w:basedOn w:val="a0"/>
    <w:next w:val="a0"/>
    <w:pPr>
      <w:autoSpaceDE w:val="0"/>
      <w:autoSpaceDN w:val="0"/>
      <w:adjustRightInd w:val="0"/>
      <w:spacing w:before="100" w:beforeAutospacing="1" w:after="100" w:afterAutospacing="1" w:line="360" w:lineRule="auto"/>
      <w:ind w:leftChars="1000" w:left="2100" w:firstLineChars="200" w:firstLine="1846"/>
      <w:jc w:val="left"/>
    </w:pPr>
    <w:rPr>
      <w:rFonts w:eastAsia="楷体"/>
      <w:kern w:val="0"/>
      <w:sz w:val="20"/>
      <w:szCs w:val="20"/>
    </w:rPr>
  </w:style>
  <w:style w:type="character" w:customStyle="1" w:styleId="1fb">
    <w:name w:val="列表段落 字符1"/>
    <w:uiPriority w:val="34"/>
    <w:qFormat/>
    <w:rsid w:val="00C442C1"/>
    <w:rPr>
      <w:kern w:val="2"/>
      <w:sz w:val="21"/>
      <w:szCs w:val="24"/>
    </w:rPr>
  </w:style>
  <w:style w:type="paragraph" w:customStyle="1" w:styleId="CharCharCharChar0">
    <w:name w:val="Char Char Char Char"/>
    <w:basedOn w:val="aa"/>
    <w:qFormat/>
    <w:rsid w:val="00461420"/>
  </w:style>
  <w:style w:type="character" w:styleId="afffffc">
    <w:name w:val="Book Title"/>
    <w:qFormat/>
    <w:rsid w:val="009D731C"/>
    <w:rPr>
      <w:b/>
      <w:bCs/>
      <w:smallCaps/>
      <w:spacing w:val="5"/>
    </w:rPr>
  </w:style>
  <w:style w:type="paragraph" w:styleId="z-3">
    <w:name w:val="HTML Top of Form"/>
    <w:basedOn w:val="a0"/>
    <w:next w:val="a0"/>
    <w:link w:val="z-30"/>
    <w:uiPriority w:val="99"/>
    <w:unhideWhenUsed/>
    <w:rsid w:val="009D731C"/>
    <w:pPr>
      <w:widowControl/>
      <w:pBdr>
        <w:bottom w:val="single" w:sz="6" w:space="1" w:color="auto"/>
      </w:pBdr>
      <w:jc w:val="center"/>
    </w:pPr>
    <w:rPr>
      <w:rFonts w:ascii="Arial" w:hAnsi="Arial"/>
      <w:vanish/>
      <w:kern w:val="0"/>
      <w:sz w:val="16"/>
      <w:szCs w:val="16"/>
    </w:rPr>
  </w:style>
  <w:style w:type="character" w:customStyle="1" w:styleId="z-30">
    <w:name w:val="z-窗体顶端 字符3"/>
    <w:basedOn w:val="a2"/>
    <w:link w:val="z-3"/>
    <w:uiPriority w:val="99"/>
    <w:rsid w:val="009D731C"/>
    <w:rPr>
      <w:rFonts w:ascii="Arial" w:hAnsi="Arial"/>
      <w:vanish/>
      <w:sz w:val="16"/>
      <w:szCs w:val="16"/>
    </w:rPr>
  </w:style>
  <w:style w:type="paragraph" w:styleId="z-4">
    <w:name w:val="HTML Bottom of Form"/>
    <w:basedOn w:val="a0"/>
    <w:next w:val="a0"/>
    <w:link w:val="z-31"/>
    <w:uiPriority w:val="99"/>
    <w:unhideWhenUsed/>
    <w:rsid w:val="009D731C"/>
    <w:pPr>
      <w:widowControl/>
      <w:pBdr>
        <w:top w:val="single" w:sz="6" w:space="1" w:color="auto"/>
      </w:pBdr>
      <w:jc w:val="center"/>
    </w:pPr>
    <w:rPr>
      <w:rFonts w:ascii="Arial" w:hAnsi="Arial"/>
      <w:vanish/>
      <w:kern w:val="0"/>
      <w:sz w:val="16"/>
      <w:szCs w:val="16"/>
    </w:rPr>
  </w:style>
  <w:style w:type="character" w:customStyle="1" w:styleId="z-31">
    <w:name w:val="z-窗体底端 字符3"/>
    <w:basedOn w:val="a2"/>
    <w:link w:val="z-4"/>
    <w:uiPriority w:val="99"/>
    <w:rsid w:val="009D731C"/>
    <w:rPr>
      <w:rFonts w:ascii="Arial" w:hAnsi="Arial"/>
      <w:vanish/>
      <w:sz w:val="16"/>
      <w:szCs w:val="16"/>
    </w:rPr>
  </w:style>
  <w:style w:type="character" w:styleId="afffffd">
    <w:name w:val="Intense Reference"/>
    <w:qFormat/>
    <w:rsid w:val="009D731C"/>
    <w:rPr>
      <w:b/>
      <w:bCs/>
      <w:smallCaps/>
      <w:color w:val="C0504D"/>
      <w:spacing w:val="5"/>
      <w:u w:val="single"/>
    </w:rPr>
  </w:style>
  <w:style w:type="character" w:styleId="afffffe">
    <w:name w:val="Intense Emphasis"/>
    <w:qFormat/>
    <w:rsid w:val="009D731C"/>
    <w:rPr>
      <w:b/>
      <w:bCs/>
      <w:i/>
      <w:iCs/>
      <w:color w:val="4F81BD"/>
    </w:rPr>
  </w:style>
  <w:style w:type="character" w:styleId="affffff">
    <w:name w:val="Subtle Reference"/>
    <w:qFormat/>
    <w:rsid w:val="009D731C"/>
    <w:rPr>
      <w:smallCaps/>
      <w:color w:val="C0504D"/>
      <w:u w:val="single"/>
    </w:rPr>
  </w:style>
  <w:style w:type="character" w:styleId="affffff0">
    <w:name w:val="Subtle Emphasis"/>
    <w:qFormat/>
    <w:rsid w:val="009D731C"/>
    <w:rPr>
      <w:i/>
      <w:iCs/>
      <w:color w:val="808080"/>
    </w:rPr>
  </w:style>
  <w:style w:type="paragraph" w:styleId="TOC">
    <w:name w:val="TOC Heading"/>
    <w:basedOn w:val="1"/>
    <w:next w:val="a0"/>
    <w:qFormat/>
    <w:rsid w:val="009D731C"/>
    <w:pPr>
      <w:keepLines/>
      <w:widowControl/>
      <w:spacing w:before="480" w:line="276" w:lineRule="auto"/>
      <w:jc w:val="left"/>
      <w:outlineLvl w:val="9"/>
    </w:pPr>
    <w:rPr>
      <w:rFonts w:ascii="Cambria" w:eastAsia="宋体" w:hAnsi="Cambria"/>
      <w:color w:val="365F91"/>
      <w:kern w:val="0"/>
      <w:sz w:val="28"/>
      <w:szCs w:val="28"/>
    </w:rPr>
  </w:style>
  <w:style w:type="paragraph" w:styleId="affffff1">
    <w:name w:val="Revision"/>
    <w:rsid w:val="009D731C"/>
    <w:rPr>
      <w:rFonts w:ascii="Calibri" w:hAnsi="Calibri"/>
      <w:kern w:val="2"/>
      <w:sz w:val="21"/>
      <w:szCs w:val="21"/>
    </w:rPr>
  </w:style>
  <w:style w:type="paragraph" w:customStyle="1" w:styleId="affffff2">
    <w:name w:val="文章内容"/>
    <w:basedOn w:val="a0"/>
    <w:qFormat/>
    <w:rsid w:val="009D731C"/>
    <w:pPr>
      <w:widowControl/>
      <w:spacing w:before="120" w:after="120" w:line="360" w:lineRule="auto"/>
      <w:ind w:firstLineChars="200" w:firstLine="200"/>
      <w:jc w:val="left"/>
    </w:pPr>
    <w:rPr>
      <w:rFonts w:ascii="Arial" w:hAnsi="Arial"/>
      <w:sz w:val="28"/>
      <w:szCs w:val="21"/>
    </w:rPr>
  </w:style>
  <w:style w:type="paragraph" w:customStyle="1" w:styleId="pf0">
    <w:name w:val="pf0"/>
    <w:basedOn w:val="a0"/>
    <w:rsid w:val="009D731C"/>
    <w:pPr>
      <w:widowControl/>
      <w:spacing w:before="100" w:beforeAutospacing="1" w:after="100" w:afterAutospacing="1"/>
      <w:jc w:val="left"/>
    </w:pPr>
    <w:rPr>
      <w:rFonts w:ascii="宋体" w:hAnsi="宋体" w:cs="宋体"/>
      <w:kern w:val="0"/>
      <w:sz w:val="24"/>
    </w:rPr>
  </w:style>
  <w:style w:type="character" w:customStyle="1" w:styleId="cf01">
    <w:name w:val="cf01"/>
    <w:basedOn w:val="a2"/>
    <w:rsid w:val="009D731C"/>
    <w:rPr>
      <w:rFonts w:ascii="Microsoft YaHei UI" w:eastAsia="Microsoft YaHei UI" w:hAnsi="Microsoft YaHei UI" w:hint="eastAsia"/>
      <w:sz w:val="18"/>
      <w:szCs w:val="18"/>
    </w:rPr>
  </w:style>
  <w:style w:type="paragraph" w:customStyle="1" w:styleId="pf1">
    <w:name w:val="pf1"/>
    <w:basedOn w:val="a0"/>
    <w:rsid w:val="009D731C"/>
    <w:pPr>
      <w:widowControl/>
      <w:spacing w:before="100" w:beforeAutospacing="1" w:after="100" w:afterAutospacing="1"/>
      <w:jc w:val="left"/>
    </w:pPr>
    <w:rPr>
      <w:rFonts w:ascii="宋体" w:hAnsi="宋体" w:cs="宋体"/>
      <w:kern w:val="0"/>
      <w:sz w:val="24"/>
    </w:rPr>
  </w:style>
  <w:style w:type="character" w:customStyle="1" w:styleId="cf11">
    <w:name w:val="cf11"/>
    <w:basedOn w:val="a2"/>
    <w:rsid w:val="009D731C"/>
    <w:rPr>
      <w:rFonts w:ascii="Microsoft YaHei UI" w:eastAsia="Microsoft YaHei UI" w:hAnsi="Microsoft YaHei UI" w:hint="eastAsia"/>
      <w:sz w:val="18"/>
      <w:szCs w:val="18"/>
    </w:rPr>
  </w:style>
  <w:style w:type="character" w:customStyle="1" w:styleId="100">
    <w:name w:val="10"/>
    <w:basedOn w:val="a2"/>
    <w:qFormat/>
    <w:rsid w:val="009D731C"/>
    <w:rPr>
      <w:rFonts w:ascii="Times New Roman" w:hAnsi="Times New Roman" w:cs="Times New Roman" w:hint="default"/>
    </w:rPr>
  </w:style>
  <w:style w:type="character" w:customStyle="1" w:styleId="180">
    <w:name w:val="18"/>
    <w:basedOn w:val="a2"/>
    <w:qFormat/>
    <w:rsid w:val="009D731C"/>
    <w:rPr>
      <w:rFonts w:ascii="微软雅黑" w:eastAsia="微软雅黑" w:hAnsi="微软雅黑" w:cs="微软雅黑" w:hint="eastAsia"/>
      <w:color w:val="000000"/>
      <w:sz w:val="20"/>
      <w:szCs w:val="20"/>
      <w:vertAlign w:val="superscript"/>
    </w:rPr>
  </w:style>
  <w:style w:type="character" w:customStyle="1" w:styleId="160">
    <w:name w:val="16"/>
    <w:basedOn w:val="a2"/>
    <w:qFormat/>
    <w:rsid w:val="009D731C"/>
    <w:rPr>
      <w:rFonts w:ascii="微软雅黑" w:eastAsia="微软雅黑" w:hAnsi="微软雅黑" w:cs="微软雅黑" w:hint="eastAsia"/>
      <w:color w:val="000000"/>
      <w:sz w:val="20"/>
      <w:szCs w:val="20"/>
      <w:vertAlign w:val="superscript"/>
    </w:rPr>
  </w:style>
  <w:style w:type="character" w:customStyle="1" w:styleId="170">
    <w:name w:val="17"/>
    <w:basedOn w:val="a2"/>
    <w:qFormat/>
    <w:rsid w:val="009D731C"/>
    <w:rPr>
      <w:rFonts w:ascii="微软雅黑" w:eastAsia="微软雅黑" w:hAnsi="微软雅黑" w:cs="微软雅黑" w:hint="eastAsia"/>
      <w:color w:val="000000"/>
      <w:sz w:val="20"/>
      <w:szCs w:val="20"/>
    </w:rPr>
  </w:style>
  <w:style w:type="paragraph" w:styleId="affffff3">
    <w:name w:val="envelope return"/>
    <w:basedOn w:val="a0"/>
    <w:qFormat/>
    <w:rsid w:val="009D731C"/>
    <w:pPr>
      <w:snapToGrid w:val="0"/>
    </w:pPr>
    <w:rPr>
      <w:rFonts w:ascii="Arial" w:eastAsiaTheme="minorEastAsia" w:hAnsi="Arial" w:cstheme="minorBidi"/>
    </w:rPr>
  </w:style>
  <w:style w:type="character" w:customStyle="1" w:styleId="font71">
    <w:name w:val="font71"/>
    <w:basedOn w:val="a2"/>
    <w:qFormat/>
    <w:rsid w:val="009D731C"/>
    <w:rPr>
      <w:rFonts w:ascii="微软雅黑" w:eastAsia="微软雅黑" w:hAnsi="微软雅黑" w:cs="微软雅黑" w:hint="eastAsia"/>
      <w:color w:val="000000"/>
      <w:sz w:val="20"/>
      <w:szCs w:val="20"/>
      <w:u w:val="none"/>
    </w:rPr>
  </w:style>
  <w:style w:type="character" w:customStyle="1" w:styleId="font101">
    <w:name w:val="font101"/>
    <w:basedOn w:val="a2"/>
    <w:rsid w:val="009D731C"/>
    <w:rPr>
      <w:rFonts w:ascii="微软雅黑" w:eastAsia="微软雅黑" w:hAnsi="微软雅黑" w:cs="微软雅黑" w:hint="eastAsia"/>
      <w:color w:val="000000"/>
      <w:sz w:val="20"/>
      <w:szCs w:val="20"/>
      <w:u w:val="none"/>
      <w:vertAlign w:val="superscript"/>
    </w:rPr>
  </w:style>
  <w:style w:type="character" w:customStyle="1" w:styleId="font112">
    <w:name w:val="font112"/>
    <w:basedOn w:val="a2"/>
    <w:qFormat/>
    <w:rsid w:val="009D731C"/>
    <w:rPr>
      <w:rFonts w:ascii="微软雅黑" w:eastAsia="微软雅黑" w:hAnsi="微软雅黑" w:cs="微软雅黑" w:hint="eastAsia"/>
      <w:color w:val="000000"/>
      <w:sz w:val="20"/>
      <w:szCs w:val="20"/>
      <w:u w:val="none"/>
      <w:vertAlign w:val="superscript"/>
    </w:rPr>
  </w:style>
  <w:style w:type="paragraph" w:styleId="affffff4">
    <w:name w:val="Salutation"/>
    <w:basedOn w:val="a0"/>
    <w:next w:val="a0"/>
    <w:link w:val="affffff5"/>
    <w:qFormat/>
    <w:rsid w:val="00286F20"/>
    <w:rPr>
      <w:rFonts w:ascii="Calibri" w:hAnsi="Calibri" w:cs="Arial"/>
      <w:sz w:val="24"/>
    </w:rPr>
  </w:style>
  <w:style w:type="character" w:customStyle="1" w:styleId="affffff5">
    <w:name w:val="称呼 字符"/>
    <w:basedOn w:val="a2"/>
    <w:link w:val="affffff4"/>
    <w:qFormat/>
    <w:rsid w:val="00286F20"/>
    <w:rPr>
      <w:rFonts w:ascii="Calibri" w:hAnsi="Calibri" w:cs="Arial"/>
      <w:kern w:val="2"/>
      <w:sz w:val="24"/>
      <w:szCs w:val="24"/>
    </w:rPr>
  </w:style>
  <w:style w:type="character" w:customStyle="1" w:styleId="411">
    <w:name w:val="标题 4 字符1"/>
    <w:qFormat/>
    <w:rsid w:val="00286F20"/>
    <w:rPr>
      <w:rFonts w:eastAsia="Tahoma"/>
      <w:b/>
      <w:sz w:val="24"/>
    </w:rPr>
  </w:style>
  <w:style w:type="character" w:customStyle="1" w:styleId="1fc">
    <w:name w:val="批注框文本 字符1"/>
    <w:uiPriority w:val="99"/>
    <w:qFormat/>
    <w:rsid w:val="00286F20"/>
    <w:rPr>
      <w:kern w:val="2"/>
      <w:sz w:val="18"/>
      <w:szCs w:val="18"/>
    </w:rPr>
  </w:style>
  <w:style w:type="character" w:customStyle="1" w:styleId="1fd">
    <w:name w:val="页眉 字符1"/>
    <w:uiPriority w:val="99"/>
    <w:qFormat/>
    <w:locked/>
    <w:rsid w:val="00286F20"/>
    <w:rPr>
      <w:kern w:val="2"/>
      <w:sz w:val="18"/>
      <w:szCs w:val="18"/>
    </w:rPr>
  </w:style>
  <w:style w:type="character" w:customStyle="1" w:styleId="312">
    <w:name w:val="正文文本缩进 3 字符1"/>
    <w:qFormat/>
    <w:rsid w:val="00286F20"/>
    <w:rPr>
      <w:kern w:val="2"/>
      <w:sz w:val="24"/>
      <w:szCs w:val="24"/>
    </w:rPr>
  </w:style>
  <w:style w:type="character" w:customStyle="1" w:styleId="2fb">
    <w:name w:val="正文文本 (2)_"/>
    <w:link w:val="2fc"/>
    <w:uiPriority w:val="99"/>
    <w:qFormat/>
    <w:rsid w:val="00286F20"/>
    <w:rPr>
      <w:shd w:val="clear" w:color="auto" w:fill="FFFFFF"/>
    </w:rPr>
  </w:style>
  <w:style w:type="paragraph" w:customStyle="1" w:styleId="2fc">
    <w:name w:val="正文文本 (2)"/>
    <w:basedOn w:val="a0"/>
    <w:link w:val="2fb"/>
    <w:uiPriority w:val="99"/>
    <w:qFormat/>
    <w:rsid w:val="00286F20"/>
    <w:pPr>
      <w:shd w:val="clear" w:color="auto" w:fill="FFFFFF"/>
      <w:jc w:val="left"/>
    </w:pPr>
    <w:rPr>
      <w:kern w:val="0"/>
      <w:sz w:val="20"/>
      <w:szCs w:val="20"/>
    </w:rPr>
  </w:style>
  <w:style w:type="character" w:customStyle="1" w:styleId="2MingLiU1">
    <w:name w:val="正文文本 (2) + MingLiU1"/>
    <w:uiPriority w:val="99"/>
    <w:qFormat/>
    <w:rsid w:val="00286F20"/>
    <w:rPr>
      <w:rFonts w:ascii="MingLiU" w:eastAsia="MingLiU" w:hAnsi="Times New Roman" w:cs="MingLiU"/>
      <w:w w:val="100"/>
      <w:sz w:val="13"/>
      <w:szCs w:val="13"/>
      <w:shd w:val="clear" w:color="auto" w:fill="FFFFFF"/>
      <w:lang w:val="en-US" w:eastAsia="en-US"/>
    </w:rPr>
  </w:style>
  <w:style w:type="character" w:customStyle="1" w:styleId="ndradChar">
    <w:name w:val="ändrad Char"/>
    <w:qFormat/>
    <w:rsid w:val="00286F20"/>
    <w:rPr>
      <w:rFonts w:eastAsia="Univers LT Std 57 Cn"/>
      <w:kern w:val="2"/>
      <w:sz w:val="21"/>
      <w:szCs w:val="24"/>
      <w:lang w:val="en-US" w:eastAsia="zh-CN" w:bidi="ar-SA"/>
    </w:rPr>
  </w:style>
  <w:style w:type="character" w:customStyle="1" w:styleId="2MingLiU">
    <w:name w:val="正文文本 (2) + MingLiU"/>
    <w:uiPriority w:val="99"/>
    <w:qFormat/>
    <w:rsid w:val="00286F20"/>
    <w:rPr>
      <w:rFonts w:ascii="MingLiU" w:eastAsia="MingLiU" w:hAnsi="Times New Roman" w:cs="MingLiU"/>
      <w:sz w:val="13"/>
      <w:szCs w:val="13"/>
      <w:shd w:val="clear" w:color="auto" w:fill="FFFFFF"/>
    </w:rPr>
  </w:style>
  <w:style w:type="paragraph" w:customStyle="1" w:styleId="aspnumfaautoadjustrightr">
    <w:name w:val="aspnumfaautoadjustrightr"/>
    <w:qFormat/>
    <w:rsid w:val="00286F20"/>
    <w:pPr>
      <w:widowControl w:val="0"/>
      <w:autoSpaceDE w:val="0"/>
      <w:autoSpaceDN w:val="0"/>
      <w:adjustRightInd w:val="0"/>
      <w:ind w:firstLine="720"/>
      <w:jc w:val="both"/>
    </w:pPr>
    <w:rPr>
      <w:rFonts w:ascii="Calibri" w:hAnsi="Calibri" w:cs="Arial"/>
    </w:rPr>
  </w:style>
  <w:style w:type="paragraph" w:customStyle="1" w:styleId="msolistparagraph0">
    <w:name w:val="msolistparagraph"/>
    <w:basedOn w:val="a0"/>
    <w:qFormat/>
    <w:rsid w:val="00286F20"/>
    <w:pPr>
      <w:widowControl/>
      <w:ind w:firstLine="420"/>
      <w:jc w:val="left"/>
    </w:pPr>
    <w:rPr>
      <w:rFonts w:ascii="宋体" w:hAnsi="宋体" w:cs="宋体"/>
      <w:kern w:val="0"/>
      <w:sz w:val="24"/>
    </w:rPr>
  </w:style>
  <w:style w:type="paragraph" w:customStyle="1" w:styleId="font15">
    <w:name w:val="font15"/>
    <w:basedOn w:val="a0"/>
    <w:qFormat/>
    <w:rsid w:val="00286F20"/>
    <w:pPr>
      <w:widowControl/>
      <w:spacing w:before="100" w:beforeAutospacing="1" w:after="100" w:afterAutospacing="1"/>
      <w:jc w:val="left"/>
    </w:pPr>
    <w:rPr>
      <w:rFonts w:ascii="宋体" w:hAnsi="宋体" w:cs="宋体"/>
      <w:color w:val="000000"/>
      <w:kern w:val="0"/>
      <w:sz w:val="18"/>
      <w:szCs w:val="18"/>
    </w:rPr>
  </w:style>
  <w:style w:type="paragraph" w:customStyle="1" w:styleId="111">
    <w:name w:val="1.1.1"/>
    <w:basedOn w:val="a0"/>
    <w:qFormat/>
    <w:rsid w:val="00286F20"/>
    <w:pPr>
      <w:tabs>
        <w:tab w:val="left" w:pos="0"/>
        <w:tab w:val="left" w:pos="1134"/>
        <w:tab w:val="left" w:pos="8505"/>
      </w:tabs>
      <w:autoSpaceDE w:val="0"/>
      <w:autoSpaceDN w:val="0"/>
      <w:adjustRightInd w:val="0"/>
      <w:spacing w:before="240" w:after="60" w:line="360" w:lineRule="atLeast"/>
    </w:pPr>
    <w:rPr>
      <w:rFonts w:ascii="宋体,Verdana,Arial" w:hAnsi="Calibri" w:cs="Arial"/>
      <w:b/>
      <w:kern w:val="0"/>
      <w:sz w:val="24"/>
      <w:szCs w:val="20"/>
    </w:rPr>
  </w:style>
  <w:style w:type="paragraph" w:customStyle="1" w:styleId="Style5">
    <w:name w:val="_Style 5"/>
    <w:basedOn w:val="aa"/>
    <w:qFormat/>
    <w:rsid w:val="00286F20"/>
  </w:style>
  <w:style w:type="paragraph" w:customStyle="1" w:styleId="CharChar6CharChar">
    <w:name w:val="Char Char6 Char Char"/>
    <w:basedOn w:val="aa"/>
    <w:qFormat/>
    <w:rsid w:val="00286F20"/>
  </w:style>
  <w:style w:type="paragraph" w:customStyle="1" w:styleId="font16">
    <w:name w:val="font16"/>
    <w:basedOn w:val="a0"/>
    <w:qFormat/>
    <w:rsid w:val="00286F20"/>
    <w:pPr>
      <w:widowControl/>
      <w:spacing w:before="100" w:beforeAutospacing="1" w:after="100" w:afterAutospacing="1"/>
      <w:jc w:val="left"/>
    </w:pPr>
    <w:rPr>
      <w:rFonts w:ascii="宋体" w:hAnsi="宋体" w:cs="宋体"/>
      <w:color w:val="000000"/>
      <w:kern w:val="0"/>
      <w:sz w:val="18"/>
      <w:szCs w:val="18"/>
    </w:rPr>
  </w:style>
  <w:style w:type="paragraph" w:customStyle="1" w:styleId="font14">
    <w:name w:val="font14"/>
    <w:basedOn w:val="a0"/>
    <w:qFormat/>
    <w:rsid w:val="00286F20"/>
    <w:pPr>
      <w:widowControl/>
      <w:spacing w:before="100" w:beforeAutospacing="1" w:after="100" w:afterAutospacing="1"/>
      <w:jc w:val="left"/>
    </w:pPr>
    <w:rPr>
      <w:rFonts w:ascii="Arial" w:hAnsi="Arial" w:cs="Arial"/>
      <w:color w:val="000000"/>
      <w:kern w:val="0"/>
      <w:sz w:val="18"/>
      <w:szCs w:val="18"/>
    </w:rPr>
  </w:style>
  <w:style w:type="paragraph" w:customStyle="1" w:styleId="font17">
    <w:name w:val="font17"/>
    <w:basedOn w:val="a0"/>
    <w:qFormat/>
    <w:rsid w:val="00286F20"/>
    <w:pPr>
      <w:widowControl/>
      <w:spacing w:before="100" w:beforeAutospacing="1" w:after="100" w:afterAutospacing="1"/>
      <w:jc w:val="left"/>
    </w:pPr>
    <w:rPr>
      <w:rFonts w:ascii="宋体" w:hAnsi="宋体" w:cs="宋体"/>
      <w:kern w:val="0"/>
      <w:sz w:val="18"/>
      <w:szCs w:val="18"/>
    </w:rPr>
  </w:style>
  <w:style w:type="paragraph" w:customStyle="1" w:styleId="font18">
    <w:name w:val="font18"/>
    <w:basedOn w:val="a0"/>
    <w:qFormat/>
    <w:rsid w:val="00286F20"/>
    <w:pPr>
      <w:widowControl/>
      <w:spacing w:before="100" w:beforeAutospacing="1" w:after="100" w:afterAutospacing="1"/>
      <w:jc w:val="left"/>
    </w:pPr>
    <w:rPr>
      <w:rFonts w:ascii="Arial" w:hAnsi="Arial" w:cs="Arial"/>
      <w:color w:val="000000"/>
      <w:kern w:val="0"/>
      <w:sz w:val="18"/>
      <w:szCs w:val="18"/>
    </w:rPr>
  </w:style>
  <w:style w:type="paragraph" w:customStyle="1" w:styleId="font19">
    <w:name w:val="font19"/>
    <w:basedOn w:val="a0"/>
    <w:qFormat/>
    <w:rsid w:val="00286F20"/>
    <w:pPr>
      <w:widowControl/>
      <w:spacing w:before="100" w:beforeAutospacing="1" w:after="100" w:afterAutospacing="1"/>
      <w:jc w:val="left"/>
    </w:pPr>
    <w:rPr>
      <w:rFonts w:ascii="宋体" w:hAnsi="宋体" w:cs="宋体"/>
      <w:color w:val="000000"/>
      <w:kern w:val="0"/>
      <w:sz w:val="18"/>
      <w:szCs w:val="18"/>
    </w:rPr>
  </w:style>
  <w:style w:type="paragraph" w:customStyle="1" w:styleId="font20">
    <w:name w:val="font20"/>
    <w:basedOn w:val="a0"/>
    <w:qFormat/>
    <w:rsid w:val="00286F20"/>
    <w:pPr>
      <w:widowControl/>
      <w:spacing w:before="100" w:beforeAutospacing="1" w:after="100" w:afterAutospacing="1"/>
      <w:jc w:val="left"/>
    </w:pPr>
    <w:rPr>
      <w:rFonts w:ascii="Arial" w:hAnsi="Arial" w:cs="Arial"/>
      <w:color w:val="000000"/>
      <w:kern w:val="0"/>
      <w:sz w:val="18"/>
      <w:szCs w:val="18"/>
    </w:rPr>
  </w:style>
  <w:style w:type="paragraph" w:customStyle="1" w:styleId="definetext001">
    <w:name w:val="define_text001"/>
    <w:basedOn w:val="a0"/>
    <w:qFormat/>
    <w:rsid w:val="00286F20"/>
    <w:pPr>
      <w:widowControl/>
      <w:spacing w:before="100" w:beforeAutospacing="1" w:after="100" w:afterAutospacing="1"/>
      <w:jc w:val="left"/>
    </w:pPr>
    <w:rPr>
      <w:rFonts w:ascii="宋体" w:hAnsi="宋体" w:cs="宋体"/>
      <w:kern w:val="0"/>
      <w:sz w:val="24"/>
    </w:rPr>
  </w:style>
  <w:style w:type="paragraph" w:customStyle="1" w:styleId="definehead0001">
    <w:name w:val="define_head0001"/>
    <w:basedOn w:val="a0"/>
    <w:qFormat/>
    <w:rsid w:val="00286F20"/>
    <w:pPr>
      <w:widowControl/>
      <w:spacing w:before="100" w:beforeAutospacing="1" w:after="100" w:afterAutospacing="1"/>
      <w:jc w:val="left"/>
    </w:pPr>
    <w:rPr>
      <w:rFonts w:ascii="宋体" w:hAnsi="宋体" w:cs="宋体"/>
      <w:kern w:val="0"/>
      <w:sz w:val="24"/>
    </w:rPr>
  </w:style>
  <w:style w:type="paragraph" w:customStyle="1" w:styleId="112">
    <w:name w:val="列出段落11"/>
    <w:basedOn w:val="a0"/>
    <w:uiPriority w:val="34"/>
    <w:qFormat/>
    <w:rsid w:val="00286F20"/>
    <w:pPr>
      <w:ind w:firstLineChars="200" w:firstLine="420"/>
    </w:pPr>
    <w:rPr>
      <w:rFonts w:ascii="Calibri" w:hAnsi="Calibri"/>
    </w:rPr>
  </w:style>
  <w:style w:type="character" w:customStyle="1" w:styleId="CharChar23">
    <w:name w:val="普通文字 Char Char2"/>
    <w:qFormat/>
    <w:rsid w:val="00286F20"/>
    <w:rPr>
      <w:rFonts w:ascii="宋体" w:eastAsia="宋体" w:hAnsi="Courier New"/>
      <w:kern w:val="2"/>
      <w:sz w:val="21"/>
      <w:lang w:val="en-US" w:eastAsia="zh-CN" w:bidi="ar-SA"/>
    </w:rPr>
  </w:style>
  <w:style w:type="character" w:customStyle="1" w:styleId="1fe">
    <w:name w:val="占位符文本1"/>
    <w:basedOn w:val="a2"/>
    <w:uiPriority w:val="99"/>
    <w:semiHidden/>
    <w:qFormat/>
    <w:rsid w:val="00286F20"/>
    <w:rPr>
      <w:color w:val="808080"/>
    </w:rPr>
  </w:style>
  <w:style w:type="paragraph" w:customStyle="1" w:styleId="Normal">
    <w:name w:val="[Normal]"/>
    <w:qFormat/>
    <w:rsid w:val="00286F20"/>
    <w:rPr>
      <w:rFonts w:ascii="宋体" w:hAnsi="宋体"/>
      <w:sz w:val="24"/>
      <w:szCs w:val="22"/>
      <w:lang w:val="zh-CN"/>
    </w:rPr>
  </w:style>
  <w:style w:type="character" w:customStyle="1" w:styleId="1ff">
    <w:name w:val="纯文本 字符1"/>
    <w:qFormat/>
    <w:rsid w:val="00286F20"/>
    <w:rPr>
      <w:rFonts w:ascii="??" w:eastAsia="??" w:hAnsi="??" w:cs="宋体"/>
      <w:kern w:val="2"/>
      <w:sz w:val="21"/>
      <w:szCs w:val="21"/>
    </w:rPr>
  </w:style>
  <w:style w:type="paragraph" w:customStyle="1" w:styleId="Style214">
    <w:name w:val="_Style 214"/>
    <w:basedOn w:val="a1"/>
    <w:next w:val="aff4"/>
    <w:qFormat/>
    <w:rsid w:val="00286F20"/>
    <w:pPr>
      <w:ind w:firstLineChars="100" w:firstLine="420"/>
    </w:pPr>
    <w:rPr>
      <w:rFonts w:ascii="Calibri" w:hAnsi="Calibri" w:cs="Arial"/>
    </w:rPr>
  </w:style>
  <w:style w:type="character" w:customStyle="1" w:styleId="style91">
    <w:name w:val="style91"/>
    <w:qFormat/>
    <w:rsid w:val="00286F20"/>
    <w:rPr>
      <w:sz w:val="24"/>
      <w:szCs w:val="24"/>
    </w:rPr>
  </w:style>
  <w:style w:type="paragraph" w:customStyle="1" w:styleId="l">
    <w:name w:val="l正文"/>
    <w:basedOn w:val="a0"/>
    <w:qFormat/>
    <w:rsid w:val="00286F20"/>
    <w:pPr>
      <w:spacing w:line="300" w:lineRule="auto"/>
      <w:ind w:firstLineChars="200" w:firstLine="200"/>
      <w:jc w:val="left"/>
    </w:pPr>
    <w:rPr>
      <w:rFonts w:ascii="楷体_GB2312" w:eastAsia="楷体_GB2312" w:hAnsi="Times" w:cs="等线"/>
      <w:sz w:val="24"/>
    </w:rPr>
  </w:style>
  <w:style w:type="paragraph" w:customStyle="1" w:styleId="1ff0">
    <w:name w:val="无间隔1"/>
    <w:uiPriority w:val="1"/>
    <w:qFormat/>
    <w:rsid w:val="00286F20"/>
    <w:pPr>
      <w:widowControl w:val="0"/>
      <w:snapToGrid w:val="0"/>
      <w:jc w:val="both"/>
    </w:pPr>
    <w:rPr>
      <w:rFonts w:ascii="Calibri" w:hAnsi="Calibri"/>
      <w:kern w:val="2"/>
      <w:sz w:val="21"/>
      <w:szCs w:val="24"/>
    </w:rPr>
  </w:style>
  <w:style w:type="paragraph" w:customStyle="1" w:styleId="NewNewNewNew">
    <w:name w:val="正文 New New New New"/>
    <w:qFormat/>
    <w:rsid w:val="00286F20"/>
    <w:pPr>
      <w:widowControl w:val="0"/>
      <w:jc w:val="both"/>
    </w:pPr>
    <w:rPr>
      <w:sz w:val="21"/>
      <w:szCs w:val="24"/>
    </w:rPr>
  </w:style>
  <w:style w:type="character" w:customStyle="1" w:styleId="2fd">
    <w:name w:val="纯文本 字符2"/>
    <w:qFormat/>
    <w:rsid w:val="00286F20"/>
    <w:rPr>
      <w:rFonts w:ascii="宋体" w:eastAsia="宋体" w:hAnsi="Courier New"/>
      <w:sz w:val="21"/>
      <w:szCs w:val="21"/>
      <w:lang w:val="en-US" w:eastAsia="zh-CN" w:bidi="ar-SA"/>
    </w:rPr>
  </w:style>
  <w:style w:type="character" w:customStyle="1" w:styleId="NormalCharacter">
    <w:name w:val="NormalCharacter"/>
    <w:qFormat/>
    <w:rsid w:val="00286F20"/>
    <w:rPr>
      <w:rFonts w:ascii="Calibri" w:eastAsia="宋体" w:hAnsi="Calibri" w:cs="Arial"/>
      <w:kern w:val="2"/>
      <w:sz w:val="21"/>
      <w:szCs w:val="24"/>
      <w:lang w:val="en-US" w:eastAsia="zh-CN" w:bidi="ar-SA"/>
    </w:rPr>
  </w:style>
  <w:style w:type="paragraph" w:customStyle="1" w:styleId="affffff6">
    <w:name w:val="表 靠左"/>
    <w:basedOn w:val="affffff7"/>
    <w:qFormat/>
    <w:rsid w:val="00286F20"/>
    <w:pPr>
      <w:jc w:val="left"/>
    </w:pPr>
    <w:rPr>
      <w:rFonts w:asciiTheme="minorEastAsia" w:hAnsiTheme="minorEastAsia"/>
    </w:rPr>
  </w:style>
  <w:style w:type="paragraph" w:customStyle="1" w:styleId="affffff7">
    <w:name w:val="表"/>
    <w:basedOn w:val="a0"/>
    <w:next w:val="a0"/>
    <w:uiPriority w:val="7"/>
    <w:qFormat/>
    <w:rsid w:val="00286F20"/>
    <w:pPr>
      <w:jc w:val="center"/>
    </w:pPr>
    <w:rPr>
      <w:rFonts w:ascii="Calibri" w:hAnsi="Calibri" w:cs="Arial"/>
    </w:rPr>
  </w:style>
  <w:style w:type="paragraph" w:customStyle="1" w:styleId="38">
    <w:name w:val="修订3"/>
    <w:hidden/>
    <w:uiPriority w:val="99"/>
    <w:semiHidden/>
    <w:rsid w:val="00286F20"/>
    <w:rPr>
      <w:rFonts w:ascii="Calibri" w:hAnsi="Calibri" w:cs="Arial"/>
      <w:kern w:val="2"/>
      <w:sz w:val="21"/>
      <w:szCs w:val="24"/>
    </w:rPr>
  </w:style>
  <w:style w:type="paragraph" w:customStyle="1" w:styleId="44">
    <w:name w:val="修订4"/>
    <w:hidden/>
    <w:uiPriority w:val="99"/>
    <w:semiHidden/>
    <w:rsid w:val="00286F20"/>
    <w:rPr>
      <w:rFonts w:ascii="Calibri" w:hAnsi="Calibri" w:cs="Arial"/>
      <w:kern w:val="2"/>
      <w:sz w:val="21"/>
      <w:szCs w:val="24"/>
    </w:rPr>
  </w:style>
  <w:style w:type="paragraph" w:customStyle="1" w:styleId="52">
    <w:name w:val="修订5"/>
    <w:hidden/>
    <w:uiPriority w:val="99"/>
    <w:semiHidden/>
    <w:rsid w:val="00286F20"/>
    <w:rPr>
      <w:rFonts w:ascii="Calibri" w:hAnsi="Calibri" w:cs="Arial"/>
      <w:kern w:val="2"/>
      <w:sz w:val="21"/>
      <w:szCs w:val="24"/>
    </w:rPr>
  </w:style>
  <w:style w:type="paragraph" w:customStyle="1" w:styleId="Flietext">
    <w:name w:val="Fließtext"/>
    <w:basedOn w:val="a0"/>
    <w:qFormat/>
    <w:rsid w:val="00286F20"/>
    <w:pPr>
      <w:widowControl/>
      <w:overflowPunct w:val="0"/>
      <w:autoSpaceDE w:val="0"/>
      <w:autoSpaceDN w:val="0"/>
      <w:adjustRightInd w:val="0"/>
      <w:jc w:val="left"/>
      <w:textAlignment w:val="baseline"/>
    </w:pPr>
    <w:rPr>
      <w:kern w:val="28"/>
      <w:szCs w:val="20"/>
    </w:rPr>
  </w:style>
  <w:style w:type="paragraph" w:customStyle="1" w:styleId="3t">
    <w:name w:val="标题3t"/>
    <w:basedOn w:val="3"/>
    <w:next w:val="a0"/>
    <w:qFormat/>
    <w:rsid w:val="00286F20"/>
    <w:pPr>
      <w:tabs>
        <w:tab w:val="left" w:pos="709"/>
      </w:tabs>
      <w:ind w:left="709" w:hanging="709"/>
    </w:pPr>
    <w:rPr>
      <w:sz w:val="3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331845">
      <w:bodyDiv w:val="1"/>
      <w:marLeft w:val="0"/>
      <w:marRight w:val="0"/>
      <w:marTop w:val="0"/>
      <w:marBottom w:val="0"/>
      <w:divBdr>
        <w:top w:val="none" w:sz="0" w:space="0" w:color="auto"/>
        <w:left w:val="none" w:sz="0" w:space="0" w:color="auto"/>
        <w:bottom w:val="none" w:sz="0" w:space="0" w:color="auto"/>
        <w:right w:val="none" w:sz="0" w:space="0" w:color="auto"/>
      </w:divBdr>
    </w:div>
    <w:div w:id="2082017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fcg.czt.zj.gov.cn/" TargetMode="External"/><Relationship Id="rId18" Type="http://schemas.openxmlformats.org/officeDocument/2006/relationships/footer" Target="footer6.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baike.baidu.com/item/%E6%B8%A9%E5%B7%9E%E5%B8%82%E4%BA%BA%E6%B0%91%E6%94%BF%E5%BA%9C/7612972?fromModule=lemma_inlink" TargetMode="External"/><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settings" Target="settings.xml"/><Relationship Id="rId61" Type="http://schemas.openxmlformats.org/officeDocument/2006/relationships/header" Target="header3.xml"/><Relationship Id="rId1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4" Type="http://schemas.openxmlformats.org/officeDocument/2006/relationships/styles" Target="style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B3E412007B4E7E8D6CFD68FBA14766"/>
        <w:category>
          <w:name w:val="常规"/>
          <w:gallery w:val="placeholder"/>
        </w:category>
        <w:types>
          <w:type w:val="bbPlcHdr"/>
        </w:types>
        <w:behaviors>
          <w:behavior w:val="content"/>
        </w:behaviors>
        <w:guid w:val="{E0EE05E8-11A6-4C61-953A-6B2F5414DF88}"/>
      </w:docPartPr>
      <w:docPartBody>
        <w:p w:rsidR="002F55CC" w:rsidRDefault="00445048" w:rsidP="00445048">
          <w:pPr>
            <w:pStyle w:val="90B3E412007B4E7E8D6CFD68FBA14766"/>
          </w:pPr>
          <w:r>
            <w:rPr>
              <w:rStyle w:val="1"/>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EFF" w:usb1="F9DFFFFF" w:usb2="0000007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仿宋_GB2312">
    <w:panose1 w:val="02010609030101010101"/>
    <w:charset w:val="86"/>
    <w:family w:val="modern"/>
    <w:pitch w:val="default"/>
    <w:sig w:usb0="00000000" w:usb1="00000000" w:usb2="00000000" w:usb3="00000000" w:csb0="00040000" w:csb1="00000000"/>
  </w:font>
  <w:font w:name="新宋体">
    <w:panose1 w:val="02010609030101010101"/>
    <w:charset w:val="86"/>
    <w:family w:val="modern"/>
    <w:pitch w:val="fixed"/>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HelveticaNeueLT Std Lt">
    <w:altName w:val="宋体"/>
    <w:charset w:val="86"/>
    <w:family w:val="auto"/>
    <w:pitch w:val="default"/>
    <w:sig w:usb0="00000000" w:usb1="00000000" w:usb2="00000010" w:usb3="00000000" w:csb0="00040001"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宋体,Verdana,Arial">
    <w:altName w:val="宋体"/>
    <w:charset w:val="86"/>
    <w:family w:val="roma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汉仪中黑简...">
    <w:altName w:val="黑体"/>
    <w:charset w:val="86"/>
    <w:family w:val="auto"/>
    <w:pitch w:val="default"/>
    <w:sig w:usb0="00000000" w:usb1="00000000" w:usb2="00000010" w:usb3="00000000" w:csb0="00040000" w:csb1="00000000"/>
  </w:font>
  <w:font w:name="MS Sans Serif">
    <w:altName w:val="Arial"/>
    <w:panose1 w:val="00000000000000000000"/>
    <w:charset w:val="00"/>
    <w:family w:val="swiss"/>
    <w:notTrueType/>
    <w:pitch w:val="default"/>
    <w:sig w:usb0="00000000" w:usb1="00000000" w:usb2="00000000" w:usb3="00000000" w:csb0="00000001" w:csb1="00000000"/>
  </w:font>
  <w:font w:name="Optima">
    <w:altName w:val="Arial"/>
    <w:charset w:val="00"/>
    <w:family w:val="swiss"/>
    <w:pitch w:val="default"/>
    <w:sig w:usb0="00000000" w:usb1="00000000" w:usb2="00000000" w:usb3="00000000" w:csb0="00000001" w:csb1="00000000"/>
  </w:font>
  <w:font w:name="全真中明體">
    <w:altName w:val="MingLiU-ExtB"/>
    <w:charset w:val="88"/>
    <w:family w:val="modern"/>
    <w:pitch w:val="default"/>
    <w:sig w:usb0="00000000" w:usb1="00000000" w:usb2="00000010" w:usb3="00000000" w:csb0="00100000"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ingLiU">
    <w:altName w:val="細明體"/>
    <w:panose1 w:val="02010609000101010101"/>
    <w:charset w:val="88"/>
    <w:family w:val="modern"/>
    <w:pitch w:val="fixed"/>
    <w:sig w:usb0="A00002FF" w:usb1="28CFFCFA" w:usb2="00000016" w:usb3="00000000" w:csb0="00100001" w:csb1="00000000"/>
  </w:font>
  <w:font w:name="Univers LT Std 57 Cn">
    <w:altName w:val="Arial"/>
    <w:charset w:val="00"/>
    <w:family w:val="swiss"/>
    <w:pitch w:val="default"/>
    <w:sig w:usb0="00000000" w:usb1="00000000" w:usb2="00000000" w:usb3="00000000" w:csb0="00000001" w:csb1="00000000"/>
  </w:font>
  <w:font w:name="??">
    <w:altName w:val="Times New Roman"/>
    <w:charset w:val="00"/>
    <w:family w:val="roman"/>
    <w:pitch w:val="default"/>
    <w:sig w:usb0="00000000" w:usb1="00000000" w:usb2="00000000" w:usb3="00000000" w:csb0="00000001" w:csb1="00000000"/>
  </w:font>
  <w:font w:name="Times">
    <w:altName w:val="Times New Roman"/>
    <w:panose1 w:val="02020603050405020304"/>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幼圆">
    <w:panose1 w:val="02010509060101010101"/>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048"/>
    <w:rsid w:val="000D1C34"/>
    <w:rsid w:val="000E1F07"/>
    <w:rsid w:val="00163EA9"/>
    <w:rsid w:val="002F55CC"/>
    <w:rsid w:val="003A3818"/>
    <w:rsid w:val="003E72B7"/>
    <w:rsid w:val="00423101"/>
    <w:rsid w:val="00445048"/>
    <w:rsid w:val="004A0676"/>
    <w:rsid w:val="005D0902"/>
    <w:rsid w:val="006A6ED5"/>
    <w:rsid w:val="00727355"/>
    <w:rsid w:val="00792DF1"/>
    <w:rsid w:val="007E0C58"/>
    <w:rsid w:val="00B134B8"/>
    <w:rsid w:val="00BA4CC0"/>
    <w:rsid w:val="00C513D1"/>
    <w:rsid w:val="00CB2295"/>
    <w:rsid w:val="00D55B73"/>
    <w:rsid w:val="00E44350"/>
    <w:rsid w:val="00F55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占位符文本1"/>
    <w:basedOn w:val="a0"/>
    <w:uiPriority w:val="99"/>
    <w:semiHidden/>
    <w:qFormat/>
    <w:rsid w:val="00445048"/>
    <w:rPr>
      <w:color w:val="808080"/>
    </w:rPr>
  </w:style>
  <w:style w:type="paragraph" w:customStyle="1" w:styleId="90B3E412007B4E7E8D6CFD68FBA14766">
    <w:name w:val="90B3E412007B4E7E8D6CFD68FBA14766"/>
    <w:rsid w:val="00445048"/>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6ABC2D5-15C1-4BAA-B36F-5C90B8B11A3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77</Pages>
  <Words>8183</Words>
  <Characters>46648</Characters>
  <Application>Microsoft Office Word</Application>
  <DocSecurity>0</DocSecurity>
  <Lines>388</Lines>
  <Paragraphs>109</Paragraphs>
  <ScaleCrop>false</ScaleCrop>
  <Company>wzyx</Company>
  <LinksUpToDate>false</LinksUpToDate>
  <CharactersWithSpaces>54722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温州市政府采购</dc:title>
  <dc:creator>yun</dc:creator>
  <cp:lastModifiedBy>yun zhao</cp:lastModifiedBy>
  <cp:revision>23</cp:revision>
  <cp:lastPrinted>2022-07-01T08:09:00Z</cp:lastPrinted>
  <dcterms:created xsi:type="dcterms:W3CDTF">2024-04-10T05:34:00Z</dcterms:created>
  <dcterms:modified xsi:type="dcterms:W3CDTF">2024-04-10T09:12:00Z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00080080150000000000010250800207f7000400038000</vt:lpwstr>
  </property>
  <property fmtid="{D5CDD505-2E9C-101B-9397-08002B2CF9AE}" pid="3" name="KSOProductBuildVer">
    <vt:lpwstr>2052-11.1.0.14309</vt:lpwstr>
  </property>
  <property fmtid="{D5CDD505-2E9C-101B-9397-08002B2CF9AE}" pid="4" name="ICV">
    <vt:lpwstr>277A6CB5A8FF452F9351BFB3F24B70D7</vt:lpwstr>
  </property>
</Properties>
</file>