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3EA3E9">
      <w:pPr>
        <w:snapToGrid w:val="0"/>
        <w:spacing w:line="360" w:lineRule="auto"/>
        <w:jc w:val="center"/>
        <w:rPr>
          <w:rStyle w:val="35"/>
          <w:rFonts w:hint="eastAsia" w:asciiTheme="minorEastAsia" w:hAnsiTheme="minorEastAsia" w:eastAsiaTheme="minorEastAsia" w:cstheme="minorEastAsia"/>
          <w:sz w:val="72"/>
          <w:szCs w:val="72"/>
        </w:rPr>
      </w:pPr>
      <w:r>
        <w:rPr>
          <w:rFonts w:hint="eastAsia" w:asciiTheme="minorEastAsia" w:hAnsiTheme="minorEastAsia" w:eastAsiaTheme="minorEastAsia" w:cstheme="minorEastAsia"/>
          <w:b/>
          <w:sz w:val="72"/>
          <w:szCs w:val="72"/>
        </w:rPr>
        <w:t>招 标 文 件</w:t>
      </w:r>
    </w:p>
    <w:p w14:paraId="69F09B92">
      <w:pPr>
        <w:snapToGrid w:val="0"/>
        <w:spacing w:line="360" w:lineRule="auto"/>
        <w:jc w:val="center"/>
        <w:rPr>
          <w:rStyle w:val="35"/>
          <w:rFonts w:hint="eastAsia" w:asciiTheme="minorEastAsia" w:hAnsiTheme="minorEastAsia" w:eastAsiaTheme="minorEastAsia" w:cstheme="minorEastAsia"/>
          <w:b w:val="0"/>
          <w:bCs/>
          <w:sz w:val="24"/>
          <w:szCs w:val="24"/>
        </w:rPr>
      </w:pPr>
    </w:p>
    <w:p w14:paraId="6FA2384D">
      <w:pPr>
        <w:snapToGrid w:val="0"/>
        <w:spacing w:line="360" w:lineRule="auto"/>
        <w:jc w:val="center"/>
        <w:rPr>
          <w:rStyle w:val="35"/>
          <w:rFonts w:hint="eastAsia" w:asciiTheme="minorEastAsia" w:hAnsiTheme="minorEastAsia" w:eastAsiaTheme="minorEastAsia" w:cstheme="minorEastAsia"/>
          <w:b w:val="0"/>
          <w:bCs/>
          <w:sz w:val="24"/>
          <w:szCs w:val="24"/>
        </w:rPr>
      </w:pPr>
    </w:p>
    <w:p w14:paraId="0C581682">
      <w:pPr>
        <w:pStyle w:val="10"/>
        <w:spacing w:line="360" w:lineRule="auto"/>
        <w:rPr>
          <w:rStyle w:val="35"/>
          <w:rFonts w:hint="eastAsia" w:asciiTheme="minorEastAsia" w:hAnsiTheme="minorEastAsia" w:eastAsiaTheme="minorEastAsia" w:cstheme="minorEastAsia"/>
          <w:b w:val="0"/>
          <w:bCs/>
          <w:sz w:val="24"/>
          <w:szCs w:val="24"/>
        </w:rPr>
      </w:pPr>
    </w:p>
    <w:p w14:paraId="18F7F39E">
      <w:pPr>
        <w:spacing w:line="360" w:lineRule="auto"/>
        <w:rPr>
          <w:rStyle w:val="35"/>
          <w:rFonts w:hint="eastAsia" w:asciiTheme="minorEastAsia" w:hAnsiTheme="minorEastAsia" w:eastAsiaTheme="minorEastAsia" w:cstheme="minorEastAsia"/>
          <w:b w:val="0"/>
          <w:bCs/>
          <w:sz w:val="24"/>
          <w:szCs w:val="24"/>
        </w:rPr>
      </w:pPr>
    </w:p>
    <w:p w14:paraId="28088F10">
      <w:pPr>
        <w:spacing w:line="360" w:lineRule="auto"/>
        <w:rPr>
          <w:rFonts w:hint="eastAsia" w:asciiTheme="minorEastAsia" w:hAnsiTheme="minorEastAsia" w:eastAsiaTheme="minorEastAsia" w:cstheme="minorEastAsia"/>
          <w:b/>
          <w:bCs/>
        </w:rPr>
      </w:pPr>
    </w:p>
    <w:p w14:paraId="09C6EA07">
      <w:pPr>
        <w:spacing w:line="360" w:lineRule="auto"/>
        <w:rPr>
          <w:rFonts w:hint="eastAsia" w:asciiTheme="minorEastAsia" w:hAnsiTheme="minorEastAsia" w:eastAsiaTheme="minorEastAsia" w:cstheme="minorEastAsia"/>
        </w:rPr>
      </w:pPr>
    </w:p>
    <w:p w14:paraId="25B2CE5C">
      <w:pPr>
        <w:pStyle w:val="40"/>
        <w:spacing w:line="360" w:lineRule="auto"/>
        <w:rPr>
          <w:rStyle w:val="36"/>
          <w:rFonts w:hint="eastAsia" w:asciiTheme="minorEastAsia" w:hAnsiTheme="minorEastAsia" w:eastAsiaTheme="minorEastAsia" w:cstheme="minorEastAsia"/>
          <w:b/>
          <w:sz w:val="28"/>
          <w:szCs w:val="28"/>
          <w:lang w:eastAsia="zh-CN"/>
        </w:rPr>
      </w:pPr>
      <w:r>
        <w:rPr>
          <w:rStyle w:val="36"/>
          <w:rFonts w:hint="eastAsia" w:asciiTheme="minorEastAsia" w:hAnsiTheme="minorEastAsia" w:eastAsiaTheme="minorEastAsia" w:cstheme="minorEastAsia"/>
          <w:b/>
          <w:sz w:val="28"/>
          <w:szCs w:val="28"/>
          <w:lang w:eastAsia="zh-CN"/>
        </w:rPr>
        <w:t>项目名称 ：阿克苏某单位2025年生活物资采购项目二包（肉、蔬菜、水果）</w:t>
      </w:r>
    </w:p>
    <w:p w14:paraId="66A1F63B">
      <w:pPr>
        <w:snapToGrid w:val="0"/>
        <w:spacing w:line="360" w:lineRule="auto"/>
        <w:ind w:firstLine="357"/>
        <w:rPr>
          <w:rStyle w:val="36"/>
          <w:rFonts w:hint="eastAsia" w:asciiTheme="minorEastAsia" w:hAnsiTheme="minorEastAsia" w:eastAsiaTheme="minorEastAsia" w:cstheme="minorEastAsia"/>
          <w:b/>
          <w:sz w:val="28"/>
          <w:szCs w:val="28"/>
          <w:lang w:eastAsia="zh-CN"/>
        </w:rPr>
      </w:pPr>
      <w:r>
        <w:rPr>
          <w:rStyle w:val="36"/>
          <w:rFonts w:hint="eastAsia" w:asciiTheme="minorEastAsia" w:hAnsiTheme="minorEastAsia" w:eastAsiaTheme="minorEastAsia" w:cstheme="minorEastAsia"/>
          <w:b/>
          <w:sz w:val="28"/>
          <w:szCs w:val="28"/>
          <w:lang w:eastAsia="zh-CN"/>
        </w:rPr>
        <w:t>项目编号 ：</w:t>
      </w:r>
      <w:r>
        <w:rPr>
          <w:rStyle w:val="36"/>
          <w:rFonts w:asciiTheme="minorEastAsia" w:hAnsiTheme="minorEastAsia" w:eastAsiaTheme="minorEastAsia" w:cstheme="minorEastAsia"/>
          <w:b/>
          <w:sz w:val="28"/>
          <w:szCs w:val="28"/>
          <w:lang w:eastAsia="zh-CN"/>
        </w:rPr>
        <w:t>XJJH-(2025)-CG010</w:t>
      </w:r>
    </w:p>
    <w:p w14:paraId="06F8DE07">
      <w:pPr>
        <w:pStyle w:val="38"/>
        <w:spacing w:line="360" w:lineRule="auto"/>
        <w:rPr>
          <w:rStyle w:val="36"/>
          <w:rFonts w:hint="eastAsia" w:asciiTheme="minorEastAsia" w:hAnsiTheme="minorEastAsia" w:eastAsiaTheme="minorEastAsia" w:cstheme="minorEastAsia"/>
          <w:bCs/>
          <w:sz w:val="28"/>
          <w:szCs w:val="28"/>
          <w:lang w:eastAsia="zh-CN"/>
        </w:rPr>
      </w:pPr>
    </w:p>
    <w:p w14:paraId="4ADC08D1">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210"/>
          <w:sz w:val="28"/>
          <w:szCs w:val="28"/>
          <w:lang w:eastAsia="zh-CN"/>
        </w:rPr>
        <w:t>采购</w:t>
      </w:r>
      <w:r>
        <w:rPr>
          <w:rStyle w:val="36"/>
          <w:rFonts w:hint="eastAsia" w:asciiTheme="minorEastAsia" w:hAnsiTheme="minorEastAsia" w:eastAsiaTheme="minorEastAsia" w:cstheme="minorEastAsia"/>
          <w:bCs/>
          <w:sz w:val="28"/>
          <w:szCs w:val="28"/>
          <w:lang w:eastAsia="zh-CN"/>
        </w:rPr>
        <w:t>人: 某单位</w:t>
      </w:r>
    </w:p>
    <w:p w14:paraId="71D67AC8">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210"/>
          <w:sz w:val="28"/>
          <w:szCs w:val="28"/>
          <w:lang w:eastAsia="zh-CN"/>
        </w:rPr>
        <w:t>联系</w:t>
      </w:r>
      <w:r>
        <w:rPr>
          <w:rStyle w:val="36"/>
          <w:rFonts w:hint="eastAsia" w:asciiTheme="minorEastAsia" w:hAnsiTheme="minorEastAsia" w:eastAsiaTheme="minorEastAsia" w:cstheme="minorEastAsia"/>
          <w:bCs/>
          <w:sz w:val="28"/>
          <w:szCs w:val="28"/>
          <w:lang w:eastAsia="zh-CN"/>
        </w:rPr>
        <w:t>人：李先生</w:t>
      </w:r>
    </w:p>
    <w:p w14:paraId="65B8655E">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560"/>
          <w:sz w:val="28"/>
          <w:szCs w:val="28"/>
          <w:lang w:eastAsia="zh-CN"/>
        </w:rPr>
        <w:t>电</w:t>
      </w:r>
      <w:r>
        <w:rPr>
          <w:rStyle w:val="36"/>
          <w:rFonts w:hint="eastAsia" w:asciiTheme="minorEastAsia" w:hAnsiTheme="minorEastAsia" w:eastAsiaTheme="minorEastAsia" w:cstheme="minorEastAsia"/>
          <w:bCs/>
          <w:sz w:val="28"/>
          <w:szCs w:val="28"/>
          <w:lang w:eastAsia="zh-CN"/>
        </w:rPr>
        <w:t>话：</w:t>
      </w:r>
      <w:bookmarkStart w:id="0" w:name="OLE_LINK1"/>
      <w:r>
        <w:rPr>
          <w:rStyle w:val="36"/>
          <w:rFonts w:hint="eastAsia" w:asciiTheme="minorEastAsia" w:hAnsiTheme="minorEastAsia" w:eastAsiaTheme="minorEastAsia" w:cstheme="minorEastAsia"/>
          <w:bCs/>
          <w:sz w:val="28"/>
          <w:szCs w:val="28"/>
          <w:lang w:eastAsia="zh-CN"/>
        </w:rPr>
        <w:t>0997-2530177</w:t>
      </w:r>
    </w:p>
    <w:bookmarkEnd w:id="0"/>
    <w:p w14:paraId="21B2C0F1">
      <w:pPr>
        <w:pStyle w:val="2"/>
      </w:pPr>
    </w:p>
    <w:p w14:paraId="7E7E7DA7">
      <w:pPr>
        <w:spacing w:line="480" w:lineRule="auto"/>
      </w:pPr>
    </w:p>
    <w:p w14:paraId="234B8F99">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z w:val="28"/>
          <w:szCs w:val="28"/>
          <w:lang w:eastAsia="zh-CN"/>
        </w:rPr>
        <w:t>采购代理机构:</w:t>
      </w:r>
      <w:r>
        <w:rPr>
          <w:rStyle w:val="35"/>
          <w:rFonts w:hint="eastAsia" w:asciiTheme="minorEastAsia" w:hAnsiTheme="minorEastAsia" w:eastAsiaTheme="minorEastAsia" w:cstheme="minorEastAsia"/>
          <w:bCs/>
          <w:sz w:val="28"/>
          <w:szCs w:val="28"/>
        </w:rPr>
        <w:t xml:space="preserve"> </w:t>
      </w:r>
      <w:r>
        <w:rPr>
          <w:rStyle w:val="36"/>
          <w:rFonts w:hint="eastAsia" w:asciiTheme="minorEastAsia" w:hAnsiTheme="minorEastAsia" w:eastAsiaTheme="minorEastAsia" w:cstheme="minorEastAsia"/>
          <w:bCs/>
          <w:sz w:val="28"/>
          <w:szCs w:val="28"/>
          <w:lang w:eastAsia="zh-CN"/>
        </w:rPr>
        <w:t>新疆景鸿建筑项目管理有限公司</w:t>
      </w:r>
    </w:p>
    <w:p w14:paraId="0A5F73E9">
      <w:pPr>
        <w:snapToGrid w:val="0"/>
        <w:spacing w:line="480" w:lineRule="auto"/>
        <w:ind w:firstLine="357"/>
        <w:rPr>
          <w:rFonts w:hint="eastAsia" w:asciiTheme="minorEastAsia" w:hAnsiTheme="minorEastAsia" w:eastAsiaTheme="minorEastAsia" w:cstheme="minorEastAsia"/>
          <w:bCs/>
          <w:sz w:val="28"/>
          <w:szCs w:val="28"/>
        </w:rPr>
      </w:pPr>
      <w:r>
        <w:rPr>
          <w:rStyle w:val="36"/>
          <w:rFonts w:hint="eastAsia" w:asciiTheme="minorEastAsia" w:hAnsiTheme="minorEastAsia" w:eastAsiaTheme="minorEastAsia" w:cstheme="minorEastAsia"/>
          <w:bCs/>
          <w:spacing w:val="35"/>
          <w:sz w:val="28"/>
          <w:szCs w:val="28"/>
          <w:lang w:eastAsia="zh-CN"/>
        </w:rPr>
        <w:t>法定代表</w:t>
      </w:r>
      <w:r>
        <w:rPr>
          <w:rStyle w:val="36"/>
          <w:rFonts w:hint="eastAsia" w:asciiTheme="minorEastAsia" w:hAnsiTheme="minorEastAsia" w:eastAsiaTheme="minorEastAsia" w:cstheme="minorEastAsia"/>
          <w:bCs/>
          <w:spacing w:val="3"/>
          <w:sz w:val="28"/>
          <w:szCs w:val="28"/>
          <w:lang w:eastAsia="zh-CN"/>
        </w:rPr>
        <w:t>人</w:t>
      </w:r>
      <w:r>
        <w:rPr>
          <w:rStyle w:val="36"/>
          <w:rFonts w:hint="eastAsia" w:asciiTheme="minorEastAsia" w:hAnsiTheme="minorEastAsia" w:eastAsiaTheme="minorEastAsia" w:cstheme="minorEastAsia"/>
          <w:bCs/>
          <w:sz w:val="28"/>
          <w:szCs w:val="28"/>
          <w:lang w:eastAsia="zh-CN"/>
        </w:rPr>
        <w:t>:</w:t>
      </w:r>
    </w:p>
    <w:p w14:paraId="0961B021">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z w:val="28"/>
          <w:szCs w:val="28"/>
          <w:lang w:eastAsia="zh-CN"/>
        </w:rPr>
        <w:t>项 目 联 系 人：陈颖</w:t>
      </w:r>
    </w:p>
    <w:p w14:paraId="25E47C4B">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560"/>
          <w:sz w:val="28"/>
          <w:szCs w:val="28"/>
          <w:lang w:eastAsia="zh-CN"/>
        </w:rPr>
        <w:t>电</w:t>
      </w:r>
      <w:r>
        <w:rPr>
          <w:rStyle w:val="36"/>
          <w:rFonts w:hint="eastAsia" w:asciiTheme="minorEastAsia" w:hAnsiTheme="minorEastAsia" w:eastAsiaTheme="minorEastAsia" w:cstheme="minorEastAsia"/>
          <w:bCs/>
          <w:sz w:val="28"/>
          <w:szCs w:val="28"/>
          <w:lang w:eastAsia="zh-CN"/>
        </w:rPr>
        <w:t>话  ：</w:t>
      </w:r>
      <w:r>
        <w:rPr>
          <w:rStyle w:val="36"/>
          <w:rFonts w:asciiTheme="minorEastAsia" w:hAnsiTheme="minorEastAsia" w:eastAsiaTheme="minorEastAsia" w:cstheme="minorEastAsia"/>
          <w:bCs/>
          <w:sz w:val="28"/>
          <w:szCs w:val="28"/>
          <w:lang w:eastAsia="zh-CN"/>
        </w:rPr>
        <w:t>18119076369</w:t>
      </w:r>
    </w:p>
    <w:p w14:paraId="6D80F8DB">
      <w:pPr>
        <w:snapToGrid w:val="0"/>
        <w:spacing w:line="480" w:lineRule="auto"/>
        <w:ind w:firstLine="357"/>
        <w:rPr>
          <w:rStyle w:val="36"/>
          <w:rFonts w:hint="eastAsia" w:asciiTheme="minorEastAsia" w:hAnsiTheme="minorEastAsia" w:eastAsiaTheme="minorEastAsia" w:cstheme="minorEastAsia"/>
          <w:bCs/>
          <w:szCs w:val="24"/>
          <w:lang w:eastAsia="zh-CN"/>
        </w:rPr>
        <w:sectPr>
          <w:headerReference r:id="rId5" w:type="first"/>
          <w:footerReference r:id="rId8" w:type="first"/>
          <w:headerReference r:id="rId3" w:type="default"/>
          <w:footerReference r:id="rId6" w:type="default"/>
          <w:headerReference r:id="rId4" w:type="even"/>
          <w:footerReference r:id="rId7" w:type="even"/>
          <w:pgSz w:w="11906" w:h="16838"/>
          <w:pgMar w:top="1588" w:right="1418" w:bottom="1418" w:left="1418" w:header="851" w:footer="851" w:gutter="0"/>
          <w:pgNumType w:start="1"/>
          <w:cols w:space="720" w:num="1"/>
          <w:titlePg/>
          <w:docGrid w:linePitch="312" w:charSpace="0"/>
        </w:sectPr>
      </w:pPr>
      <w:r>
        <w:rPr>
          <w:rStyle w:val="36"/>
          <w:rFonts w:hint="eastAsia" w:asciiTheme="minorEastAsia" w:hAnsiTheme="minorEastAsia" w:eastAsiaTheme="minorEastAsia" w:cstheme="minorEastAsia"/>
          <w:bCs/>
          <w:spacing w:val="93"/>
          <w:sz w:val="28"/>
          <w:szCs w:val="28"/>
          <w:lang w:eastAsia="zh-CN"/>
        </w:rPr>
        <w:t>详细地</w:t>
      </w:r>
      <w:r>
        <w:rPr>
          <w:rStyle w:val="36"/>
          <w:rFonts w:hint="eastAsia" w:asciiTheme="minorEastAsia" w:hAnsiTheme="minorEastAsia" w:eastAsiaTheme="minorEastAsia" w:cstheme="minorEastAsia"/>
          <w:bCs/>
          <w:spacing w:val="1"/>
          <w:sz w:val="28"/>
          <w:szCs w:val="28"/>
          <w:lang w:eastAsia="zh-CN"/>
        </w:rPr>
        <w:t>址  ：阿克苏市文旅夜市步行街25号</w:t>
      </w:r>
    </w:p>
    <w:p w14:paraId="2FBC9CFB">
      <w:pPr>
        <w:spacing w:line="360" w:lineRule="auto"/>
        <w:jc w:val="center"/>
        <w:rPr>
          <w:rFonts w:hint="eastAsia" w:asciiTheme="minorEastAsia" w:hAnsiTheme="minorEastAsia" w:eastAsiaTheme="minorEastAsia" w:cstheme="minorEastAsia"/>
          <w:b/>
          <w:sz w:val="36"/>
          <w:szCs w:val="36"/>
        </w:rPr>
      </w:pPr>
      <w:bookmarkStart w:id="1" w:name="_Toc2686"/>
      <w:bookmarkStart w:id="2" w:name="_Toc31151"/>
      <w:bookmarkStart w:id="3" w:name="_Toc10043"/>
      <w:bookmarkStart w:id="4" w:name="_Toc29254"/>
      <w:bookmarkStart w:id="5" w:name="_Toc18699"/>
      <w:bookmarkStart w:id="6" w:name="_Toc10285"/>
      <w:bookmarkStart w:id="7" w:name="_Toc20653"/>
      <w:bookmarkStart w:id="8" w:name="_Toc7536"/>
      <w:r>
        <w:rPr>
          <w:rFonts w:hint="eastAsia" w:asciiTheme="minorEastAsia" w:hAnsiTheme="minorEastAsia" w:eastAsiaTheme="minorEastAsia" w:cstheme="minorEastAsia"/>
          <w:b/>
          <w:sz w:val="36"/>
          <w:szCs w:val="36"/>
        </w:rPr>
        <w:t>目    录</w:t>
      </w:r>
      <w:bookmarkEnd w:id="1"/>
      <w:bookmarkEnd w:id="2"/>
      <w:bookmarkEnd w:id="3"/>
      <w:bookmarkEnd w:id="4"/>
      <w:bookmarkEnd w:id="5"/>
      <w:bookmarkEnd w:id="6"/>
      <w:bookmarkEnd w:id="7"/>
      <w:bookmarkEnd w:id="8"/>
    </w:p>
    <w:p w14:paraId="4CB41AEA">
      <w:pPr>
        <w:spacing w:line="480" w:lineRule="auto"/>
        <w:rPr>
          <w:rFonts w:hint="eastAsia" w:asciiTheme="minorEastAsia" w:hAnsiTheme="minorEastAsia" w:eastAsiaTheme="minorEastAsia"/>
          <w:b/>
          <w:sz w:val="24"/>
        </w:rPr>
      </w:pPr>
      <w:r>
        <w:rPr>
          <w:rFonts w:hint="eastAsia" w:asciiTheme="minorEastAsia" w:hAnsiTheme="minorEastAsia" w:eastAsiaTheme="minorEastAsia" w:cstheme="minorEastAsia"/>
          <w:b/>
          <w:caps/>
          <w:sz w:val="24"/>
          <w:shd w:val="pct15" w:color="auto" w:fill="FFFFFF"/>
        </w:rPr>
        <w:fldChar w:fldCharType="begin"/>
      </w:r>
      <w:r>
        <w:rPr>
          <w:rFonts w:hint="eastAsia" w:asciiTheme="minorEastAsia" w:hAnsiTheme="minorEastAsia" w:eastAsiaTheme="minorEastAsia" w:cstheme="minorEastAsia"/>
          <w:b/>
          <w:caps/>
          <w:sz w:val="24"/>
          <w:shd w:val="pct15" w:color="auto" w:fill="FFFFFF"/>
        </w:rPr>
        <w:instrText xml:space="preserve">TOC \o "1-1" \h \u </w:instrText>
      </w:r>
      <w:r>
        <w:rPr>
          <w:rFonts w:hint="eastAsia" w:asciiTheme="minorEastAsia" w:hAnsiTheme="minorEastAsia" w:eastAsiaTheme="minorEastAsia" w:cstheme="minorEastAsia"/>
          <w:b/>
          <w:caps/>
          <w:sz w:val="24"/>
          <w:shd w:val="pct15" w:color="auto" w:fill="FFFFFF"/>
        </w:rPr>
        <w:fldChar w:fldCharType="separate"/>
      </w:r>
      <w:r>
        <w:rPr>
          <w:rFonts w:hint="eastAsia" w:asciiTheme="minorEastAsia" w:hAnsiTheme="minorEastAsia" w:eastAsiaTheme="minorEastAsia"/>
          <w:b/>
          <w:sz w:val="24"/>
        </w:rPr>
        <w:t>第一章  招标公告</w:t>
      </w:r>
      <w:r>
        <w:rPr>
          <w:rFonts w:asciiTheme="minorEastAsia" w:hAnsiTheme="minorEastAsia" w:eastAsiaTheme="minorEastAsia"/>
          <w:b/>
          <w:sz w:val="24"/>
        </w:rPr>
        <w:t>…………………………………………………………………………</w:t>
      </w:r>
      <w:r>
        <w:rPr>
          <w:rFonts w:hint="eastAsia" w:asciiTheme="minorEastAsia" w:hAnsiTheme="minorEastAsia" w:eastAsiaTheme="minorEastAsia"/>
          <w:b/>
          <w:sz w:val="24"/>
        </w:rPr>
        <w:t>3</w:t>
      </w:r>
    </w:p>
    <w:p w14:paraId="6B5CEBE7">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第二章  投标人须知</w:t>
      </w:r>
      <w:r>
        <w:rPr>
          <w:rFonts w:asciiTheme="minorEastAsia" w:hAnsiTheme="minorEastAsia" w:eastAsiaTheme="minorEastAsia"/>
          <w:b/>
          <w:sz w:val="24"/>
        </w:rPr>
        <w:t>………………………………………………………………………</w:t>
      </w:r>
      <w:r>
        <w:rPr>
          <w:rFonts w:hint="eastAsia" w:asciiTheme="minorEastAsia" w:hAnsiTheme="minorEastAsia" w:eastAsiaTheme="minorEastAsia"/>
          <w:b/>
          <w:sz w:val="24"/>
        </w:rPr>
        <w:t>7</w:t>
      </w:r>
    </w:p>
    <w:p w14:paraId="009061A6">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第三章  投标文件格式</w:t>
      </w:r>
      <w:r>
        <w:rPr>
          <w:rFonts w:asciiTheme="minorEastAsia" w:hAnsiTheme="minorEastAsia" w:eastAsiaTheme="minorEastAsia"/>
          <w:b/>
          <w:sz w:val="24"/>
        </w:rPr>
        <w:t>……………………………………………………………………</w:t>
      </w:r>
      <w:r>
        <w:rPr>
          <w:rFonts w:hint="eastAsia" w:asciiTheme="minorEastAsia" w:hAnsiTheme="minorEastAsia" w:eastAsiaTheme="minorEastAsia"/>
          <w:b/>
          <w:sz w:val="24"/>
        </w:rPr>
        <w:t>25</w:t>
      </w:r>
    </w:p>
    <w:p w14:paraId="115C86CC">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第四章  项目采购需求</w:t>
      </w:r>
      <w:r>
        <w:rPr>
          <w:rFonts w:asciiTheme="minorEastAsia" w:hAnsiTheme="minorEastAsia" w:eastAsiaTheme="minorEastAsia"/>
          <w:b/>
          <w:sz w:val="24"/>
        </w:rPr>
        <w:t>……………………………………………………………………</w:t>
      </w:r>
      <w:r>
        <w:rPr>
          <w:rFonts w:hint="eastAsia" w:asciiTheme="minorEastAsia" w:hAnsiTheme="minorEastAsia" w:eastAsiaTheme="minorEastAsia"/>
          <w:b/>
          <w:sz w:val="24"/>
        </w:rPr>
        <w:t>47</w:t>
      </w:r>
    </w:p>
    <w:p w14:paraId="01CF27D9">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第五章  评标办法</w:t>
      </w:r>
      <w:r>
        <w:rPr>
          <w:rFonts w:asciiTheme="minorEastAsia" w:hAnsiTheme="minorEastAsia" w:eastAsiaTheme="minorEastAsia"/>
          <w:b/>
          <w:sz w:val="24"/>
        </w:rPr>
        <w:t>…………………………………………………………………………</w:t>
      </w:r>
      <w:r>
        <w:rPr>
          <w:rFonts w:hint="eastAsia" w:asciiTheme="minorEastAsia" w:hAnsiTheme="minorEastAsia" w:eastAsiaTheme="minorEastAsia"/>
          <w:b/>
          <w:sz w:val="24"/>
        </w:rPr>
        <w:t>51</w:t>
      </w:r>
    </w:p>
    <w:p w14:paraId="1BC7C93D">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第六章  拟签订的合同文本</w:t>
      </w:r>
      <w:r>
        <w:rPr>
          <w:rFonts w:asciiTheme="minorEastAsia" w:hAnsiTheme="minorEastAsia" w:eastAsiaTheme="minorEastAsia"/>
          <w:b/>
          <w:sz w:val="24"/>
        </w:rPr>
        <w:t>………………………………………………………………</w:t>
      </w:r>
      <w:r>
        <w:rPr>
          <w:rFonts w:hint="eastAsia" w:asciiTheme="minorEastAsia" w:hAnsiTheme="minorEastAsia" w:eastAsiaTheme="minorEastAsia"/>
          <w:b/>
          <w:sz w:val="24"/>
        </w:rPr>
        <w:t>59</w:t>
      </w:r>
    </w:p>
    <w:p w14:paraId="2D92A9D8">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附件1：政府采购促进中小企业发展管理办法</w:t>
      </w:r>
      <w:r>
        <w:rPr>
          <w:rFonts w:asciiTheme="minorEastAsia" w:hAnsiTheme="minorEastAsia" w:eastAsiaTheme="minorEastAsia"/>
          <w:b/>
          <w:sz w:val="24"/>
        </w:rPr>
        <w:t>…………………………………………</w:t>
      </w:r>
      <w:r>
        <w:rPr>
          <w:rFonts w:hint="eastAsia" w:asciiTheme="minorEastAsia" w:hAnsiTheme="minorEastAsia" w:eastAsiaTheme="minorEastAsia"/>
          <w:b/>
          <w:sz w:val="24"/>
        </w:rPr>
        <w:t>67</w:t>
      </w:r>
    </w:p>
    <w:p w14:paraId="70A61C7E">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附件2：关于进一步加大政府采购支持中小企业力度的通知</w:t>
      </w:r>
      <w:r>
        <w:rPr>
          <w:rFonts w:asciiTheme="minorEastAsia" w:hAnsiTheme="minorEastAsia" w:eastAsiaTheme="minorEastAsia"/>
          <w:b/>
          <w:sz w:val="24"/>
        </w:rPr>
        <w:t>…………………………</w:t>
      </w:r>
      <w:r>
        <w:rPr>
          <w:rFonts w:hint="eastAsia" w:asciiTheme="minorEastAsia" w:hAnsiTheme="minorEastAsia" w:eastAsiaTheme="minorEastAsia"/>
          <w:b/>
          <w:sz w:val="24"/>
        </w:rPr>
        <w:t>73</w:t>
      </w:r>
    </w:p>
    <w:p w14:paraId="625D4E1D">
      <w:pPr>
        <w:pStyle w:val="19"/>
        <w:tabs>
          <w:tab w:val="right" w:leader="dot" w:pos="8959"/>
        </w:tabs>
        <w:spacing w:line="360" w:lineRule="auto"/>
        <w:rPr>
          <w:rFonts w:hint="eastAsia" w:cs="Times New Roman" w:asciiTheme="minorEastAsia" w:hAnsiTheme="minorEastAsia" w:eastAsiaTheme="minorEastAsia"/>
          <w:bCs w:val="0"/>
          <w:caps w:val="0"/>
          <w:sz w:val="24"/>
          <w:szCs w:val="24"/>
        </w:rPr>
      </w:pPr>
      <w:r>
        <w:rPr>
          <w:rFonts w:hint="eastAsia" w:asciiTheme="minorEastAsia" w:hAnsiTheme="minorEastAsia" w:eastAsiaTheme="minorEastAsia"/>
          <w:sz w:val="24"/>
          <w:szCs w:val="24"/>
        </w:rPr>
        <w:t>附件3：关于印发中小企业划型标准规定的通知</w:t>
      </w:r>
      <w:r>
        <w:rPr>
          <w:rFonts w:hint="eastAsia" w:asciiTheme="minorEastAsia" w:hAnsiTheme="minorEastAsia" w:eastAsiaTheme="minorEastAsia" w:cstheme="minorEastAsia"/>
          <w:sz w:val="24"/>
          <w:szCs w:val="24"/>
          <w:shd w:val="pct15" w:color="auto" w:fill="FFFFFF"/>
        </w:rPr>
        <w:fldChar w:fldCharType="end"/>
      </w:r>
      <w:r>
        <w:rPr>
          <w:rFonts w:cs="Times New Roman" w:asciiTheme="minorEastAsia" w:hAnsiTheme="minorEastAsia" w:eastAsiaTheme="minorEastAsia"/>
          <w:bCs w:val="0"/>
          <w:caps w:val="0"/>
          <w:sz w:val="24"/>
          <w:szCs w:val="24"/>
        </w:rPr>
        <w:t>………………………………………</w:t>
      </w:r>
      <w:r>
        <w:rPr>
          <w:rFonts w:hint="eastAsia" w:cs="Times New Roman" w:asciiTheme="minorEastAsia" w:hAnsiTheme="minorEastAsia" w:eastAsiaTheme="minorEastAsia"/>
          <w:bCs w:val="0"/>
          <w:caps w:val="0"/>
          <w:sz w:val="24"/>
          <w:szCs w:val="24"/>
        </w:rPr>
        <w:t>75</w:t>
      </w:r>
    </w:p>
    <w:p w14:paraId="2DB70821"/>
    <w:p w14:paraId="46B22E68"/>
    <w:p w14:paraId="2F13F3FE"/>
    <w:p w14:paraId="7F167BF5"/>
    <w:p w14:paraId="285E9C16"/>
    <w:p w14:paraId="7A5E4BAA"/>
    <w:p w14:paraId="0927E8CE">
      <w:pPr>
        <w:tabs>
          <w:tab w:val="left" w:pos="3468"/>
        </w:tabs>
      </w:pPr>
      <w:r>
        <w:tab/>
      </w:r>
    </w:p>
    <w:p w14:paraId="43C963B1"/>
    <w:p w14:paraId="13DC619A">
      <w:pPr>
        <w:sectPr>
          <w:headerReference r:id="rId11" w:type="first"/>
          <w:footerReference r:id="rId14" w:type="first"/>
          <w:headerReference r:id="rId9" w:type="default"/>
          <w:footerReference r:id="rId12" w:type="default"/>
          <w:headerReference r:id="rId10" w:type="even"/>
          <w:footerReference r:id="rId13" w:type="even"/>
          <w:pgSz w:w="11907" w:h="16840"/>
          <w:pgMar w:top="1440" w:right="1474" w:bottom="1440" w:left="1474" w:header="851" w:footer="992" w:gutter="0"/>
          <w:cols w:space="720" w:num="1"/>
          <w:docGrid w:linePitch="312" w:charSpace="0"/>
        </w:sectPr>
      </w:pPr>
    </w:p>
    <w:p w14:paraId="02669F64">
      <w:pPr>
        <w:pStyle w:val="3"/>
        <w:spacing w:line="360" w:lineRule="auto"/>
        <w:rPr>
          <w:rFonts w:hint="eastAsia" w:asciiTheme="minorEastAsia" w:hAnsiTheme="minorEastAsia" w:eastAsiaTheme="minorEastAsia" w:cstheme="minorEastAsia"/>
          <w:sz w:val="24"/>
          <w:szCs w:val="24"/>
        </w:rPr>
      </w:pPr>
      <w:bookmarkStart w:id="9" w:name="_Toc647_WPSOffice_Level1"/>
      <w:bookmarkStart w:id="10" w:name="_Toc14952"/>
      <w:bookmarkStart w:id="11" w:name="_Toc213397009"/>
      <w:bookmarkStart w:id="12" w:name="_Toc213396945"/>
      <w:bookmarkStart w:id="13" w:name="_Toc213496267"/>
      <w:bookmarkStart w:id="14" w:name="_Toc217446031"/>
      <w:bookmarkStart w:id="15" w:name="_Toc213396759"/>
      <w:r>
        <w:rPr>
          <w:rFonts w:hint="eastAsia" w:asciiTheme="minorEastAsia" w:hAnsiTheme="minorEastAsia" w:eastAsiaTheme="minorEastAsia" w:cstheme="minorEastAsia"/>
          <w:bCs w:val="0"/>
          <w:sz w:val="24"/>
          <w:szCs w:val="24"/>
        </w:rPr>
        <w:t xml:space="preserve">第一章  </w:t>
      </w:r>
      <w:bookmarkEnd w:id="9"/>
      <w:bookmarkStart w:id="16" w:name="_Toc856_WPSOffice_Level1"/>
      <w:r>
        <w:rPr>
          <w:rFonts w:hint="eastAsia" w:asciiTheme="minorEastAsia" w:hAnsiTheme="minorEastAsia" w:eastAsiaTheme="minorEastAsia" w:cstheme="minorEastAsia"/>
          <w:bCs w:val="0"/>
          <w:sz w:val="24"/>
          <w:szCs w:val="24"/>
        </w:rPr>
        <w:t>招标公告</w:t>
      </w:r>
      <w:bookmarkEnd w:id="10"/>
    </w:p>
    <w:p w14:paraId="6133C9C2">
      <w:pPr>
        <w:pBdr>
          <w:top w:val="single" w:color="auto" w:sz="4" w:space="1"/>
          <w:left w:val="single" w:color="auto" w:sz="4" w:space="4"/>
          <w:bottom w:val="single" w:color="auto" w:sz="4" w:space="1"/>
          <w:right w:val="single" w:color="auto" w:sz="4" w:space="4"/>
        </w:pBd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项目概况</w:t>
      </w:r>
    </w:p>
    <w:p w14:paraId="5E7C3F86">
      <w:pPr>
        <w:pBdr>
          <w:top w:val="single" w:color="auto" w:sz="4" w:space="1"/>
          <w:left w:val="single" w:color="auto" w:sz="4" w:space="4"/>
          <w:bottom w:val="single" w:color="auto" w:sz="4" w:space="1"/>
          <w:right w:val="single" w:color="auto" w:sz="4" w:space="4"/>
        </w:pBd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阿克苏某单位2025年生活物资采购项目二包（肉、蔬菜、水果）</w:t>
      </w:r>
      <w:r>
        <w:rPr>
          <w:rFonts w:hint="eastAsia" w:asciiTheme="minorEastAsia" w:hAnsiTheme="minorEastAsia" w:eastAsiaTheme="minorEastAsia" w:cstheme="minorEastAsia"/>
          <w:sz w:val="24"/>
        </w:rPr>
        <w:t>招标项目的潜在投标人应在</w:t>
      </w:r>
      <w:r>
        <w:rPr>
          <w:rFonts w:hint="eastAsia" w:asciiTheme="minorEastAsia" w:hAnsiTheme="minorEastAsia" w:eastAsiaTheme="minorEastAsia" w:cstheme="minorEastAsia"/>
          <w:bCs/>
          <w:sz w:val="24"/>
          <w:u w:val="single"/>
        </w:rPr>
        <w:t>新疆政府采购云平台https://www.zcygov.cn/</w:t>
      </w:r>
      <w:r>
        <w:rPr>
          <w:rFonts w:hint="eastAsia" w:asciiTheme="minorEastAsia" w:hAnsiTheme="minorEastAsia" w:eastAsiaTheme="minorEastAsia" w:cstheme="minorEastAsia"/>
          <w:sz w:val="24"/>
        </w:rPr>
        <w:t>获取招标文件，并于</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w:t>
      </w:r>
      <w:r>
        <w:rPr>
          <w:rFonts w:hint="eastAsia" w:asciiTheme="minorEastAsia" w:hAnsiTheme="minorEastAsia" w:eastAsiaTheme="minorEastAsia" w:cstheme="minorEastAsia"/>
          <w:bCs/>
          <w:sz w:val="24"/>
          <w:u w:val="single"/>
          <w:lang w:val="en-US" w:eastAsia="zh-CN"/>
        </w:rPr>
        <w:t>4</w:t>
      </w:r>
      <w:r>
        <w:rPr>
          <w:rFonts w:hint="eastAsia" w:asciiTheme="minorEastAsia" w:hAnsiTheme="minorEastAsia" w:eastAsiaTheme="minorEastAsia" w:cstheme="minorEastAsia"/>
          <w:bCs/>
          <w:sz w:val="24"/>
          <w:u w:val="single"/>
        </w:rPr>
        <w:t>月</w:t>
      </w:r>
      <w:r>
        <w:rPr>
          <w:rFonts w:hint="eastAsia" w:asciiTheme="minorEastAsia" w:hAnsiTheme="minorEastAsia" w:eastAsiaTheme="minorEastAsia" w:cstheme="minorEastAsia"/>
          <w:bCs/>
          <w:sz w:val="24"/>
          <w:u w:val="single"/>
          <w:lang w:val="en-US" w:eastAsia="zh-CN"/>
        </w:rPr>
        <w:t>0</w:t>
      </w:r>
      <w:r>
        <w:rPr>
          <w:rFonts w:hint="eastAsia" w:asciiTheme="minorEastAsia" w:hAnsiTheme="minorEastAsia" w:eastAsiaTheme="minorEastAsia" w:cstheme="minorEastAsia"/>
          <w:bCs/>
          <w:sz w:val="24"/>
          <w:u w:val="single"/>
        </w:rPr>
        <w:t>1日16点00分（</w:t>
      </w:r>
      <w:r>
        <w:rPr>
          <w:rFonts w:hint="eastAsia" w:asciiTheme="minorEastAsia" w:hAnsiTheme="minorEastAsia" w:eastAsiaTheme="minorEastAsia" w:cstheme="minorEastAsia"/>
          <w:bCs/>
          <w:sz w:val="24"/>
        </w:rPr>
        <w:t>北京时间）前上传投标文件</w:t>
      </w:r>
      <w:r>
        <w:rPr>
          <w:rFonts w:hint="eastAsia" w:asciiTheme="minorEastAsia" w:hAnsiTheme="minorEastAsia" w:eastAsiaTheme="minorEastAsia" w:cstheme="minorEastAsia"/>
          <w:sz w:val="24"/>
        </w:rPr>
        <w:t>。</w:t>
      </w:r>
    </w:p>
    <w:p w14:paraId="5A07DD95">
      <w:pPr>
        <w:pStyle w:val="95"/>
        <w:ind w:firstLine="0" w:firstLineChars="0"/>
        <w:rPr>
          <w:rFonts w:hint="eastAsia"/>
          <w:u w:val="single"/>
        </w:rPr>
      </w:pPr>
      <w:r>
        <w:rPr>
          <w:rFonts w:hint="eastAsia"/>
        </w:rPr>
        <w:t>一、项目编号:</w:t>
      </w:r>
      <w:r>
        <w:t xml:space="preserve"> XJJH-(2025)-CG010</w:t>
      </w:r>
    </w:p>
    <w:p w14:paraId="1E2A5E9F">
      <w:pPr>
        <w:pStyle w:val="95"/>
        <w:ind w:firstLine="0" w:firstLineChars="0"/>
        <w:rPr>
          <w:rFonts w:hint="eastAsia"/>
        </w:rPr>
      </w:pPr>
      <w:r>
        <w:rPr>
          <w:rFonts w:hint="eastAsia"/>
        </w:rPr>
        <w:t>二、项目名称：阿克苏某单位2025年生活物资采购项目二包（肉、蔬菜、水果）</w:t>
      </w:r>
    </w:p>
    <w:p w14:paraId="702E964F">
      <w:pPr>
        <w:pStyle w:val="95"/>
        <w:ind w:firstLine="0" w:firstLineChars="0"/>
        <w:rPr>
          <w:rFonts w:hint="eastAsia"/>
        </w:rPr>
      </w:pPr>
      <w:r>
        <w:rPr>
          <w:rFonts w:hint="eastAsia"/>
        </w:rPr>
        <w:t>三、采购需求：</w:t>
      </w:r>
    </w:p>
    <w:p w14:paraId="3E751964">
      <w:pPr>
        <w:pStyle w:val="95"/>
        <w:rPr>
          <w:rFonts w:hint="eastAsia"/>
        </w:rPr>
      </w:pPr>
      <w:r>
        <w:rPr>
          <w:rFonts w:hint="eastAsia"/>
        </w:rPr>
        <w:t>采购需求：详见招标文件第四章</w:t>
      </w:r>
    </w:p>
    <w:p w14:paraId="7074137E">
      <w:pPr>
        <w:pStyle w:val="95"/>
        <w:rPr>
          <w:rFonts w:hint="eastAsia"/>
        </w:rPr>
      </w:pPr>
      <w:r>
        <w:rPr>
          <w:rFonts w:hint="eastAsia"/>
        </w:rPr>
        <w:t>供货期限：自合同签订之日起一年</w:t>
      </w:r>
    </w:p>
    <w:p w14:paraId="7DF980BF">
      <w:pPr>
        <w:pStyle w:val="95"/>
        <w:rPr>
          <w:rFonts w:hint="eastAsia"/>
        </w:rPr>
      </w:pPr>
      <w:r>
        <w:rPr>
          <w:rFonts w:hint="eastAsia"/>
        </w:rPr>
        <w:t xml:space="preserve">预算金额：按实际发生金额为准 </w:t>
      </w:r>
    </w:p>
    <w:p w14:paraId="7873566F">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四、供应商的资格条件：</w:t>
      </w:r>
    </w:p>
    <w:p w14:paraId="3D3F27B0">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（一）满足《中华人民共和国政府采购法》第二十二条规定；</w:t>
      </w:r>
    </w:p>
    <w:p w14:paraId="30DD35F2">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（二）落实政府采购政策需满足的资格要求：本项目为专门面向小微企业的政府采购项目</w:t>
      </w:r>
    </w:p>
    <w:p w14:paraId="4B04EF7F">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（三）本项目的特定资格要求：</w:t>
      </w:r>
    </w:p>
    <w:p w14:paraId="48C76473">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（1）投标人须具备有效的《食品经营许可证》或《食品生产许可证》；</w:t>
      </w:r>
    </w:p>
    <w:p w14:paraId="157D5FA5">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（2）单位负责人为同一人或者存在直接控股、管理关系的不同供应商，不得参加同一合同项下的采购活动，否则取消其投标资格。</w:t>
      </w:r>
    </w:p>
    <w:p w14:paraId="5C3197C9">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（3）投标人未被列入“信用中国”网站(www.creditchina.gov.cn)和“中国政府采购网”网站（http://www.ccgp.gov.cn/）“记录失信被执行人或重大税收违法案件当事人名单或政府采购严重违法失信行为”记录名单；</w:t>
      </w:r>
    </w:p>
    <w:p w14:paraId="0EEBF2B2">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（四）本项目不接受联合体。</w:t>
      </w:r>
    </w:p>
    <w:p w14:paraId="175DDD9D">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五、招标文件领取时间、地点、方式及售价： </w:t>
      </w:r>
    </w:p>
    <w:p w14:paraId="72A1D930">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(1)领取时间：2025年03月10日--2025年03月17日；</w:t>
      </w:r>
    </w:p>
    <w:p w14:paraId="5E80DB52">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(2)领取地点：</w:t>
      </w:r>
      <w:r>
        <w:rPr>
          <w:rFonts w:hint="eastAsia" w:asciiTheme="minorEastAsia" w:hAnsiTheme="minorEastAsia" w:eastAsiaTheme="minorEastAsia" w:cstheme="minorEastAsia"/>
          <w:sz w:val="24"/>
        </w:rPr>
        <w:t>投标人登录政采云平台http://www.zcygov.cn/，在线申请获取招标文件（登录政府采购云平台→项目采购→获取招标文件→申请即可下载招标文件，如有操作性问题，可与政采云在线客服进行咨询，咨询电话：95763）。</w:t>
      </w:r>
    </w:p>
    <w:p w14:paraId="33C28002">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(3)领取方式：</w:t>
      </w:r>
      <w:r>
        <w:rPr>
          <w:rFonts w:hint="eastAsia" w:asciiTheme="minorEastAsia" w:hAnsiTheme="minorEastAsia" w:eastAsiaTheme="minorEastAsia" w:cstheme="minorEastAsia"/>
          <w:sz w:val="24"/>
        </w:rPr>
        <w:t>投标人登录新疆政府采购云平台https://www.zcygov.cn/在线申请获取招标文件（登录政府采购云平台→项目采购→获取招标文件→下载招标文件）</w:t>
      </w:r>
    </w:p>
    <w:p w14:paraId="1E2A3FC0">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(4)招标文件售价：</w:t>
      </w:r>
      <w:r>
        <w:rPr>
          <w:rFonts w:hint="eastAsia" w:asciiTheme="minorEastAsia" w:hAnsiTheme="minorEastAsia" w:eastAsiaTheme="minorEastAsia" w:cstheme="minorEastAsia"/>
          <w:kern w:val="0"/>
          <w:sz w:val="24"/>
        </w:rPr>
        <w:t>免费获取。</w:t>
      </w:r>
    </w:p>
    <w:p w14:paraId="3B94D651">
      <w:pPr>
        <w:pStyle w:val="95"/>
        <w:ind w:firstLine="0" w:firstLineChars="0"/>
        <w:rPr>
          <w:rFonts w:hint="eastAsia"/>
        </w:rPr>
      </w:pPr>
      <w:r>
        <w:rPr>
          <w:rFonts w:hint="eastAsia"/>
        </w:rPr>
        <w:t>六、提交投标文件截止时间、开标时间和地点：</w:t>
      </w:r>
    </w:p>
    <w:p w14:paraId="13878149">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提交投标文件截止时间：</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w:t>
      </w:r>
      <w:r>
        <w:rPr>
          <w:rFonts w:hint="eastAsia" w:asciiTheme="minorEastAsia" w:hAnsiTheme="minorEastAsia" w:eastAsiaTheme="minorEastAsia" w:cstheme="minorEastAsia"/>
          <w:bCs/>
          <w:sz w:val="24"/>
          <w:u w:val="single"/>
          <w:lang w:val="en-US" w:eastAsia="zh-CN"/>
        </w:rPr>
        <w:t>4</w:t>
      </w:r>
      <w:r>
        <w:rPr>
          <w:rFonts w:hint="eastAsia" w:asciiTheme="minorEastAsia" w:hAnsiTheme="minorEastAsia" w:eastAsiaTheme="minorEastAsia" w:cstheme="minorEastAsia"/>
          <w:bCs/>
          <w:sz w:val="24"/>
          <w:u w:val="single"/>
        </w:rPr>
        <w:t>月</w:t>
      </w:r>
      <w:r>
        <w:rPr>
          <w:rFonts w:hint="eastAsia" w:asciiTheme="minorEastAsia" w:hAnsiTheme="minorEastAsia" w:eastAsiaTheme="minorEastAsia" w:cstheme="minorEastAsia"/>
          <w:bCs/>
          <w:sz w:val="24"/>
          <w:u w:val="single"/>
          <w:lang w:val="en-US" w:eastAsia="zh-CN"/>
        </w:rPr>
        <w:t>0</w:t>
      </w:r>
      <w:r>
        <w:rPr>
          <w:rFonts w:hint="eastAsia" w:asciiTheme="minorEastAsia" w:hAnsiTheme="minorEastAsia" w:eastAsiaTheme="minorEastAsia" w:cstheme="minorEastAsia"/>
          <w:bCs/>
          <w:sz w:val="24"/>
          <w:u w:val="single"/>
        </w:rPr>
        <w:t>1日16点00分</w:t>
      </w:r>
      <w:r>
        <w:rPr>
          <w:rFonts w:hint="eastAsia" w:asciiTheme="minorEastAsia" w:hAnsiTheme="minorEastAsia" w:eastAsiaTheme="minorEastAsia" w:cstheme="minorEastAsia"/>
          <w:sz w:val="24"/>
        </w:rPr>
        <w:t>（北京时间）</w:t>
      </w:r>
    </w:p>
    <w:p w14:paraId="5FDD4A56">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开标时间：</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w:t>
      </w:r>
      <w:r>
        <w:rPr>
          <w:rFonts w:hint="eastAsia" w:asciiTheme="minorEastAsia" w:hAnsiTheme="minorEastAsia" w:eastAsiaTheme="minorEastAsia" w:cstheme="minorEastAsia"/>
          <w:bCs/>
          <w:sz w:val="24"/>
          <w:u w:val="single"/>
          <w:lang w:val="en-US" w:eastAsia="zh-CN"/>
        </w:rPr>
        <w:t>4</w:t>
      </w:r>
      <w:r>
        <w:rPr>
          <w:rFonts w:hint="eastAsia" w:asciiTheme="minorEastAsia" w:hAnsiTheme="minorEastAsia" w:eastAsiaTheme="minorEastAsia" w:cstheme="minorEastAsia"/>
          <w:bCs/>
          <w:sz w:val="24"/>
          <w:u w:val="single"/>
        </w:rPr>
        <w:t>月</w:t>
      </w:r>
      <w:r>
        <w:rPr>
          <w:rFonts w:hint="eastAsia" w:asciiTheme="minorEastAsia" w:hAnsiTheme="minorEastAsia" w:eastAsiaTheme="minorEastAsia" w:cstheme="minorEastAsia"/>
          <w:bCs/>
          <w:sz w:val="24"/>
          <w:u w:val="single"/>
          <w:lang w:val="en-US" w:eastAsia="zh-CN"/>
        </w:rPr>
        <w:t>0</w:t>
      </w:r>
      <w:r>
        <w:rPr>
          <w:rFonts w:hint="eastAsia" w:asciiTheme="minorEastAsia" w:hAnsiTheme="minorEastAsia" w:eastAsiaTheme="minorEastAsia" w:cstheme="minorEastAsia"/>
          <w:bCs/>
          <w:sz w:val="24"/>
          <w:u w:val="single"/>
        </w:rPr>
        <w:t>1日16点00分</w:t>
      </w:r>
      <w:r>
        <w:rPr>
          <w:rFonts w:hint="eastAsia" w:asciiTheme="minorEastAsia" w:hAnsiTheme="minorEastAsia" w:eastAsiaTheme="minorEastAsia" w:cstheme="minorEastAsia"/>
          <w:sz w:val="24"/>
        </w:rPr>
        <w:t>（北京时间）</w:t>
      </w:r>
    </w:p>
    <w:p w14:paraId="0E871E31">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开标地点：政采云平台http://www.zcygov.cn/</w:t>
      </w:r>
    </w:p>
    <w:p w14:paraId="140AAEAE">
      <w:pPr>
        <w:pStyle w:val="95"/>
        <w:ind w:firstLine="0" w:firstLineChars="0"/>
        <w:rPr>
          <w:rFonts w:hint="eastAsia"/>
        </w:rPr>
      </w:pPr>
      <w:r>
        <w:rPr>
          <w:rFonts w:hint="eastAsia"/>
        </w:rPr>
        <w:t>七、公告期限</w:t>
      </w:r>
    </w:p>
    <w:p w14:paraId="2A6D4ECE">
      <w:pPr>
        <w:pStyle w:val="95"/>
        <w:rPr>
          <w:rFonts w:hint="eastAsia"/>
        </w:rPr>
      </w:pPr>
      <w:r>
        <w:rPr>
          <w:rFonts w:hint="eastAsia"/>
        </w:rPr>
        <w:t>自本公告发布之日起5个工作日。</w:t>
      </w:r>
    </w:p>
    <w:p w14:paraId="76B269E0">
      <w:pPr>
        <w:pStyle w:val="95"/>
        <w:ind w:firstLine="0" w:firstLineChars="0"/>
        <w:rPr>
          <w:rFonts w:hint="eastAsia"/>
        </w:rPr>
      </w:pPr>
      <w:r>
        <w:rPr>
          <w:rFonts w:hint="eastAsia"/>
        </w:rPr>
        <w:t>八、其他补充事项</w:t>
      </w:r>
    </w:p>
    <w:p w14:paraId="7478D3A6">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本项目实行全流程</w:t>
      </w:r>
      <w:r>
        <w:rPr>
          <w:rFonts w:hint="eastAsia" w:asciiTheme="minorEastAsia" w:hAnsiTheme="minorEastAsia" w:eastAsiaTheme="minorEastAsia" w:cstheme="minorEastAsia"/>
          <w:sz w:val="24"/>
          <w:szCs w:val="24"/>
        </w:rPr>
        <w:t>电子交易方式</w:t>
      </w:r>
      <w:r>
        <w:rPr>
          <w:rFonts w:hint="eastAsia" w:asciiTheme="minorEastAsia" w:hAnsiTheme="minorEastAsia" w:eastAsiaTheme="minorEastAsia" w:cstheme="minorEastAsia"/>
          <w:kern w:val="0"/>
          <w:sz w:val="24"/>
          <w:szCs w:val="24"/>
        </w:rPr>
        <w:t>，采用电子加密投标文件上传方式；</w:t>
      </w:r>
    </w:p>
    <w:p w14:paraId="7B1070E0">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各投标人在投标前应确保成为新疆政府采购网正式注册入库投标人，并完成CA数字证书（符合国密标准）申领。因未注册入库、未办理CA数字证书等原因造成无法上传或投标失败等后果由投标人自行承担。有意向参与的投标人，可访问新疆数字证书认证中心官方网站（https://www.xjca.com.cn/）或下载“新疆政务通”APP自行申领。如需咨询，请联系新疆CA服务热线0991-2819290；</w:t>
      </w:r>
    </w:p>
    <w:p w14:paraId="7964BEE5">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w:t>
      </w:r>
    </w:p>
    <w:p w14:paraId="7A77F349">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投标人应当在投标截止时间前，将生成的“电子加密投标文件”上传至“政府采购云平台”，投标截止时间以后上传的投标文件将被“政府采购云平台”拒收；</w:t>
      </w:r>
    </w:p>
    <w:p w14:paraId="6A800FD2">
      <w:pPr>
        <w:pStyle w:val="43"/>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在投标前须提前配置好电脑浏览器（建议使用360浏览器或谷歌浏览器），开标时登录政采云平台，在“项目采购－开标评审”功能中，使用制作加密投标文件电子标书的CA锁进行解密及报价确认。本项目投标文件的解密时间定为30分钟内，若投标人在规定时间内因自身原因导致无法正常解密，后果由投标人自行承担；</w:t>
      </w:r>
    </w:p>
    <w:p w14:paraId="1C04CAC3">
      <w:pPr>
        <w:pStyle w:val="43"/>
        <w:numPr>
          <w:ilvl w:val="0"/>
          <w:numId w:val="2"/>
        </w:numPr>
        <w:spacing w:line="560" w:lineRule="exact"/>
        <w:ind w:left="0" w:firstLine="414"/>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投标人登录政采云平台，在开标时间后30分钟内用“项目采购－开标评审”功能进行解密投标文件，若投标人在规定时间内未按时解密的，视为响应无效。解密与加密投标文件须使用同一个CA。</w:t>
      </w:r>
    </w:p>
    <w:p w14:paraId="7597C28A">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特别提示：</w:t>
      </w:r>
    </w:p>
    <w:p w14:paraId="53926140">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1、采购限额标准以上，200万元以下的货物和服务采购项目、400万元以下的工程采购项目，适宜由中小企业提供的，采购人应当专门面向中小企业采购。</w:t>
      </w:r>
    </w:p>
    <w:p w14:paraId="44CAF6B6">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2、超过200万元的货物和服务采购项目，预留该部分采购项目预算总额的30%以上专门面向中小企业采购，其中预留给小微企业的比例不低于60%。</w:t>
      </w:r>
    </w:p>
    <w:p w14:paraId="764C26E4">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3、超过400万元的工程采购项目中适宜由中小企业提供的，预留该部分采购项目预算总额的40%以上专门面向中小企业采购，其中预留给小微企业的比例不低于60%。</w:t>
      </w:r>
    </w:p>
    <w:p w14:paraId="04A48EBD">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77A7C9F">
      <w:pPr>
        <w:pStyle w:val="98"/>
        <w:snapToGrid w:val="0"/>
        <w:spacing w:line="560" w:lineRule="exact"/>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D18434B">
      <w:pPr>
        <w:pStyle w:val="95"/>
        <w:ind w:firstLine="0" w:firstLineChars="0"/>
        <w:rPr>
          <w:rFonts w:hint="eastAsia"/>
        </w:rPr>
      </w:pPr>
      <w:r>
        <w:rPr>
          <w:rFonts w:hint="eastAsia"/>
        </w:rPr>
        <w:t>九、联系方式</w:t>
      </w:r>
    </w:p>
    <w:p w14:paraId="254352BA">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1、采购人：某单位 </w:t>
      </w:r>
    </w:p>
    <w:p w14:paraId="0DA88614">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联系人：李先生</w:t>
      </w:r>
    </w:p>
    <w:p w14:paraId="296F8332">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  话：</w:t>
      </w:r>
      <w:r>
        <w:rPr>
          <w:rFonts w:asciiTheme="minorEastAsia" w:hAnsiTheme="minorEastAsia" w:eastAsiaTheme="minorEastAsia" w:cstheme="minorEastAsia"/>
          <w:sz w:val="24"/>
        </w:rPr>
        <w:t>0997-2530177</w:t>
      </w:r>
    </w:p>
    <w:p w14:paraId="5702934A">
      <w:pPr>
        <w:pStyle w:val="95"/>
        <w:ind w:firstLine="0" w:firstLineChars="0"/>
        <w:rPr>
          <w:rFonts w:hint="eastAsia"/>
        </w:rPr>
      </w:pPr>
      <w:r>
        <w:rPr>
          <w:rFonts w:hint="eastAsia"/>
        </w:rPr>
        <w:t>2、采购代理机构：新疆景鸿建筑项目管理有限公司</w:t>
      </w:r>
    </w:p>
    <w:p w14:paraId="0C801E1E">
      <w:pPr>
        <w:pStyle w:val="95"/>
        <w:ind w:firstLine="0" w:firstLineChars="0"/>
        <w:rPr>
          <w:rFonts w:hint="eastAsia"/>
        </w:rPr>
      </w:pPr>
      <w:r>
        <w:rPr>
          <w:rFonts w:hint="eastAsia"/>
        </w:rPr>
        <w:t>地址：阿克苏市文旅夜市步行街25号商铺</w:t>
      </w:r>
    </w:p>
    <w:p w14:paraId="514800AD">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项目联系人：陈颖  </w:t>
      </w:r>
    </w:p>
    <w:p w14:paraId="5A636F8D">
      <w:pPr>
        <w:keepNext/>
        <w:keepLines/>
        <w:spacing w:line="480" w:lineRule="auto"/>
        <w:jc w:val="left"/>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联系电话：</w:t>
      </w:r>
      <w:r>
        <w:rPr>
          <w:rFonts w:asciiTheme="minorEastAsia" w:hAnsiTheme="minorEastAsia" w:eastAsiaTheme="minorEastAsia" w:cstheme="minorEastAsia"/>
          <w:kern w:val="0"/>
          <w:sz w:val="24"/>
        </w:rPr>
        <w:t>18119076369</w:t>
      </w:r>
    </w:p>
    <w:p w14:paraId="2810E623">
      <w:pPr>
        <w:pStyle w:val="95"/>
        <w:rPr>
          <w:rFonts w:hint="eastAsia"/>
        </w:rPr>
      </w:pPr>
    </w:p>
    <w:p w14:paraId="5F9436C4">
      <w:pPr>
        <w:keepNext/>
        <w:keepLines/>
        <w:spacing w:line="360" w:lineRule="auto"/>
        <w:jc w:val="left"/>
        <w:rPr>
          <w:rFonts w:hint="eastAsia" w:asciiTheme="minorEastAsia" w:hAnsiTheme="minorEastAsia" w:eastAsiaTheme="minorEastAsia" w:cstheme="minorEastAsia"/>
          <w:kern w:val="0"/>
          <w:sz w:val="24"/>
        </w:rPr>
      </w:pPr>
    </w:p>
    <w:p w14:paraId="24E6BEED">
      <w:pPr>
        <w:pStyle w:val="3"/>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br w:type="page"/>
      </w:r>
      <w:bookmarkStart w:id="17" w:name="_Toc17639"/>
      <w:r>
        <w:rPr>
          <w:rFonts w:hint="eastAsia" w:asciiTheme="minorEastAsia" w:hAnsiTheme="minorEastAsia" w:eastAsiaTheme="minorEastAsia" w:cstheme="minorEastAsia"/>
          <w:sz w:val="24"/>
          <w:szCs w:val="24"/>
        </w:rPr>
        <w:t>第二章  投标人须知</w:t>
      </w:r>
      <w:bookmarkEnd w:id="11"/>
      <w:bookmarkEnd w:id="12"/>
      <w:bookmarkEnd w:id="13"/>
      <w:bookmarkEnd w:id="14"/>
      <w:bookmarkEnd w:id="15"/>
      <w:bookmarkEnd w:id="16"/>
      <w:bookmarkEnd w:id="17"/>
    </w:p>
    <w:p w14:paraId="52E85D2B">
      <w:pPr>
        <w:pStyle w:val="4"/>
        <w:spacing w:before="0" w:after="0" w:line="360" w:lineRule="auto"/>
        <w:jc w:val="center"/>
        <w:rPr>
          <w:rFonts w:hint="eastAsia" w:asciiTheme="minorEastAsia" w:hAnsiTheme="minorEastAsia" w:eastAsiaTheme="minorEastAsia" w:cstheme="minorEastAsia"/>
          <w:sz w:val="24"/>
          <w:szCs w:val="24"/>
        </w:rPr>
      </w:pPr>
      <w:bookmarkStart w:id="18" w:name="_Toc213397010"/>
      <w:bookmarkStart w:id="19" w:name="_Toc213496268"/>
      <w:bookmarkStart w:id="20" w:name="_Toc213396760"/>
      <w:bookmarkStart w:id="21" w:name="_Toc217446032"/>
      <w:bookmarkStart w:id="22" w:name="_Toc189727030"/>
      <w:bookmarkStart w:id="23" w:name="_Toc213396946"/>
      <w:r>
        <w:rPr>
          <w:rFonts w:hint="eastAsia" w:asciiTheme="minorEastAsia" w:hAnsiTheme="minorEastAsia" w:eastAsiaTheme="minorEastAsia" w:cstheme="minorEastAsia"/>
          <w:sz w:val="24"/>
          <w:szCs w:val="24"/>
        </w:rPr>
        <w:t>一、投标人须知前附表</w:t>
      </w:r>
      <w:bookmarkEnd w:id="18"/>
      <w:bookmarkEnd w:id="19"/>
      <w:bookmarkEnd w:id="20"/>
      <w:bookmarkEnd w:id="21"/>
      <w:bookmarkEnd w:id="22"/>
      <w:bookmarkEnd w:id="23"/>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428"/>
        <w:gridCol w:w="6635"/>
      </w:tblGrid>
      <w:tr w14:paraId="61F76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88" w:type="dxa"/>
            <w:noWrap/>
            <w:vAlign w:val="center"/>
          </w:tcPr>
          <w:p w14:paraId="1D2BD21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序号</w:t>
            </w:r>
          </w:p>
        </w:tc>
        <w:tc>
          <w:tcPr>
            <w:tcW w:w="1428" w:type="dxa"/>
            <w:noWrap/>
            <w:vAlign w:val="center"/>
          </w:tcPr>
          <w:p w14:paraId="4D4FEFDA">
            <w:pPr>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名 称</w:t>
            </w:r>
          </w:p>
        </w:tc>
        <w:tc>
          <w:tcPr>
            <w:tcW w:w="6635" w:type="dxa"/>
            <w:noWrap/>
            <w:vAlign w:val="center"/>
          </w:tcPr>
          <w:p w14:paraId="66C38EF9">
            <w:pPr>
              <w:ind w:firstLine="2310" w:firstLineChars="1100"/>
              <w:rPr>
                <w:rFonts w:hint="eastAsia" w:asciiTheme="minorEastAsia" w:hAnsiTheme="minorEastAsia" w:eastAsiaTheme="minorEastAsia" w:cstheme="minorEastAsia"/>
              </w:rPr>
            </w:pPr>
            <w:r>
              <w:rPr>
                <w:rFonts w:hint="eastAsia" w:asciiTheme="minorEastAsia" w:hAnsiTheme="minorEastAsia" w:eastAsiaTheme="minorEastAsia" w:cstheme="minorEastAsia"/>
              </w:rPr>
              <w:t>内   容</w:t>
            </w:r>
          </w:p>
        </w:tc>
      </w:tr>
      <w:tr w14:paraId="4AB55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jc w:val="center"/>
        </w:trPr>
        <w:tc>
          <w:tcPr>
            <w:tcW w:w="788" w:type="dxa"/>
            <w:noWrap/>
            <w:vAlign w:val="center"/>
          </w:tcPr>
          <w:p w14:paraId="3CE3C0C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1428" w:type="dxa"/>
            <w:noWrap/>
            <w:vAlign w:val="center"/>
          </w:tcPr>
          <w:p w14:paraId="0803F87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采购人</w:t>
            </w:r>
          </w:p>
        </w:tc>
        <w:tc>
          <w:tcPr>
            <w:tcW w:w="6635" w:type="dxa"/>
            <w:noWrap/>
            <w:vAlign w:val="center"/>
          </w:tcPr>
          <w:p w14:paraId="1A5DB004">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名称：某单位</w:t>
            </w:r>
          </w:p>
          <w:p w14:paraId="4DCFF9CD">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联系人：李先生</w:t>
            </w:r>
          </w:p>
          <w:p w14:paraId="61E132B5">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电话 ：0997-2530177</w:t>
            </w:r>
          </w:p>
        </w:tc>
      </w:tr>
      <w:tr w14:paraId="4678A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788" w:type="dxa"/>
            <w:noWrap/>
            <w:vAlign w:val="center"/>
          </w:tcPr>
          <w:p w14:paraId="0B25DD9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1428" w:type="dxa"/>
            <w:noWrap/>
            <w:vAlign w:val="center"/>
          </w:tcPr>
          <w:p w14:paraId="464CBE1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采购代理机构</w:t>
            </w:r>
          </w:p>
        </w:tc>
        <w:tc>
          <w:tcPr>
            <w:tcW w:w="6635" w:type="dxa"/>
            <w:noWrap/>
            <w:vAlign w:val="center"/>
          </w:tcPr>
          <w:p w14:paraId="4DD5530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名称：新疆景鸿建筑项目管理有限公司</w:t>
            </w:r>
          </w:p>
          <w:p w14:paraId="562445F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项目联系人：陈颖</w:t>
            </w:r>
          </w:p>
          <w:p w14:paraId="1249F9D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电话：</w:t>
            </w:r>
            <w:r>
              <w:rPr>
                <w:rFonts w:asciiTheme="minorEastAsia" w:hAnsiTheme="minorEastAsia" w:eastAsiaTheme="minorEastAsia" w:cstheme="minorEastAsia"/>
              </w:rPr>
              <w:t>18119076369</w:t>
            </w:r>
          </w:p>
          <w:p w14:paraId="618D6FB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地址：阿克苏市文旅夜市步行街25号商铺</w:t>
            </w:r>
          </w:p>
        </w:tc>
      </w:tr>
      <w:tr w14:paraId="50322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88" w:type="dxa"/>
            <w:noWrap/>
            <w:vAlign w:val="center"/>
          </w:tcPr>
          <w:p w14:paraId="458D29B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p>
        </w:tc>
        <w:tc>
          <w:tcPr>
            <w:tcW w:w="1428" w:type="dxa"/>
            <w:noWrap/>
            <w:vAlign w:val="center"/>
          </w:tcPr>
          <w:p w14:paraId="48FB354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项目名称</w:t>
            </w:r>
          </w:p>
        </w:tc>
        <w:tc>
          <w:tcPr>
            <w:tcW w:w="6635" w:type="dxa"/>
            <w:noWrap/>
            <w:vAlign w:val="center"/>
          </w:tcPr>
          <w:p w14:paraId="53BFBBD5">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阿克苏某单位2025年生活物资采购项目二包（肉、蔬菜、水果）</w:t>
            </w:r>
          </w:p>
        </w:tc>
      </w:tr>
      <w:tr w14:paraId="29F88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8" w:type="dxa"/>
            <w:noWrap/>
            <w:vAlign w:val="center"/>
          </w:tcPr>
          <w:p w14:paraId="7929640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4</w:t>
            </w:r>
          </w:p>
        </w:tc>
        <w:tc>
          <w:tcPr>
            <w:tcW w:w="1428" w:type="dxa"/>
            <w:noWrap/>
            <w:vAlign w:val="center"/>
          </w:tcPr>
          <w:p w14:paraId="3205F04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项目编号</w:t>
            </w:r>
          </w:p>
        </w:tc>
        <w:tc>
          <w:tcPr>
            <w:tcW w:w="6635" w:type="dxa"/>
            <w:noWrap/>
            <w:vAlign w:val="center"/>
          </w:tcPr>
          <w:p w14:paraId="2BDD8B1C">
            <w:pPr>
              <w:rPr>
                <w:rFonts w:hint="eastAsia" w:asciiTheme="minorEastAsia" w:hAnsiTheme="minorEastAsia" w:eastAsiaTheme="minorEastAsia" w:cstheme="minorEastAsia"/>
              </w:rPr>
            </w:pPr>
            <w:r>
              <w:rPr>
                <w:rFonts w:asciiTheme="minorEastAsia" w:hAnsiTheme="minorEastAsia" w:eastAsiaTheme="minorEastAsia" w:cstheme="minorEastAsia"/>
              </w:rPr>
              <w:t>XJJH-(2025)-CG010</w:t>
            </w:r>
          </w:p>
        </w:tc>
      </w:tr>
      <w:tr w14:paraId="09C4D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noWrap/>
            <w:vAlign w:val="center"/>
          </w:tcPr>
          <w:p w14:paraId="3DCD991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p>
        </w:tc>
        <w:tc>
          <w:tcPr>
            <w:tcW w:w="1428" w:type="dxa"/>
            <w:noWrap/>
            <w:vAlign w:val="center"/>
          </w:tcPr>
          <w:p w14:paraId="4D7055C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预算金额</w:t>
            </w:r>
          </w:p>
        </w:tc>
        <w:tc>
          <w:tcPr>
            <w:tcW w:w="6635" w:type="dxa"/>
            <w:noWrap/>
            <w:vAlign w:val="center"/>
          </w:tcPr>
          <w:p w14:paraId="540C1B0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按实际发生金额为准</w:t>
            </w:r>
          </w:p>
        </w:tc>
      </w:tr>
      <w:tr w14:paraId="640F6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88" w:type="dxa"/>
            <w:noWrap/>
            <w:vAlign w:val="center"/>
          </w:tcPr>
          <w:p w14:paraId="65E775E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6</w:t>
            </w:r>
          </w:p>
        </w:tc>
        <w:tc>
          <w:tcPr>
            <w:tcW w:w="1428" w:type="dxa"/>
            <w:noWrap/>
            <w:vAlign w:val="center"/>
          </w:tcPr>
          <w:p w14:paraId="3AC0333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供货范围</w:t>
            </w:r>
          </w:p>
        </w:tc>
        <w:tc>
          <w:tcPr>
            <w:tcW w:w="6635" w:type="dxa"/>
            <w:noWrap/>
            <w:vAlign w:val="center"/>
          </w:tcPr>
          <w:p w14:paraId="0324910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肉类、蔬菜类、水果类，详见招标文件第四章“项目采购需求”</w:t>
            </w:r>
          </w:p>
        </w:tc>
      </w:tr>
      <w:tr w14:paraId="6F321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788" w:type="dxa"/>
            <w:noWrap/>
            <w:vAlign w:val="center"/>
          </w:tcPr>
          <w:p w14:paraId="279AC42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7</w:t>
            </w:r>
          </w:p>
        </w:tc>
        <w:tc>
          <w:tcPr>
            <w:tcW w:w="1428" w:type="dxa"/>
            <w:noWrap/>
            <w:vAlign w:val="center"/>
          </w:tcPr>
          <w:p w14:paraId="5910F2A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报价方式及最高限价（控制价）</w:t>
            </w:r>
          </w:p>
        </w:tc>
        <w:tc>
          <w:tcPr>
            <w:tcW w:w="6635" w:type="dxa"/>
            <w:noWrap/>
            <w:vAlign w:val="center"/>
          </w:tcPr>
          <w:p w14:paraId="79788094">
            <w:pPr>
              <w:pStyle w:val="2"/>
            </w:pPr>
            <w:r>
              <w:t>报价方式：折扣率报价</w:t>
            </w:r>
            <w:r>
              <w:rPr>
                <w:rFonts w:hint="eastAsia"/>
              </w:rPr>
              <w:t xml:space="preserve">   </w:t>
            </w:r>
            <w:r>
              <w:t xml:space="preserve"> 折扣率不得高于 100%</w:t>
            </w:r>
            <w:r>
              <w:rPr>
                <w:rFonts w:hint="eastAsia"/>
              </w:rPr>
              <w:t>（最高限价）</w:t>
            </w:r>
            <w:r>
              <w:t>（不得在折扣率前填写“±” ) 、（投标报</w:t>
            </w:r>
            <w:r>
              <w:rPr>
                <w:rFonts w:hint="eastAsia"/>
              </w:rPr>
              <w:t>价须为</w:t>
            </w:r>
            <w:r>
              <w:t>正整数）。投标人须统一填报唯一折扣率。</w:t>
            </w:r>
          </w:p>
          <w:p w14:paraId="701436C4">
            <w:pPr>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rPr>
              <w:t>1、本项目投标报价采用折扣率方式，每一品目预算控制价统一按照“阿克苏市人民政府网(www.akss.gov.cn)-阿克苏市商品信息”当周公式价执行，投标人在此基础上报折扣率，折扣率为整数（例如：折扣率85%、84%、83%），否则投标无效。</w:t>
            </w:r>
          </w:p>
          <w:p w14:paraId="502F7072">
            <w:pPr>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rPr>
              <w:t>2、“阿克苏市人民政府网(www.akss.gov.cn)-阿克苏市商品信息”上没有发布参考价格的货品，招标人与中标人以市场询价的方式确定当天共同询价的最低价*中标折扣率为配送价格。</w:t>
            </w:r>
          </w:p>
          <w:p w14:paraId="774DB2B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3、本项目投标报价包括货物到达招标人指定地点的全部费用，包括但不限于项目实施所需的货物费、包装运输费、配送费、加工费（按采购人要求）、人工费、装卸费、管理费、利润、税费等一切费用。</w:t>
            </w:r>
          </w:p>
          <w:p w14:paraId="0E3FF00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4、严格开具税务发票，投标报价为含税价格，供应商应按含税金额开具增值税普通发票。</w:t>
            </w:r>
          </w:p>
        </w:tc>
      </w:tr>
      <w:tr w14:paraId="3BA7B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noWrap/>
            <w:vAlign w:val="center"/>
          </w:tcPr>
          <w:p w14:paraId="365D306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8</w:t>
            </w:r>
          </w:p>
        </w:tc>
        <w:tc>
          <w:tcPr>
            <w:tcW w:w="1428" w:type="dxa"/>
            <w:noWrap/>
            <w:vAlign w:val="center"/>
          </w:tcPr>
          <w:p w14:paraId="0E527D9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供货期限、</w:t>
            </w:r>
          </w:p>
          <w:p w14:paraId="25950ED7">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供货地点、</w:t>
            </w:r>
            <w:r>
              <w:rPr>
                <w:rFonts w:hint="eastAsia" w:asciiTheme="minorEastAsia" w:hAnsiTheme="minorEastAsia" w:eastAsiaTheme="minorEastAsia" w:cstheme="minorEastAsia"/>
                <w:szCs w:val="21"/>
              </w:rPr>
              <w:t>保质期</w:t>
            </w:r>
          </w:p>
        </w:tc>
        <w:tc>
          <w:tcPr>
            <w:tcW w:w="6635" w:type="dxa"/>
            <w:noWrap/>
            <w:vAlign w:val="center"/>
          </w:tcPr>
          <w:p w14:paraId="104F3DB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供货期限：自合同签订之日起一年。</w:t>
            </w:r>
          </w:p>
          <w:p w14:paraId="3F76B7D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供货地点：采购人指定地点</w:t>
            </w:r>
          </w:p>
          <w:p w14:paraId="766865C6">
            <w:pPr>
              <w:rPr>
                <w:rFonts w:hint="eastAsia" w:asciiTheme="minorEastAsia" w:hAnsiTheme="minorEastAsia" w:eastAsiaTheme="minorEastAsia" w:cstheme="minorEastAsia"/>
              </w:rPr>
            </w:pPr>
            <w:r>
              <w:rPr>
                <w:rFonts w:hint="eastAsia" w:asciiTheme="minorEastAsia" w:hAnsiTheme="minorEastAsia" w:eastAsiaTheme="minorEastAsia" w:cstheme="minorEastAsia"/>
                <w:szCs w:val="21"/>
              </w:rPr>
              <w:t>保质期：不得提供超过近效期产品，商品到货日期应在生产日期+1/3保质期内。</w:t>
            </w:r>
          </w:p>
        </w:tc>
      </w:tr>
      <w:tr w14:paraId="67B45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88" w:type="dxa"/>
            <w:noWrap/>
            <w:vAlign w:val="center"/>
          </w:tcPr>
          <w:p w14:paraId="67EC1EA2">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9</w:t>
            </w:r>
          </w:p>
        </w:tc>
        <w:tc>
          <w:tcPr>
            <w:tcW w:w="1428" w:type="dxa"/>
            <w:noWrap/>
            <w:vAlign w:val="center"/>
          </w:tcPr>
          <w:p w14:paraId="6E29141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服务标准</w:t>
            </w:r>
          </w:p>
        </w:tc>
        <w:tc>
          <w:tcPr>
            <w:tcW w:w="6635" w:type="dxa"/>
            <w:noWrap/>
            <w:vAlign w:val="center"/>
          </w:tcPr>
          <w:p w14:paraId="044C700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按国家、行业及采购人相关标准执行。</w:t>
            </w:r>
          </w:p>
        </w:tc>
      </w:tr>
      <w:tr w14:paraId="4F043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88" w:type="dxa"/>
            <w:noWrap/>
            <w:vAlign w:val="center"/>
          </w:tcPr>
          <w:p w14:paraId="68EEF37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10</w:t>
            </w:r>
          </w:p>
        </w:tc>
        <w:tc>
          <w:tcPr>
            <w:tcW w:w="1428" w:type="dxa"/>
            <w:noWrap/>
            <w:vAlign w:val="center"/>
          </w:tcPr>
          <w:p w14:paraId="05AB470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投标人资格要求</w:t>
            </w:r>
          </w:p>
        </w:tc>
        <w:tc>
          <w:tcPr>
            <w:tcW w:w="6635" w:type="dxa"/>
            <w:noWrap/>
            <w:vAlign w:val="center"/>
          </w:tcPr>
          <w:p w14:paraId="5A499533">
            <w:pPr>
              <w:pStyle w:val="100"/>
              <w:numPr>
                <w:ilvl w:val="0"/>
                <w:numId w:val="3"/>
              </w:numPr>
              <w:ind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满足《中华人民共和国政府采购法》第二十二条规定；</w:t>
            </w:r>
          </w:p>
          <w:p w14:paraId="5CF9D436">
            <w:pPr>
              <w:pStyle w:val="2"/>
            </w:pPr>
            <w:r>
              <w:rPr>
                <w:rFonts w:hint="eastAsia"/>
              </w:rPr>
              <w:t>（1）投标人须具备有效的《食品经营许可证》或《食品生产许可证》；（2）单位负责人为同一人或者存在直接控股、管理关系的不同供应商，不得参加同一合同项下的采购活动，否则取消其投标资格。</w:t>
            </w:r>
          </w:p>
          <w:p w14:paraId="2B98A76D">
            <w:pPr>
              <w:pStyle w:val="2"/>
            </w:pPr>
            <w:r>
              <w:rPr>
                <w:rFonts w:hint="eastAsia"/>
              </w:rPr>
              <w:t>（3）投标人未被列入“信用中国”网站(www.creditchina.gov.cn)和“中国政府采购网”网站（http://www.ccgp.gov.cn/）“记录失信被执行人或重大税收违法案件当事人名单或政府采购严重违法失信行为”记录名单；</w:t>
            </w:r>
          </w:p>
          <w:p w14:paraId="3B9820C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二）落实政府采购政策需满足的资格要求：本项目为专门面向小微企业的政府采购项目。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专门面向中小企业采购的项目或者采购标包，不再执行价格评审优惠的扶持政策。</w:t>
            </w:r>
          </w:p>
          <w:p w14:paraId="08C746E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所属行业：农、林、牧、渔业</w:t>
            </w:r>
          </w:p>
          <w:p w14:paraId="6630725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（三）本项目的特定资格要求：</w:t>
            </w:r>
          </w:p>
          <w:p w14:paraId="13F6089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（1）单位负责人为同一人或者存在直接控股、管理关系的不同供应商，不得参加同一合同项下的采购活动，否则取消其投标资格。</w:t>
            </w:r>
          </w:p>
          <w:p w14:paraId="7999809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（四）本项目不接受联合体。</w:t>
            </w:r>
          </w:p>
        </w:tc>
      </w:tr>
      <w:tr w14:paraId="7FAE2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5AEE2A7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11</w:t>
            </w:r>
          </w:p>
        </w:tc>
        <w:tc>
          <w:tcPr>
            <w:tcW w:w="1428" w:type="dxa"/>
            <w:noWrap/>
            <w:vAlign w:val="center"/>
          </w:tcPr>
          <w:p w14:paraId="571611F7">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投标保证金</w:t>
            </w:r>
          </w:p>
        </w:tc>
        <w:tc>
          <w:tcPr>
            <w:tcW w:w="6635" w:type="dxa"/>
            <w:noWrap/>
            <w:vAlign w:val="center"/>
          </w:tcPr>
          <w:p w14:paraId="5953526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本项目不收取投标保证金</w:t>
            </w:r>
          </w:p>
        </w:tc>
      </w:tr>
      <w:tr w14:paraId="48B2F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1D9E39A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12</w:t>
            </w:r>
          </w:p>
        </w:tc>
        <w:tc>
          <w:tcPr>
            <w:tcW w:w="1428" w:type="dxa"/>
            <w:noWrap/>
            <w:vAlign w:val="center"/>
          </w:tcPr>
          <w:p w14:paraId="729281A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是否接受联合体</w:t>
            </w:r>
          </w:p>
        </w:tc>
        <w:tc>
          <w:tcPr>
            <w:tcW w:w="6635" w:type="dxa"/>
            <w:noWrap/>
            <w:vAlign w:val="center"/>
          </w:tcPr>
          <w:p w14:paraId="41BFDD0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00FE"/>
            </w:r>
            <w:r>
              <w:rPr>
                <w:rFonts w:hint="eastAsia" w:asciiTheme="minorEastAsia" w:hAnsiTheme="minorEastAsia" w:eastAsiaTheme="minorEastAsia" w:cstheme="minorEastAsia"/>
              </w:rPr>
              <w:t>不接受/</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接受</w:t>
            </w:r>
          </w:p>
        </w:tc>
      </w:tr>
      <w:tr w14:paraId="079D2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06DBF23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13</w:t>
            </w:r>
          </w:p>
        </w:tc>
        <w:tc>
          <w:tcPr>
            <w:tcW w:w="1428" w:type="dxa"/>
            <w:noWrap/>
            <w:vAlign w:val="center"/>
          </w:tcPr>
          <w:p w14:paraId="5A77B85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分包</w:t>
            </w:r>
          </w:p>
        </w:tc>
        <w:tc>
          <w:tcPr>
            <w:tcW w:w="6635" w:type="dxa"/>
            <w:noWrap/>
            <w:vAlign w:val="center"/>
          </w:tcPr>
          <w:p w14:paraId="606229E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00FE"/>
            </w:r>
            <w:r>
              <w:rPr>
                <w:rFonts w:hint="eastAsia" w:asciiTheme="minorEastAsia" w:hAnsiTheme="minorEastAsia" w:eastAsiaTheme="minorEastAsia" w:cstheme="minorEastAsia"/>
              </w:rPr>
              <w:t>不允许/</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允许</w:t>
            </w:r>
          </w:p>
        </w:tc>
      </w:tr>
      <w:tr w14:paraId="1DA71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07F7C98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14</w:t>
            </w:r>
          </w:p>
        </w:tc>
        <w:tc>
          <w:tcPr>
            <w:tcW w:w="1428" w:type="dxa"/>
            <w:noWrap/>
            <w:vAlign w:val="center"/>
          </w:tcPr>
          <w:p w14:paraId="6452C3FD">
            <w:pPr>
              <w:spacing w:line="5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Cs/>
                <w:sz w:val="24"/>
              </w:rPr>
              <w:t>投标文件份数、上传截止时间、地点</w:t>
            </w:r>
          </w:p>
        </w:tc>
        <w:tc>
          <w:tcPr>
            <w:tcW w:w="6635" w:type="dxa"/>
            <w:noWrap/>
            <w:vAlign w:val="center"/>
          </w:tcPr>
          <w:p w14:paraId="6854EDCB">
            <w:pPr>
              <w:pStyle w:val="43"/>
              <w:widowControl/>
              <w:numPr>
                <w:ilvl w:val="0"/>
                <w:numId w:val="4"/>
              </w:numPr>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电子加密投标文件1份，无正副本区别，仅需在规定时间内向政采云系统上传即可。</w:t>
            </w:r>
          </w:p>
          <w:p w14:paraId="43AB73C0">
            <w:pPr>
              <w:pStyle w:val="43"/>
              <w:widowControl/>
              <w:numPr>
                <w:ilvl w:val="0"/>
                <w:numId w:val="4"/>
              </w:numPr>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前三名中标候选人须在招标结束后五个工作日内向采购代理机构递交签章纸质版投标文件一正一副胶装成册（用于档案资料编制），纸质版投标文件须与政采云平台上传的电子版投标文件保持一致。</w:t>
            </w:r>
          </w:p>
          <w:p w14:paraId="2D15B378">
            <w:pPr>
              <w:pStyle w:val="43"/>
              <w:widowControl/>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（3）投标文件上传截止时间：2025年0</w:t>
            </w:r>
            <w:r>
              <w:rPr>
                <w:rFonts w:hint="eastAsia" w:asciiTheme="minorEastAsia" w:hAnsiTheme="minorEastAsia" w:eastAsiaTheme="minorEastAsia" w:cstheme="minorEastAsia"/>
                <w:szCs w:val="24"/>
                <w:lang w:val="en-US" w:eastAsia="zh-CN"/>
              </w:rPr>
              <w:t>4</w:t>
            </w:r>
            <w:r>
              <w:rPr>
                <w:rFonts w:hint="eastAsia" w:asciiTheme="minorEastAsia" w:hAnsiTheme="minorEastAsia" w:eastAsiaTheme="minorEastAsia" w:cstheme="minorEastAsia"/>
                <w:szCs w:val="24"/>
              </w:rPr>
              <w:t>月</w:t>
            </w:r>
            <w:r>
              <w:rPr>
                <w:rFonts w:hint="eastAsia" w:asciiTheme="minorEastAsia" w:hAnsiTheme="minorEastAsia" w:eastAsiaTheme="minorEastAsia" w:cstheme="minorEastAsia"/>
                <w:szCs w:val="24"/>
                <w:lang w:val="en-US" w:eastAsia="zh-CN"/>
              </w:rPr>
              <w:t>0</w:t>
            </w:r>
            <w:r>
              <w:rPr>
                <w:rFonts w:hint="eastAsia" w:asciiTheme="minorEastAsia" w:hAnsiTheme="minorEastAsia" w:eastAsiaTheme="minorEastAsia" w:cstheme="minorEastAsia"/>
                <w:szCs w:val="24"/>
              </w:rPr>
              <w:t>1日 16点00分（北京时间）</w:t>
            </w:r>
          </w:p>
          <w:p w14:paraId="5EAB5886">
            <w:pPr>
              <w:widowControl/>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（4）投标文件上传地点：在投标截止时间前将电子加密投标文件成功上传至“政府采购云平台”，投标人成功上传电子加密投标文件后，可自行打印投标文件接收回执。</w:t>
            </w:r>
          </w:p>
          <w:p w14:paraId="27F85D05">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（5）电子投标文件包括“电子加密投标文件”和“备份投标文件”，在投标文件编制完成后同时生成。</w:t>
            </w:r>
          </w:p>
          <w:p w14:paraId="3767C1B8">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①“电子加密投标文件（“.jmbs”格式）”是指通过“政采云电子交易客户端”完成投标文件编制后生成并加密的数据电文形式的投标文件。</w:t>
            </w:r>
          </w:p>
          <w:p w14:paraId="1F784E69">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②“备份投标文件（“.bfbs”格式）”是指与“电子加密投标文件”同时生成的数据电文形式的电子文件（备份标书，用于投标人标书解密异常时应急使用），其他方式编制的备份投标文件视为无效备份投标文件。</w:t>
            </w:r>
          </w:p>
        </w:tc>
      </w:tr>
      <w:tr w14:paraId="6BD4E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88" w:type="dxa"/>
            <w:noWrap/>
            <w:vAlign w:val="center"/>
          </w:tcPr>
          <w:p w14:paraId="392A7EC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15</w:t>
            </w:r>
          </w:p>
        </w:tc>
        <w:tc>
          <w:tcPr>
            <w:tcW w:w="1428" w:type="dxa"/>
            <w:noWrap/>
            <w:vAlign w:val="center"/>
          </w:tcPr>
          <w:p w14:paraId="6BDC9735">
            <w:pPr>
              <w:spacing w:line="5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重要说明</w:t>
            </w:r>
          </w:p>
        </w:tc>
        <w:tc>
          <w:tcPr>
            <w:tcW w:w="6635" w:type="dxa"/>
            <w:noWrap/>
            <w:vAlign w:val="center"/>
          </w:tcPr>
          <w:p w14:paraId="293B1ED7">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1、电子招投标情况说明：</w:t>
            </w:r>
          </w:p>
          <w:p w14:paraId="3D3C575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（1）电子招投标：本项目以数据电文形式，依托“政府采购云平台（www.zcygov.cn）”进行招投标活动。</w:t>
            </w:r>
          </w:p>
          <w:p w14:paraId="1106E08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投标准备：注册账号--点击“商家入驻”，进行政府采购投标人资料填写；申领CA数字证书---申领流程详见“新疆政府采购网-下载专区-电子交易客户端-CA驱动和申领流程”；安装“政采云电子交易客户端”----前往“新疆政府采购网-下载专区-政采云投标客户端”进行下载并安装。</w:t>
            </w:r>
          </w:p>
          <w:p w14:paraId="5DD8970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（3）采购文件的获取：使用账号登录或者短信验证码或者使用CA登录政采云平台；进入“项目采购”应用，在获取采购文件菜单中选择项目，获取采购文件。</w:t>
            </w:r>
          </w:p>
          <w:p w14:paraId="4275BD5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（4）投标文件的制作：在“政采云投标客户端”中完成“填写基本信息”、“导入投标文件”、“标书关联”、“标书检查”、“电子签名”、“生成电子标书”等操作。</w:t>
            </w:r>
          </w:p>
          <w:p w14:paraId="15B4751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（5）投标文件的递交：投标人在投标截止时间前将加密的投标文件上传至政府采购云平台。</w:t>
            </w:r>
          </w:p>
          <w:p w14:paraId="16F41B0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投标文件的解密：投标文件解密时间30分钟，开标前需投标人用CA证书登录政采云平台开标大厅签到，在30分钟解密时间内输入CA证书PIN码解密投标文件。在30分钟解密时间内未进行解密的投标人将导致投标无效。（解密时间开始时政采云平台将以短信形式向投标人在政采云平台预留的手机号发送短信通知，请投标人及时关注。）</w:t>
            </w:r>
          </w:p>
          <w:p w14:paraId="6D15541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（7）投标人报价CA签字确认：报价文件开启后将开启签字时段，投标人须在20分钟内用CA证书对报价进行签字确认。</w:t>
            </w:r>
          </w:p>
          <w:p w14:paraId="51EB473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（8）具体操作指南：详见政采云平台“服务中心-帮助文档-项目采购-操作流程-电子招投标-政府采购项目电子交易管理操作指南-投标人”。</w:t>
            </w:r>
          </w:p>
          <w:p w14:paraId="6EBCC00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（9）投标人在进行上述操作时，如遇技术问题可登录政采云（https://</w:t>
            </w:r>
            <w:r>
              <w:fldChar w:fldCharType="begin"/>
            </w:r>
            <w:r>
              <w:instrText xml:space="preserve"> HYPERLINK "http://www.zcygov.cn/" \h </w:instrText>
            </w:r>
            <w:r>
              <w:fldChar w:fldCharType="separate"/>
            </w:r>
            <w:r>
              <w:rPr>
                <w:rFonts w:hint="eastAsia" w:asciiTheme="minorEastAsia" w:hAnsiTheme="minorEastAsia" w:eastAsiaTheme="minorEastAsia" w:cstheme="minorEastAsia"/>
              </w:rPr>
              <w:t>www.zcygov.cn/</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t>），点击右侧咨询小采，获取采小蜜智能服务管家帮助，或拨打政采云服务热线95763获取热线服务帮助。</w:t>
            </w:r>
          </w:p>
          <w:p w14:paraId="3685FCD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温馨提醒：投标人应提前上传，以便在上传时遇到技术问题，有充足的时间请教平台的技术人员。</w:t>
            </w:r>
          </w:p>
        </w:tc>
      </w:tr>
      <w:tr w14:paraId="6BCE1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788" w:type="dxa"/>
            <w:noWrap/>
            <w:vAlign w:val="center"/>
          </w:tcPr>
          <w:p w14:paraId="74DF48C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16</w:t>
            </w:r>
          </w:p>
        </w:tc>
        <w:tc>
          <w:tcPr>
            <w:tcW w:w="1428" w:type="dxa"/>
            <w:noWrap/>
            <w:vAlign w:val="center"/>
          </w:tcPr>
          <w:p w14:paraId="622CFDC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报价</w:t>
            </w:r>
          </w:p>
        </w:tc>
        <w:tc>
          <w:tcPr>
            <w:tcW w:w="6635" w:type="dxa"/>
            <w:noWrap/>
            <w:vAlign w:val="center"/>
          </w:tcPr>
          <w:p w14:paraId="57CD767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（1）报价包括所投货物相关</w:t>
            </w:r>
            <w:r>
              <w:rPr>
                <w:rFonts w:hint="eastAsia" w:asciiTheme="minorEastAsia" w:hAnsiTheme="minorEastAsia" w:eastAsiaTheme="minorEastAsia" w:cstheme="minorEastAsia"/>
                <w:szCs w:val="21"/>
              </w:rPr>
              <w:t>货物费、包装运输费、配送费、加工费（按采购人要求）、人工费、装卸费、管理费、利润、税费</w:t>
            </w:r>
            <w:r>
              <w:rPr>
                <w:rFonts w:hint="eastAsia" w:asciiTheme="minorEastAsia" w:hAnsiTheme="minorEastAsia" w:eastAsiaTheme="minorEastAsia" w:cstheme="minorEastAsia"/>
              </w:rPr>
              <w:t>等所有费用。</w:t>
            </w:r>
          </w:p>
          <w:p w14:paraId="17B8B99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投标人的报价明显低于其他通过符合性审查投标人的报价，有可能影响货物质量或者不能诚信履约的，应当要求其在评标现场合理的时间内提供报价合理性说明，必要时提交相关证明材料；投标人不能证明其报价合理性的，评标委员会将其作为无效投标处理。</w:t>
            </w:r>
          </w:p>
        </w:tc>
      </w:tr>
      <w:tr w14:paraId="78190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788" w:type="dxa"/>
            <w:noWrap/>
            <w:vAlign w:val="center"/>
          </w:tcPr>
          <w:p w14:paraId="16AACFF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17</w:t>
            </w:r>
          </w:p>
        </w:tc>
        <w:tc>
          <w:tcPr>
            <w:tcW w:w="1428" w:type="dxa"/>
            <w:noWrap/>
            <w:vAlign w:val="center"/>
          </w:tcPr>
          <w:p w14:paraId="42C8A52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踏勘现场</w:t>
            </w:r>
          </w:p>
        </w:tc>
        <w:tc>
          <w:tcPr>
            <w:tcW w:w="6635" w:type="dxa"/>
            <w:noWrap/>
            <w:vAlign w:val="center"/>
          </w:tcPr>
          <w:p w14:paraId="172C422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不组织/</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组织</w:t>
            </w:r>
          </w:p>
        </w:tc>
      </w:tr>
      <w:tr w14:paraId="6C08F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788" w:type="dxa"/>
            <w:noWrap/>
            <w:vAlign w:val="center"/>
          </w:tcPr>
          <w:p w14:paraId="5939249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18</w:t>
            </w:r>
          </w:p>
        </w:tc>
        <w:tc>
          <w:tcPr>
            <w:tcW w:w="1428" w:type="dxa"/>
            <w:noWrap/>
            <w:vAlign w:val="center"/>
          </w:tcPr>
          <w:p w14:paraId="4307E9D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投标答疑会</w:t>
            </w:r>
          </w:p>
        </w:tc>
        <w:tc>
          <w:tcPr>
            <w:tcW w:w="6635" w:type="dxa"/>
            <w:noWrap/>
            <w:vAlign w:val="center"/>
          </w:tcPr>
          <w:p w14:paraId="06577F37">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不召开/</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召开</w:t>
            </w:r>
          </w:p>
        </w:tc>
      </w:tr>
      <w:tr w14:paraId="66B62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88" w:type="dxa"/>
            <w:noWrap/>
            <w:vAlign w:val="center"/>
          </w:tcPr>
          <w:p w14:paraId="5ADD7F0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19</w:t>
            </w:r>
          </w:p>
        </w:tc>
        <w:tc>
          <w:tcPr>
            <w:tcW w:w="1428" w:type="dxa"/>
            <w:noWrap/>
            <w:vAlign w:val="center"/>
          </w:tcPr>
          <w:p w14:paraId="1132BBF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近年财务状况年份要求</w:t>
            </w:r>
          </w:p>
        </w:tc>
        <w:tc>
          <w:tcPr>
            <w:tcW w:w="6635" w:type="dxa"/>
            <w:noWrap/>
            <w:vAlign w:val="center"/>
          </w:tcPr>
          <w:p w14:paraId="0F01FD8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供应商须提供近三年（2021年-2024年）任意一年的财务审计报告或财务报表（成立不足一年的提供成立至今的财务报表，包含资产负债表、现金流量表、利润表）</w:t>
            </w:r>
          </w:p>
        </w:tc>
      </w:tr>
      <w:tr w14:paraId="2DA8B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5ABF7C4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20</w:t>
            </w:r>
          </w:p>
        </w:tc>
        <w:tc>
          <w:tcPr>
            <w:tcW w:w="1428" w:type="dxa"/>
            <w:noWrap/>
            <w:vAlign w:val="center"/>
          </w:tcPr>
          <w:p w14:paraId="5A45ADF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投标有效期</w:t>
            </w:r>
          </w:p>
        </w:tc>
        <w:tc>
          <w:tcPr>
            <w:tcW w:w="6635" w:type="dxa"/>
            <w:noWrap/>
            <w:vAlign w:val="center"/>
          </w:tcPr>
          <w:p w14:paraId="4254B4B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从提交投标文件截止之日起90日历天</w:t>
            </w:r>
          </w:p>
        </w:tc>
      </w:tr>
      <w:tr w14:paraId="54061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88" w:type="dxa"/>
            <w:noWrap/>
            <w:vAlign w:val="center"/>
          </w:tcPr>
          <w:p w14:paraId="5F3B637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21</w:t>
            </w:r>
          </w:p>
        </w:tc>
        <w:tc>
          <w:tcPr>
            <w:tcW w:w="1428" w:type="dxa"/>
            <w:noWrap/>
            <w:vAlign w:val="center"/>
          </w:tcPr>
          <w:p w14:paraId="3027F98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评标委员会的组建</w:t>
            </w:r>
          </w:p>
        </w:tc>
        <w:tc>
          <w:tcPr>
            <w:tcW w:w="6635" w:type="dxa"/>
            <w:noWrap/>
            <w:vAlign w:val="center"/>
          </w:tcPr>
          <w:p w14:paraId="57EC79B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（1）评标委员会构成：5人</w:t>
            </w:r>
          </w:p>
          <w:p w14:paraId="51CA1A6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（2）评标委员会确定方式：经济、技术、法律专家（1人）不少于评标委员会组成人员的三分之二，按相关规定从专家库中随机抽取。</w:t>
            </w:r>
          </w:p>
        </w:tc>
      </w:tr>
      <w:tr w14:paraId="1CEC0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46192EE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22</w:t>
            </w:r>
          </w:p>
        </w:tc>
        <w:tc>
          <w:tcPr>
            <w:tcW w:w="1428" w:type="dxa"/>
            <w:noWrap/>
            <w:vAlign w:val="center"/>
          </w:tcPr>
          <w:p w14:paraId="1E00A90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评审办法</w:t>
            </w:r>
          </w:p>
        </w:tc>
        <w:tc>
          <w:tcPr>
            <w:tcW w:w="6635" w:type="dxa"/>
            <w:noWrap/>
            <w:vAlign w:val="center"/>
          </w:tcPr>
          <w:p w14:paraId="522995C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综合评分法</w:t>
            </w:r>
          </w:p>
        </w:tc>
      </w:tr>
      <w:tr w14:paraId="262AD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788" w:type="dxa"/>
            <w:noWrap/>
            <w:vAlign w:val="center"/>
          </w:tcPr>
          <w:p w14:paraId="228EB05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23</w:t>
            </w:r>
          </w:p>
        </w:tc>
        <w:tc>
          <w:tcPr>
            <w:tcW w:w="1428" w:type="dxa"/>
            <w:noWrap/>
            <w:vAlign w:val="center"/>
          </w:tcPr>
          <w:p w14:paraId="6DD6A74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是否授权评标委员会确定中标人</w:t>
            </w:r>
          </w:p>
        </w:tc>
        <w:tc>
          <w:tcPr>
            <w:tcW w:w="6635" w:type="dxa"/>
            <w:noWrap/>
            <w:vAlign w:val="center"/>
          </w:tcPr>
          <w:p w14:paraId="091BE8D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否，推荐3名中标候选人</w:t>
            </w:r>
          </w:p>
        </w:tc>
      </w:tr>
      <w:tr w14:paraId="46ED7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6439E4D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24</w:t>
            </w:r>
          </w:p>
        </w:tc>
        <w:tc>
          <w:tcPr>
            <w:tcW w:w="1428" w:type="dxa"/>
            <w:noWrap/>
            <w:vAlign w:val="center"/>
          </w:tcPr>
          <w:p w14:paraId="67A8C8F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履约保证金</w:t>
            </w:r>
          </w:p>
        </w:tc>
        <w:tc>
          <w:tcPr>
            <w:tcW w:w="6635" w:type="dxa"/>
            <w:noWrap/>
            <w:vAlign w:val="center"/>
          </w:tcPr>
          <w:p w14:paraId="4DA11C2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合同价款的10%，合同签订前一次性缴至采购人。</w:t>
            </w:r>
          </w:p>
        </w:tc>
      </w:tr>
      <w:tr w14:paraId="5DABF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788" w:type="dxa"/>
            <w:noWrap/>
            <w:vAlign w:val="center"/>
          </w:tcPr>
          <w:p w14:paraId="695D400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25</w:t>
            </w:r>
          </w:p>
        </w:tc>
        <w:tc>
          <w:tcPr>
            <w:tcW w:w="1428" w:type="dxa"/>
            <w:noWrap/>
            <w:vAlign w:val="center"/>
          </w:tcPr>
          <w:p w14:paraId="32ED33D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代理服务费</w:t>
            </w:r>
          </w:p>
        </w:tc>
        <w:tc>
          <w:tcPr>
            <w:tcW w:w="6635" w:type="dxa"/>
            <w:noWrap/>
            <w:vAlign w:val="center"/>
          </w:tcPr>
          <w:p w14:paraId="6C3DB14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代理服务费参照《招标代理服务收费管理暂行办法》(国家发展计划委员会计价格〔2002〕1980号文)，代理费的计算基数为历年供货总金额，由中标人支付。</w:t>
            </w:r>
          </w:p>
        </w:tc>
      </w:tr>
      <w:tr w14:paraId="6BF80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20ABE9C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26</w:t>
            </w:r>
          </w:p>
        </w:tc>
        <w:tc>
          <w:tcPr>
            <w:tcW w:w="1428" w:type="dxa"/>
            <w:noWrap/>
            <w:vAlign w:val="center"/>
          </w:tcPr>
          <w:p w14:paraId="5F98862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付款方式</w:t>
            </w:r>
          </w:p>
        </w:tc>
        <w:tc>
          <w:tcPr>
            <w:tcW w:w="6635" w:type="dxa"/>
            <w:noWrap/>
            <w:vAlign w:val="center"/>
          </w:tcPr>
          <w:p w14:paraId="2990E79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根据采购人要求，以实际签订合同为准。</w:t>
            </w:r>
          </w:p>
        </w:tc>
      </w:tr>
      <w:tr w14:paraId="4A438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88" w:type="dxa"/>
            <w:noWrap/>
            <w:vAlign w:val="center"/>
          </w:tcPr>
          <w:p w14:paraId="74106A27">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27</w:t>
            </w:r>
          </w:p>
        </w:tc>
        <w:tc>
          <w:tcPr>
            <w:tcW w:w="1428" w:type="dxa"/>
            <w:noWrap/>
            <w:vAlign w:val="center"/>
          </w:tcPr>
          <w:p w14:paraId="5EA949B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其他</w:t>
            </w:r>
          </w:p>
        </w:tc>
        <w:tc>
          <w:tcPr>
            <w:tcW w:w="6635" w:type="dxa"/>
            <w:noWrap/>
            <w:vAlign w:val="center"/>
          </w:tcPr>
          <w:p w14:paraId="4FAF1C89">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本次招标如有变更、澄清或其他通知将在发布招标公告的网站（新疆政府采购网）上公布。</w:t>
            </w:r>
          </w:p>
          <w:p w14:paraId="44897E4D">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重要说明：①本项目采用全流程不见面电子开评标，投标人需要使用CA加密设备，投标人可通过新疆数字证书认证中心官网（https://www.xjca.com.cn/）或下载“新疆政务通”APP自行进行申领。</w:t>
            </w:r>
          </w:p>
          <w:p w14:paraId="798E7127">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本项目实行网上投标，采用加密电子投标文件（投标人须使用CA加密设备通过政采云电子投标客户端制作投标文件）。若投标人参与投标，自行承担投标一切费用。</w:t>
            </w:r>
          </w:p>
          <w:p w14:paraId="052D55EB">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投标人使用相同IP地址的，一经发现，相关部门将进一步核实，查实后按串通投标处理。</w:t>
            </w:r>
          </w:p>
          <w:p w14:paraId="5799AD5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r>
              <w:rPr>
                <w:rFonts w:asciiTheme="minorEastAsia" w:hAnsiTheme="minorEastAsia" w:eastAsiaTheme="minorEastAsia" w:cstheme="minorEastAsia"/>
              </w:rPr>
              <w:t>每家投标人在本次采购活动中最多只能中标</w:t>
            </w:r>
            <w:r>
              <w:rPr>
                <w:rFonts w:hint="eastAsia" w:asciiTheme="minorEastAsia" w:hAnsiTheme="minorEastAsia" w:eastAsiaTheme="minorEastAsia" w:cstheme="minorEastAsia"/>
              </w:rPr>
              <w:t>一</w:t>
            </w:r>
            <w:r>
              <w:rPr>
                <w:rFonts w:asciiTheme="minorEastAsia" w:hAnsiTheme="minorEastAsia" w:eastAsiaTheme="minorEastAsia" w:cstheme="minorEastAsia"/>
              </w:rPr>
              <w:t>个包。投标人成为</w:t>
            </w:r>
            <w:r>
              <w:rPr>
                <w:rFonts w:hint="eastAsia" w:asciiTheme="minorEastAsia" w:hAnsiTheme="minorEastAsia" w:eastAsiaTheme="minorEastAsia" w:cstheme="minorEastAsia"/>
              </w:rPr>
              <w:t>一</w:t>
            </w:r>
            <w:r>
              <w:rPr>
                <w:rFonts w:asciiTheme="minorEastAsia" w:hAnsiTheme="minorEastAsia" w:eastAsiaTheme="minorEastAsia" w:cstheme="minorEastAsia"/>
              </w:rPr>
              <w:t>个包的第一中标候选人后，将不再参与其他未中标包的中标候选人推荐环节。本项目按分包顺序评审，中标后不得转包。请各位投标人合理安排投标计划，并认真评估自身实力，确保能够高效、优质地完成中标包的工作内容。</w:t>
            </w:r>
          </w:p>
        </w:tc>
      </w:tr>
    </w:tbl>
    <w:p w14:paraId="62ACEF12">
      <w:pPr>
        <w:pStyle w:val="4"/>
        <w:spacing w:before="0" w:after="0" w:line="560" w:lineRule="exact"/>
        <w:jc w:val="center"/>
        <w:rPr>
          <w:rFonts w:hint="eastAsia"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br w:type="page"/>
      </w:r>
      <w:bookmarkStart w:id="24" w:name="_Toc5850_WPSOffice_Level1"/>
      <w:r>
        <w:rPr>
          <w:rFonts w:hint="eastAsia" w:asciiTheme="minorEastAsia" w:hAnsiTheme="minorEastAsia" w:eastAsiaTheme="minorEastAsia" w:cstheme="minorEastAsia"/>
          <w:bCs w:val="0"/>
          <w:sz w:val="24"/>
          <w:szCs w:val="24"/>
        </w:rPr>
        <w:t>二、总  则</w:t>
      </w:r>
    </w:p>
    <w:p w14:paraId="432C37AE">
      <w:pPr>
        <w:spacing w:line="560" w:lineRule="exact"/>
        <w:ind w:firstLine="422" w:firstLineChars="200"/>
        <w:rPr>
          <w:rFonts w:hint="eastAsia" w:asciiTheme="minorEastAsia" w:hAnsiTheme="minorEastAsia" w:eastAsiaTheme="minorEastAsia" w:cstheme="minorEastAsia"/>
          <w:b/>
          <w:bCs/>
          <w:szCs w:val="21"/>
        </w:rPr>
      </w:pPr>
      <w:bookmarkStart w:id="25" w:name="_Toc183582205"/>
      <w:bookmarkStart w:id="26" w:name="_Toc183682342"/>
      <w:bookmarkStart w:id="27" w:name="_Toc217446034"/>
      <w:r>
        <w:rPr>
          <w:rFonts w:hint="eastAsia" w:asciiTheme="minorEastAsia" w:hAnsiTheme="minorEastAsia" w:eastAsiaTheme="minorEastAsia" w:cstheme="minorEastAsia"/>
          <w:b/>
          <w:bCs/>
          <w:szCs w:val="21"/>
        </w:rPr>
        <w:t>1.</w:t>
      </w:r>
      <w:bookmarkEnd w:id="25"/>
      <w:bookmarkEnd w:id="26"/>
      <w:r>
        <w:rPr>
          <w:rFonts w:hint="eastAsia" w:asciiTheme="minorEastAsia" w:hAnsiTheme="minorEastAsia" w:eastAsiaTheme="minorEastAsia" w:cstheme="minorEastAsia"/>
          <w:b/>
          <w:bCs/>
          <w:szCs w:val="21"/>
        </w:rPr>
        <w:t xml:space="preserve"> 适用范围</w:t>
      </w:r>
      <w:bookmarkEnd w:id="27"/>
    </w:p>
    <w:p w14:paraId="0CA91B23">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 本招标文件仅适用于本次招标项目。</w:t>
      </w:r>
    </w:p>
    <w:p w14:paraId="11B13128">
      <w:pPr>
        <w:spacing w:line="560" w:lineRule="exact"/>
        <w:ind w:firstLine="422" w:firstLineChars="200"/>
        <w:rPr>
          <w:rFonts w:hint="eastAsia" w:asciiTheme="minorEastAsia" w:hAnsiTheme="minorEastAsia" w:eastAsiaTheme="minorEastAsia" w:cstheme="minorEastAsia"/>
          <w:b/>
          <w:bCs/>
          <w:szCs w:val="21"/>
        </w:rPr>
      </w:pPr>
      <w:bookmarkStart w:id="28" w:name="_Toc183582206"/>
      <w:bookmarkStart w:id="29" w:name="_Toc183682343"/>
      <w:bookmarkStart w:id="30" w:name="_Toc217446035"/>
      <w:r>
        <w:rPr>
          <w:rFonts w:hint="eastAsia" w:asciiTheme="minorEastAsia" w:hAnsiTheme="minorEastAsia" w:eastAsiaTheme="minorEastAsia" w:cstheme="minorEastAsia"/>
          <w:b/>
          <w:bCs/>
          <w:szCs w:val="21"/>
        </w:rPr>
        <w:t xml:space="preserve">2. </w:t>
      </w:r>
      <w:bookmarkEnd w:id="28"/>
      <w:bookmarkEnd w:id="29"/>
      <w:r>
        <w:rPr>
          <w:rFonts w:hint="eastAsia" w:asciiTheme="minorEastAsia" w:hAnsiTheme="minorEastAsia" w:eastAsiaTheme="minorEastAsia" w:cstheme="minorEastAsia"/>
          <w:b/>
          <w:bCs/>
          <w:szCs w:val="21"/>
        </w:rPr>
        <w:t>有关定义</w:t>
      </w:r>
      <w:bookmarkEnd w:id="30"/>
    </w:p>
    <w:p w14:paraId="11561550">
      <w:pPr>
        <w:tabs>
          <w:tab w:val="left" w:pos="7665"/>
        </w:tabs>
        <w:spacing w:line="560" w:lineRule="exact"/>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2.1 “采购人”系指依法进行政府采购的国家机关、事业单位、团体组织。本项目采购人是</w:t>
      </w:r>
      <w:r>
        <w:rPr>
          <w:rFonts w:hint="eastAsia" w:asciiTheme="minorEastAsia" w:hAnsiTheme="minorEastAsia" w:eastAsiaTheme="minorEastAsia" w:cstheme="minorEastAsia"/>
          <w:szCs w:val="21"/>
          <w:u w:val="single"/>
        </w:rPr>
        <w:t xml:space="preserve">   阿克苏某单位   </w:t>
      </w:r>
    </w:p>
    <w:p w14:paraId="7F2CDD6C">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 “采购代理机构”系指根据采购人的委托依法办理招标事宜的采购机构。本次招标的采购代理机构是</w:t>
      </w:r>
      <w:r>
        <w:rPr>
          <w:rFonts w:hint="eastAsia" w:asciiTheme="minorEastAsia" w:hAnsiTheme="minorEastAsia" w:eastAsiaTheme="minorEastAsia" w:cstheme="minorEastAsia"/>
          <w:szCs w:val="21"/>
          <w:u w:val="single"/>
        </w:rPr>
        <w:t>新疆景鸿建筑项目管理有限公司</w:t>
      </w:r>
      <w:r>
        <w:rPr>
          <w:rFonts w:hint="eastAsia" w:asciiTheme="minorEastAsia" w:hAnsiTheme="minorEastAsia" w:eastAsiaTheme="minorEastAsia" w:cstheme="minorEastAsia"/>
          <w:szCs w:val="21"/>
        </w:rPr>
        <w:t>。</w:t>
      </w:r>
    </w:p>
    <w:p w14:paraId="6699B7A2">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 “采购单位”系指“采购人”和“采购代理机构”的统称。</w:t>
      </w:r>
    </w:p>
    <w:p w14:paraId="2160B7E6">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 “投标人”指下载了招标文件拟参加投标和向采购人提供货物或服务的投标人。</w:t>
      </w:r>
    </w:p>
    <w:p w14:paraId="51FC62F0">
      <w:pPr>
        <w:spacing w:line="560" w:lineRule="exact"/>
        <w:ind w:firstLine="422" w:firstLineChars="200"/>
        <w:rPr>
          <w:rFonts w:hint="eastAsia" w:asciiTheme="minorEastAsia" w:hAnsiTheme="minorEastAsia" w:eastAsiaTheme="minorEastAsia" w:cstheme="minorEastAsia"/>
          <w:b/>
          <w:bCs/>
          <w:szCs w:val="21"/>
        </w:rPr>
      </w:pPr>
      <w:bookmarkStart w:id="31" w:name="_Toc183682344"/>
      <w:bookmarkStart w:id="32" w:name="_Toc183582207"/>
      <w:bookmarkStart w:id="33" w:name="_Toc217446036"/>
      <w:bookmarkStart w:id="34" w:name="_Toc217390843"/>
      <w:r>
        <w:rPr>
          <w:rFonts w:hint="eastAsia" w:asciiTheme="minorEastAsia" w:hAnsiTheme="minorEastAsia" w:eastAsiaTheme="minorEastAsia" w:cstheme="minorEastAsia"/>
          <w:b/>
          <w:bCs/>
          <w:szCs w:val="21"/>
        </w:rPr>
        <w:t>3. 合格的</w:t>
      </w:r>
      <w:bookmarkEnd w:id="31"/>
      <w:bookmarkEnd w:id="32"/>
      <w:bookmarkEnd w:id="33"/>
      <w:bookmarkEnd w:id="34"/>
      <w:r>
        <w:rPr>
          <w:rFonts w:hint="eastAsia" w:asciiTheme="minorEastAsia" w:hAnsiTheme="minorEastAsia" w:eastAsiaTheme="minorEastAsia" w:cstheme="minorEastAsia"/>
          <w:b/>
          <w:bCs/>
          <w:szCs w:val="21"/>
        </w:rPr>
        <w:t>投标人</w:t>
      </w:r>
    </w:p>
    <w:p w14:paraId="28DBE03F">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合格的投标人应具备以下条件：</w:t>
      </w:r>
    </w:p>
    <w:p w14:paraId="1AB8F70D">
      <w:pPr>
        <w:tabs>
          <w:tab w:val="left" w:pos="7665"/>
        </w:tabs>
        <w:spacing w:line="560" w:lineRule="exact"/>
        <w:ind w:firstLine="420" w:firstLineChars="200"/>
        <w:rPr>
          <w:rFonts w:hint="eastAsia" w:asciiTheme="minorEastAsia" w:hAnsiTheme="minorEastAsia" w:eastAsiaTheme="minorEastAsia" w:cstheme="minorEastAsia"/>
          <w:spacing w:val="-4"/>
          <w:szCs w:val="21"/>
        </w:rPr>
      </w:pPr>
      <w:r>
        <w:rPr>
          <w:rFonts w:hint="eastAsia" w:asciiTheme="minorEastAsia" w:hAnsiTheme="minorEastAsia" w:eastAsiaTheme="minorEastAsia" w:cstheme="minorEastAsia"/>
          <w:szCs w:val="21"/>
        </w:rPr>
        <w:t>（1）本招标文件“招标公告”第四条规定的条件</w:t>
      </w:r>
      <w:r>
        <w:rPr>
          <w:rFonts w:hint="eastAsia" w:asciiTheme="minorEastAsia" w:hAnsiTheme="minorEastAsia" w:eastAsiaTheme="minorEastAsia" w:cstheme="minorEastAsia"/>
          <w:spacing w:val="-4"/>
          <w:szCs w:val="21"/>
        </w:rPr>
        <w:t>；</w:t>
      </w:r>
    </w:p>
    <w:p w14:paraId="66D7E61C">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（2）遵守国家有关的法律、法规、规章和其他政策规定；</w:t>
      </w:r>
    </w:p>
    <w:p w14:paraId="2CEA0857">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（3）下载了招标文件并按要求缴纳投标保证金。</w:t>
      </w:r>
    </w:p>
    <w:p w14:paraId="704290FD">
      <w:pPr>
        <w:spacing w:line="560" w:lineRule="exact"/>
        <w:ind w:firstLine="422" w:firstLineChars="200"/>
        <w:rPr>
          <w:rFonts w:hint="eastAsia" w:asciiTheme="minorEastAsia" w:hAnsiTheme="minorEastAsia" w:eastAsiaTheme="minorEastAsia" w:cstheme="minorEastAsia"/>
          <w:b/>
          <w:bCs/>
          <w:szCs w:val="21"/>
        </w:rPr>
      </w:pPr>
      <w:bookmarkStart w:id="35" w:name="_Toc183682345"/>
      <w:bookmarkStart w:id="36" w:name="_Toc183582208"/>
      <w:bookmarkStart w:id="37" w:name="_Toc217446037"/>
      <w:r>
        <w:rPr>
          <w:rFonts w:hint="eastAsia" w:asciiTheme="minorEastAsia" w:hAnsiTheme="minorEastAsia" w:eastAsiaTheme="minorEastAsia" w:cstheme="minorEastAsia"/>
          <w:b/>
          <w:bCs/>
          <w:szCs w:val="21"/>
        </w:rPr>
        <w:t>4. 投标费用</w:t>
      </w:r>
      <w:bookmarkEnd w:id="35"/>
      <w:bookmarkEnd w:id="36"/>
      <w:bookmarkEnd w:id="37"/>
    </w:p>
    <w:p w14:paraId="7FBB1885">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投标人参加投标的有关费用由投标人自行承担。</w:t>
      </w:r>
    </w:p>
    <w:p w14:paraId="1414A367">
      <w:pPr>
        <w:pStyle w:val="4"/>
        <w:spacing w:before="0" w:after="0" w:line="560" w:lineRule="exact"/>
        <w:ind w:firstLine="422" w:firstLineChars="200"/>
        <w:jc w:val="center"/>
        <w:rPr>
          <w:rFonts w:hint="eastAsia" w:asciiTheme="minorEastAsia" w:hAnsiTheme="minorEastAsia" w:eastAsiaTheme="minorEastAsia" w:cstheme="minorEastAsia"/>
          <w:bCs w:val="0"/>
          <w:sz w:val="21"/>
          <w:szCs w:val="21"/>
        </w:rPr>
      </w:pPr>
      <w:bookmarkStart w:id="38" w:name="_Toc89075875"/>
      <w:bookmarkStart w:id="39" w:name="_Toc183582209"/>
      <w:bookmarkStart w:id="40" w:name="_Toc77400779"/>
      <w:bookmarkStart w:id="41" w:name="_Toc183682346"/>
      <w:bookmarkStart w:id="42" w:name="_Toc217446038"/>
      <w:r>
        <w:rPr>
          <w:rFonts w:hint="eastAsia" w:asciiTheme="minorEastAsia" w:hAnsiTheme="minorEastAsia" w:eastAsiaTheme="minorEastAsia" w:cstheme="minorEastAsia"/>
          <w:bCs w:val="0"/>
          <w:sz w:val="21"/>
          <w:szCs w:val="21"/>
        </w:rPr>
        <w:t>三、</w:t>
      </w:r>
      <w:bookmarkEnd w:id="38"/>
      <w:bookmarkEnd w:id="39"/>
      <w:bookmarkEnd w:id="40"/>
      <w:bookmarkEnd w:id="41"/>
      <w:bookmarkEnd w:id="42"/>
      <w:r>
        <w:rPr>
          <w:rFonts w:hint="eastAsia" w:asciiTheme="minorEastAsia" w:hAnsiTheme="minorEastAsia" w:eastAsiaTheme="minorEastAsia" w:cstheme="minorEastAsia"/>
          <w:bCs w:val="0"/>
          <w:sz w:val="21"/>
          <w:szCs w:val="21"/>
        </w:rPr>
        <w:t>招标文件</w:t>
      </w:r>
    </w:p>
    <w:p w14:paraId="64D31D36">
      <w:pPr>
        <w:spacing w:line="560" w:lineRule="exact"/>
        <w:ind w:firstLine="422" w:firstLineChars="200"/>
        <w:rPr>
          <w:rFonts w:hint="eastAsia" w:asciiTheme="minorEastAsia" w:hAnsiTheme="minorEastAsia" w:eastAsiaTheme="minorEastAsia" w:cstheme="minorEastAsia"/>
          <w:b/>
          <w:bCs/>
          <w:szCs w:val="21"/>
        </w:rPr>
      </w:pPr>
      <w:bookmarkStart w:id="43" w:name="_Toc183682347"/>
      <w:bookmarkStart w:id="44" w:name="_Toc217446039"/>
      <w:bookmarkStart w:id="45" w:name="_Toc183582210"/>
      <w:r>
        <w:rPr>
          <w:rFonts w:hint="eastAsia" w:asciiTheme="minorEastAsia" w:hAnsiTheme="minorEastAsia" w:eastAsiaTheme="minorEastAsia" w:cstheme="minorEastAsia"/>
          <w:b/>
          <w:bCs/>
          <w:szCs w:val="21"/>
        </w:rPr>
        <w:t>5．招标文件的构成</w:t>
      </w:r>
      <w:bookmarkEnd w:id="43"/>
      <w:bookmarkEnd w:id="44"/>
      <w:bookmarkEnd w:id="45"/>
    </w:p>
    <w:p w14:paraId="2053E978">
      <w:pPr>
        <w:tabs>
          <w:tab w:val="left" w:pos="72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1 招标文件是投标人准备投标文件和参加投标的依据，同时也是评标的重要依据，具有准法律文件性质。招标文件用以阐明招标项目所需的资质、技术、报价、招标程序、有关规定和注意事项以及拟签订的合同文本等。本招标文件包括以下内容：</w:t>
      </w:r>
    </w:p>
    <w:p w14:paraId="2283F3FC">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（1）招标公告</w:t>
      </w:r>
      <w:r>
        <w:rPr>
          <w:rFonts w:hint="eastAsia" w:asciiTheme="minorEastAsia" w:hAnsiTheme="minorEastAsia" w:eastAsiaTheme="minorEastAsia" w:cstheme="minorEastAsia"/>
          <w:szCs w:val="21"/>
        </w:rPr>
        <w:tab/>
      </w:r>
    </w:p>
    <w:p w14:paraId="046B6E79">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（2）投标人须知</w:t>
      </w:r>
      <w:r>
        <w:rPr>
          <w:rFonts w:hint="eastAsia" w:asciiTheme="minorEastAsia" w:hAnsiTheme="minorEastAsia" w:eastAsiaTheme="minorEastAsia" w:cstheme="minorEastAsia"/>
          <w:szCs w:val="21"/>
        </w:rPr>
        <w:tab/>
      </w:r>
    </w:p>
    <w:p w14:paraId="155EF284">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（3）投标文件格式</w:t>
      </w:r>
      <w:r>
        <w:rPr>
          <w:rFonts w:hint="eastAsia" w:asciiTheme="minorEastAsia" w:hAnsiTheme="minorEastAsia" w:eastAsiaTheme="minorEastAsia" w:cstheme="minorEastAsia"/>
          <w:szCs w:val="21"/>
        </w:rPr>
        <w:tab/>
      </w:r>
    </w:p>
    <w:p w14:paraId="277A746E">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（4）项目采购需求</w:t>
      </w:r>
      <w:r>
        <w:rPr>
          <w:rFonts w:hint="eastAsia" w:asciiTheme="minorEastAsia" w:hAnsiTheme="minorEastAsia" w:eastAsiaTheme="minorEastAsia" w:cstheme="minorEastAsia"/>
          <w:szCs w:val="21"/>
        </w:rPr>
        <w:tab/>
      </w:r>
    </w:p>
    <w:p w14:paraId="2DFE0E6A">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（5）评标办法</w:t>
      </w:r>
      <w:r>
        <w:rPr>
          <w:rFonts w:hint="eastAsia" w:asciiTheme="minorEastAsia" w:hAnsiTheme="minorEastAsia" w:eastAsiaTheme="minorEastAsia" w:cstheme="minorEastAsia"/>
          <w:szCs w:val="21"/>
        </w:rPr>
        <w:tab/>
      </w:r>
    </w:p>
    <w:p w14:paraId="508433F0">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（6）拟签订的合同文本</w:t>
      </w:r>
      <w:r>
        <w:rPr>
          <w:rFonts w:hint="eastAsia" w:asciiTheme="minorEastAsia" w:hAnsiTheme="minorEastAsia" w:eastAsiaTheme="minorEastAsia" w:cstheme="minorEastAsia"/>
          <w:szCs w:val="21"/>
        </w:rPr>
        <w:tab/>
      </w:r>
    </w:p>
    <w:p w14:paraId="7C569CF7">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2 投标人应认真阅读和充分理解招标文件中所有的事项、格式条款和规范要求。投标人没有对招标文件全面做出实质性响应是投标人的风险。没有按照招标文件要求作出实质性响应的投标文件，按</w:t>
      </w:r>
      <w:r>
        <w:rPr>
          <w:rFonts w:hint="eastAsia" w:asciiTheme="minorEastAsia" w:hAnsiTheme="minorEastAsia" w:eastAsiaTheme="minorEastAsia" w:cstheme="minorEastAsia"/>
          <w:b/>
          <w:bCs/>
          <w:szCs w:val="21"/>
        </w:rPr>
        <w:t>无效处理</w:t>
      </w:r>
      <w:r>
        <w:rPr>
          <w:rFonts w:hint="eastAsia" w:asciiTheme="minorEastAsia" w:hAnsiTheme="minorEastAsia" w:eastAsiaTheme="minorEastAsia" w:cstheme="minorEastAsia"/>
          <w:szCs w:val="21"/>
        </w:rPr>
        <w:t>。</w:t>
      </w:r>
    </w:p>
    <w:p w14:paraId="23406AAA">
      <w:pPr>
        <w:spacing w:line="560" w:lineRule="exact"/>
        <w:ind w:firstLine="420" w:firstLineChars="200"/>
        <w:rPr>
          <w:rFonts w:hint="eastAsia" w:asciiTheme="minorEastAsia" w:hAnsiTheme="minorEastAsia" w:eastAsiaTheme="minorEastAsia" w:cstheme="minorEastAsia"/>
          <w:b/>
          <w:bCs/>
          <w:szCs w:val="21"/>
        </w:rPr>
      </w:pPr>
      <w:bookmarkStart w:id="46" w:name="_Toc183682348"/>
      <w:bookmarkStart w:id="47" w:name="_Toc183582211"/>
      <w:bookmarkStart w:id="48" w:name="_Toc217446040"/>
      <w:r>
        <w:rPr>
          <w:rFonts w:hint="eastAsia" w:asciiTheme="minorEastAsia" w:hAnsiTheme="minorEastAsia" w:eastAsiaTheme="minorEastAsia" w:cstheme="minorEastAsia"/>
          <w:szCs w:val="21"/>
        </w:rPr>
        <w:t>6</w:t>
      </w:r>
      <w:r>
        <w:rPr>
          <w:rFonts w:hint="eastAsia" w:asciiTheme="minorEastAsia" w:hAnsiTheme="minorEastAsia" w:eastAsiaTheme="minorEastAsia" w:cstheme="minorEastAsia"/>
          <w:b/>
          <w:bCs/>
          <w:szCs w:val="21"/>
        </w:rPr>
        <w:t>. 招标文件的澄清</w:t>
      </w:r>
      <w:bookmarkEnd w:id="46"/>
      <w:bookmarkEnd w:id="47"/>
      <w:r>
        <w:rPr>
          <w:rFonts w:hint="eastAsia" w:asciiTheme="minorEastAsia" w:hAnsiTheme="minorEastAsia" w:eastAsiaTheme="minorEastAsia" w:cstheme="minorEastAsia"/>
          <w:b/>
          <w:bCs/>
          <w:szCs w:val="21"/>
        </w:rPr>
        <w:t>和修改</w:t>
      </w:r>
      <w:bookmarkEnd w:id="48"/>
    </w:p>
    <w:p w14:paraId="4458076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6.1 </w:t>
      </w:r>
      <w:bookmarkStart w:id="49" w:name="_Toc217446041"/>
      <w:bookmarkStart w:id="50" w:name="_Toc208848971"/>
      <w:r>
        <w:rPr>
          <w:rFonts w:hint="eastAsia" w:asciiTheme="minorEastAsia" w:hAnsiTheme="minorEastAsia" w:eastAsiaTheme="minorEastAsia" w:cstheme="minorEastAsia"/>
          <w:szCs w:val="21"/>
        </w:rPr>
        <w:t>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42B44B1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6270142D">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7. 答疑会和现场考察</w:t>
      </w:r>
      <w:bookmarkEnd w:id="49"/>
      <w:bookmarkEnd w:id="50"/>
      <w:r>
        <w:rPr>
          <w:rFonts w:hint="eastAsia" w:asciiTheme="minorEastAsia" w:hAnsiTheme="minorEastAsia" w:eastAsiaTheme="minorEastAsia" w:cstheme="minorEastAsia"/>
          <w:b/>
          <w:bCs/>
          <w:szCs w:val="21"/>
        </w:rPr>
        <w:t>。</w:t>
      </w:r>
    </w:p>
    <w:p w14:paraId="02126B30">
      <w:pPr>
        <w:spacing w:line="560" w:lineRule="exact"/>
        <w:ind w:firstLine="420" w:firstLineChars="200"/>
        <w:rPr>
          <w:rFonts w:hint="eastAsia" w:asciiTheme="minorEastAsia" w:hAnsiTheme="minorEastAsia" w:eastAsiaTheme="minorEastAsia" w:cstheme="minorEastAsia"/>
          <w:szCs w:val="21"/>
        </w:rPr>
      </w:pPr>
      <w:bookmarkStart w:id="51" w:name="_Toc77400780"/>
      <w:bookmarkStart w:id="52" w:name="_Toc217446042"/>
      <w:bookmarkStart w:id="53" w:name="_Toc183582214"/>
      <w:bookmarkStart w:id="54" w:name="_Toc89075876"/>
      <w:bookmarkStart w:id="55" w:name="_Toc183682351"/>
      <w:r>
        <w:rPr>
          <w:rFonts w:hint="eastAsia" w:asciiTheme="minorEastAsia" w:hAnsiTheme="minorEastAsia" w:eastAsiaTheme="minorEastAsia" w:cstheme="minorEastAsia"/>
          <w:szCs w:val="21"/>
        </w:rPr>
        <w:t>7.1 本项目不组织答疑会和现场考察。</w:t>
      </w:r>
    </w:p>
    <w:p w14:paraId="3F1ED42C">
      <w:pPr>
        <w:pStyle w:val="4"/>
        <w:spacing w:before="0" w:after="0" w:line="560" w:lineRule="exact"/>
        <w:ind w:firstLine="422" w:firstLineChars="200"/>
        <w:jc w:val="center"/>
        <w:rPr>
          <w:rFonts w:hint="eastAsia" w:asciiTheme="minorEastAsia" w:hAnsiTheme="minorEastAsia" w:eastAsiaTheme="minorEastAsia" w:cstheme="minorEastAsia"/>
          <w:bCs w:val="0"/>
          <w:sz w:val="21"/>
          <w:szCs w:val="21"/>
        </w:rPr>
      </w:pPr>
      <w:r>
        <w:rPr>
          <w:rFonts w:hint="eastAsia" w:asciiTheme="minorEastAsia" w:hAnsiTheme="minorEastAsia" w:eastAsiaTheme="minorEastAsia" w:cstheme="minorEastAsia"/>
          <w:bCs w:val="0"/>
          <w:sz w:val="21"/>
          <w:szCs w:val="21"/>
        </w:rPr>
        <w:t>四、</w:t>
      </w:r>
      <w:bookmarkEnd w:id="51"/>
      <w:bookmarkEnd w:id="52"/>
      <w:bookmarkEnd w:id="53"/>
      <w:bookmarkEnd w:id="54"/>
      <w:bookmarkEnd w:id="55"/>
      <w:r>
        <w:rPr>
          <w:rFonts w:hint="eastAsia" w:asciiTheme="minorEastAsia" w:hAnsiTheme="minorEastAsia" w:eastAsiaTheme="minorEastAsia" w:cstheme="minorEastAsia"/>
          <w:bCs w:val="0"/>
          <w:sz w:val="21"/>
          <w:szCs w:val="21"/>
        </w:rPr>
        <w:t>投标文件</w:t>
      </w:r>
    </w:p>
    <w:p w14:paraId="1180ED93">
      <w:pPr>
        <w:spacing w:line="560" w:lineRule="exact"/>
        <w:ind w:firstLine="422" w:firstLineChars="200"/>
        <w:rPr>
          <w:rFonts w:hint="eastAsia" w:asciiTheme="minorEastAsia" w:hAnsiTheme="minorEastAsia" w:eastAsiaTheme="minorEastAsia" w:cstheme="minorEastAsia"/>
          <w:b/>
          <w:bCs/>
          <w:szCs w:val="21"/>
        </w:rPr>
      </w:pPr>
      <w:bookmarkStart w:id="56" w:name="_Toc183582215"/>
      <w:bookmarkStart w:id="57" w:name="_Toc183682352"/>
      <w:bookmarkStart w:id="58" w:name="_Toc217446043"/>
      <w:r>
        <w:rPr>
          <w:rFonts w:hint="eastAsia" w:asciiTheme="minorEastAsia" w:hAnsiTheme="minorEastAsia" w:eastAsiaTheme="minorEastAsia" w:cstheme="minorEastAsia"/>
          <w:b/>
          <w:bCs/>
          <w:szCs w:val="21"/>
        </w:rPr>
        <w:t>8．投标文件的语言</w:t>
      </w:r>
      <w:bookmarkEnd w:id="56"/>
      <w:bookmarkEnd w:id="57"/>
      <w:bookmarkEnd w:id="58"/>
    </w:p>
    <w:p w14:paraId="6E8B896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8.1 投标人提交的投标文件以及投标人与采购人就有关投标的所有来往书面文件均须使用中文。投标文件中如附有外文资料，必须逐一对应翻译成中文并加盖投标人公章后附在相关外文资料后面，否则，投标人的投标文件将作为</w:t>
      </w:r>
      <w:r>
        <w:rPr>
          <w:rFonts w:hint="eastAsia" w:asciiTheme="minorEastAsia" w:hAnsiTheme="minorEastAsia" w:eastAsiaTheme="minorEastAsia" w:cstheme="minorEastAsia"/>
          <w:b/>
          <w:bCs/>
          <w:szCs w:val="21"/>
        </w:rPr>
        <w:t>无效投标处理</w:t>
      </w:r>
      <w:r>
        <w:rPr>
          <w:rFonts w:hint="eastAsia" w:asciiTheme="minorEastAsia" w:hAnsiTheme="minorEastAsia" w:eastAsiaTheme="minorEastAsia" w:cstheme="minorEastAsia"/>
          <w:szCs w:val="21"/>
        </w:rPr>
        <w:t>。</w:t>
      </w:r>
    </w:p>
    <w:p w14:paraId="4605F97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8.2 翻译的中文资料与外文资料如果出现差异和矛盾时，以中文为准。但不能故意错误翻译，否则，投标人的投标文件将作为</w:t>
      </w:r>
      <w:r>
        <w:rPr>
          <w:rFonts w:hint="eastAsia" w:asciiTheme="minorEastAsia" w:hAnsiTheme="minorEastAsia" w:eastAsiaTheme="minorEastAsia" w:cstheme="minorEastAsia"/>
          <w:b/>
          <w:bCs/>
          <w:szCs w:val="21"/>
        </w:rPr>
        <w:t>无效投标处理</w:t>
      </w:r>
      <w:r>
        <w:rPr>
          <w:rFonts w:hint="eastAsia" w:asciiTheme="minorEastAsia" w:hAnsiTheme="minorEastAsia" w:eastAsiaTheme="minorEastAsia" w:cstheme="minorEastAsia"/>
          <w:szCs w:val="21"/>
        </w:rPr>
        <w:t>。</w:t>
      </w:r>
    </w:p>
    <w:p w14:paraId="47BA12EE">
      <w:pPr>
        <w:spacing w:line="560" w:lineRule="exact"/>
        <w:ind w:firstLine="422" w:firstLineChars="200"/>
        <w:rPr>
          <w:rFonts w:hint="eastAsia" w:asciiTheme="minorEastAsia" w:hAnsiTheme="minorEastAsia" w:eastAsiaTheme="minorEastAsia" w:cstheme="minorEastAsia"/>
          <w:b/>
          <w:bCs/>
          <w:szCs w:val="21"/>
        </w:rPr>
      </w:pPr>
      <w:bookmarkStart w:id="59" w:name="_Toc183582216"/>
      <w:bookmarkStart w:id="60" w:name="_Toc217446044"/>
      <w:bookmarkStart w:id="61" w:name="_Toc183682353"/>
      <w:r>
        <w:rPr>
          <w:rFonts w:hint="eastAsia" w:asciiTheme="minorEastAsia" w:hAnsiTheme="minorEastAsia" w:eastAsiaTheme="minorEastAsia" w:cstheme="minorEastAsia"/>
          <w:b/>
          <w:bCs/>
          <w:szCs w:val="21"/>
        </w:rPr>
        <w:t>9．计量单位</w:t>
      </w:r>
      <w:bookmarkEnd w:id="59"/>
      <w:bookmarkEnd w:id="60"/>
      <w:bookmarkEnd w:id="61"/>
    </w:p>
    <w:p w14:paraId="744A155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除招标文件中另有规定外，本招标项下的投标均采用国家法定的计量单位。</w:t>
      </w:r>
    </w:p>
    <w:p w14:paraId="1E4BCFCF">
      <w:pPr>
        <w:spacing w:line="560" w:lineRule="exact"/>
        <w:ind w:firstLine="422" w:firstLineChars="200"/>
        <w:rPr>
          <w:rFonts w:hint="eastAsia" w:asciiTheme="minorEastAsia" w:hAnsiTheme="minorEastAsia" w:eastAsiaTheme="minorEastAsia" w:cstheme="minorEastAsia"/>
          <w:b/>
          <w:bCs/>
          <w:szCs w:val="21"/>
        </w:rPr>
      </w:pPr>
      <w:bookmarkStart w:id="62" w:name="_Toc217446045"/>
      <w:r>
        <w:rPr>
          <w:rFonts w:hint="eastAsia" w:asciiTheme="minorEastAsia" w:hAnsiTheme="minorEastAsia" w:eastAsiaTheme="minorEastAsia" w:cstheme="minorEastAsia"/>
          <w:b/>
          <w:bCs/>
          <w:szCs w:val="21"/>
        </w:rPr>
        <w:t>10. 投标货币</w:t>
      </w:r>
      <w:bookmarkEnd w:id="62"/>
    </w:p>
    <w:p w14:paraId="04293F6C">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本次招标项目的投标均以人民币报价。</w:t>
      </w:r>
    </w:p>
    <w:p w14:paraId="48027890">
      <w:pPr>
        <w:spacing w:line="560" w:lineRule="exact"/>
        <w:ind w:firstLine="422" w:firstLineChars="200"/>
        <w:rPr>
          <w:rFonts w:hint="eastAsia" w:asciiTheme="minorEastAsia" w:hAnsiTheme="minorEastAsia" w:eastAsiaTheme="minorEastAsia" w:cstheme="minorEastAsia"/>
          <w:b/>
          <w:bCs/>
          <w:szCs w:val="21"/>
        </w:rPr>
      </w:pPr>
      <w:bookmarkStart w:id="63" w:name="_Toc217446046"/>
      <w:r>
        <w:rPr>
          <w:rFonts w:hint="eastAsia" w:asciiTheme="minorEastAsia" w:hAnsiTheme="minorEastAsia" w:eastAsiaTheme="minorEastAsia" w:cstheme="minorEastAsia"/>
          <w:b/>
          <w:bCs/>
          <w:szCs w:val="21"/>
        </w:rPr>
        <w:t>11. 联合体投标</w:t>
      </w:r>
      <w:bookmarkEnd w:id="63"/>
    </w:p>
    <w:p w14:paraId="4E3B1C05">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详见“投标人须知前附表”第12条。</w:t>
      </w:r>
    </w:p>
    <w:p w14:paraId="2A02E80F">
      <w:pPr>
        <w:spacing w:line="560" w:lineRule="exact"/>
        <w:ind w:firstLine="422" w:firstLineChars="200"/>
        <w:rPr>
          <w:rFonts w:hint="eastAsia" w:asciiTheme="minorEastAsia" w:hAnsiTheme="minorEastAsia" w:eastAsiaTheme="minorEastAsia" w:cstheme="minorEastAsia"/>
          <w:b/>
          <w:bCs/>
          <w:szCs w:val="21"/>
        </w:rPr>
      </w:pPr>
      <w:bookmarkStart w:id="64" w:name="_Toc217446047"/>
      <w:r>
        <w:rPr>
          <w:rFonts w:hint="eastAsia" w:asciiTheme="minorEastAsia" w:hAnsiTheme="minorEastAsia" w:eastAsiaTheme="minorEastAsia" w:cstheme="minorEastAsia"/>
          <w:b/>
          <w:bCs/>
          <w:szCs w:val="21"/>
        </w:rPr>
        <w:t>12. 知识产权</w:t>
      </w:r>
      <w:bookmarkEnd w:id="64"/>
    </w:p>
    <w:p w14:paraId="7B7A2190">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12.1 投标人应保证在本项目使用的任何产品或服务（包括部分使用）时，不会产生因第三方提出侵犯其专利权、商标权或其它知识产权而引起的法律和经济纠纷，如因专利权、商标权或其它知识产权而引起法律和经济纠纷，由投标人承担所有相关责任。</w:t>
      </w:r>
    </w:p>
    <w:p w14:paraId="0F386478">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12.2 采购人享有本项目实施过程中产生的知识成果及知识产权。</w:t>
      </w:r>
    </w:p>
    <w:p w14:paraId="73D239B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12.3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3853BC4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12.4 如采用投标人所不拥有的知识产权，则在投标报价中必须包括合法获取该知识产权的相关费用。 </w:t>
      </w:r>
    </w:p>
    <w:p w14:paraId="3DD95A06">
      <w:pPr>
        <w:spacing w:line="560" w:lineRule="exact"/>
        <w:ind w:firstLine="422" w:firstLineChars="200"/>
        <w:rPr>
          <w:rFonts w:hint="eastAsia" w:asciiTheme="minorEastAsia" w:hAnsiTheme="minorEastAsia" w:eastAsiaTheme="minorEastAsia" w:cstheme="minorEastAsia"/>
          <w:b/>
          <w:bCs/>
          <w:szCs w:val="21"/>
        </w:rPr>
      </w:pPr>
      <w:bookmarkStart w:id="65" w:name="_Toc217446048"/>
      <w:bookmarkStart w:id="66" w:name="_Toc183582217"/>
      <w:bookmarkStart w:id="67" w:name="_Toc183682354"/>
      <w:r>
        <w:rPr>
          <w:rFonts w:hint="eastAsia" w:asciiTheme="minorEastAsia" w:hAnsiTheme="minorEastAsia" w:eastAsiaTheme="minorEastAsia" w:cstheme="minorEastAsia"/>
          <w:b/>
          <w:bCs/>
          <w:szCs w:val="21"/>
        </w:rPr>
        <w:t>13．投标文件的组成</w:t>
      </w:r>
      <w:bookmarkEnd w:id="65"/>
      <w:bookmarkEnd w:id="66"/>
      <w:bookmarkEnd w:id="67"/>
    </w:p>
    <w:p w14:paraId="1C820CD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应按照招标文件的规定和要求编制投标文件。招标文件允许分包的，投标人拟在中标后将中标项目的非主体、非关键性工作交由他人完成的，应当在投标文件中载明。投标人编写的投标文件应包括下列部分：</w:t>
      </w:r>
    </w:p>
    <w:p w14:paraId="7BE8F604">
      <w:pPr>
        <w:tabs>
          <w:tab w:val="left" w:pos="3480"/>
        </w:tabs>
        <w:spacing w:line="560" w:lineRule="exact"/>
        <w:ind w:firstLine="420" w:firstLineChars="200"/>
        <w:rPr>
          <w:rFonts w:hint="eastAsia" w:asciiTheme="minorEastAsia" w:hAnsiTheme="minorEastAsia" w:eastAsiaTheme="minorEastAsia" w:cstheme="minorEastAsia"/>
          <w:szCs w:val="21"/>
        </w:rPr>
      </w:pPr>
      <w:bookmarkStart w:id="68" w:name="_Toc217446049"/>
      <w:bookmarkStart w:id="69" w:name="_Toc183682355"/>
      <w:bookmarkStart w:id="70" w:name="_Toc183582218"/>
      <w:r>
        <w:rPr>
          <w:rFonts w:hint="eastAsia" w:asciiTheme="minorEastAsia" w:hAnsiTheme="minorEastAsia" w:eastAsiaTheme="minorEastAsia" w:cstheme="minorEastAsia"/>
          <w:szCs w:val="21"/>
        </w:rPr>
        <w:t>一、投标函</w:t>
      </w:r>
    </w:p>
    <w:p w14:paraId="39F6E948">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二、报价明细表</w:t>
      </w:r>
    </w:p>
    <w:p w14:paraId="066A2F9B">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三、身份证明书</w:t>
      </w:r>
    </w:p>
    <w:p w14:paraId="502B5DAD">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四、授权委托书</w:t>
      </w:r>
    </w:p>
    <w:p w14:paraId="353E0220">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五、投标人基本情况表</w:t>
      </w:r>
    </w:p>
    <w:p w14:paraId="6D411F65">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六、项目负责人简介</w:t>
      </w:r>
    </w:p>
    <w:p w14:paraId="19F417D1">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七、拟配备人员</w:t>
      </w:r>
    </w:p>
    <w:p w14:paraId="3C0B1ADE">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八、近年同类项目情况表</w:t>
      </w:r>
    </w:p>
    <w:p w14:paraId="5CE08B97">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九、商务、技术需求偏离表</w:t>
      </w:r>
    </w:p>
    <w:p w14:paraId="71F08D44">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十、技术方案</w:t>
      </w:r>
    </w:p>
    <w:p w14:paraId="6A0E0676">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十一、保密承诺书</w:t>
      </w:r>
    </w:p>
    <w:p w14:paraId="30BB4B27">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十二、政府采购政策</w:t>
      </w:r>
    </w:p>
    <w:p w14:paraId="5A5DB920">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十三、投标人认为需要提供的其他资料</w:t>
      </w:r>
    </w:p>
    <w:p w14:paraId="07FA08B9">
      <w:pPr>
        <w:tabs>
          <w:tab w:val="left" w:pos="3480"/>
        </w:tabs>
        <w:spacing w:line="560" w:lineRule="exact"/>
        <w:ind w:firstLine="422"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bCs/>
          <w:szCs w:val="21"/>
        </w:rPr>
        <w:t>14．投标文件格式</w:t>
      </w:r>
      <w:bookmarkEnd w:id="68"/>
      <w:bookmarkEnd w:id="69"/>
      <w:bookmarkEnd w:id="70"/>
      <w:r>
        <w:rPr>
          <w:rFonts w:hint="eastAsia" w:asciiTheme="minorEastAsia" w:hAnsiTheme="minorEastAsia" w:eastAsiaTheme="minorEastAsia" w:cstheme="minorEastAsia"/>
          <w:szCs w:val="21"/>
        </w:rPr>
        <w:tab/>
      </w:r>
    </w:p>
    <w:p w14:paraId="4CC4412C">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14.1 投标人应严格按照招标文件第三章中提供的“投标文件格式”填写相关内容。除明确允许投标人可以自行编写的外，投标人不得以“投标文件格式”规定之外的方式填写相关内容。</w:t>
      </w:r>
    </w:p>
    <w:p w14:paraId="609B80FE">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14.2 对于没有格式要求的投标文件由投标人自行编写。</w:t>
      </w:r>
    </w:p>
    <w:p w14:paraId="4424685C">
      <w:pPr>
        <w:spacing w:line="560" w:lineRule="exact"/>
        <w:ind w:firstLine="422" w:firstLineChars="200"/>
        <w:rPr>
          <w:rFonts w:hint="eastAsia" w:asciiTheme="minorEastAsia" w:hAnsiTheme="minorEastAsia" w:eastAsiaTheme="minorEastAsia" w:cstheme="minorEastAsia"/>
          <w:b/>
          <w:bCs/>
          <w:szCs w:val="21"/>
        </w:rPr>
      </w:pPr>
      <w:bookmarkStart w:id="71" w:name="_Toc217446050"/>
      <w:bookmarkStart w:id="72" w:name="_Toc183582223"/>
      <w:bookmarkStart w:id="73" w:name="_Toc183682360"/>
      <w:r>
        <w:rPr>
          <w:rFonts w:hint="eastAsia" w:asciiTheme="minorEastAsia" w:hAnsiTheme="minorEastAsia" w:eastAsiaTheme="minorEastAsia" w:cstheme="minorEastAsia"/>
          <w:b/>
          <w:bCs/>
          <w:szCs w:val="21"/>
        </w:rPr>
        <w:t>15．投标保证金</w:t>
      </w:r>
      <w:bookmarkEnd w:id="71"/>
      <w:bookmarkEnd w:id="72"/>
      <w:bookmarkEnd w:id="73"/>
      <w:r>
        <w:rPr>
          <w:rFonts w:hint="eastAsia" w:asciiTheme="minorEastAsia" w:hAnsiTheme="minorEastAsia" w:eastAsiaTheme="minorEastAsia" w:cstheme="minorEastAsia"/>
          <w:b/>
          <w:bCs/>
          <w:szCs w:val="21"/>
        </w:rPr>
        <w:t>（如有）</w:t>
      </w:r>
    </w:p>
    <w:p w14:paraId="5FDD381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15.1 投标人投标时，必须按招标文件规定数额和形式缴纳投标保证金，并作为其投标文件的一部分。</w:t>
      </w:r>
    </w:p>
    <w:p w14:paraId="427F565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15.2未按招标文件要求在规定时间前缴纳规定数额和形式的投标保证金，将被视为</w:t>
      </w:r>
      <w:r>
        <w:rPr>
          <w:rFonts w:hint="eastAsia" w:asciiTheme="minorEastAsia" w:hAnsiTheme="minorEastAsia" w:eastAsiaTheme="minorEastAsia" w:cstheme="minorEastAsia"/>
          <w:b/>
          <w:bCs/>
          <w:szCs w:val="21"/>
        </w:rPr>
        <w:t>投标无效</w:t>
      </w:r>
      <w:r>
        <w:rPr>
          <w:rFonts w:hint="eastAsia" w:asciiTheme="minorEastAsia" w:hAnsiTheme="minorEastAsia" w:eastAsiaTheme="minorEastAsia" w:cstheme="minorEastAsia"/>
          <w:szCs w:val="21"/>
        </w:rPr>
        <w:t>。</w:t>
      </w:r>
    </w:p>
    <w:p w14:paraId="62AA2DC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15.3 投标人所缴纳的投标保证金不计利息。</w:t>
      </w:r>
    </w:p>
    <w:p w14:paraId="14F5829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15.4未中标人的投标保证金，将在中标通知书发出后五个工作日内全额退还。中标人的投标保证金，自采购合同签订之日起5个工作日内退还中标人的投标保证金。</w:t>
      </w:r>
    </w:p>
    <w:p w14:paraId="4C32D9B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15.5发生下列情形之一的，采购代理机构将不予退还投标人缴纳的投标保证金：</w:t>
      </w:r>
    </w:p>
    <w:p w14:paraId="797AAF1B">
      <w:pPr>
        <w:spacing w:line="560" w:lineRule="exact"/>
        <w:ind w:firstLine="420" w:firstLineChars="200"/>
        <w:rPr>
          <w:rFonts w:hint="eastAsia" w:asciiTheme="minorEastAsia" w:hAnsiTheme="minorEastAsia" w:eastAsiaTheme="minorEastAsia" w:cstheme="minorEastAsia"/>
          <w:szCs w:val="21"/>
        </w:rPr>
      </w:pPr>
      <w:bookmarkStart w:id="74" w:name="_Toc183682361"/>
      <w:bookmarkStart w:id="75" w:name="_Toc217446051"/>
      <w:bookmarkStart w:id="76" w:name="_Toc183582224"/>
      <w:r>
        <w:rPr>
          <w:rFonts w:hint="eastAsia" w:asciiTheme="minorEastAsia" w:hAnsiTheme="minorEastAsia" w:eastAsiaTheme="minorEastAsia" w:cstheme="minorEastAsia"/>
          <w:szCs w:val="21"/>
        </w:rPr>
        <w:t>（1）投标人在提交投标文件截止时间后撤回投标文件的；</w:t>
      </w:r>
    </w:p>
    <w:p w14:paraId="751BC1B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（2）投标人在投标文件中提供虚假材料的；</w:t>
      </w:r>
    </w:p>
    <w:p w14:paraId="585148A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（3）投标人不接受按投标文件规定对其投标报价进行修正的；</w:t>
      </w:r>
    </w:p>
    <w:p w14:paraId="700EBE5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（4）除因不可抗力或投标文件认可的情形以外，中标人不履行与采购人签订合同的，在签订合同时向采购人提出附加条件；</w:t>
      </w:r>
    </w:p>
    <w:p w14:paraId="7E7D8A2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（5）中标人未能在规定期限内与采购人签署合同协议书或提交履约保证金的；</w:t>
      </w:r>
    </w:p>
    <w:p w14:paraId="047EC6A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（6）投标人与采购人、其他投标人或者采购代理机构恶意串通的；</w:t>
      </w:r>
    </w:p>
    <w:p w14:paraId="0A3E44A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（7）招标文件规定的其他情形；</w:t>
      </w:r>
    </w:p>
    <w:p w14:paraId="2C56EB1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（8）符合法律、法规规定的其他情形的。 </w:t>
      </w:r>
    </w:p>
    <w:p w14:paraId="0AFB0995">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16．投标有效期</w:t>
      </w:r>
      <w:bookmarkEnd w:id="74"/>
      <w:bookmarkEnd w:id="75"/>
      <w:bookmarkEnd w:id="76"/>
    </w:p>
    <w:p w14:paraId="7E2E7761">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16.1 投标有效期详见“投标人须知前附表”第20条。投标有效期短于此规定期限的，</w:t>
      </w:r>
      <w:r>
        <w:rPr>
          <w:rFonts w:hint="eastAsia" w:asciiTheme="minorEastAsia" w:hAnsiTheme="minorEastAsia" w:eastAsiaTheme="minorEastAsia" w:cstheme="minorEastAsia"/>
          <w:b/>
          <w:bCs/>
          <w:szCs w:val="21"/>
        </w:rPr>
        <w:t>投标无效</w:t>
      </w:r>
      <w:r>
        <w:rPr>
          <w:rFonts w:hint="eastAsia" w:asciiTheme="minorEastAsia" w:hAnsiTheme="minorEastAsia" w:eastAsiaTheme="minorEastAsia" w:cstheme="minorEastAsia"/>
          <w:szCs w:val="21"/>
        </w:rPr>
        <w:t>。</w:t>
      </w:r>
    </w:p>
    <w:p w14:paraId="6613A8B2">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16.2 特殊情况下，采购人可于投标有效期满之前要求投标人同意延长有效期，要求与答复均应为书面形式。投标人可以拒绝上述要求，其投标保证金</w:t>
      </w:r>
      <w:r>
        <w:rPr>
          <w:rFonts w:hint="eastAsia" w:asciiTheme="minorEastAsia" w:hAnsiTheme="minorEastAsia" w:eastAsiaTheme="minorEastAsia" w:cstheme="minorEastAsia"/>
          <w:spacing w:val="8"/>
          <w:szCs w:val="21"/>
        </w:rPr>
        <w:t>不被没收。</w:t>
      </w:r>
      <w:r>
        <w:rPr>
          <w:rFonts w:hint="eastAsia" w:asciiTheme="minorEastAsia" w:hAnsiTheme="minorEastAsia" w:eastAsiaTheme="minorEastAsia" w:cstheme="minorEastAsia"/>
          <w:szCs w:val="21"/>
        </w:rPr>
        <w:t>拒绝延长投标有效期的投标人不得再参与该项目后续招标活动。同意延长投标有效期的投标人不能修改其投标文件，关于投标保证金的有关规定在延长的投标有效期内继续有效。</w:t>
      </w:r>
    </w:p>
    <w:p w14:paraId="0B2EC909">
      <w:pPr>
        <w:spacing w:line="560" w:lineRule="exact"/>
        <w:ind w:firstLine="422" w:firstLineChars="200"/>
        <w:rPr>
          <w:rFonts w:hint="eastAsia" w:asciiTheme="minorEastAsia" w:hAnsiTheme="minorEastAsia" w:eastAsiaTheme="minorEastAsia" w:cstheme="minorEastAsia"/>
          <w:b/>
          <w:bCs/>
          <w:szCs w:val="21"/>
        </w:rPr>
      </w:pPr>
      <w:bookmarkStart w:id="77" w:name="_Toc183582225"/>
      <w:bookmarkStart w:id="78" w:name="_Toc183682362"/>
      <w:bookmarkStart w:id="79" w:name="_Toc217446052"/>
      <w:bookmarkStart w:id="80" w:name="_Toc217446054"/>
      <w:bookmarkStart w:id="81" w:name="_Toc183582227"/>
      <w:bookmarkStart w:id="82" w:name="_Toc183682364"/>
      <w:r>
        <w:rPr>
          <w:rFonts w:hint="eastAsia" w:asciiTheme="minorEastAsia" w:hAnsiTheme="minorEastAsia" w:eastAsiaTheme="minorEastAsia" w:cstheme="minorEastAsia"/>
          <w:b/>
          <w:bCs/>
          <w:szCs w:val="21"/>
        </w:rPr>
        <w:t>17．</w:t>
      </w:r>
      <w:bookmarkEnd w:id="77"/>
      <w:bookmarkEnd w:id="78"/>
      <w:bookmarkEnd w:id="79"/>
      <w:r>
        <w:rPr>
          <w:rFonts w:hint="eastAsia" w:asciiTheme="minorEastAsia" w:hAnsiTheme="minorEastAsia" w:eastAsiaTheme="minorEastAsia" w:cstheme="minorEastAsia"/>
          <w:b/>
          <w:bCs/>
          <w:szCs w:val="21"/>
        </w:rPr>
        <w:t>投标文件的签署</w:t>
      </w:r>
    </w:p>
    <w:p w14:paraId="10C60D2A">
      <w:pPr>
        <w:tabs>
          <w:tab w:val="left" w:pos="1080"/>
        </w:tabs>
        <w:spacing w:line="560" w:lineRule="exact"/>
        <w:ind w:firstLine="420" w:firstLineChars="200"/>
        <w:rPr>
          <w:rFonts w:hint="eastAsia" w:asciiTheme="minorEastAsia" w:hAnsiTheme="minorEastAsia" w:eastAsiaTheme="minorEastAsia" w:cstheme="minorEastAsia"/>
          <w:szCs w:val="21"/>
        </w:rPr>
      </w:pPr>
      <w:bookmarkStart w:id="83" w:name="_Toc183682363"/>
      <w:bookmarkStart w:id="84" w:name="_Toc183582226"/>
      <w:bookmarkStart w:id="85" w:name="_Toc217446053"/>
      <w:bookmarkStart w:id="86" w:name="_Toc77400781"/>
      <w:bookmarkStart w:id="87" w:name="_Toc89075877"/>
      <w:r>
        <w:rPr>
          <w:rFonts w:hint="eastAsia" w:asciiTheme="minorEastAsia" w:hAnsiTheme="minorEastAsia" w:eastAsiaTheme="minorEastAsia" w:cstheme="minorEastAsia"/>
          <w:szCs w:val="21"/>
        </w:rPr>
        <w:t>17.1 投标文件应根据招标文件的要求制作、签署、盖章，内容应完整。</w:t>
      </w:r>
    </w:p>
    <w:p w14:paraId="2D574922">
      <w:pPr>
        <w:numPr>
          <w:ilvl w:val="0"/>
          <w:numId w:val="6"/>
        </w:numPr>
        <w:spacing w:line="560" w:lineRule="exact"/>
        <w:ind w:firstLine="422"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b/>
          <w:bCs/>
          <w:szCs w:val="21"/>
        </w:rPr>
        <w:t>投标文件的加密</w:t>
      </w:r>
      <w:bookmarkEnd w:id="83"/>
      <w:bookmarkEnd w:id="84"/>
      <w:bookmarkEnd w:id="85"/>
      <w:bookmarkEnd w:id="86"/>
      <w:bookmarkEnd w:id="87"/>
      <w:r>
        <w:rPr>
          <w:rFonts w:hint="eastAsia" w:asciiTheme="minorEastAsia" w:hAnsiTheme="minorEastAsia" w:eastAsiaTheme="minorEastAsia" w:cstheme="minorEastAsia"/>
          <w:b/>
          <w:bCs/>
          <w:szCs w:val="21"/>
        </w:rPr>
        <w:t>和上传</w:t>
      </w:r>
    </w:p>
    <w:p w14:paraId="42196A32">
      <w:pPr>
        <w:spacing w:line="560" w:lineRule="exact"/>
        <w:ind w:firstLine="48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18.1本项目实行全流程</w:t>
      </w:r>
      <w:r>
        <w:rPr>
          <w:rFonts w:hint="eastAsia" w:asciiTheme="minorEastAsia" w:hAnsiTheme="minorEastAsia" w:eastAsiaTheme="minorEastAsia" w:cstheme="minorEastAsia"/>
          <w:szCs w:val="21"/>
        </w:rPr>
        <w:t>电子交易方式</w:t>
      </w:r>
      <w:r>
        <w:rPr>
          <w:rFonts w:hint="eastAsia" w:asciiTheme="minorEastAsia" w:hAnsiTheme="minorEastAsia" w:eastAsiaTheme="minorEastAsia" w:cstheme="minorEastAsia"/>
          <w:kern w:val="0"/>
          <w:szCs w:val="21"/>
        </w:rPr>
        <w:t>，采用电子加密投标文件（“.jmbs”格式）上传方式；</w:t>
      </w:r>
      <w:r>
        <w:rPr>
          <w:rFonts w:hint="eastAsia" w:asciiTheme="minorEastAsia" w:hAnsiTheme="minorEastAsia" w:eastAsiaTheme="minorEastAsia" w:cstheme="minorEastAsia"/>
          <w:szCs w:val="21"/>
        </w:rPr>
        <w:t>投标人应当在投标截止时间前，将“电子招投标人客户端”生成的“电子加密投标文件”上传电子交易平台，成功上传电子加密投标文件后，可自行打印投标文件接收回执。</w:t>
      </w:r>
    </w:p>
    <w:p w14:paraId="2410F4F2">
      <w:pPr>
        <w:adjustRightInd w:val="0"/>
        <w:snapToGrid w:val="0"/>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18.2</w:t>
      </w:r>
      <w:r>
        <w:rPr>
          <w:rFonts w:hint="eastAsia" w:asciiTheme="minorEastAsia" w:hAnsiTheme="minorEastAsia" w:eastAsiaTheme="minorEastAsia" w:cstheme="minorEastAsia"/>
        </w:rPr>
        <w:t>前三名中标候选人</w:t>
      </w:r>
      <w:r>
        <w:rPr>
          <w:rFonts w:hint="eastAsia" w:asciiTheme="minorEastAsia" w:hAnsiTheme="minorEastAsia" w:eastAsiaTheme="minorEastAsia" w:cstheme="minorEastAsia"/>
          <w:bCs/>
          <w:szCs w:val="21"/>
        </w:rPr>
        <w:t>须在</w:t>
      </w:r>
      <w:r>
        <w:rPr>
          <w:rFonts w:hint="eastAsia" w:asciiTheme="minorEastAsia" w:hAnsiTheme="minorEastAsia" w:eastAsiaTheme="minorEastAsia" w:cstheme="minorEastAsia"/>
          <w:b/>
          <w:szCs w:val="21"/>
        </w:rPr>
        <w:t>招标结束后五个工作日内</w:t>
      </w:r>
      <w:r>
        <w:rPr>
          <w:rFonts w:hint="eastAsia" w:asciiTheme="minorEastAsia" w:hAnsiTheme="minorEastAsia" w:eastAsiaTheme="minorEastAsia" w:cstheme="minorEastAsia"/>
          <w:bCs/>
          <w:szCs w:val="21"/>
        </w:rPr>
        <w:t>向采购代理机构递交</w:t>
      </w:r>
      <w:r>
        <w:rPr>
          <w:rFonts w:hint="eastAsia" w:asciiTheme="minorEastAsia" w:hAnsiTheme="minorEastAsia" w:eastAsiaTheme="minorEastAsia" w:cstheme="minorEastAsia"/>
          <w:b/>
          <w:szCs w:val="21"/>
        </w:rPr>
        <w:t>签章纸质版投标文件一正一副（用于档案资料编制）</w:t>
      </w:r>
      <w:r>
        <w:rPr>
          <w:rFonts w:hint="eastAsia" w:asciiTheme="minorEastAsia" w:hAnsiTheme="minorEastAsia" w:eastAsiaTheme="minorEastAsia" w:cstheme="minorEastAsia"/>
          <w:bCs/>
          <w:szCs w:val="21"/>
        </w:rPr>
        <w:t>，纸质版投标文件须与政采云平台上传的电子版投标文件保持一致。投标文件的正本和副本应在其封面右上角清楚地标明“正本”或“副本”字样，统一用A4幅面纸印制，图纸、横道图等必须使用A3幅面印制的应折叠成A4幅面，并按招标文件规定签字和盖章，投标文件胶装成册并编码，每册装订应牢固、不易拆散和换页，不得采用活页装订。</w:t>
      </w:r>
    </w:p>
    <w:bookmarkEnd w:id="80"/>
    <w:bookmarkEnd w:id="81"/>
    <w:bookmarkEnd w:id="82"/>
    <w:p w14:paraId="71E8F8DF">
      <w:pPr>
        <w:pStyle w:val="2"/>
      </w:pPr>
      <w:bookmarkStart w:id="88" w:name="_Toc183682365"/>
      <w:bookmarkStart w:id="89" w:name="_Toc183582228"/>
      <w:bookmarkStart w:id="90" w:name="_Toc217446055"/>
      <w:r>
        <w:rPr>
          <w:rFonts w:hint="eastAsia"/>
        </w:rPr>
        <w:t>19．投标文件的修改和撤</w:t>
      </w:r>
      <w:bookmarkEnd w:id="88"/>
      <w:bookmarkEnd w:id="89"/>
      <w:r>
        <w:rPr>
          <w:rFonts w:hint="eastAsia"/>
        </w:rPr>
        <w:t>回</w:t>
      </w:r>
      <w:bookmarkEnd w:id="90"/>
    </w:p>
    <w:p w14:paraId="4227DF2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19.1 投标人在投标文件上传截止时间前，可以对所上传的投标文件进行补充、修改或撤回。</w:t>
      </w:r>
    </w:p>
    <w:p w14:paraId="69B7F5A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19.2 在投标文件上传截止时间之后，投标人不得对其上传的投标文件做任何修改、补充或撤回。</w:t>
      </w:r>
    </w:p>
    <w:p w14:paraId="39999AD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19.3 投标文件中-如果出现计算上或累加上的算术错误，可按以下原则进行修改：</w:t>
      </w:r>
    </w:p>
    <w:p w14:paraId="2C715A0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（1）投标文件中投标函内容与投标报价明细表不一致的，以投标函为准；</w:t>
      </w:r>
    </w:p>
    <w:p w14:paraId="113C592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（2）小写金额和大写金额不一致，应以大写金额为准；</w:t>
      </w:r>
    </w:p>
    <w:p w14:paraId="6D5EEEA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（3）总价金额与按单价汇总金额不一致的，以单价金额计算结果为准；</w:t>
      </w:r>
    </w:p>
    <w:p w14:paraId="6D6BFE0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（4）单价金额小数点或者百分比有明显错位的，以投标函的总价为准，并修改单价。</w:t>
      </w:r>
    </w:p>
    <w:p w14:paraId="7A7D718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同时出现两种以上不一致的，按照前款规定的顺序修正。修正后的投标报价经投标人确认后产生约束力，投标人不确认的，其</w:t>
      </w:r>
      <w:r>
        <w:rPr>
          <w:rFonts w:hint="eastAsia" w:asciiTheme="minorEastAsia" w:hAnsiTheme="minorEastAsia" w:eastAsiaTheme="minorEastAsia" w:cstheme="minorEastAsia"/>
          <w:b/>
          <w:bCs/>
          <w:szCs w:val="21"/>
        </w:rPr>
        <w:t>响应无效</w:t>
      </w:r>
      <w:r>
        <w:rPr>
          <w:rFonts w:hint="eastAsia" w:asciiTheme="minorEastAsia" w:hAnsiTheme="minorEastAsia" w:eastAsiaTheme="minorEastAsia" w:cstheme="minorEastAsia"/>
          <w:szCs w:val="21"/>
        </w:rPr>
        <w:t>。</w:t>
      </w:r>
    </w:p>
    <w:p w14:paraId="5B744052">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bookmarkStart w:id="91" w:name="_Toc183682368"/>
      <w:bookmarkStart w:id="92" w:name="_Toc183582231"/>
      <w:bookmarkStart w:id="93" w:name="_Toc77400782"/>
      <w:bookmarkStart w:id="94" w:name="_Toc89075878"/>
      <w:bookmarkStart w:id="95" w:name="_Toc217446056"/>
      <w:r>
        <w:rPr>
          <w:rFonts w:hint="eastAsia" w:asciiTheme="minorEastAsia" w:hAnsiTheme="minorEastAsia" w:eastAsiaTheme="minorEastAsia" w:cstheme="minorEastAsia"/>
          <w:sz w:val="21"/>
          <w:szCs w:val="21"/>
        </w:rPr>
        <w:t>五、开标和</w:t>
      </w:r>
      <w:bookmarkEnd w:id="91"/>
      <w:bookmarkEnd w:id="92"/>
      <w:bookmarkEnd w:id="93"/>
      <w:bookmarkEnd w:id="94"/>
      <w:bookmarkEnd w:id="95"/>
      <w:r>
        <w:rPr>
          <w:rFonts w:hint="eastAsia" w:asciiTheme="minorEastAsia" w:hAnsiTheme="minorEastAsia" w:eastAsiaTheme="minorEastAsia" w:cstheme="minorEastAsia"/>
          <w:sz w:val="21"/>
          <w:szCs w:val="21"/>
        </w:rPr>
        <w:t>中标</w:t>
      </w:r>
    </w:p>
    <w:p w14:paraId="00AD0662">
      <w:pPr>
        <w:spacing w:line="560" w:lineRule="exact"/>
        <w:ind w:firstLine="422" w:firstLineChars="200"/>
        <w:rPr>
          <w:rFonts w:hint="eastAsia" w:asciiTheme="minorEastAsia" w:hAnsiTheme="minorEastAsia" w:eastAsiaTheme="minorEastAsia" w:cstheme="minorEastAsia"/>
          <w:b/>
          <w:bCs/>
          <w:szCs w:val="21"/>
        </w:rPr>
      </w:pPr>
      <w:bookmarkStart w:id="96" w:name="_Toc183582232"/>
      <w:bookmarkStart w:id="97" w:name="_Toc217446057"/>
      <w:bookmarkStart w:id="98" w:name="_Toc183682369"/>
      <w:bookmarkStart w:id="99" w:name="_Toc217446064"/>
      <w:bookmarkStart w:id="100" w:name="_Toc183682377"/>
      <w:bookmarkStart w:id="101" w:name="_Toc183582240"/>
      <w:r>
        <w:rPr>
          <w:rFonts w:hint="eastAsia" w:asciiTheme="minorEastAsia" w:hAnsiTheme="minorEastAsia" w:eastAsiaTheme="minorEastAsia" w:cstheme="minorEastAsia"/>
          <w:b/>
          <w:bCs/>
          <w:szCs w:val="21"/>
        </w:rPr>
        <w:t>20．开标</w:t>
      </w:r>
      <w:bookmarkEnd w:id="96"/>
      <w:bookmarkEnd w:id="97"/>
      <w:bookmarkEnd w:id="98"/>
    </w:p>
    <w:p w14:paraId="4C45F98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20.1 采购代理机构在招标文件规定的时间和地点组织招标活动，邀请下载招标文件并参与竞争的投标人在线参加开标，投标人未参加开标的视同认可开标结果，事后不得对采购相关人员、开标过程和开标结果提出异议，同时投标人因未在线参加开标而导致投标文件无法按时解密等一切后果由投标人自行承担。</w:t>
      </w:r>
    </w:p>
    <w:p w14:paraId="01CF184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投标人不足3家的，不得开标。</w:t>
      </w:r>
    </w:p>
    <w:p w14:paraId="036A89B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20.2 开标时，采购代理机构可以邀请有关监督管理部门对开标进行现场监督。</w:t>
      </w:r>
    </w:p>
    <w:p w14:paraId="15EA7EF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20.3 投标文件上传截止时间到，开标会议开始，公布投标人名单。</w:t>
      </w:r>
    </w:p>
    <w:p w14:paraId="37865C3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20.4开启“投标文件解密”环节，投标人在规定时间内进行解密</w:t>
      </w:r>
      <w:r>
        <w:rPr>
          <w:rFonts w:hint="eastAsia" w:asciiTheme="minorEastAsia" w:hAnsiTheme="minorEastAsia" w:eastAsiaTheme="minorEastAsia" w:cstheme="minorEastAsia"/>
          <w:b/>
          <w:bCs/>
          <w:szCs w:val="21"/>
        </w:rPr>
        <w:t>（解密规定见《投标人须知前附表》第15条</w:t>
      </w:r>
      <w:r>
        <w:rPr>
          <w:rFonts w:hint="eastAsia" w:asciiTheme="minorEastAsia" w:hAnsiTheme="minorEastAsia" w:eastAsiaTheme="minorEastAsia" w:cstheme="minorEastAsia"/>
          <w:szCs w:val="21"/>
        </w:rPr>
        <w:t>）。</w:t>
      </w:r>
    </w:p>
    <w:p w14:paraId="1F2C12F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20.5投标文件解密完毕，公布投标报价，开启报价签字确认（不予确认的应说明理由，否则视为无异议，开标结束后，由评标委员会对报价的合理性、准确性等进行审查核实）。</w:t>
      </w:r>
    </w:p>
    <w:p w14:paraId="44C2633B">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21.评标程序</w:t>
      </w:r>
    </w:p>
    <w:p w14:paraId="695F688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21.1公开招标采购项目开标结束后，采购人或者采购代理机构应当依法对投标人的资格进行审查。合格投标人不足3家的，不得评标。</w:t>
      </w:r>
    </w:p>
    <w:p w14:paraId="0DCD20AF">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21.2符合性审查。符合性审查是指依据招标文件的规定，从商务和技术角度对投标文件的有效性和完整性进行审查，以确定是否对招标文件的实质性要求做出响应。</w:t>
      </w:r>
    </w:p>
    <w:p w14:paraId="0B527616">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21.3评标委员会采用综合评分法对满足招标文件全部实质性要求的投标文件和投标报价进行综合评分</w:t>
      </w:r>
    </w:p>
    <w:p w14:paraId="0AD3FC28">
      <w:pPr>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21.4澄清、说明或补正的形式：</w:t>
      </w:r>
    </w:p>
    <w:p w14:paraId="760F6FDE">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（1）对于投标文件中含义不明确、同类问题表述不一致或者有明显文字和计算错误的内容，评标委员会将通过“政府采购云平台”在线询标的方式要求投标人在规定的时间内作出必要的澄清、说明或者补正，</w:t>
      </w:r>
      <w:r>
        <w:rPr>
          <w:rFonts w:hint="eastAsia" w:asciiTheme="minorEastAsia" w:hAnsiTheme="minorEastAsia" w:eastAsiaTheme="minorEastAsia" w:cstheme="minorEastAsia"/>
          <w:b/>
          <w:bCs/>
          <w:szCs w:val="21"/>
        </w:rPr>
        <w:t>投标人澄清、说明或补正时间为20分钟</w:t>
      </w:r>
      <w:r>
        <w:rPr>
          <w:rFonts w:hint="eastAsia" w:asciiTheme="minorEastAsia" w:hAnsiTheme="minorEastAsia" w:eastAsiaTheme="minorEastAsia" w:cstheme="minorEastAsia"/>
          <w:szCs w:val="21"/>
        </w:rPr>
        <w:t>。</w:t>
      </w:r>
    </w:p>
    <w:p w14:paraId="2B4ACBD3">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的澄清、说明或者补正应当通过“政府采购云平台”在线答复的方式提交，并加盖公章或电子印章，或者由法定代表人（负责人）或其授权的代表签字。投标人的澄清、说明或者补正不得超出投标文件的范围或者改变投标文件的实质性内容，不接受投标人主动对投标文件的澄清、说明或者补正。</w:t>
      </w:r>
    </w:p>
    <w:p w14:paraId="42EB2B06">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上述询标、澄清、说明和补正工作如因客观原因无法通过“政府采购云平台”在线进行的，将采用电子邮件等形式进行，请投标人保证办理投标事宜人员电话畅通、网络在线。如未及时进行澄清、说明或者补正的，视为放弃澄清、说明或者补正的权利。</w:t>
      </w:r>
    </w:p>
    <w:p w14:paraId="2DA84AEF">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评审人员对各投标人投标文件非实质性内容有疑议或异议，或者审查发现明显的文字或计算错误等，及时向评标委员会组长提出。经评标委员会商议认为需要投标人作出必要澄清、说明或者补正的，应当以在线询标形式要求投标人作出必要的澄清、说明或者补正并加盖投标人电子印章或公章。澄清、说明或者补正的内容应作为政府采购项目档案归档留存。</w:t>
      </w:r>
    </w:p>
    <w:p w14:paraId="3D1498A7">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21.5 评标委员会需对评审结果进行确认，现场监督员应对评审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4E90D30C">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21.6评标结果汇总完成后，除下列情形外，任何人不得修改评标结果：</w:t>
      </w:r>
    </w:p>
    <w:p w14:paraId="4FB7059C">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(一)分值汇总计算错误的;</w:t>
      </w:r>
    </w:p>
    <w:p w14:paraId="77ABE0AC">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(二)分项评分超出评分标准范围的;</w:t>
      </w:r>
    </w:p>
    <w:p w14:paraId="3BE15FB0">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(三)评标委员会成员对客观评审因素评分不一致的;</w:t>
      </w:r>
    </w:p>
    <w:p w14:paraId="35A0AE23">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(四)经评标委员会认定评分畸高、畸低的。</w:t>
      </w:r>
    </w:p>
    <w:p w14:paraId="5F0DBCFE">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6F830CE6">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投标人对本条第一款情形提出质疑的，采购人或者采购代理机构可以组织原评标委员会进行重新评审，重新评审改变评标结果的，应当书面报告本级财政部门。</w:t>
      </w:r>
    </w:p>
    <w:p w14:paraId="5B0A4E0C">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21.7评标委员会根据综合评分情况，按照评标得分由高到低顺序推荐3名中标候选人，并编写评标报告。得分相同的，按投标报价由低到高顺序排列。得分且投标报价相同的，按照技术指标优劣顺序推荐。</w:t>
      </w:r>
    </w:p>
    <w:p w14:paraId="23519C61">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21.8采购代理机构在评标结果后2个工作日内将评标报告送采购人确认。</w:t>
      </w:r>
    </w:p>
    <w:p w14:paraId="6C6A3582">
      <w:pPr>
        <w:spacing w:line="560" w:lineRule="exact"/>
        <w:ind w:firstLine="422" w:firstLineChars="200"/>
        <w:rPr>
          <w:rFonts w:hint="eastAsia" w:asciiTheme="minorEastAsia" w:hAnsiTheme="minorEastAsia" w:eastAsiaTheme="minorEastAsia" w:cstheme="minorEastAsia"/>
          <w:b/>
          <w:bCs/>
          <w:szCs w:val="21"/>
        </w:rPr>
      </w:pPr>
      <w:bookmarkStart w:id="102" w:name="_Toc183582238"/>
      <w:bookmarkStart w:id="103" w:name="_Toc183682375"/>
      <w:bookmarkStart w:id="104" w:name="_Toc217446063"/>
      <w:r>
        <w:rPr>
          <w:rFonts w:hint="eastAsia" w:asciiTheme="minorEastAsia" w:hAnsiTheme="minorEastAsia" w:eastAsiaTheme="minorEastAsia" w:cstheme="minorEastAsia"/>
          <w:b/>
          <w:bCs/>
          <w:szCs w:val="21"/>
        </w:rPr>
        <w:t>22．中标通知</w:t>
      </w:r>
      <w:bookmarkEnd w:id="102"/>
      <w:bookmarkEnd w:id="103"/>
      <w:r>
        <w:rPr>
          <w:rFonts w:hint="eastAsia" w:asciiTheme="minorEastAsia" w:hAnsiTheme="minorEastAsia" w:eastAsiaTheme="minorEastAsia" w:cstheme="minorEastAsia"/>
          <w:b/>
          <w:bCs/>
          <w:szCs w:val="21"/>
        </w:rPr>
        <w:t>书</w:t>
      </w:r>
      <w:bookmarkEnd w:id="104"/>
    </w:p>
    <w:p w14:paraId="5C0F619A">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1 中标通知书为签订中标合同的依据，是合同的有效组成部分。</w:t>
      </w:r>
    </w:p>
    <w:p w14:paraId="0A9AB3DB">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22.2 中标通知书对采购人和中标人均具有法律效力。中标通知书发出后，采购人改变中标结果，或者中标人无正当理由放弃中标的，应当承担相应的法律责任。</w:t>
      </w:r>
    </w:p>
    <w:p w14:paraId="04243673">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3中标人的投标文件本应作为无效投标处理或者有招投标法律法规规章制度规定的中标无效情形的，采购代理机构在取得有权主体的认定以后，应当宣布发出的中标通知书无效，并收回发出的中标通知书（中标人也应当缴回），依法重新确定中标人或者重新开展招标活动。</w:t>
      </w:r>
    </w:p>
    <w:p w14:paraId="5944C444">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六、签订及履行合同和验收</w:t>
      </w:r>
      <w:bookmarkEnd w:id="99"/>
    </w:p>
    <w:bookmarkEnd w:id="100"/>
    <w:bookmarkEnd w:id="101"/>
    <w:p w14:paraId="2005285E">
      <w:pPr>
        <w:spacing w:line="560" w:lineRule="exact"/>
        <w:ind w:firstLine="422" w:firstLineChars="200"/>
        <w:rPr>
          <w:rFonts w:hint="eastAsia" w:asciiTheme="minorEastAsia" w:hAnsiTheme="minorEastAsia" w:eastAsiaTheme="minorEastAsia" w:cstheme="minorEastAsia"/>
          <w:b/>
          <w:bCs/>
          <w:szCs w:val="21"/>
        </w:rPr>
      </w:pPr>
      <w:bookmarkStart w:id="105" w:name="_Toc217446065"/>
      <w:bookmarkStart w:id="106" w:name="_Toc217446074"/>
      <w:bookmarkStart w:id="107" w:name="_Toc183682380"/>
      <w:bookmarkStart w:id="108" w:name="_Toc183582243"/>
      <w:r>
        <w:rPr>
          <w:rFonts w:hint="eastAsia" w:asciiTheme="minorEastAsia" w:hAnsiTheme="minorEastAsia" w:eastAsiaTheme="minorEastAsia" w:cstheme="minorEastAsia"/>
          <w:b/>
          <w:bCs/>
          <w:szCs w:val="21"/>
        </w:rPr>
        <w:t>23. 签订合同</w:t>
      </w:r>
      <w:bookmarkEnd w:id="105"/>
    </w:p>
    <w:p w14:paraId="355F684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23.1 中标人在收到采购人发出的《中标通知书》后，应在法律法规规定的时间内与采购人签订采购合同。由于中标人的原因逾期未与采购人签订采购合同的，将视为放弃中标，取消其中标资格并将按相关规定进行处理。</w:t>
      </w:r>
    </w:p>
    <w:p w14:paraId="001E0B1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23.2 采购人不得向中标人提出任何不合理的要求，作为签订合同的条件，不得与中标人私下订立背离合同实质性内容的任何协议，所签订的合同不得对招标文件和投标文件作实质性修改。</w:t>
      </w:r>
    </w:p>
    <w:p w14:paraId="515EE43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23.3 中标人拒绝与采购人签订合同的，采购人可以按照评审报告推荐的中标候选人名单排序，确定下一候选人为中标人，也可以重新开展政府采购活动。</w:t>
      </w:r>
    </w:p>
    <w:p w14:paraId="708C117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23.4 中标人在合同签订之后三个工作日内，将签订的合同（彩色扫描件）交至采购代理机构。</w:t>
      </w:r>
    </w:p>
    <w:p w14:paraId="0AFA9EDF">
      <w:pPr>
        <w:spacing w:line="560" w:lineRule="exact"/>
        <w:ind w:firstLine="422" w:firstLineChars="200"/>
        <w:rPr>
          <w:rFonts w:hint="eastAsia" w:asciiTheme="minorEastAsia" w:hAnsiTheme="minorEastAsia" w:eastAsiaTheme="minorEastAsia" w:cstheme="minorEastAsia"/>
          <w:b/>
          <w:bCs/>
          <w:szCs w:val="21"/>
        </w:rPr>
      </w:pPr>
      <w:bookmarkStart w:id="109" w:name="_Toc217446066"/>
      <w:r>
        <w:rPr>
          <w:rFonts w:hint="eastAsia" w:asciiTheme="minorEastAsia" w:hAnsiTheme="minorEastAsia" w:eastAsiaTheme="minorEastAsia" w:cstheme="minorEastAsia"/>
          <w:b/>
          <w:bCs/>
          <w:szCs w:val="21"/>
        </w:rPr>
        <w:t>24. 合同分包</w:t>
      </w:r>
      <w:bookmarkEnd w:id="109"/>
      <w:r>
        <w:rPr>
          <w:rFonts w:hint="eastAsia" w:asciiTheme="minorEastAsia" w:hAnsiTheme="minorEastAsia" w:eastAsiaTheme="minorEastAsia" w:cstheme="minorEastAsia"/>
          <w:b/>
          <w:bCs/>
          <w:szCs w:val="21"/>
        </w:rPr>
        <w:t>（如有）</w:t>
      </w:r>
    </w:p>
    <w:p w14:paraId="21B7210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24.1 若本项目允许分包的，经采购人同意，中标人可以依法采取分包方式履行合同。这种要求应当在合同签订之前征得采购人同意，并且分包人履行分包项目的服务及技术要求等，必须与中标的一致。</w:t>
      </w:r>
    </w:p>
    <w:p w14:paraId="0B48FF7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24.2 招标合同实行分包履行的，中标人就招标项目和分包项目向采购人负责，分包人就分包项目承担责任。</w:t>
      </w:r>
    </w:p>
    <w:p w14:paraId="0DDFF607">
      <w:pPr>
        <w:spacing w:line="560" w:lineRule="exact"/>
        <w:ind w:firstLine="422" w:firstLineChars="200"/>
        <w:rPr>
          <w:rFonts w:hint="eastAsia" w:asciiTheme="minorEastAsia" w:hAnsiTheme="minorEastAsia" w:eastAsiaTheme="minorEastAsia" w:cstheme="minorEastAsia"/>
          <w:b/>
          <w:bCs/>
          <w:szCs w:val="21"/>
        </w:rPr>
      </w:pPr>
      <w:bookmarkStart w:id="110" w:name="_Toc217446067"/>
      <w:r>
        <w:rPr>
          <w:rFonts w:hint="eastAsia" w:asciiTheme="minorEastAsia" w:hAnsiTheme="minorEastAsia" w:eastAsiaTheme="minorEastAsia" w:cstheme="minorEastAsia"/>
          <w:b/>
          <w:bCs/>
          <w:szCs w:val="21"/>
        </w:rPr>
        <w:t>25. 采购人增加合同标的权</w:t>
      </w:r>
      <w:bookmarkEnd w:id="110"/>
      <w:r>
        <w:rPr>
          <w:rFonts w:hint="eastAsia" w:asciiTheme="minorEastAsia" w:hAnsiTheme="minorEastAsia" w:eastAsiaTheme="minorEastAsia" w:cstheme="minorEastAsia"/>
          <w:b/>
          <w:bCs/>
          <w:szCs w:val="21"/>
        </w:rPr>
        <w:t>利</w:t>
      </w:r>
    </w:p>
    <w:p w14:paraId="64ACAF4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招标合同履行过程中，采购人需要追加与合同标的相同的货物或者服务的，在不改变合同其他条款的前提下，可以与中标投标人协商签订补充合同，但所有补充合同的招标金额不得超过原合同招标金额的百分之十。</w:t>
      </w:r>
    </w:p>
    <w:p w14:paraId="67D36EB7">
      <w:pPr>
        <w:spacing w:line="560" w:lineRule="exact"/>
        <w:ind w:firstLine="422" w:firstLineChars="200"/>
        <w:rPr>
          <w:rFonts w:hint="eastAsia" w:asciiTheme="minorEastAsia" w:hAnsiTheme="minorEastAsia" w:eastAsiaTheme="minorEastAsia" w:cstheme="minorEastAsia"/>
          <w:b/>
          <w:bCs/>
          <w:szCs w:val="21"/>
        </w:rPr>
      </w:pPr>
      <w:bookmarkStart w:id="111" w:name="_Toc217446068"/>
      <w:r>
        <w:rPr>
          <w:rFonts w:hint="eastAsia" w:asciiTheme="minorEastAsia" w:hAnsiTheme="minorEastAsia" w:eastAsiaTheme="minorEastAsia" w:cstheme="minorEastAsia"/>
          <w:b/>
          <w:bCs/>
          <w:szCs w:val="21"/>
        </w:rPr>
        <w:t>26. 履约保证金</w:t>
      </w:r>
      <w:bookmarkEnd w:id="111"/>
    </w:p>
    <w:p w14:paraId="3CDEB5C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26.1 中标人应在合同签订之前缴纳招标文件规定数额的履约保证金。</w:t>
      </w:r>
    </w:p>
    <w:p w14:paraId="4922808F">
      <w:pPr>
        <w:spacing w:line="560" w:lineRule="exact"/>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27.2 如果中标人在规定的合同签订时间内，没有按照招标文件的规定缴纳履约保证金，且又无正当理由的，将视为放弃中标资格，其缴纳的投标保证金将不与退还。</w:t>
      </w:r>
    </w:p>
    <w:p w14:paraId="21FD470C">
      <w:pPr>
        <w:spacing w:line="560" w:lineRule="exact"/>
        <w:ind w:firstLine="422" w:firstLineChars="200"/>
        <w:rPr>
          <w:rFonts w:hint="eastAsia" w:asciiTheme="minorEastAsia" w:hAnsiTheme="minorEastAsia" w:eastAsiaTheme="minorEastAsia" w:cstheme="minorEastAsia"/>
          <w:b/>
          <w:bCs/>
          <w:szCs w:val="21"/>
        </w:rPr>
      </w:pPr>
      <w:bookmarkStart w:id="112" w:name="_Toc217446069"/>
      <w:r>
        <w:rPr>
          <w:rFonts w:hint="eastAsia" w:asciiTheme="minorEastAsia" w:hAnsiTheme="minorEastAsia" w:eastAsiaTheme="minorEastAsia" w:cstheme="minorEastAsia"/>
          <w:b/>
          <w:bCs/>
          <w:szCs w:val="21"/>
        </w:rPr>
        <w:t>27. 履行合同</w:t>
      </w:r>
      <w:bookmarkEnd w:id="112"/>
    </w:p>
    <w:p w14:paraId="13079CB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27.1 中标人与采购人签订合同后，合同双方应严格执行合同条款，履行合同规定的义务，保证合同的顺利完成。</w:t>
      </w:r>
    </w:p>
    <w:p w14:paraId="56EDF2B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27.2 在合同履行过程中，如发生合同纠纷，合同双方应按照《中华人民共和国民法典》的有关规定进行处理。</w:t>
      </w:r>
    </w:p>
    <w:p w14:paraId="60009968">
      <w:pPr>
        <w:spacing w:line="560" w:lineRule="exact"/>
        <w:ind w:firstLine="422" w:firstLineChars="200"/>
        <w:rPr>
          <w:rFonts w:hint="eastAsia" w:asciiTheme="minorEastAsia" w:hAnsiTheme="minorEastAsia" w:eastAsiaTheme="minorEastAsia" w:cstheme="minorEastAsia"/>
          <w:b/>
          <w:bCs/>
          <w:szCs w:val="21"/>
        </w:rPr>
      </w:pPr>
      <w:bookmarkStart w:id="113" w:name="_Toc217446070"/>
      <w:r>
        <w:rPr>
          <w:rFonts w:hint="eastAsia" w:asciiTheme="minorEastAsia" w:hAnsiTheme="minorEastAsia" w:eastAsiaTheme="minorEastAsia" w:cstheme="minorEastAsia"/>
          <w:b/>
          <w:bCs/>
          <w:szCs w:val="21"/>
        </w:rPr>
        <w:t>28. 验收</w:t>
      </w:r>
      <w:bookmarkEnd w:id="113"/>
    </w:p>
    <w:p w14:paraId="33AE13FB">
      <w:pPr>
        <w:pStyle w:val="2"/>
      </w:pPr>
      <w:bookmarkStart w:id="114" w:name="_Toc217446071"/>
      <w:r>
        <w:rPr>
          <w:rFonts w:hint="eastAsia"/>
        </w:rPr>
        <w:t>采购人应严格按照国家财政部《关于进一步加强政府采购需求和履约验收管理的指导意见》（</w:t>
      </w:r>
      <w:r>
        <w:rPr>
          <w:rFonts w:hint="eastAsia"/>
          <w:shd w:val="clear" w:color="auto" w:fill="FFFFFF"/>
        </w:rPr>
        <w:t>财库〔2016〕205号</w:t>
      </w:r>
      <w:r>
        <w:rPr>
          <w:rFonts w:hint="eastAsia"/>
        </w:rPr>
        <w:t>）的要求，</w:t>
      </w:r>
      <w:r>
        <w:rPr>
          <w:rFonts w:hint="eastAsia"/>
          <w:shd w:val="clear" w:color="auto" w:fill="FFFFFF"/>
        </w:rPr>
        <w:t>根据采购项目的具体情况，自行组织项目验收或者委托采购代理机构邀请实际使用人、参加本项目的其他投标人或第三方专业机构及专家</w:t>
      </w:r>
      <w:r>
        <w:rPr>
          <w:rFonts w:hint="eastAsia"/>
        </w:rPr>
        <w:t>进行验收。</w:t>
      </w:r>
    </w:p>
    <w:bookmarkEnd w:id="114"/>
    <w:p w14:paraId="33075D79">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七、投标纪律要求</w:t>
      </w:r>
      <w:bookmarkEnd w:id="106"/>
    </w:p>
    <w:p w14:paraId="38D52095">
      <w:pPr>
        <w:spacing w:line="560" w:lineRule="exact"/>
        <w:ind w:firstLine="422" w:firstLineChars="200"/>
        <w:rPr>
          <w:rFonts w:hint="eastAsia" w:asciiTheme="minorEastAsia" w:hAnsiTheme="minorEastAsia" w:eastAsiaTheme="minorEastAsia" w:cstheme="minorEastAsia"/>
          <w:b/>
          <w:bCs/>
          <w:szCs w:val="21"/>
        </w:rPr>
      </w:pPr>
      <w:bookmarkStart w:id="115" w:name="_Toc217446075"/>
      <w:bookmarkStart w:id="116" w:name="_Toc217446076"/>
      <w:r>
        <w:rPr>
          <w:rFonts w:hint="eastAsia" w:asciiTheme="minorEastAsia" w:hAnsiTheme="minorEastAsia" w:eastAsiaTheme="minorEastAsia" w:cstheme="minorEastAsia"/>
          <w:b/>
          <w:bCs/>
          <w:szCs w:val="21"/>
        </w:rPr>
        <w:t>29. 投标人不得具有的情形</w:t>
      </w:r>
      <w:bookmarkEnd w:id="115"/>
    </w:p>
    <w:p w14:paraId="72C6FEE2">
      <w:pPr>
        <w:pStyle w:val="2"/>
      </w:pPr>
      <w:r>
        <w:rPr>
          <w:rFonts w:hint="eastAsia"/>
        </w:rPr>
        <w:t>投标人参加投标不得有下列情形：</w:t>
      </w:r>
    </w:p>
    <w:p w14:paraId="29B8F858">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（1）提供虚假材料谋取中标；</w:t>
      </w:r>
    </w:p>
    <w:p w14:paraId="33561A0D">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（2）采取不正当手段诋毁、排挤其他投标人；</w:t>
      </w:r>
    </w:p>
    <w:p w14:paraId="1F77DAE0">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（3）与采购人、其他投标人恶意串通；</w:t>
      </w:r>
    </w:p>
    <w:p w14:paraId="0B8B0E99">
      <w:pPr>
        <w:pStyle w:val="2"/>
        <w:ind w:firstLine="424" w:firstLineChars="202"/>
      </w:pPr>
      <w:r>
        <w:rPr>
          <w:rFonts w:hint="eastAsia"/>
        </w:rPr>
        <w:t>（4）向采购人、评标委员会成员行贿或者提供其他不正当利益；</w:t>
      </w:r>
    </w:p>
    <w:p w14:paraId="7116534B">
      <w:pPr>
        <w:pStyle w:val="2"/>
        <w:ind w:firstLine="424" w:firstLineChars="202"/>
      </w:pPr>
      <w:r>
        <w:rPr>
          <w:rFonts w:hint="eastAsia"/>
        </w:rPr>
        <w:t>（5）在招标过程中与采购人进行协商谈判；</w:t>
      </w:r>
    </w:p>
    <w:p w14:paraId="75F5A252">
      <w:pPr>
        <w:pStyle w:val="2"/>
        <w:ind w:firstLine="424" w:firstLineChars="202"/>
      </w:pPr>
      <w:r>
        <w:rPr>
          <w:rFonts w:hint="eastAsia"/>
        </w:rPr>
        <w:t>（6）拒绝有关部门的监督检查或者向监督检查部门提供虚假情况。</w:t>
      </w:r>
    </w:p>
    <w:p w14:paraId="4F123B93">
      <w:pPr>
        <w:pStyle w:val="2"/>
        <w:ind w:firstLine="424" w:firstLineChars="202"/>
      </w:pPr>
      <w:r>
        <w:rPr>
          <w:rFonts w:hint="eastAsia"/>
        </w:rPr>
        <w:t>有上述情形之一的投标人，属于不合格投标人，其投标或中标资格将被取消。</w:t>
      </w:r>
    </w:p>
    <w:p w14:paraId="1928F362">
      <w:pPr>
        <w:pStyle w:val="4"/>
        <w:spacing w:before="0" w:after="0" w:line="560" w:lineRule="exact"/>
        <w:ind w:firstLine="422" w:firstLineChars="200"/>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sz w:val="21"/>
          <w:szCs w:val="21"/>
        </w:rPr>
        <w:t>八、</w:t>
      </w:r>
      <w:bookmarkEnd w:id="116"/>
      <w:r>
        <w:rPr>
          <w:rFonts w:hint="eastAsia" w:asciiTheme="minorEastAsia" w:hAnsiTheme="minorEastAsia" w:eastAsiaTheme="minorEastAsia" w:cstheme="minorEastAsia"/>
          <w:sz w:val="21"/>
          <w:szCs w:val="21"/>
        </w:rPr>
        <w:t>合同价款支付</w:t>
      </w:r>
    </w:p>
    <w:p w14:paraId="5D532516">
      <w:pPr>
        <w:spacing w:line="560" w:lineRule="exact"/>
        <w:ind w:firstLine="422" w:firstLineChars="200"/>
        <w:rPr>
          <w:rFonts w:hint="eastAsia" w:asciiTheme="minorEastAsia" w:hAnsiTheme="minorEastAsia" w:eastAsiaTheme="minorEastAsia" w:cstheme="minorEastAsia"/>
          <w:b/>
          <w:bCs/>
          <w:szCs w:val="21"/>
        </w:rPr>
      </w:pPr>
      <w:bookmarkStart w:id="117" w:name="_Toc217446077"/>
      <w:bookmarkStart w:id="118" w:name="_Toc217446078"/>
      <w:r>
        <w:rPr>
          <w:rFonts w:hint="eastAsia" w:asciiTheme="minorEastAsia" w:hAnsiTheme="minorEastAsia" w:eastAsiaTheme="minorEastAsia" w:cstheme="minorEastAsia"/>
          <w:b/>
          <w:bCs/>
          <w:szCs w:val="21"/>
        </w:rPr>
        <w:t>30. 申请支付</w:t>
      </w:r>
      <w:bookmarkEnd w:id="117"/>
    </w:p>
    <w:p w14:paraId="7B76B77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采购人应当按照政府采购合同规定，及时向中标供应商支付采购资金。</w:t>
      </w:r>
    </w:p>
    <w:p w14:paraId="2472775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政府采购项目资金支付程序，按照国家有关财政资金支付管理的规定执行。</w:t>
      </w:r>
    </w:p>
    <w:p w14:paraId="2E8AC836">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九、质疑和投诉</w:t>
      </w:r>
      <w:bookmarkEnd w:id="118"/>
      <w:bookmarkStart w:id="119" w:name="_Toc217446079"/>
    </w:p>
    <w:bookmarkEnd w:id="107"/>
    <w:bookmarkEnd w:id="108"/>
    <w:bookmarkEnd w:id="119"/>
    <w:p w14:paraId="5CC9ADE5">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31．质疑、投诉的接收和处理严格按照《中华人共和国政府采购法》《政府采购质疑和投诉办法》《财政部关于加强政府采购投标人投诉受理审查工作的通知》的规定办理。</w:t>
      </w:r>
    </w:p>
    <w:p w14:paraId="33A55F38">
      <w:pPr>
        <w:pStyle w:val="14"/>
        <w:spacing w:after="0" w:line="560" w:lineRule="exact"/>
        <w:ind w:left="0" w:leftChars="0" w:firstLine="420" w:firstLineChars="20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rPr>
        <w:t>31.1投标人认为招标文件、采购过程和中标、成交结果使自己的权益受到损害的，可以在知道或者应知其权益受到损害之日起七个工作日内，以书面形式向采购人提出质疑。针对同一采购环节的质疑应一次性提出，提出质疑的投标人应当是参与所质疑项目招标活动的投标人。</w:t>
      </w:r>
    </w:p>
    <w:p w14:paraId="1A029787">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31.2潜在投标人已依法获取其可质疑的招标文件的，可以对该文件提出质疑。对招标文件提出质疑的，应当在获取招标文件或者招标文件公告期限届满之日起7个工作日内提出。</w:t>
      </w:r>
    </w:p>
    <w:p w14:paraId="5DAFCE6A">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31.3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w:t>
      </w:r>
    </w:p>
    <w:p w14:paraId="753CEC3C">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代理人提出质疑和投诉，应当提交投标人签署的授权委托书。</w:t>
      </w:r>
    </w:p>
    <w:p w14:paraId="3C65726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31.4投标人提出质疑应当提交质疑函和必要的证明材料。质疑函应当包括下列内容：</w:t>
      </w:r>
    </w:p>
    <w:p w14:paraId="2436F5F2">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（一）投标人的姓名或者名称、地址、邮编、联系人及联系电话；</w:t>
      </w:r>
    </w:p>
    <w:p w14:paraId="3531C102">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（二）质疑项目的名称、编号；</w:t>
      </w:r>
    </w:p>
    <w:p w14:paraId="2C48690B">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（三）具体、明确的质疑事项和与质疑事项相关的请求；</w:t>
      </w:r>
    </w:p>
    <w:p w14:paraId="5D10C42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（四）事实依据；</w:t>
      </w:r>
    </w:p>
    <w:p w14:paraId="63BAF013">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（五）必要的法律依据；</w:t>
      </w:r>
    </w:p>
    <w:p w14:paraId="1D51791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（六）提出质疑的日期。</w:t>
      </w:r>
    </w:p>
    <w:p w14:paraId="4E4352F5">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投标人为自然人的，应当由本人签字；投标人为法人或者其他组织的，应当由法定代表人、主要负责人或者其被授权人签字或盖章，并加盖公章。</w:t>
      </w:r>
    </w:p>
    <w:p w14:paraId="4B7FC91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接收质疑函的方式：书面形式</w:t>
      </w:r>
    </w:p>
    <w:p w14:paraId="34BCA287">
      <w:pPr>
        <w:pStyle w:val="2"/>
        <w:ind w:left="424" w:leftChars="202"/>
      </w:pPr>
      <w:r>
        <w:rPr>
          <w:rFonts w:hint="eastAsia"/>
        </w:rPr>
        <w:t>联系部门：新疆景鸿建筑项目管理有限公司</w:t>
      </w:r>
    </w:p>
    <w:p w14:paraId="2F5402DD">
      <w:pPr>
        <w:pStyle w:val="2"/>
        <w:ind w:left="424" w:leftChars="202"/>
        <w:rPr>
          <w:rStyle w:val="36"/>
          <w:rFonts w:hint="eastAsia" w:asciiTheme="minorEastAsia" w:hAnsiTheme="minorEastAsia" w:eastAsiaTheme="minorEastAsia" w:cstheme="minorEastAsia"/>
          <w:bCs/>
          <w:sz w:val="21"/>
          <w:szCs w:val="21"/>
          <w:lang w:eastAsia="zh-CN"/>
        </w:rPr>
      </w:pPr>
      <w:r>
        <w:rPr>
          <w:rFonts w:hint="eastAsia"/>
        </w:rPr>
        <w:t>联系人及联系电话：陈颖、</w:t>
      </w:r>
      <w:r>
        <w:t>18119076369</w:t>
      </w:r>
    </w:p>
    <w:p w14:paraId="0600EADD">
      <w:pPr>
        <w:pStyle w:val="2"/>
        <w:ind w:left="424" w:leftChars="202"/>
      </w:pPr>
      <w:r>
        <w:rPr>
          <w:rFonts w:hint="eastAsia"/>
        </w:rPr>
        <w:t>通讯地址：阿克苏市文旅夜市步行街25号商铺</w:t>
      </w:r>
    </w:p>
    <w:p w14:paraId="38F18B9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31.5质疑投标人对采购人、采购代理机构的答复不满意，或者采购人、采购代理机构未在规定时间内作出答复的，可以在答复期满后15个工作日内向本办法第六条规定的财政部门提起投诉。</w:t>
      </w:r>
    </w:p>
    <w:p w14:paraId="20D961C6">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31.6投诉人投诉时，应当提交投诉书和必要的证明材料，并按照被投诉采购人、采购代理机构（以下简称被投诉人）和与投诉事项有关的投标人数量提供投诉书的副本。投诉书应当包括下列内容：</w:t>
      </w:r>
    </w:p>
    <w:p w14:paraId="7B2A4F49">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（一）投诉人和被投诉人的姓名或者名称、通讯地址、邮编、联系人及联系电话；</w:t>
      </w:r>
    </w:p>
    <w:p w14:paraId="53E69D00">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（二）质疑和质疑答复情况说明及相关证明材料；</w:t>
      </w:r>
    </w:p>
    <w:p w14:paraId="23AADC63">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（三）具体、明确的投诉事项和与投诉事项相关的投诉请求；</w:t>
      </w:r>
    </w:p>
    <w:p w14:paraId="13034158">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（四）事实依据；</w:t>
      </w:r>
    </w:p>
    <w:p w14:paraId="2AC227AC">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（五）法律依据；</w:t>
      </w:r>
    </w:p>
    <w:p w14:paraId="386D8093">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（六）提起投诉的日期。</w:t>
      </w:r>
    </w:p>
    <w:p w14:paraId="1E92D7CF">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投诉人为自然人的，应当由本人签字；投诉人为法人或者其他组织的，应当由法定代表人、主要负责人，或者其授权代表签字或者盖章，并加盖公章。</w:t>
      </w:r>
    </w:p>
    <w:p w14:paraId="7C774CC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31.7投诉人应当根据《政府采购质疑和投诉办法》第七条第二款规定的信息内容，并按照其规定的方式提起投诉。</w:t>
      </w:r>
    </w:p>
    <w:p w14:paraId="50421D81">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投诉人提起投诉应当符合下列条件：</w:t>
      </w:r>
    </w:p>
    <w:p w14:paraId="5405A02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（一）提起投诉前已依法进行质疑；</w:t>
      </w:r>
    </w:p>
    <w:p w14:paraId="337B6C2C">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（二）投诉书内容符合本办法的规定；</w:t>
      </w:r>
    </w:p>
    <w:p w14:paraId="2546955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（三）在投诉有效期限内提起投诉；</w:t>
      </w:r>
    </w:p>
    <w:p w14:paraId="4E073839">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（四）同一投诉事项未经财政部门投诉处理；</w:t>
      </w:r>
    </w:p>
    <w:p w14:paraId="65D22426">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（五）财政部规定的其他条件。</w:t>
      </w:r>
    </w:p>
    <w:p w14:paraId="6AC5C401">
      <w:pPr>
        <w:spacing w:line="560" w:lineRule="exact"/>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r>
        <w:rPr>
          <w:rFonts w:hint="eastAsia" w:asciiTheme="minorEastAsia" w:hAnsiTheme="minorEastAsia" w:eastAsiaTheme="minorEastAsia" w:cstheme="minorEastAsia"/>
          <w:b/>
          <w:bCs/>
          <w:sz w:val="24"/>
        </w:rPr>
        <w:t>质疑函范本</w:t>
      </w:r>
    </w:p>
    <w:p w14:paraId="0DD7F4BA">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一、质疑</w:t>
      </w:r>
      <w:r>
        <w:rPr>
          <w:rFonts w:hint="eastAsia" w:asciiTheme="minorEastAsia" w:hAnsiTheme="minorEastAsia" w:eastAsiaTheme="minorEastAsia" w:cstheme="minorEastAsia"/>
          <w:sz w:val="24"/>
          <w:shd w:val="clear" w:color="auto" w:fill="FFFFFF"/>
        </w:rPr>
        <w:t>投标人</w:t>
      </w:r>
      <w:r>
        <w:rPr>
          <w:rFonts w:hint="eastAsia" w:asciiTheme="minorEastAsia" w:hAnsiTheme="minorEastAsia" w:eastAsiaTheme="minorEastAsia" w:cstheme="minorEastAsia"/>
          <w:bCs/>
          <w:sz w:val="24"/>
        </w:rPr>
        <w:t>基本信息</w:t>
      </w:r>
    </w:p>
    <w:p w14:paraId="063CEFFE">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w:t>
      </w:r>
      <w:r>
        <w:rPr>
          <w:rFonts w:hint="eastAsia" w:asciiTheme="minorEastAsia" w:hAnsiTheme="minorEastAsia" w:eastAsiaTheme="minorEastAsia" w:cstheme="minorEastAsia"/>
          <w:sz w:val="24"/>
          <w:shd w:val="clear" w:color="auto" w:fill="FFFFFF"/>
        </w:rPr>
        <w:t>投标人</w:t>
      </w:r>
      <w:r>
        <w:rPr>
          <w:rFonts w:hint="eastAsia" w:asciiTheme="minorEastAsia" w:hAnsiTheme="minorEastAsia" w:eastAsiaTheme="minorEastAsia" w:cstheme="minorEastAsia"/>
          <w:sz w:val="24"/>
        </w:rPr>
        <w:t>：</w:t>
      </w:r>
    </w:p>
    <w:p w14:paraId="2BE439F1">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地址：邮编：</w:t>
      </w:r>
    </w:p>
    <w:p w14:paraId="3149177A">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联系人：联系电话：</w:t>
      </w:r>
    </w:p>
    <w:p w14:paraId="067E1A17">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被授权人：</w:t>
      </w:r>
    </w:p>
    <w:p w14:paraId="5E4E2E30">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联系电话：</w:t>
      </w:r>
    </w:p>
    <w:p w14:paraId="456B7ADE">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地址： 邮编：</w:t>
      </w:r>
    </w:p>
    <w:p w14:paraId="7E76D143">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二、质疑项目基本情况</w:t>
      </w:r>
    </w:p>
    <w:p w14:paraId="577B1AB0">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质疑项目的名称：</w:t>
      </w:r>
    </w:p>
    <w:p w14:paraId="357D496F">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质疑项目的编号：包号：</w:t>
      </w:r>
    </w:p>
    <w:p w14:paraId="7F3DB241">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采购人名称：</w:t>
      </w:r>
    </w:p>
    <w:p w14:paraId="3A1FAFDB">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招标文件获取日期：</w:t>
      </w:r>
    </w:p>
    <w:p w14:paraId="2EACAC32">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三、质疑事项具体内容</w:t>
      </w:r>
    </w:p>
    <w:p w14:paraId="5A6E59BB">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质疑事项1：</w:t>
      </w:r>
    </w:p>
    <w:p w14:paraId="75A36CEF">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事实依据：</w:t>
      </w:r>
    </w:p>
    <w:p w14:paraId="2C492810">
      <w:pPr>
        <w:adjustRightInd w:val="0"/>
        <w:snapToGrid w:val="0"/>
        <w:spacing w:line="560" w:lineRule="exact"/>
        <w:ind w:firstLine="480" w:firstLineChars="200"/>
        <w:rPr>
          <w:rFonts w:hint="eastAsia" w:asciiTheme="minorEastAsia" w:hAnsiTheme="minorEastAsia" w:eastAsiaTheme="minorEastAsia" w:cstheme="minorEastAsia"/>
          <w:sz w:val="24"/>
        </w:rPr>
      </w:pPr>
    </w:p>
    <w:p w14:paraId="6F536698">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法律依据：</w:t>
      </w:r>
    </w:p>
    <w:p w14:paraId="6C616A93">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质疑事项2</w:t>
      </w:r>
    </w:p>
    <w:p w14:paraId="0F1F79BB">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w:t>
      </w:r>
    </w:p>
    <w:p w14:paraId="41873F89">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四、与质疑事项相关的质疑请求</w:t>
      </w:r>
    </w:p>
    <w:p w14:paraId="64014505">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请求：</w:t>
      </w:r>
    </w:p>
    <w:p w14:paraId="7EA9245D">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签字（签章）：                   公章：                      </w:t>
      </w:r>
    </w:p>
    <w:p w14:paraId="03EB62C2">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日期：    </w:t>
      </w:r>
    </w:p>
    <w:p w14:paraId="4AA9313D">
      <w:pPr>
        <w:spacing w:line="560" w:lineRule="exact"/>
        <w:ind w:firstLine="482" w:firstLineChars="200"/>
        <w:jc w:val="center"/>
        <w:rPr>
          <w:rFonts w:hint="eastAsia" w:asciiTheme="minorEastAsia" w:hAnsiTheme="minorEastAsia" w:eastAsiaTheme="minorEastAsia" w:cstheme="minorEastAsia"/>
          <w:b/>
          <w:bCs/>
          <w:sz w:val="24"/>
        </w:rPr>
      </w:pPr>
    </w:p>
    <w:p w14:paraId="6632673C">
      <w:pPr>
        <w:spacing w:line="560" w:lineRule="exact"/>
        <w:ind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质疑函制作说明：</w:t>
      </w:r>
    </w:p>
    <w:p w14:paraId="2A0F0199">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提出质疑时，应提交质疑函和必要的证明材料。</w:t>
      </w:r>
    </w:p>
    <w:p w14:paraId="1A6B6AE1">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若委托代理人进行质疑的，质疑函应按要求列明“被授权人”的有关内容，并在附件中提交由质疑</w:t>
      </w:r>
      <w:r>
        <w:rPr>
          <w:rFonts w:hint="eastAsia" w:asciiTheme="minorEastAsia" w:hAnsiTheme="minorEastAsia" w:eastAsiaTheme="minorEastAsia" w:cstheme="minorEastAsia"/>
          <w:kern w:val="0"/>
          <w:szCs w:val="21"/>
        </w:rPr>
        <w:t>投标人签署的授权委托书。授权委托书应载明代理人的姓名或者名称、代理事项、具体权限、期限和相关事项。</w:t>
      </w:r>
    </w:p>
    <w:p w14:paraId="45FE8FFB">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若对项目的某一分包进行质疑，质疑函中应列明具体分包号。</w:t>
      </w:r>
    </w:p>
    <w:p w14:paraId="5BD2406C">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4.质疑函的质疑事项应具体、明确，并有必要的事实依据和法律依据。</w:t>
      </w:r>
    </w:p>
    <w:p w14:paraId="3661D176">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5.质疑函的质疑请求应与质疑事项相关。</w:t>
      </w:r>
    </w:p>
    <w:p w14:paraId="7B2981C8">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为自然人的，质疑函应由本人签字；质疑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为法人或者其他组织的，质疑函应由法定代表人、主要负责人或者其被授权人签字或者盖章，并加盖公章。</w:t>
      </w:r>
    </w:p>
    <w:p w14:paraId="2B3578F8">
      <w:pPr>
        <w:spacing w:line="360" w:lineRule="auto"/>
        <w:rPr>
          <w:rFonts w:hint="eastAsia" w:asciiTheme="minorEastAsia" w:hAnsiTheme="minorEastAsia" w:eastAsiaTheme="minorEastAsia" w:cstheme="minorEastAsia"/>
          <w:sz w:val="24"/>
        </w:rPr>
      </w:pPr>
    </w:p>
    <w:p w14:paraId="4D7CC172">
      <w:pPr>
        <w:pStyle w:val="3"/>
        <w:spacing w:after="340"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br w:type="page"/>
      </w:r>
      <w:bookmarkStart w:id="120" w:name="_Toc5478"/>
      <w:r>
        <w:rPr>
          <w:rFonts w:hint="eastAsia" w:asciiTheme="minorEastAsia" w:hAnsiTheme="minorEastAsia" w:eastAsiaTheme="minorEastAsia" w:cstheme="minorEastAsia"/>
          <w:sz w:val="24"/>
          <w:szCs w:val="24"/>
        </w:rPr>
        <w:t>第三章  投标文件格式</w:t>
      </w:r>
      <w:bookmarkEnd w:id="24"/>
      <w:bookmarkEnd w:id="120"/>
    </w:p>
    <w:p w14:paraId="7F125868">
      <w:pPr>
        <w:spacing w:line="360" w:lineRule="auto"/>
        <w:rPr>
          <w:rFonts w:hint="eastAsia" w:asciiTheme="minorEastAsia" w:hAnsiTheme="minorEastAsia" w:eastAsiaTheme="minorEastAsia" w:cstheme="minorEastAsia"/>
          <w:sz w:val="24"/>
          <w:u w:val="single"/>
        </w:rPr>
      </w:pPr>
      <w:bookmarkStart w:id="121" w:name="_Toc31271_WPSOffice_Level1"/>
      <w:r>
        <w:rPr>
          <w:rFonts w:hint="eastAsia" w:asciiTheme="minorEastAsia" w:hAnsiTheme="minorEastAsia" w:eastAsiaTheme="minorEastAsia" w:cstheme="minorEastAsia"/>
          <w:sz w:val="24"/>
          <w:u w:val="single"/>
        </w:rPr>
        <w:t>投标文件封面示例</w:t>
      </w:r>
    </w:p>
    <w:p w14:paraId="60948325">
      <w:pPr>
        <w:spacing w:line="360" w:lineRule="auto"/>
        <w:ind w:right="210"/>
        <w:jc w:val="right"/>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bdr w:val="single" w:color="auto" w:sz="4" w:space="0"/>
        </w:rPr>
        <w:t>正本</w:t>
      </w:r>
    </w:p>
    <w:p w14:paraId="026AA7B1">
      <w:pPr>
        <w:spacing w:line="360" w:lineRule="auto"/>
        <w:rPr>
          <w:rFonts w:hint="eastAsia" w:asciiTheme="minorEastAsia" w:hAnsiTheme="minorEastAsia" w:eastAsiaTheme="minorEastAsia" w:cstheme="minorEastAsia"/>
          <w:b/>
          <w:sz w:val="24"/>
        </w:rPr>
      </w:pPr>
    </w:p>
    <w:p w14:paraId="39B38657">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投标文件</w:t>
      </w:r>
    </w:p>
    <w:p w14:paraId="1B0810B0">
      <w:pPr>
        <w:spacing w:line="360" w:lineRule="auto"/>
        <w:rPr>
          <w:rFonts w:hint="eastAsia" w:asciiTheme="minorEastAsia" w:hAnsiTheme="minorEastAsia" w:eastAsiaTheme="minorEastAsia" w:cstheme="minorEastAsia"/>
          <w:b/>
          <w:sz w:val="24"/>
        </w:rPr>
      </w:pPr>
    </w:p>
    <w:p w14:paraId="268E17EF">
      <w:pPr>
        <w:pStyle w:val="10"/>
        <w:spacing w:line="360" w:lineRule="auto"/>
        <w:rPr>
          <w:rFonts w:hint="eastAsia" w:asciiTheme="minorEastAsia" w:hAnsiTheme="minorEastAsia" w:eastAsiaTheme="minorEastAsia" w:cstheme="minorEastAsia"/>
          <w:b/>
          <w:sz w:val="24"/>
          <w:szCs w:val="24"/>
        </w:rPr>
      </w:pPr>
    </w:p>
    <w:p w14:paraId="4856EF7C">
      <w:pPr>
        <w:spacing w:line="360" w:lineRule="auto"/>
        <w:rPr>
          <w:rFonts w:hint="eastAsia" w:asciiTheme="minorEastAsia" w:hAnsiTheme="minorEastAsia" w:eastAsiaTheme="minorEastAsia" w:cstheme="minorEastAsia"/>
          <w:sz w:val="24"/>
        </w:rPr>
      </w:pPr>
    </w:p>
    <w:p w14:paraId="472615E7">
      <w:pPr>
        <w:spacing w:line="360" w:lineRule="auto"/>
        <w:rPr>
          <w:rFonts w:hint="eastAsia" w:asciiTheme="minorEastAsia" w:hAnsiTheme="minorEastAsia" w:eastAsiaTheme="minorEastAsia" w:cstheme="minorEastAsia"/>
          <w:b/>
          <w:sz w:val="24"/>
        </w:rPr>
      </w:pPr>
    </w:p>
    <w:p w14:paraId="1ECB373E">
      <w:pPr>
        <w:pStyle w:val="8"/>
        <w:spacing w:line="360" w:lineRule="auto"/>
        <w:rPr>
          <w:rFonts w:hint="eastAsia" w:asciiTheme="minorEastAsia" w:hAnsiTheme="minorEastAsia" w:eastAsiaTheme="minorEastAsia" w:cstheme="minorEastAsia"/>
          <w:b/>
          <w:szCs w:val="24"/>
        </w:rPr>
      </w:pPr>
    </w:p>
    <w:p w14:paraId="30F730FF">
      <w:pPr>
        <w:pStyle w:val="11"/>
        <w:ind w:firstLine="480"/>
        <w:rPr>
          <w:rFonts w:hint="eastAsia" w:asciiTheme="minorEastAsia" w:hAnsiTheme="minorEastAsia" w:eastAsiaTheme="minorEastAsia" w:cstheme="minorEastAsia"/>
        </w:rPr>
      </w:pPr>
    </w:p>
    <w:p w14:paraId="41EAFE7E">
      <w:pPr>
        <w:pStyle w:val="11"/>
        <w:ind w:firstLine="480"/>
        <w:rPr>
          <w:rFonts w:hint="eastAsia" w:asciiTheme="minorEastAsia" w:hAnsiTheme="minorEastAsia" w:eastAsiaTheme="minorEastAsia" w:cstheme="minorEastAsia"/>
        </w:rPr>
      </w:pPr>
    </w:p>
    <w:p w14:paraId="2B6EEE60">
      <w:pPr>
        <w:spacing w:line="360" w:lineRule="auto"/>
        <w:ind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项目名称：</w:t>
      </w:r>
    </w:p>
    <w:p w14:paraId="5E765BC0">
      <w:pPr>
        <w:spacing w:line="360" w:lineRule="auto"/>
        <w:ind w:firstLine="504"/>
        <w:rPr>
          <w:rFonts w:hint="eastAsia" w:asciiTheme="minorEastAsia" w:hAnsiTheme="minorEastAsia" w:eastAsiaTheme="minorEastAsia" w:cstheme="minorEastAsia"/>
          <w:b/>
          <w:sz w:val="24"/>
        </w:rPr>
      </w:pPr>
    </w:p>
    <w:p w14:paraId="4526A339">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项目编号：</w:t>
      </w:r>
    </w:p>
    <w:p w14:paraId="61AAA9F9">
      <w:pPr>
        <w:spacing w:line="360" w:lineRule="auto"/>
        <w:ind w:firstLine="504"/>
        <w:rPr>
          <w:rFonts w:hint="eastAsia" w:asciiTheme="minorEastAsia" w:hAnsiTheme="minorEastAsia" w:eastAsiaTheme="minorEastAsia" w:cstheme="minorEastAsia"/>
          <w:b/>
          <w:sz w:val="24"/>
        </w:rPr>
      </w:pPr>
    </w:p>
    <w:p w14:paraId="6F414710">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投标人名称（盖章）：</w:t>
      </w:r>
    </w:p>
    <w:p w14:paraId="0133B13A">
      <w:pPr>
        <w:spacing w:line="360" w:lineRule="auto"/>
        <w:ind w:firstLine="504"/>
        <w:rPr>
          <w:rFonts w:hint="eastAsia" w:asciiTheme="minorEastAsia" w:hAnsiTheme="minorEastAsia" w:eastAsiaTheme="minorEastAsia" w:cstheme="minorEastAsia"/>
          <w:b/>
          <w:sz w:val="24"/>
        </w:rPr>
      </w:pPr>
    </w:p>
    <w:p w14:paraId="47428B55">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授权人或被授权人（签字或盖章）：</w:t>
      </w:r>
    </w:p>
    <w:p w14:paraId="1F612AFA">
      <w:pPr>
        <w:spacing w:line="360" w:lineRule="auto"/>
        <w:ind w:firstLine="504"/>
        <w:rPr>
          <w:rFonts w:hint="eastAsia" w:asciiTheme="minorEastAsia" w:hAnsiTheme="minorEastAsia" w:eastAsiaTheme="minorEastAsia" w:cstheme="minorEastAsia"/>
          <w:b/>
          <w:sz w:val="24"/>
        </w:rPr>
      </w:pPr>
    </w:p>
    <w:p w14:paraId="03272E2C">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联系人：</w:t>
      </w:r>
    </w:p>
    <w:p w14:paraId="060C41F8">
      <w:pPr>
        <w:spacing w:line="360" w:lineRule="auto"/>
        <w:ind w:firstLine="504"/>
        <w:rPr>
          <w:rFonts w:hint="eastAsia" w:asciiTheme="minorEastAsia" w:hAnsiTheme="minorEastAsia" w:eastAsiaTheme="minorEastAsia" w:cstheme="minorEastAsia"/>
          <w:b/>
          <w:sz w:val="24"/>
        </w:rPr>
      </w:pPr>
    </w:p>
    <w:p w14:paraId="48E8F463">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联系电话：</w:t>
      </w:r>
    </w:p>
    <w:p w14:paraId="02CEA3F9">
      <w:pPr>
        <w:spacing w:line="360" w:lineRule="auto"/>
        <w:ind w:firstLine="504"/>
        <w:rPr>
          <w:rFonts w:hint="eastAsia" w:asciiTheme="minorEastAsia" w:hAnsiTheme="minorEastAsia" w:eastAsiaTheme="minorEastAsia" w:cstheme="minorEastAsia"/>
          <w:b/>
          <w:sz w:val="24"/>
        </w:rPr>
      </w:pPr>
    </w:p>
    <w:p w14:paraId="0125879C">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编制时间：  年  月   日</w:t>
      </w:r>
    </w:p>
    <w:p w14:paraId="1792132A">
      <w:pPr>
        <w:spacing w:line="360" w:lineRule="auto"/>
        <w:ind w:firstLine="504"/>
        <w:rPr>
          <w:rFonts w:hint="eastAsia" w:asciiTheme="minorEastAsia" w:hAnsiTheme="minorEastAsia" w:eastAsiaTheme="minorEastAsia" w:cstheme="minorEastAsia"/>
          <w:b/>
          <w:sz w:val="24"/>
        </w:rPr>
      </w:pPr>
    </w:p>
    <w:p w14:paraId="33110E3C">
      <w:pPr>
        <w:spacing w:line="360" w:lineRule="auto"/>
        <w:ind w:firstLine="504"/>
        <w:rPr>
          <w:rFonts w:hint="eastAsia" w:asciiTheme="minorEastAsia" w:hAnsiTheme="minorEastAsia" w:eastAsiaTheme="minorEastAsia" w:cstheme="minorEastAsia"/>
          <w:b/>
          <w:sz w:val="24"/>
        </w:rPr>
      </w:pPr>
    </w:p>
    <w:p w14:paraId="4CA6078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p w14:paraId="05695B67">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目 录</w:t>
      </w:r>
    </w:p>
    <w:p w14:paraId="05A546BC">
      <w:pPr>
        <w:spacing w:line="360" w:lineRule="auto"/>
        <w:ind w:firstLine="240" w:firstLineChars="100"/>
        <w:rPr>
          <w:rFonts w:hint="eastAsia" w:asciiTheme="minorEastAsia" w:hAnsiTheme="minorEastAsia" w:eastAsiaTheme="minorEastAsia" w:cstheme="minorEastAsia"/>
          <w:sz w:val="24"/>
        </w:rPr>
      </w:pPr>
    </w:p>
    <w:p w14:paraId="0CC0ADA0">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一、投标函</w:t>
      </w:r>
    </w:p>
    <w:p w14:paraId="6B08A38D">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二、报价明细表</w:t>
      </w:r>
    </w:p>
    <w:p w14:paraId="04B0C4C9">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三、身份证明书</w:t>
      </w:r>
    </w:p>
    <w:p w14:paraId="2C15D407">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四、授权委托书</w:t>
      </w:r>
    </w:p>
    <w:p w14:paraId="3F933CDA">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五、投标人基本情况表</w:t>
      </w:r>
    </w:p>
    <w:p w14:paraId="207F17B3">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六、项目负责人简介</w:t>
      </w:r>
    </w:p>
    <w:p w14:paraId="7F17391F">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七、拟配备人员</w:t>
      </w:r>
    </w:p>
    <w:p w14:paraId="21EB3E49">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八、近年同类项目情况表</w:t>
      </w:r>
    </w:p>
    <w:p w14:paraId="547427F9">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九、商务、技术需求偏离表</w:t>
      </w:r>
    </w:p>
    <w:p w14:paraId="7E9999C1">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十、技术方案</w:t>
      </w:r>
    </w:p>
    <w:p w14:paraId="5A34C68F">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十一、保密承诺书</w:t>
      </w:r>
    </w:p>
    <w:p w14:paraId="56BC9CEC">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十二、政府采购政策</w:t>
      </w:r>
    </w:p>
    <w:p w14:paraId="15E8752A">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十三、投标人认为需要提供的其他资料</w:t>
      </w:r>
    </w:p>
    <w:p w14:paraId="54020E9D">
      <w:pPr>
        <w:pStyle w:val="11"/>
        <w:autoSpaceDE/>
        <w:autoSpaceDN/>
        <w:adjustRightInd/>
        <w:snapToGrid/>
        <w:ind w:firstLine="480"/>
        <w:rPr>
          <w:rFonts w:hint="eastAsia" w:asciiTheme="minorEastAsia" w:hAnsiTheme="minorEastAsia" w:eastAsiaTheme="minorEastAsia" w:cstheme="minorEastAsia"/>
          <w:szCs w:val="24"/>
        </w:rPr>
      </w:pPr>
    </w:p>
    <w:p w14:paraId="12A2F689">
      <w:pPr>
        <w:spacing w:line="360" w:lineRule="auto"/>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备注：投标人应按以上目录顺序编排投标文件，并标注相应页码。</w:t>
      </w:r>
    </w:p>
    <w:p w14:paraId="622C07C2">
      <w:pPr>
        <w:spacing w:line="360" w:lineRule="auto"/>
        <w:jc w:val="center"/>
        <w:rPr>
          <w:rFonts w:hint="eastAsia" w:asciiTheme="minorEastAsia" w:hAnsiTheme="minorEastAsia" w:eastAsiaTheme="minorEastAsia" w:cstheme="minorEastAsia"/>
          <w:b/>
          <w:sz w:val="24"/>
        </w:rPr>
      </w:pPr>
    </w:p>
    <w:p w14:paraId="5EAEF961">
      <w:pPr>
        <w:spacing w:line="360" w:lineRule="auto"/>
        <w:jc w:val="center"/>
        <w:rPr>
          <w:rFonts w:hint="eastAsia" w:asciiTheme="minorEastAsia" w:hAnsiTheme="minorEastAsia" w:eastAsiaTheme="minorEastAsia" w:cstheme="minorEastAsia"/>
          <w:b/>
          <w:sz w:val="24"/>
        </w:rPr>
      </w:pPr>
    </w:p>
    <w:p w14:paraId="3819C68C">
      <w:pPr>
        <w:spacing w:line="360" w:lineRule="auto"/>
        <w:jc w:val="center"/>
        <w:rPr>
          <w:rFonts w:hint="eastAsia" w:asciiTheme="minorEastAsia" w:hAnsiTheme="minorEastAsia" w:eastAsiaTheme="minorEastAsia" w:cstheme="minorEastAsia"/>
          <w:b/>
          <w:sz w:val="24"/>
        </w:rPr>
      </w:pPr>
    </w:p>
    <w:p w14:paraId="552F0C77">
      <w:pPr>
        <w:spacing w:line="360" w:lineRule="auto"/>
        <w:jc w:val="center"/>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sz w:val="24"/>
        </w:rPr>
        <w:br w:type="page"/>
      </w:r>
      <w:r>
        <w:rPr>
          <w:rStyle w:val="82"/>
          <w:rFonts w:hint="eastAsia" w:asciiTheme="minorEastAsia" w:hAnsiTheme="minorEastAsia" w:eastAsiaTheme="minorEastAsia" w:cstheme="minorEastAsia"/>
          <w:sz w:val="24"/>
          <w:szCs w:val="24"/>
        </w:rPr>
        <w:t>一、投标函</w:t>
      </w:r>
    </w:p>
    <w:p w14:paraId="6548493E">
      <w:pPr>
        <w:pStyle w:val="14"/>
        <w:spacing w:after="0" w:line="360" w:lineRule="auto"/>
        <w:ind w:left="0" w:leftChars="0" w:firstLine="480" w:firstLineChars="200"/>
        <w:rPr>
          <w:rFonts w:hint="eastAsia" w:asciiTheme="minorEastAsia" w:hAnsiTheme="minorEastAsia" w:eastAsiaTheme="minorEastAsia" w:cstheme="minorEastAsia"/>
          <w:bCs/>
          <w:sz w:val="24"/>
        </w:rPr>
      </w:pPr>
    </w:p>
    <w:p w14:paraId="3F5E358F">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_______（采购人名称）：</w:t>
      </w:r>
    </w:p>
    <w:p w14:paraId="277E094A">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我方全面研究了 “（项目名称、项目编号）”项目招标文件，决定参加贵单位组织的本项目投标。我方授权（姓名、职务）代表我方（投标人名称）全权处理本项目投标的有关事宜。</w:t>
      </w:r>
    </w:p>
    <w:p w14:paraId="7D8F9172">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1、我方投标折扣率为：</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，投标有效期</w:t>
      </w:r>
      <w:r>
        <w:rPr>
          <w:rFonts w:hint="eastAsia" w:asciiTheme="minorEastAsia" w:hAnsiTheme="minorEastAsia" w:eastAsiaTheme="minorEastAsia" w:cstheme="minorEastAsia"/>
          <w:bCs/>
          <w:sz w:val="24"/>
          <w:u w:val="single"/>
        </w:rPr>
        <w:t xml:space="preserve">从提交投标文件截止之日起90日历天 </w:t>
      </w:r>
      <w:r>
        <w:rPr>
          <w:rFonts w:hint="eastAsia" w:asciiTheme="minorEastAsia" w:hAnsiTheme="minorEastAsia" w:eastAsiaTheme="minorEastAsia" w:cstheme="minorEastAsia"/>
          <w:bCs/>
          <w:sz w:val="24"/>
        </w:rPr>
        <w:t>。</w:t>
      </w:r>
    </w:p>
    <w:p w14:paraId="4C16EAAE">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2、一旦我方成交，我方将严格履行合同规定的责任和义务，供货期限：</w:t>
      </w:r>
      <w:r>
        <w:rPr>
          <w:rFonts w:hint="eastAsia" w:asciiTheme="minorEastAsia" w:hAnsiTheme="minorEastAsia" w:eastAsiaTheme="minorEastAsia" w:cstheme="minorEastAsia"/>
          <w:bCs/>
          <w:sz w:val="24"/>
          <w:u w:val="single"/>
        </w:rPr>
        <w:t>一年</w:t>
      </w:r>
      <w:r>
        <w:rPr>
          <w:rFonts w:hint="eastAsia" w:asciiTheme="minorEastAsia" w:hAnsiTheme="minorEastAsia" w:eastAsiaTheme="minorEastAsia" w:cstheme="minorEastAsia"/>
          <w:bCs/>
          <w:sz w:val="24"/>
        </w:rPr>
        <w:t>，供货地点：</w:t>
      </w:r>
      <w:r>
        <w:rPr>
          <w:rFonts w:hint="eastAsia" w:asciiTheme="minorEastAsia" w:hAnsiTheme="minorEastAsia" w:eastAsiaTheme="minorEastAsia" w:cstheme="minorEastAsia"/>
          <w:bCs/>
          <w:sz w:val="24"/>
          <w:u w:val="single"/>
        </w:rPr>
        <w:t>（采购人指定地点）</w:t>
      </w:r>
      <w:r>
        <w:rPr>
          <w:rFonts w:hint="eastAsia" w:asciiTheme="minorEastAsia" w:hAnsiTheme="minorEastAsia" w:eastAsiaTheme="minorEastAsia" w:cstheme="minorEastAsia"/>
          <w:bCs/>
          <w:sz w:val="24"/>
        </w:rPr>
        <w:t>，保质期：</w:t>
      </w:r>
      <w:r>
        <w:rPr>
          <w:rFonts w:hint="eastAsia" w:asciiTheme="minorEastAsia" w:hAnsiTheme="minorEastAsia" w:eastAsiaTheme="minorEastAsia" w:cstheme="minorEastAsia"/>
          <w:bCs/>
          <w:sz w:val="24"/>
          <w:u w:val="single"/>
        </w:rPr>
        <w:t>不得提供超过近效期产品，商品到货日期应在生产日期+1/3保质期内</w:t>
      </w:r>
      <w:r>
        <w:rPr>
          <w:rFonts w:hint="eastAsia" w:asciiTheme="minorEastAsia" w:hAnsiTheme="minorEastAsia" w:eastAsiaTheme="minorEastAsia" w:cstheme="minorEastAsia"/>
          <w:bCs/>
          <w:sz w:val="24"/>
        </w:rPr>
        <w:t>。严格开具税务发票，投标报价为含税价格，按含税金额开具增值税普通发票。食品安全责任险及意外险投保金额</w:t>
      </w:r>
    </w:p>
    <w:p w14:paraId="68453BD4">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元。</w:t>
      </w:r>
    </w:p>
    <w:p w14:paraId="02C19442">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3、我方同意按照招标文件的要求，向贵单位缴纳</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元（大写：</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）的投标保证金。并承诺如发生符合“第二章投标人须知”第15.5条的任何情况时，我方将不要求退还投标保证金。</w:t>
      </w:r>
    </w:p>
    <w:p w14:paraId="15030EEE">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4、我方提交的投标文件满足招标文件实质性要求。</w:t>
      </w:r>
    </w:p>
    <w:p w14:paraId="4BAE55CC">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5、我方愿意提供采购人可能另外要求的，与投标有关的文件资料，并保证我方已提供和将要提供的文件资料是真实、准确的。</w:t>
      </w:r>
    </w:p>
    <w:p w14:paraId="470F568E">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6、我方完全理解招标人不一定将本合同授予最低报价的投标人。</w:t>
      </w:r>
    </w:p>
    <w:p w14:paraId="7C611936">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7、一旦我方中标，我方承诺与招标人签订合同后，不会以任何理由拒绝供货，否则招标人有权取消我方中标资格，并自愿同意将我方列入政府采购黑名单。</w:t>
      </w:r>
    </w:p>
    <w:p w14:paraId="2194D535">
      <w:pPr>
        <w:pStyle w:val="14"/>
        <w:spacing w:after="0" w:line="360" w:lineRule="auto"/>
        <w:ind w:left="0" w:leftChars="0"/>
        <w:jc w:val="center"/>
        <w:rPr>
          <w:rFonts w:hint="eastAsia" w:asciiTheme="minorEastAsia" w:hAnsiTheme="minorEastAsia" w:eastAsiaTheme="minorEastAsia" w:cstheme="minorEastAsia"/>
          <w:bCs/>
          <w:sz w:val="24"/>
        </w:rPr>
      </w:pPr>
    </w:p>
    <w:p w14:paraId="2BBD2102">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23297DB0">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授权人或被授权人（签字或盖章）：</w:t>
      </w:r>
    </w:p>
    <w:p w14:paraId="6CFE6D14">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通讯地址：</w:t>
      </w:r>
    </w:p>
    <w:p w14:paraId="73737A23">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联系电话：</w:t>
      </w:r>
    </w:p>
    <w:p w14:paraId="563E5209">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日    期：</w:t>
      </w:r>
      <w:r>
        <w:rPr>
          <w:rFonts w:hint="eastAsia" w:asciiTheme="minorEastAsia" w:hAnsiTheme="minorEastAsia" w:eastAsiaTheme="minorEastAsia" w:cstheme="minorEastAsia"/>
          <w:sz w:val="24"/>
        </w:rPr>
        <w:t xml:space="preserve">     年     月    日</w:t>
      </w:r>
    </w:p>
    <w:p w14:paraId="0ACD669B">
      <w:pPr>
        <w:rPr>
          <w:rStyle w:val="82"/>
          <w:rFonts w:hint="eastAsia" w:asciiTheme="minorEastAsia" w:hAnsiTheme="minorEastAsia" w:eastAsiaTheme="minorEastAsia" w:cstheme="minorEastAsia"/>
          <w:sz w:val="24"/>
          <w:szCs w:val="24"/>
        </w:rPr>
      </w:pPr>
      <w:bookmarkStart w:id="122" w:name="_Toc217446083"/>
      <w:r>
        <w:rPr>
          <w:rFonts w:hint="eastAsia" w:asciiTheme="minorEastAsia" w:hAnsiTheme="minorEastAsia" w:eastAsiaTheme="minorEastAsia" w:cstheme="minorEastAsia"/>
          <w:sz w:val="24"/>
        </w:rPr>
        <w:br w:type="page"/>
      </w:r>
    </w:p>
    <w:p w14:paraId="3173310A">
      <w:pPr>
        <w:numPr>
          <w:ilvl w:val="0"/>
          <w:numId w:val="7"/>
        </w:numPr>
        <w:spacing w:line="360" w:lineRule="auto"/>
        <w:jc w:val="center"/>
        <w:outlineLvl w:val="1"/>
        <w:rPr>
          <w:rStyle w:val="82"/>
          <w:rFonts w:hint="eastAsia" w:asciiTheme="minorEastAsia" w:hAnsiTheme="minorEastAsia" w:eastAsiaTheme="minorEastAsia" w:cstheme="minorEastAsia"/>
          <w:sz w:val="24"/>
          <w:szCs w:val="24"/>
        </w:rPr>
      </w:pPr>
      <w:r>
        <w:rPr>
          <w:rStyle w:val="82"/>
          <w:rFonts w:hint="eastAsia" w:asciiTheme="minorEastAsia" w:hAnsiTheme="minorEastAsia" w:eastAsiaTheme="minorEastAsia" w:cstheme="minorEastAsia"/>
          <w:sz w:val="24"/>
          <w:szCs w:val="24"/>
        </w:rPr>
        <w:t>报价明细表</w:t>
      </w:r>
    </w:p>
    <w:p w14:paraId="0BC43B51">
      <w:pPr>
        <w:spacing w:line="360" w:lineRule="auto"/>
        <w:rPr>
          <w:rFonts w:hint="eastAsia" w:asciiTheme="minorEastAsia" w:hAnsiTheme="minorEastAsia" w:eastAsiaTheme="minorEastAsia" w:cstheme="minorEastAsia"/>
          <w:kern w:val="0"/>
          <w:sz w:val="24"/>
        </w:rPr>
      </w:pPr>
    </w:p>
    <w:p w14:paraId="01F6CFAA">
      <w:pPr>
        <w:spacing w:line="360" w:lineRule="auto"/>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项目名称：</w:t>
      </w:r>
    </w:p>
    <w:p w14:paraId="525DC143">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 xml:space="preserve">项目编号： </w:t>
      </w:r>
    </w:p>
    <w:tbl>
      <w:tblPr>
        <w:tblStyle w:val="29"/>
        <w:tblW w:w="5136" w:type="pct"/>
        <w:tblInd w:w="-2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5"/>
        <w:gridCol w:w="1008"/>
        <w:gridCol w:w="2511"/>
        <w:gridCol w:w="1486"/>
        <w:gridCol w:w="1136"/>
        <w:gridCol w:w="1115"/>
        <w:gridCol w:w="973"/>
      </w:tblGrid>
      <w:tr w14:paraId="02BB6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62034E2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576" w:type="pct"/>
          </w:tcPr>
          <w:p w14:paraId="067DBFA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类别</w:t>
            </w:r>
          </w:p>
        </w:tc>
        <w:tc>
          <w:tcPr>
            <w:tcW w:w="1434" w:type="pct"/>
          </w:tcPr>
          <w:p w14:paraId="4BB1A5C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货物名称</w:t>
            </w:r>
          </w:p>
        </w:tc>
        <w:tc>
          <w:tcPr>
            <w:tcW w:w="849" w:type="pct"/>
          </w:tcPr>
          <w:p w14:paraId="2586038F">
            <w:pPr>
              <w:spacing w:line="360" w:lineRule="auto"/>
              <w:ind w:firstLine="240" w:firstLineChars="1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品牌</w:t>
            </w:r>
          </w:p>
        </w:tc>
        <w:tc>
          <w:tcPr>
            <w:tcW w:w="649" w:type="pct"/>
          </w:tcPr>
          <w:p w14:paraId="3CAAB20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产地</w:t>
            </w:r>
          </w:p>
        </w:tc>
        <w:tc>
          <w:tcPr>
            <w:tcW w:w="637" w:type="pct"/>
          </w:tcPr>
          <w:p w14:paraId="4DEAD69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制造商</w:t>
            </w:r>
          </w:p>
        </w:tc>
        <w:tc>
          <w:tcPr>
            <w:tcW w:w="555" w:type="pct"/>
          </w:tcPr>
          <w:p w14:paraId="214DE97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r>
      <w:tr w14:paraId="5DA4A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5108C95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576" w:type="pct"/>
            <w:vMerge w:val="restart"/>
            <w:vAlign w:val="center"/>
          </w:tcPr>
          <w:p w14:paraId="741C471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肉类</w:t>
            </w:r>
          </w:p>
        </w:tc>
        <w:tc>
          <w:tcPr>
            <w:tcW w:w="1434" w:type="pct"/>
          </w:tcPr>
          <w:p w14:paraId="1CF79BE4">
            <w:pPr>
              <w:spacing w:line="360" w:lineRule="auto"/>
              <w:jc w:val="center"/>
              <w:rPr>
                <w:rFonts w:hint="eastAsia" w:asciiTheme="minorEastAsia" w:hAnsiTheme="minorEastAsia" w:eastAsiaTheme="minorEastAsia" w:cstheme="minorEastAsia"/>
                <w:sz w:val="24"/>
              </w:rPr>
            </w:pPr>
          </w:p>
        </w:tc>
        <w:tc>
          <w:tcPr>
            <w:tcW w:w="849" w:type="pct"/>
          </w:tcPr>
          <w:p w14:paraId="2BD41D51">
            <w:pPr>
              <w:spacing w:line="360" w:lineRule="auto"/>
              <w:rPr>
                <w:rFonts w:hint="eastAsia" w:asciiTheme="minorEastAsia" w:hAnsiTheme="minorEastAsia" w:eastAsiaTheme="minorEastAsia" w:cstheme="minorEastAsia"/>
                <w:sz w:val="24"/>
              </w:rPr>
            </w:pPr>
          </w:p>
        </w:tc>
        <w:tc>
          <w:tcPr>
            <w:tcW w:w="649" w:type="pct"/>
          </w:tcPr>
          <w:p w14:paraId="5C2F930C">
            <w:pPr>
              <w:spacing w:line="360" w:lineRule="auto"/>
              <w:rPr>
                <w:rFonts w:hint="eastAsia" w:asciiTheme="minorEastAsia" w:hAnsiTheme="minorEastAsia" w:eastAsiaTheme="minorEastAsia" w:cstheme="minorEastAsia"/>
                <w:sz w:val="24"/>
              </w:rPr>
            </w:pPr>
          </w:p>
        </w:tc>
        <w:tc>
          <w:tcPr>
            <w:tcW w:w="637" w:type="pct"/>
          </w:tcPr>
          <w:p w14:paraId="4DC21DFE">
            <w:pPr>
              <w:spacing w:line="360" w:lineRule="auto"/>
              <w:rPr>
                <w:rFonts w:hint="eastAsia" w:asciiTheme="minorEastAsia" w:hAnsiTheme="minorEastAsia" w:eastAsiaTheme="minorEastAsia" w:cstheme="minorEastAsia"/>
                <w:sz w:val="24"/>
              </w:rPr>
            </w:pPr>
          </w:p>
        </w:tc>
        <w:tc>
          <w:tcPr>
            <w:tcW w:w="555" w:type="pct"/>
          </w:tcPr>
          <w:p w14:paraId="62326257">
            <w:pPr>
              <w:spacing w:line="360" w:lineRule="auto"/>
              <w:jc w:val="center"/>
              <w:rPr>
                <w:rFonts w:hint="eastAsia" w:asciiTheme="minorEastAsia" w:hAnsiTheme="minorEastAsia" w:eastAsiaTheme="minorEastAsia" w:cstheme="minorEastAsia"/>
                <w:sz w:val="24"/>
              </w:rPr>
            </w:pPr>
          </w:p>
        </w:tc>
      </w:tr>
      <w:tr w14:paraId="429AC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5558EF1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576" w:type="pct"/>
            <w:vMerge w:val="continue"/>
            <w:vAlign w:val="center"/>
          </w:tcPr>
          <w:p w14:paraId="15744EF0">
            <w:pPr>
              <w:spacing w:line="360" w:lineRule="auto"/>
              <w:jc w:val="center"/>
              <w:rPr>
                <w:rFonts w:hint="eastAsia" w:asciiTheme="minorEastAsia" w:hAnsiTheme="minorEastAsia" w:eastAsiaTheme="minorEastAsia" w:cstheme="minorEastAsia"/>
                <w:sz w:val="24"/>
              </w:rPr>
            </w:pPr>
          </w:p>
        </w:tc>
        <w:tc>
          <w:tcPr>
            <w:tcW w:w="1434" w:type="pct"/>
          </w:tcPr>
          <w:p w14:paraId="470B9080">
            <w:pPr>
              <w:spacing w:line="360" w:lineRule="auto"/>
              <w:jc w:val="center"/>
              <w:rPr>
                <w:rFonts w:hint="eastAsia" w:asciiTheme="minorEastAsia" w:hAnsiTheme="minorEastAsia" w:eastAsiaTheme="minorEastAsia" w:cstheme="minorEastAsia"/>
                <w:sz w:val="24"/>
              </w:rPr>
            </w:pPr>
          </w:p>
        </w:tc>
        <w:tc>
          <w:tcPr>
            <w:tcW w:w="849" w:type="pct"/>
          </w:tcPr>
          <w:p w14:paraId="3A468347">
            <w:pPr>
              <w:spacing w:line="360" w:lineRule="auto"/>
              <w:rPr>
                <w:rFonts w:hint="eastAsia" w:asciiTheme="minorEastAsia" w:hAnsiTheme="minorEastAsia" w:eastAsiaTheme="minorEastAsia" w:cstheme="minorEastAsia"/>
                <w:sz w:val="24"/>
              </w:rPr>
            </w:pPr>
          </w:p>
        </w:tc>
        <w:tc>
          <w:tcPr>
            <w:tcW w:w="649" w:type="pct"/>
          </w:tcPr>
          <w:p w14:paraId="24139C3B">
            <w:pPr>
              <w:spacing w:line="360" w:lineRule="auto"/>
              <w:rPr>
                <w:rFonts w:hint="eastAsia" w:asciiTheme="minorEastAsia" w:hAnsiTheme="minorEastAsia" w:eastAsiaTheme="minorEastAsia" w:cstheme="minorEastAsia"/>
                <w:sz w:val="24"/>
              </w:rPr>
            </w:pPr>
          </w:p>
        </w:tc>
        <w:tc>
          <w:tcPr>
            <w:tcW w:w="637" w:type="pct"/>
          </w:tcPr>
          <w:p w14:paraId="0263FC89">
            <w:pPr>
              <w:spacing w:line="360" w:lineRule="auto"/>
              <w:rPr>
                <w:rFonts w:hint="eastAsia" w:asciiTheme="minorEastAsia" w:hAnsiTheme="minorEastAsia" w:eastAsiaTheme="minorEastAsia" w:cstheme="minorEastAsia"/>
                <w:sz w:val="24"/>
              </w:rPr>
            </w:pPr>
          </w:p>
        </w:tc>
        <w:tc>
          <w:tcPr>
            <w:tcW w:w="555" w:type="pct"/>
          </w:tcPr>
          <w:p w14:paraId="116FCF06">
            <w:pPr>
              <w:spacing w:line="360" w:lineRule="auto"/>
              <w:jc w:val="center"/>
              <w:rPr>
                <w:rFonts w:hint="eastAsia" w:asciiTheme="minorEastAsia" w:hAnsiTheme="minorEastAsia" w:eastAsiaTheme="minorEastAsia" w:cstheme="minorEastAsia"/>
                <w:sz w:val="24"/>
              </w:rPr>
            </w:pPr>
          </w:p>
        </w:tc>
      </w:tr>
      <w:tr w14:paraId="7A002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28CD69A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576" w:type="pct"/>
            <w:vMerge w:val="continue"/>
            <w:vAlign w:val="center"/>
          </w:tcPr>
          <w:p w14:paraId="3E15CFAE">
            <w:pPr>
              <w:spacing w:line="360" w:lineRule="auto"/>
              <w:jc w:val="center"/>
              <w:rPr>
                <w:rFonts w:hint="eastAsia" w:asciiTheme="minorEastAsia" w:hAnsiTheme="minorEastAsia" w:eastAsiaTheme="minorEastAsia" w:cstheme="minorEastAsia"/>
                <w:sz w:val="24"/>
              </w:rPr>
            </w:pPr>
          </w:p>
        </w:tc>
        <w:tc>
          <w:tcPr>
            <w:tcW w:w="1434" w:type="pct"/>
          </w:tcPr>
          <w:p w14:paraId="56528D81">
            <w:pPr>
              <w:spacing w:line="360" w:lineRule="auto"/>
              <w:rPr>
                <w:rFonts w:hint="eastAsia" w:asciiTheme="minorEastAsia" w:hAnsiTheme="minorEastAsia" w:eastAsiaTheme="minorEastAsia" w:cstheme="minorEastAsia"/>
                <w:sz w:val="24"/>
              </w:rPr>
            </w:pPr>
          </w:p>
        </w:tc>
        <w:tc>
          <w:tcPr>
            <w:tcW w:w="849" w:type="pct"/>
          </w:tcPr>
          <w:p w14:paraId="7B1C11DD">
            <w:pPr>
              <w:spacing w:line="360" w:lineRule="auto"/>
              <w:rPr>
                <w:rFonts w:hint="eastAsia" w:asciiTheme="minorEastAsia" w:hAnsiTheme="minorEastAsia" w:eastAsiaTheme="minorEastAsia" w:cstheme="minorEastAsia"/>
                <w:sz w:val="24"/>
              </w:rPr>
            </w:pPr>
          </w:p>
        </w:tc>
        <w:tc>
          <w:tcPr>
            <w:tcW w:w="649" w:type="pct"/>
          </w:tcPr>
          <w:p w14:paraId="18AF9278">
            <w:pPr>
              <w:spacing w:line="360" w:lineRule="auto"/>
              <w:rPr>
                <w:rFonts w:hint="eastAsia" w:asciiTheme="minorEastAsia" w:hAnsiTheme="minorEastAsia" w:eastAsiaTheme="minorEastAsia" w:cstheme="minorEastAsia"/>
                <w:sz w:val="24"/>
              </w:rPr>
            </w:pPr>
          </w:p>
        </w:tc>
        <w:tc>
          <w:tcPr>
            <w:tcW w:w="637" w:type="pct"/>
          </w:tcPr>
          <w:p w14:paraId="61644081">
            <w:pPr>
              <w:spacing w:line="360" w:lineRule="auto"/>
              <w:rPr>
                <w:rFonts w:hint="eastAsia" w:asciiTheme="minorEastAsia" w:hAnsiTheme="minorEastAsia" w:eastAsiaTheme="minorEastAsia" w:cstheme="minorEastAsia"/>
                <w:sz w:val="24"/>
              </w:rPr>
            </w:pPr>
          </w:p>
        </w:tc>
        <w:tc>
          <w:tcPr>
            <w:tcW w:w="555" w:type="pct"/>
          </w:tcPr>
          <w:p w14:paraId="2FB24773">
            <w:pPr>
              <w:spacing w:line="360" w:lineRule="auto"/>
              <w:jc w:val="center"/>
              <w:rPr>
                <w:rFonts w:hint="eastAsia" w:asciiTheme="minorEastAsia" w:hAnsiTheme="minorEastAsia" w:eastAsiaTheme="minorEastAsia" w:cstheme="minorEastAsia"/>
                <w:sz w:val="24"/>
              </w:rPr>
            </w:pPr>
          </w:p>
        </w:tc>
      </w:tr>
      <w:tr w14:paraId="30347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300" w:type="pct"/>
          </w:tcPr>
          <w:p w14:paraId="1AB4E05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576" w:type="pct"/>
            <w:vMerge w:val="continue"/>
            <w:vAlign w:val="center"/>
          </w:tcPr>
          <w:p w14:paraId="07EF2109">
            <w:pPr>
              <w:spacing w:line="360" w:lineRule="auto"/>
              <w:jc w:val="center"/>
              <w:rPr>
                <w:rFonts w:hint="eastAsia" w:asciiTheme="minorEastAsia" w:hAnsiTheme="minorEastAsia" w:eastAsiaTheme="minorEastAsia" w:cstheme="minorEastAsia"/>
                <w:sz w:val="24"/>
              </w:rPr>
            </w:pPr>
          </w:p>
        </w:tc>
        <w:tc>
          <w:tcPr>
            <w:tcW w:w="1434" w:type="pct"/>
            <w:textDirection w:val="tbRlV"/>
          </w:tcPr>
          <w:p w14:paraId="3FF9F955">
            <w:pPr>
              <w:spacing w:line="360" w:lineRule="auto"/>
              <w:ind w:left="113" w:right="113"/>
              <w:rPr>
                <w:rFonts w:hint="eastAsia" w:asciiTheme="minorEastAsia" w:hAnsiTheme="minorEastAsia" w:eastAsiaTheme="minorEastAsia" w:cstheme="minorEastAsia"/>
                <w:sz w:val="24"/>
              </w:rPr>
            </w:pPr>
          </w:p>
          <w:p w14:paraId="6C9004A5">
            <w:pPr>
              <w:spacing w:line="360" w:lineRule="auto"/>
              <w:ind w:left="113" w:right="113"/>
              <w:rPr>
                <w:rFonts w:hint="eastAsia" w:asciiTheme="minorEastAsia" w:hAnsiTheme="minorEastAsia" w:eastAsiaTheme="minorEastAsia" w:cstheme="minorEastAsia"/>
                <w:sz w:val="24"/>
              </w:rPr>
            </w:pPr>
            <w:r>
              <w:rPr>
                <w:rFonts w:asciiTheme="minorEastAsia" w:hAnsiTheme="minorEastAsia" w:eastAsiaTheme="minorEastAsia" w:cstheme="minorEastAsia"/>
                <w:b/>
                <w:bCs/>
                <w:sz w:val="24"/>
              </w:rPr>
              <w:t>……</w:t>
            </w:r>
            <w:r>
              <w:rPr>
                <w:rFonts w:hint="eastAsia" w:asciiTheme="minorEastAsia" w:hAnsiTheme="minorEastAsia" w:eastAsiaTheme="minorEastAsia" w:cstheme="minorEastAsia"/>
                <w:sz w:val="24"/>
              </w:rPr>
              <w:t>等</w:t>
            </w:r>
          </w:p>
        </w:tc>
        <w:tc>
          <w:tcPr>
            <w:tcW w:w="849" w:type="pct"/>
          </w:tcPr>
          <w:p w14:paraId="35CB7A65">
            <w:pPr>
              <w:spacing w:line="360" w:lineRule="auto"/>
              <w:rPr>
                <w:rFonts w:hint="eastAsia" w:asciiTheme="minorEastAsia" w:hAnsiTheme="minorEastAsia" w:eastAsiaTheme="minorEastAsia" w:cstheme="minorEastAsia"/>
                <w:sz w:val="24"/>
              </w:rPr>
            </w:pPr>
          </w:p>
        </w:tc>
        <w:tc>
          <w:tcPr>
            <w:tcW w:w="649" w:type="pct"/>
          </w:tcPr>
          <w:p w14:paraId="364F2FCB">
            <w:pPr>
              <w:spacing w:line="360" w:lineRule="auto"/>
              <w:rPr>
                <w:rFonts w:hint="eastAsia" w:asciiTheme="minorEastAsia" w:hAnsiTheme="minorEastAsia" w:eastAsiaTheme="minorEastAsia" w:cstheme="minorEastAsia"/>
                <w:sz w:val="24"/>
              </w:rPr>
            </w:pPr>
          </w:p>
        </w:tc>
        <w:tc>
          <w:tcPr>
            <w:tcW w:w="637" w:type="pct"/>
          </w:tcPr>
          <w:p w14:paraId="03A29798">
            <w:pPr>
              <w:spacing w:line="360" w:lineRule="auto"/>
              <w:rPr>
                <w:rFonts w:hint="eastAsia" w:asciiTheme="minorEastAsia" w:hAnsiTheme="minorEastAsia" w:eastAsiaTheme="minorEastAsia" w:cstheme="minorEastAsia"/>
                <w:sz w:val="24"/>
              </w:rPr>
            </w:pPr>
          </w:p>
        </w:tc>
        <w:tc>
          <w:tcPr>
            <w:tcW w:w="555" w:type="pct"/>
          </w:tcPr>
          <w:p w14:paraId="227EA210">
            <w:pPr>
              <w:spacing w:line="360" w:lineRule="auto"/>
              <w:jc w:val="center"/>
              <w:rPr>
                <w:rFonts w:hint="eastAsia" w:asciiTheme="minorEastAsia" w:hAnsiTheme="minorEastAsia" w:eastAsiaTheme="minorEastAsia" w:cstheme="minorEastAsia"/>
                <w:sz w:val="24"/>
              </w:rPr>
            </w:pPr>
          </w:p>
        </w:tc>
      </w:tr>
      <w:tr w14:paraId="2CD81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20FFE11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576" w:type="pct"/>
            <w:vMerge w:val="restart"/>
          </w:tcPr>
          <w:p w14:paraId="7192D7D4">
            <w:pPr>
              <w:spacing w:line="360" w:lineRule="auto"/>
              <w:jc w:val="center"/>
              <w:rPr>
                <w:rFonts w:hint="eastAsia" w:asciiTheme="minorEastAsia" w:hAnsiTheme="minorEastAsia" w:eastAsiaTheme="minorEastAsia" w:cstheme="minorEastAsia"/>
                <w:sz w:val="24"/>
              </w:rPr>
            </w:pPr>
          </w:p>
          <w:p w14:paraId="68B5E79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蔬菜类</w:t>
            </w:r>
          </w:p>
        </w:tc>
        <w:tc>
          <w:tcPr>
            <w:tcW w:w="1434" w:type="pct"/>
          </w:tcPr>
          <w:p w14:paraId="4D62E793">
            <w:pPr>
              <w:spacing w:line="360" w:lineRule="auto"/>
              <w:jc w:val="center"/>
              <w:rPr>
                <w:rFonts w:hint="eastAsia" w:asciiTheme="minorEastAsia" w:hAnsiTheme="minorEastAsia" w:eastAsiaTheme="minorEastAsia" w:cstheme="minorEastAsia"/>
                <w:sz w:val="24"/>
              </w:rPr>
            </w:pPr>
          </w:p>
        </w:tc>
        <w:tc>
          <w:tcPr>
            <w:tcW w:w="849" w:type="pct"/>
          </w:tcPr>
          <w:p w14:paraId="18AB721B">
            <w:pPr>
              <w:spacing w:line="360" w:lineRule="auto"/>
              <w:rPr>
                <w:rFonts w:hint="eastAsia" w:asciiTheme="minorEastAsia" w:hAnsiTheme="minorEastAsia" w:eastAsiaTheme="minorEastAsia" w:cstheme="minorEastAsia"/>
                <w:sz w:val="24"/>
              </w:rPr>
            </w:pPr>
          </w:p>
        </w:tc>
        <w:tc>
          <w:tcPr>
            <w:tcW w:w="649" w:type="pct"/>
          </w:tcPr>
          <w:p w14:paraId="538905D3">
            <w:pPr>
              <w:spacing w:line="360" w:lineRule="auto"/>
              <w:rPr>
                <w:rFonts w:hint="eastAsia" w:asciiTheme="minorEastAsia" w:hAnsiTheme="minorEastAsia" w:eastAsiaTheme="minorEastAsia" w:cstheme="minorEastAsia"/>
                <w:sz w:val="24"/>
              </w:rPr>
            </w:pPr>
          </w:p>
        </w:tc>
        <w:tc>
          <w:tcPr>
            <w:tcW w:w="637" w:type="pct"/>
          </w:tcPr>
          <w:p w14:paraId="5907CA4D">
            <w:pPr>
              <w:spacing w:line="360" w:lineRule="auto"/>
              <w:rPr>
                <w:rFonts w:hint="eastAsia" w:asciiTheme="minorEastAsia" w:hAnsiTheme="minorEastAsia" w:eastAsiaTheme="minorEastAsia" w:cstheme="minorEastAsia"/>
                <w:sz w:val="24"/>
              </w:rPr>
            </w:pPr>
          </w:p>
        </w:tc>
        <w:tc>
          <w:tcPr>
            <w:tcW w:w="555" w:type="pct"/>
          </w:tcPr>
          <w:p w14:paraId="58B8CFC6">
            <w:pPr>
              <w:spacing w:line="360" w:lineRule="auto"/>
              <w:jc w:val="center"/>
              <w:rPr>
                <w:rFonts w:hint="eastAsia" w:asciiTheme="minorEastAsia" w:hAnsiTheme="minorEastAsia" w:eastAsiaTheme="minorEastAsia" w:cstheme="minorEastAsia"/>
                <w:sz w:val="24"/>
              </w:rPr>
            </w:pPr>
          </w:p>
        </w:tc>
      </w:tr>
      <w:tr w14:paraId="37F49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5C1607DF">
            <w:pPr>
              <w:pStyle w:val="2"/>
              <w:jc w:val="center"/>
            </w:pPr>
            <w:r>
              <w:rPr>
                <w:rFonts w:hint="eastAsia"/>
              </w:rPr>
              <w:t>6</w:t>
            </w:r>
          </w:p>
        </w:tc>
        <w:tc>
          <w:tcPr>
            <w:tcW w:w="576" w:type="pct"/>
            <w:vMerge w:val="continue"/>
          </w:tcPr>
          <w:p w14:paraId="7CE6648A">
            <w:pPr>
              <w:spacing w:line="360" w:lineRule="auto"/>
              <w:jc w:val="center"/>
              <w:rPr>
                <w:rFonts w:hint="eastAsia" w:asciiTheme="minorEastAsia" w:hAnsiTheme="minorEastAsia" w:eastAsiaTheme="minorEastAsia" w:cstheme="minorEastAsia"/>
                <w:sz w:val="24"/>
              </w:rPr>
            </w:pPr>
          </w:p>
        </w:tc>
        <w:tc>
          <w:tcPr>
            <w:tcW w:w="1434" w:type="pct"/>
          </w:tcPr>
          <w:p w14:paraId="42C92C37">
            <w:pPr>
              <w:spacing w:line="360" w:lineRule="auto"/>
              <w:jc w:val="center"/>
              <w:rPr>
                <w:rFonts w:hint="eastAsia" w:asciiTheme="minorEastAsia" w:hAnsiTheme="minorEastAsia" w:eastAsiaTheme="minorEastAsia" w:cstheme="minorEastAsia"/>
                <w:sz w:val="24"/>
              </w:rPr>
            </w:pPr>
          </w:p>
        </w:tc>
        <w:tc>
          <w:tcPr>
            <w:tcW w:w="849" w:type="pct"/>
          </w:tcPr>
          <w:p w14:paraId="6C917D5C">
            <w:pPr>
              <w:spacing w:line="360" w:lineRule="auto"/>
              <w:rPr>
                <w:rFonts w:hint="eastAsia" w:asciiTheme="minorEastAsia" w:hAnsiTheme="minorEastAsia" w:eastAsiaTheme="minorEastAsia" w:cstheme="minorEastAsia"/>
                <w:sz w:val="24"/>
              </w:rPr>
            </w:pPr>
          </w:p>
        </w:tc>
        <w:tc>
          <w:tcPr>
            <w:tcW w:w="649" w:type="pct"/>
          </w:tcPr>
          <w:p w14:paraId="56F12652">
            <w:pPr>
              <w:spacing w:line="360" w:lineRule="auto"/>
              <w:rPr>
                <w:rFonts w:hint="eastAsia" w:asciiTheme="minorEastAsia" w:hAnsiTheme="minorEastAsia" w:eastAsiaTheme="minorEastAsia" w:cstheme="minorEastAsia"/>
                <w:sz w:val="24"/>
              </w:rPr>
            </w:pPr>
          </w:p>
        </w:tc>
        <w:tc>
          <w:tcPr>
            <w:tcW w:w="637" w:type="pct"/>
          </w:tcPr>
          <w:p w14:paraId="190C2920">
            <w:pPr>
              <w:spacing w:line="360" w:lineRule="auto"/>
              <w:rPr>
                <w:rFonts w:hint="eastAsia" w:asciiTheme="minorEastAsia" w:hAnsiTheme="minorEastAsia" w:eastAsiaTheme="minorEastAsia" w:cstheme="minorEastAsia"/>
                <w:sz w:val="24"/>
              </w:rPr>
            </w:pPr>
          </w:p>
        </w:tc>
        <w:tc>
          <w:tcPr>
            <w:tcW w:w="555" w:type="pct"/>
          </w:tcPr>
          <w:p w14:paraId="46E05EB4">
            <w:pPr>
              <w:spacing w:line="360" w:lineRule="auto"/>
              <w:jc w:val="center"/>
              <w:rPr>
                <w:rFonts w:hint="eastAsia" w:asciiTheme="minorEastAsia" w:hAnsiTheme="minorEastAsia" w:eastAsiaTheme="minorEastAsia" w:cstheme="minorEastAsia"/>
                <w:sz w:val="24"/>
              </w:rPr>
            </w:pPr>
          </w:p>
        </w:tc>
      </w:tr>
      <w:tr w14:paraId="581BA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2075F1D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w:t>
            </w:r>
          </w:p>
        </w:tc>
        <w:tc>
          <w:tcPr>
            <w:tcW w:w="576" w:type="pct"/>
            <w:vMerge w:val="continue"/>
          </w:tcPr>
          <w:p w14:paraId="74F00FFB">
            <w:pPr>
              <w:spacing w:line="360" w:lineRule="auto"/>
              <w:jc w:val="center"/>
              <w:rPr>
                <w:rFonts w:hint="eastAsia" w:asciiTheme="minorEastAsia" w:hAnsiTheme="minorEastAsia" w:eastAsiaTheme="minorEastAsia" w:cstheme="minorEastAsia"/>
                <w:sz w:val="24"/>
              </w:rPr>
            </w:pPr>
          </w:p>
        </w:tc>
        <w:tc>
          <w:tcPr>
            <w:tcW w:w="1434" w:type="pct"/>
          </w:tcPr>
          <w:p w14:paraId="455DA725">
            <w:pPr>
              <w:spacing w:line="360" w:lineRule="auto"/>
              <w:jc w:val="center"/>
              <w:rPr>
                <w:rFonts w:hint="eastAsia" w:asciiTheme="minorEastAsia" w:hAnsiTheme="minorEastAsia" w:eastAsiaTheme="minorEastAsia" w:cstheme="minorEastAsia"/>
                <w:sz w:val="24"/>
              </w:rPr>
            </w:pPr>
          </w:p>
        </w:tc>
        <w:tc>
          <w:tcPr>
            <w:tcW w:w="849" w:type="pct"/>
          </w:tcPr>
          <w:p w14:paraId="2B185072">
            <w:pPr>
              <w:spacing w:line="360" w:lineRule="auto"/>
              <w:rPr>
                <w:rFonts w:hint="eastAsia" w:asciiTheme="minorEastAsia" w:hAnsiTheme="minorEastAsia" w:eastAsiaTheme="minorEastAsia" w:cstheme="minorEastAsia"/>
                <w:sz w:val="24"/>
              </w:rPr>
            </w:pPr>
          </w:p>
        </w:tc>
        <w:tc>
          <w:tcPr>
            <w:tcW w:w="649" w:type="pct"/>
          </w:tcPr>
          <w:p w14:paraId="1B9EEDC9">
            <w:pPr>
              <w:spacing w:line="360" w:lineRule="auto"/>
              <w:rPr>
                <w:rFonts w:hint="eastAsia" w:asciiTheme="minorEastAsia" w:hAnsiTheme="minorEastAsia" w:eastAsiaTheme="minorEastAsia" w:cstheme="minorEastAsia"/>
                <w:sz w:val="24"/>
              </w:rPr>
            </w:pPr>
          </w:p>
        </w:tc>
        <w:tc>
          <w:tcPr>
            <w:tcW w:w="637" w:type="pct"/>
          </w:tcPr>
          <w:p w14:paraId="2776E7BF">
            <w:pPr>
              <w:spacing w:line="360" w:lineRule="auto"/>
              <w:rPr>
                <w:rFonts w:hint="eastAsia" w:asciiTheme="minorEastAsia" w:hAnsiTheme="minorEastAsia" w:eastAsiaTheme="minorEastAsia" w:cstheme="minorEastAsia"/>
                <w:sz w:val="24"/>
              </w:rPr>
            </w:pPr>
          </w:p>
        </w:tc>
        <w:tc>
          <w:tcPr>
            <w:tcW w:w="555" w:type="pct"/>
          </w:tcPr>
          <w:p w14:paraId="3A1DABE8">
            <w:pPr>
              <w:spacing w:line="360" w:lineRule="auto"/>
              <w:jc w:val="center"/>
              <w:rPr>
                <w:rFonts w:hint="eastAsia" w:asciiTheme="minorEastAsia" w:hAnsiTheme="minorEastAsia" w:eastAsiaTheme="minorEastAsia" w:cstheme="minorEastAsia"/>
                <w:sz w:val="24"/>
              </w:rPr>
            </w:pPr>
          </w:p>
        </w:tc>
      </w:tr>
      <w:tr w14:paraId="5AD4E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300" w:type="pct"/>
          </w:tcPr>
          <w:p w14:paraId="25A0E5B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576" w:type="pct"/>
            <w:vMerge w:val="continue"/>
          </w:tcPr>
          <w:p w14:paraId="5C0BFE10">
            <w:pPr>
              <w:spacing w:line="360" w:lineRule="auto"/>
              <w:jc w:val="center"/>
              <w:rPr>
                <w:rFonts w:hint="eastAsia" w:asciiTheme="minorEastAsia" w:hAnsiTheme="minorEastAsia" w:eastAsiaTheme="minorEastAsia" w:cstheme="minorEastAsia"/>
                <w:sz w:val="24"/>
              </w:rPr>
            </w:pPr>
          </w:p>
        </w:tc>
        <w:tc>
          <w:tcPr>
            <w:tcW w:w="1434" w:type="pct"/>
            <w:textDirection w:val="tbRlV"/>
          </w:tcPr>
          <w:p w14:paraId="6D89CE82">
            <w:pPr>
              <w:spacing w:line="360" w:lineRule="auto"/>
              <w:ind w:left="113" w:right="113"/>
              <w:rPr>
                <w:rFonts w:hint="eastAsia" w:asciiTheme="minorEastAsia" w:hAnsiTheme="minorEastAsia" w:eastAsiaTheme="minorEastAsia" w:cstheme="minorEastAsia"/>
                <w:sz w:val="24"/>
              </w:rPr>
            </w:pPr>
          </w:p>
          <w:p w14:paraId="3B2795F0">
            <w:pPr>
              <w:spacing w:line="360" w:lineRule="auto"/>
              <w:ind w:left="113" w:right="113"/>
              <w:rPr>
                <w:rFonts w:hint="eastAsia" w:asciiTheme="minorEastAsia" w:hAnsiTheme="minorEastAsia" w:eastAsiaTheme="minorEastAsia" w:cstheme="minorEastAsia"/>
                <w:sz w:val="24"/>
              </w:rPr>
            </w:pPr>
            <w:r>
              <w:rPr>
                <w:rFonts w:asciiTheme="minorEastAsia" w:hAnsiTheme="minorEastAsia" w:eastAsiaTheme="minorEastAsia" w:cstheme="minorEastAsia"/>
                <w:b/>
                <w:bCs/>
                <w:sz w:val="24"/>
              </w:rPr>
              <w:t>……</w:t>
            </w:r>
            <w:r>
              <w:rPr>
                <w:rFonts w:hint="eastAsia" w:asciiTheme="minorEastAsia" w:hAnsiTheme="minorEastAsia" w:eastAsiaTheme="minorEastAsia" w:cstheme="minorEastAsia"/>
                <w:sz w:val="24"/>
              </w:rPr>
              <w:t>等</w:t>
            </w:r>
          </w:p>
        </w:tc>
        <w:tc>
          <w:tcPr>
            <w:tcW w:w="849" w:type="pct"/>
          </w:tcPr>
          <w:p w14:paraId="468F249E">
            <w:pPr>
              <w:spacing w:line="360" w:lineRule="auto"/>
              <w:rPr>
                <w:rFonts w:hint="eastAsia" w:asciiTheme="minorEastAsia" w:hAnsiTheme="minorEastAsia" w:eastAsiaTheme="minorEastAsia" w:cstheme="minorEastAsia"/>
                <w:sz w:val="24"/>
              </w:rPr>
            </w:pPr>
          </w:p>
        </w:tc>
        <w:tc>
          <w:tcPr>
            <w:tcW w:w="649" w:type="pct"/>
          </w:tcPr>
          <w:p w14:paraId="5E803AB7">
            <w:pPr>
              <w:spacing w:line="360" w:lineRule="auto"/>
              <w:rPr>
                <w:rFonts w:hint="eastAsia" w:asciiTheme="minorEastAsia" w:hAnsiTheme="minorEastAsia" w:eastAsiaTheme="minorEastAsia" w:cstheme="minorEastAsia"/>
                <w:sz w:val="24"/>
              </w:rPr>
            </w:pPr>
          </w:p>
        </w:tc>
        <w:tc>
          <w:tcPr>
            <w:tcW w:w="637" w:type="pct"/>
          </w:tcPr>
          <w:p w14:paraId="760E610B">
            <w:pPr>
              <w:spacing w:line="360" w:lineRule="auto"/>
              <w:rPr>
                <w:rFonts w:hint="eastAsia" w:asciiTheme="minorEastAsia" w:hAnsiTheme="minorEastAsia" w:eastAsiaTheme="minorEastAsia" w:cstheme="minorEastAsia"/>
                <w:sz w:val="24"/>
              </w:rPr>
            </w:pPr>
          </w:p>
        </w:tc>
        <w:tc>
          <w:tcPr>
            <w:tcW w:w="555" w:type="pct"/>
          </w:tcPr>
          <w:p w14:paraId="21CFFA85">
            <w:pPr>
              <w:spacing w:line="360" w:lineRule="auto"/>
              <w:jc w:val="center"/>
              <w:rPr>
                <w:rFonts w:hint="eastAsia" w:asciiTheme="minorEastAsia" w:hAnsiTheme="minorEastAsia" w:eastAsiaTheme="minorEastAsia" w:cstheme="minorEastAsia"/>
                <w:sz w:val="24"/>
              </w:rPr>
            </w:pPr>
          </w:p>
        </w:tc>
      </w:tr>
      <w:tr w14:paraId="2833F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0B2EFAB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w:t>
            </w:r>
          </w:p>
        </w:tc>
        <w:tc>
          <w:tcPr>
            <w:tcW w:w="576" w:type="pct"/>
            <w:vMerge w:val="restart"/>
          </w:tcPr>
          <w:p w14:paraId="4E4E786D">
            <w:pPr>
              <w:spacing w:line="360" w:lineRule="auto"/>
              <w:jc w:val="center"/>
              <w:rPr>
                <w:rFonts w:hint="eastAsia" w:asciiTheme="minorEastAsia" w:hAnsiTheme="minorEastAsia" w:eastAsiaTheme="minorEastAsia" w:cstheme="minorEastAsia"/>
                <w:sz w:val="24"/>
              </w:rPr>
            </w:pPr>
          </w:p>
          <w:p w14:paraId="787CBF8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水果类</w:t>
            </w:r>
          </w:p>
        </w:tc>
        <w:tc>
          <w:tcPr>
            <w:tcW w:w="1434" w:type="pct"/>
          </w:tcPr>
          <w:p w14:paraId="188B5307">
            <w:pPr>
              <w:spacing w:line="360" w:lineRule="auto"/>
              <w:jc w:val="center"/>
              <w:rPr>
                <w:rFonts w:hint="eastAsia" w:asciiTheme="minorEastAsia" w:hAnsiTheme="minorEastAsia" w:eastAsiaTheme="minorEastAsia" w:cstheme="minorEastAsia"/>
                <w:sz w:val="24"/>
              </w:rPr>
            </w:pPr>
          </w:p>
        </w:tc>
        <w:tc>
          <w:tcPr>
            <w:tcW w:w="849" w:type="pct"/>
          </w:tcPr>
          <w:p w14:paraId="73EEB854">
            <w:pPr>
              <w:spacing w:line="360" w:lineRule="auto"/>
              <w:rPr>
                <w:rFonts w:hint="eastAsia" w:asciiTheme="minorEastAsia" w:hAnsiTheme="minorEastAsia" w:eastAsiaTheme="minorEastAsia" w:cstheme="minorEastAsia"/>
                <w:sz w:val="24"/>
              </w:rPr>
            </w:pPr>
          </w:p>
        </w:tc>
        <w:tc>
          <w:tcPr>
            <w:tcW w:w="649" w:type="pct"/>
          </w:tcPr>
          <w:p w14:paraId="52540296">
            <w:pPr>
              <w:spacing w:line="360" w:lineRule="auto"/>
              <w:rPr>
                <w:rFonts w:hint="eastAsia" w:asciiTheme="minorEastAsia" w:hAnsiTheme="minorEastAsia" w:eastAsiaTheme="minorEastAsia" w:cstheme="minorEastAsia"/>
                <w:sz w:val="24"/>
              </w:rPr>
            </w:pPr>
          </w:p>
        </w:tc>
        <w:tc>
          <w:tcPr>
            <w:tcW w:w="637" w:type="pct"/>
          </w:tcPr>
          <w:p w14:paraId="206B7735">
            <w:pPr>
              <w:spacing w:line="360" w:lineRule="auto"/>
              <w:rPr>
                <w:rFonts w:hint="eastAsia" w:asciiTheme="minorEastAsia" w:hAnsiTheme="minorEastAsia" w:eastAsiaTheme="minorEastAsia" w:cstheme="minorEastAsia"/>
                <w:sz w:val="24"/>
              </w:rPr>
            </w:pPr>
          </w:p>
        </w:tc>
        <w:tc>
          <w:tcPr>
            <w:tcW w:w="555" w:type="pct"/>
          </w:tcPr>
          <w:p w14:paraId="1E20E7AB">
            <w:pPr>
              <w:spacing w:line="360" w:lineRule="auto"/>
              <w:jc w:val="center"/>
              <w:rPr>
                <w:rFonts w:hint="eastAsia" w:asciiTheme="minorEastAsia" w:hAnsiTheme="minorEastAsia" w:eastAsiaTheme="minorEastAsia" w:cstheme="minorEastAsia"/>
                <w:sz w:val="24"/>
              </w:rPr>
            </w:pPr>
          </w:p>
        </w:tc>
      </w:tr>
      <w:tr w14:paraId="628A1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79BEF94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576" w:type="pct"/>
            <w:vMerge w:val="continue"/>
          </w:tcPr>
          <w:p w14:paraId="7282369B">
            <w:pPr>
              <w:spacing w:line="360" w:lineRule="auto"/>
              <w:jc w:val="center"/>
              <w:rPr>
                <w:rFonts w:hint="eastAsia" w:asciiTheme="minorEastAsia" w:hAnsiTheme="minorEastAsia" w:eastAsiaTheme="minorEastAsia" w:cstheme="minorEastAsia"/>
                <w:sz w:val="24"/>
              </w:rPr>
            </w:pPr>
          </w:p>
        </w:tc>
        <w:tc>
          <w:tcPr>
            <w:tcW w:w="1434" w:type="pct"/>
          </w:tcPr>
          <w:p w14:paraId="31424BBC">
            <w:pPr>
              <w:spacing w:line="360" w:lineRule="auto"/>
              <w:jc w:val="center"/>
              <w:rPr>
                <w:rFonts w:hint="eastAsia" w:asciiTheme="minorEastAsia" w:hAnsiTheme="minorEastAsia" w:eastAsiaTheme="minorEastAsia" w:cstheme="minorEastAsia"/>
                <w:sz w:val="24"/>
              </w:rPr>
            </w:pPr>
          </w:p>
        </w:tc>
        <w:tc>
          <w:tcPr>
            <w:tcW w:w="849" w:type="pct"/>
          </w:tcPr>
          <w:p w14:paraId="6BB1A4E9">
            <w:pPr>
              <w:spacing w:line="360" w:lineRule="auto"/>
              <w:rPr>
                <w:rFonts w:hint="eastAsia" w:asciiTheme="minorEastAsia" w:hAnsiTheme="minorEastAsia" w:eastAsiaTheme="minorEastAsia" w:cstheme="minorEastAsia"/>
                <w:sz w:val="24"/>
              </w:rPr>
            </w:pPr>
          </w:p>
        </w:tc>
        <w:tc>
          <w:tcPr>
            <w:tcW w:w="649" w:type="pct"/>
          </w:tcPr>
          <w:p w14:paraId="0386023F">
            <w:pPr>
              <w:spacing w:line="360" w:lineRule="auto"/>
              <w:rPr>
                <w:rFonts w:hint="eastAsia" w:asciiTheme="minorEastAsia" w:hAnsiTheme="minorEastAsia" w:eastAsiaTheme="minorEastAsia" w:cstheme="minorEastAsia"/>
                <w:sz w:val="24"/>
              </w:rPr>
            </w:pPr>
          </w:p>
        </w:tc>
        <w:tc>
          <w:tcPr>
            <w:tcW w:w="637" w:type="pct"/>
          </w:tcPr>
          <w:p w14:paraId="543D0A02">
            <w:pPr>
              <w:spacing w:line="360" w:lineRule="auto"/>
              <w:rPr>
                <w:rFonts w:hint="eastAsia" w:asciiTheme="minorEastAsia" w:hAnsiTheme="minorEastAsia" w:eastAsiaTheme="minorEastAsia" w:cstheme="minorEastAsia"/>
                <w:sz w:val="24"/>
              </w:rPr>
            </w:pPr>
          </w:p>
        </w:tc>
        <w:tc>
          <w:tcPr>
            <w:tcW w:w="555" w:type="pct"/>
          </w:tcPr>
          <w:p w14:paraId="6B00E968">
            <w:pPr>
              <w:spacing w:line="360" w:lineRule="auto"/>
              <w:jc w:val="center"/>
              <w:rPr>
                <w:rFonts w:hint="eastAsia" w:asciiTheme="minorEastAsia" w:hAnsiTheme="minorEastAsia" w:eastAsiaTheme="minorEastAsia" w:cstheme="minorEastAsia"/>
                <w:sz w:val="24"/>
              </w:rPr>
            </w:pPr>
          </w:p>
        </w:tc>
      </w:tr>
      <w:tr w14:paraId="2460F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tcPr>
          <w:p w14:paraId="26DBA75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w:t>
            </w:r>
          </w:p>
        </w:tc>
        <w:tc>
          <w:tcPr>
            <w:tcW w:w="576" w:type="pct"/>
            <w:vMerge w:val="continue"/>
          </w:tcPr>
          <w:p w14:paraId="0F1E5388">
            <w:pPr>
              <w:spacing w:line="360" w:lineRule="auto"/>
              <w:jc w:val="center"/>
              <w:rPr>
                <w:rFonts w:hint="eastAsia" w:asciiTheme="minorEastAsia" w:hAnsiTheme="minorEastAsia" w:eastAsiaTheme="minorEastAsia" w:cstheme="minorEastAsia"/>
                <w:sz w:val="24"/>
              </w:rPr>
            </w:pPr>
          </w:p>
        </w:tc>
        <w:tc>
          <w:tcPr>
            <w:tcW w:w="1434" w:type="pct"/>
          </w:tcPr>
          <w:p w14:paraId="7BC2B0F5">
            <w:pPr>
              <w:spacing w:line="360" w:lineRule="auto"/>
              <w:jc w:val="center"/>
              <w:rPr>
                <w:rFonts w:hint="eastAsia" w:asciiTheme="minorEastAsia" w:hAnsiTheme="minorEastAsia" w:eastAsiaTheme="minorEastAsia" w:cstheme="minorEastAsia"/>
                <w:sz w:val="24"/>
              </w:rPr>
            </w:pPr>
          </w:p>
        </w:tc>
        <w:tc>
          <w:tcPr>
            <w:tcW w:w="849" w:type="pct"/>
          </w:tcPr>
          <w:p w14:paraId="0A4FE7D8">
            <w:pPr>
              <w:spacing w:line="360" w:lineRule="auto"/>
              <w:rPr>
                <w:rFonts w:hint="eastAsia" w:asciiTheme="minorEastAsia" w:hAnsiTheme="minorEastAsia" w:eastAsiaTheme="minorEastAsia" w:cstheme="minorEastAsia"/>
                <w:sz w:val="24"/>
              </w:rPr>
            </w:pPr>
          </w:p>
        </w:tc>
        <w:tc>
          <w:tcPr>
            <w:tcW w:w="649" w:type="pct"/>
          </w:tcPr>
          <w:p w14:paraId="72A6FB06">
            <w:pPr>
              <w:spacing w:line="360" w:lineRule="auto"/>
              <w:rPr>
                <w:rFonts w:hint="eastAsia" w:asciiTheme="minorEastAsia" w:hAnsiTheme="minorEastAsia" w:eastAsiaTheme="minorEastAsia" w:cstheme="minorEastAsia"/>
                <w:sz w:val="24"/>
              </w:rPr>
            </w:pPr>
          </w:p>
        </w:tc>
        <w:tc>
          <w:tcPr>
            <w:tcW w:w="637" w:type="pct"/>
          </w:tcPr>
          <w:p w14:paraId="7831DCA6">
            <w:pPr>
              <w:spacing w:line="360" w:lineRule="auto"/>
              <w:rPr>
                <w:rFonts w:hint="eastAsia" w:asciiTheme="minorEastAsia" w:hAnsiTheme="minorEastAsia" w:eastAsiaTheme="minorEastAsia" w:cstheme="minorEastAsia"/>
                <w:sz w:val="24"/>
              </w:rPr>
            </w:pPr>
          </w:p>
        </w:tc>
        <w:tc>
          <w:tcPr>
            <w:tcW w:w="555" w:type="pct"/>
          </w:tcPr>
          <w:p w14:paraId="32D91135">
            <w:pPr>
              <w:spacing w:line="360" w:lineRule="auto"/>
              <w:jc w:val="center"/>
              <w:rPr>
                <w:rFonts w:hint="eastAsia" w:asciiTheme="minorEastAsia" w:hAnsiTheme="minorEastAsia" w:eastAsiaTheme="minorEastAsia" w:cstheme="minorEastAsia"/>
                <w:sz w:val="24"/>
              </w:rPr>
            </w:pPr>
          </w:p>
        </w:tc>
      </w:tr>
      <w:tr w14:paraId="6E332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300" w:type="pct"/>
          </w:tcPr>
          <w:p w14:paraId="50D9B75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w:t>
            </w:r>
          </w:p>
        </w:tc>
        <w:tc>
          <w:tcPr>
            <w:tcW w:w="576" w:type="pct"/>
            <w:vMerge w:val="continue"/>
          </w:tcPr>
          <w:p w14:paraId="42E151C3">
            <w:pPr>
              <w:spacing w:line="360" w:lineRule="auto"/>
              <w:jc w:val="center"/>
              <w:rPr>
                <w:rFonts w:hint="eastAsia" w:asciiTheme="minorEastAsia" w:hAnsiTheme="minorEastAsia" w:eastAsiaTheme="minorEastAsia" w:cstheme="minorEastAsia"/>
                <w:sz w:val="24"/>
              </w:rPr>
            </w:pPr>
          </w:p>
        </w:tc>
        <w:tc>
          <w:tcPr>
            <w:tcW w:w="1434" w:type="pct"/>
            <w:textDirection w:val="tbRlV"/>
          </w:tcPr>
          <w:p w14:paraId="7B89DB24">
            <w:pPr>
              <w:spacing w:line="360" w:lineRule="auto"/>
              <w:ind w:left="113" w:right="113"/>
              <w:jc w:val="center"/>
              <w:rPr>
                <w:rFonts w:hint="eastAsia" w:asciiTheme="minorEastAsia" w:hAnsiTheme="minorEastAsia" w:eastAsiaTheme="minorEastAsia" w:cstheme="minorEastAsia"/>
                <w:sz w:val="24"/>
              </w:rPr>
            </w:pPr>
          </w:p>
          <w:p w14:paraId="2A03621F">
            <w:pPr>
              <w:spacing w:line="360" w:lineRule="auto"/>
              <w:ind w:left="113" w:right="113"/>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w:t>
            </w:r>
            <w:r>
              <w:rPr>
                <w:rFonts w:hint="eastAsia" w:asciiTheme="minorEastAsia" w:hAnsiTheme="minorEastAsia" w:eastAsiaTheme="minorEastAsia" w:cstheme="minorEastAsia"/>
                <w:sz w:val="24"/>
              </w:rPr>
              <w:t>等</w:t>
            </w:r>
          </w:p>
        </w:tc>
        <w:tc>
          <w:tcPr>
            <w:tcW w:w="849" w:type="pct"/>
          </w:tcPr>
          <w:p w14:paraId="7BA57DB3">
            <w:pPr>
              <w:spacing w:line="360" w:lineRule="auto"/>
              <w:rPr>
                <w:rFonts w:hint="eastAsia" w:asciiTheme="minorEastAsia" w:hAnsiTheme="minorEastAsia" w:eastAsiaTheme="minorEastAsia" w:cstheme="minorEastAsia"/>
                <w:sz w:val="24"/>
              </w:rPr>
            </w:pPr>
          </w:p>
        </w:tc>
        <w:tc>
          <w:tcPr>
            <w:tcW w:w="649" w:type="pct"/>
          </w:tcPr>
          <w:p w14:paraId="0311D8B4">
            <w:pPr>
              <w:spacing w:line="360" w:lineRule="auto"/>
              <w:rPr>
                <w:rFonts w:hint="eastAsia" w:asciiTheme="minorEastAsia" w:hAnsiTheme="minorEastAsia" w:eastAsiaTheme="minorEastAsia" w:cstheme="minorEastAsia"/>
                <w:sz w:val="24"/>
              </w:rPr>
            </w:pPr>
          </w:p>
        </w:tc>
        <w:tc>
          <w:tcPr>
            <w:tcW w:w="637" w:type="pct"/>
          </w:tcPr>
          <w:p w14:paraId="3EEDE82E">
            <w:pPr>
              <w:spacing w:line="360" w:lineRule="auto"/>
              <w:rPr>
                <w:rFonts w:hint="eastAsia" w:asciiTheme="minorEastAsia" w:hAnsiTheme="minorEastAsia" w:eastAsiaTheme="minorEastAsia" w:cstheme="minorEastAsia"/>
                <w:sz w:val="24"/>
              </w:rPr>
            </w:pPr>
          </w:p>
        </w:tc>
        <w:tc>
          <w:tcPr>
            <w:tcW w:w="555" w:type="pct"/>
          </w:tcPr>
          <w:p w14:paraId="3EF3D06F">
            <w:pPr>
              <w:spacing w:line="360" w:lineRule="auto"/>
              <w:jc w:val="center"/>
              <w:rPr>
                <w:rFonts w:hint="eastAsia" w:asciiTheme="minorEastAsia" w:hAnsiTheme="minorEastAsia" w:eastAsiaTheme="minorEastAsia" w:cstheme="minorEastAsia"/>
                <w:sz w:val="24"/>
              </w:rPr>
            </w:pPr>
          </w:p>
        </w:tc>
      </w:tr>
      <w:tr w14:paraId="163DE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pct"/>
            <w:gridSpan w:val="3"/>
          </w:tcPr>
          <w:p w14:paraId="7D3B8F6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rPr>
              <w:t>投标折扣率</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bCs/>
                <w:sz w:val="24"/>
              </w:rPr>
              <w:t>%）</w:t>
            </w:r>
          </w:p>
        </w:tc>
        <w:tc>
          <w:tcPr>
            <w:tcW w:w="2690" w:type="pct"/>
            <w:gridSpan w:val="4"/>
          </w:tcPr>
          <w:p w14:paraId="32D964CE">
            <w:pPr>
              <w:spacing w:line="360" w:lineRule="auto"/>
              <w:jc w:val="center"/>
              <w:rPr>
                <w:rFonts w:hint="eastAsia" w:asciiTheme="minorEastAsia" w:hAnsiTheme="minorEastAsia" w:eastAsiaTheme="minorEastAsia" w:cstheme="minorEastAsia"/>
                <w:sz w:val="24"/>
              </w:rPr>
            </w:pPr>
          </w:p>
        </w:tc>
      </w:tr>
    </w:tbl>
    <w:p w14:paraId="78C72EBF">
      <w:pPr>
        <w:spacing w:line="360" w:lineRule="auto"/>
        <w:rPr>
          <w:rFonts w:hint="eastAsia" w:asciiTheme="minorEastAsia" w:hAnsiTheme="minorEastAsia" w:eastAsiaTheme="minorEastAsia" w:cstheme="minorEastAsia"/>
          <w:sz w:val="24"/>
        </w:rPr>
      </w:pPr>
    </w:p>
    <w:p w14:paraId="3FDD171B">
      <w:pPr>
        <w:spacing w:line="360" w:lineRule="auto"/>
        <w:rPr>
          <w:rFonts w:hint="eastAsia" w:asciiTheme="minorEastAsia" w:hAnsiTheme="minorEastAsia" w:eastAsiaTheme="minorEastAsia" w:cstheme="minorEastAsia"/>
          <w:color w:val="FF0000"/>
          <w:sz w:val="24"/>
        </w:rPr>
      </w:pPr>
      <w:r>
        <w:rPr>
          <w:rFonts w:hint="eastAsia" w:asciiTheme="minorEastAsia" w:hAnsiTheme="minorEastAsia" w:eastAsiaTheme="minorEastAsia" w:cstheme="minorEastAsia"/>
          <w:color w:val="FF0000"/>
          <w:sz w:val="24"/>
        </w:rPr>
        <w:t>注：1、本项目投标报价采用折扣率方式，每一品目预算控制价统一按照“阿克苏市人民政府网(www.akss.gov.cn)-阿克苏市商品信息”当周公式价执行，投标人在此基础上报折扣率，折扣率为整数（例如：折扣率85%、84%、83%），否则投标无效。</w:t>
      </w:r>
    </w:p>
    <w:p w14:paraId="30649619">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FF0000"/>
          <w:sz w:val="24"/>
        </w:rPr>
        <w:t>2、“阿克苏市人民政府网(www.akss.gov.cn)-阿克苏市商品信息”上没有发布参考价格的货品，招标人与中标人以市场询价的方式确定当天共同询价的最低价*中标折扣率为配送价格。</w:t>
      </w:r>
    </w:p>
    <w:p w14:paraId="65C1693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3、本项目投标报价包括货物到达招标人指定地点的全部费用，包括但不限于项目实施所需的货物费、包装运输费、配送费、加工费（按采购人要求）、人工费、装卸费、管理费、利润、税费等一切费用。</w:t>
      </w:r>
    </w:p>
    <w:p w14:paraId="60F41373">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4、严格开具税务发票，投标报价为含税价格，供应商应按含税金额开具增值税普通发票。</w:t>
      </w:r>
    </w:p>
    <w:p w14:paraId="1EE5D758">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5、最终结算价格（元）= ∑【实际送货数量*当周公示价*中标折扣率或者实际送货数量*询价中的“最低价”*中标折扣率</w:t>
      </w:r>
      <w:r>
        <w:rPr>
          <w:rFonts w:hint="eastAsia" w:asciiTheme="minorEastAsia" w:hAnsiTheme="minorEastAsia" w:eastAsiaTheme="minorEastAsia" w:cstheme="minorEastAsia"/>
          <w:bCs/>
          <w:sz w:val="24"/>
        </w:rPr>
        <w:t>】，</w:t>
      </w:r>
      <w:r>
        <w:rPr>
          <w:rFonts w:hint="eastAsia" w:asciiTheme="minorEastAsia" w:hAnsiTheme="minorEastAsia" w:eastAsiaTheme="minorEastAsia" w:cstheme="minorEastAsia"/>
          <w:sz w:val="24"/>
        </w:rPr>
        <w:t>结算价格保留两位小数点。</w:t>
      </w:r>
    </w:p>
    <w:p w14:paraId="75C36B0C">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07F2763C">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授权人或被授权人（签字或盖章）：</w:t>
      </w:r>
    </w:p>
    <w:p w14:paraId="4142BA65">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日    期：</w:t>
      </w:r>
      <w:r>
        <w:rPr>
          <w:rFonts w:hint="eastAsia" w:asciiTheme="minorEastAsia" w:hAnsiTheme="minorEastAsia" w:eastAsiaTheme="minorEastAsia" w:cstheme="minorEastAsia"/>
          <w:sz w:val="24"/>
        </w:rPr>
        <w:t xml:space="preserve">     年     月    日</w:t>
      </w:r>
    </w:p>
    <w:p w14:paraId="1D0EBB15">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6D03D369">
      <w:pPr>
        <w:spacing w:line="360" w:lineRule="auto"/>
        <w:jc w:val="center"/>
        <w:outlineLvl w:val="1"/>
        <w:rPr>
          <w:rFonts w:hint="eastAsia" w:asciiTheme="minorEastAsia" w:hAnsiTheme="minorEastAsia" w:eastAsiaTheme="minorEastAsia" w:cstheme="minorEastAsia"/>
          <w:sz w:val="24"/>
        </w:rPr>
      </w:pPr>
      <w:r>
        <w:rPr>
          <w:rStyle w:val="82"/>
          <w:rFonts w:hint="eastAsia" w:asciiTheme="minorEastAsia" w:hAnsiTheme="minorEastAsia" w:eastAsiaTheme="minorEastAsia" w:cstheme="minorEastAsia"/>
          <w:sz w:val="24"/>
          <w:szCs w:val="24"/>
        </w:rPr>
        <w:t>三、身份证明书</w:t>
      </w:r>
    </w:p>
    <w:p w14:paraId="43F8AC19">
      <w:pPr>
        <w:spacing w:line="360" w:lineRule="auto"/>
        <w:jc w:val="center"/>
        <w:rPr>
          <w:rFonts w:hint="eastAsia" w:asciiTheme="minorEastAsia" w:hAnsiTheme="minorEastAsia" w:eastAsiaTheme="minorEastAsia" w:cstheme="minorEastAsia"/>
          <w:b/>
          <w:bCs/>
          <w:sz w:val="24"/>
        </w:rPr>
      </w:pPr>
    </w:p>
    <w:p w14:paraId="189E2DB0">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身份证明书（投标人为法人）</w:t>
      </w:r>
    </w:p>
    <w:p w14:paraId="76CBCCE5">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单位名称：</w:t>
      </w:r>
      <w:r>
        <w:rPr>
          <w:rFonts w:hint="eastAsia" w:asciiTheme="minorEastAsia" w:hAnsiTheme="minorEastAsia" w:eastAsiaTheme="minorEastAsia" w:cstheme="minorEastAsia"/>
          <w:bCs/>
          <w:sz w:val="24"/>
          <w:u w:val="single"/>
        </w:rPr>
        <w:t xml:space="preserve">                                             。</w:t>
      </w:r>
    </w:p>
    <w:p w14:paraId="1D6329E9">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地    址：</w:t>
      </w:r>
      <w:r>
        <w:rPr>
          <w:rFonts w:hint="eastAsia" w:asciiTheme="minorEastAsia" w:hAnsiTheme="minorEastAsia" w:eastAsiaTheme="minorEastAsia" w:cstheme="minorEastAsia"/>
          <w:bCs/>
          <w:sz w:val="24"/>
          <w:u w:val="single"/>
        </w:rPr>
        <w:t xml:space="preserve">                                             。</w:t>
      </w:r>
    </w:p>
    <w:p w14:paraId="3A88D576">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姓    名：</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性别：</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年龄：</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职务：</w:t>
      </w:r>
      <w:r>
        <w:rPr>
          <w:rFonts w:hint="eastAsia" w:asciiTheme="minorEastAsia" w:hAnsiTheme="minorEastAsia" w:eastAsiaTheme="minorEastAsia" w:cstheme="minorEastAsia"/>
          <w:bCs/>
          <w:sz w:val="24"/>
          <w:u w:val="single"/>
        </w:rPr>
        <w:t xml:space="preserve">       。</w:t>
      </w:r>
    </w:p>
    <w:p w14:paraId="4AEBF2EA">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身份证号码：</w:t>
      </w:r>
      <w:r>
        <w:rPr>
          <w:rFonts w:hint="eastAsia" w:asciiTheme="minorEastAsia" w:hAnsiTheme="minorEastAsia" w:eastAsiaTheme="minorEastAsia" w:cstheme="minorEastAsia"/>
          <w:bCs/>
          <w:sz w:val="24"/>
          <w:u w:val="single"/>
        </w:rPr>
        <w:t xml:space="preserve">                                           。</w:t>
      </w:r>
    </w:p>
    <w:p w14:paraId="19153BC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系</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的法定代表人，为具有参加</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（项目名称）的投标、签署上述投标文件、进行合同谈判、签署合同和处理与之有关的一切事务权利的投标人</w:t>
      </w:r>
      <w:r>
        <w:rPr>
          <w:rFonts w:hint="eastAsia" w:asciiTheme="minorEastAsia" w:hAnsiTheme="minorEastAsia" w:eastAsiaTheme="minorEastAsia" w:cstheme="minorEastAsia"/>
          <w:sz w:val="24"/>
        </w:rPr>
        <w:t>。</w:t>
      </w:r>
    </w:p>
    <w:p w14:paraId="7784785A">
      <w:pPr>
        <w:spacing w:line="360" w:lineRule="auto"/>
        <w:ind w:firstLine="482" w:firstLineChars="200"/>
        <w:rPr>
          <w:rFonts w:hint="eastAsia" w:asciiTheme="minorEastAsia" w:hAnsiTheme="minorEastAsia" w:eastAsiaTheme="minorEastAsia" w:cstheme="minorEastAsia"/>
          <w:b/>
          <w:bCs/>
          <w:kern w:val="0"/>
          <w:sz w:val="24"/>
        </w:rPr>
      </w:pPr>
      <w:r>
        <w:rPr>
          <w:rFonts w:hint="eastAsia" w:asciiTheme="minorEastAsia" w:hAnsiTheme="minorEastAsia" w:eastAsiaTheme="minorEastAsia" w:cstheme="minorEastAsia"/>
          <w:b/>
          <w:bCs/>
          <w:sz w:val="24"/>
        </w:rPr>
        <w:t>附：法定代表人身份证正反面。</w:t>
      </w:r>
    </w:p>
    <w:p w14:paraId="61D908E7">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8" o:spid="_x0000_s2061" o:spt="202" type="#_x0000_t202" style="position:absolute;left:0pt;margin-left:224.35pt;margin-top:11.6pt;height:85.55pt;width:176.45pt;z-index:25166028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">
            <v:path/>
            <v:fill focussize="0,0"/>
            <v:stroke dashstyle="dash"/>
            <v:imagedata o:title=""/>
            <o:lock v:ext="edit"/>
            <v:textbox>
              <w:txbxContent>
                <w:p w14:paraId="6AF21EAA">
                  <w:pPr>
                    <w:jc w:val="center"/>
                    <w:rPr>
                      <w:rFonts w:ascii="宋体"/>
                    </w:rPr>
                  </w:pPr>
                </w:p>
                <w:p w14:paraId="7EF41D5B">
                  <w:pPr>
                    <w:jc w:val="center"/>
                    <w:rPr>
                      <w:rFonts w:hint="eastAsia" w:ascii="宋体" w:hAnsi="宋体"/>
                      <w:sz w:val="28"/>
                      <w:szCs w:val="28"/>
                    </w:rPr>
                  </w:pPr>
                  <w:r>
                    <w:rPr>
                      <w:rFonts w:hint="eastAsia" w:ascii="宋体" w:hAnsi="宋体"/>
                      <w:sz w:val="28"/>
                      <w:szCs w:val="28"/>
                    </w:rPr>
                    <w:t>法定代表人身份证</w:t>
                  </w:r>
                </w:p>
                <w:p w14:paraId="4DA006F5">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_x0000_s2060" o:spid="_x0000_s2060" o:spt="202" type="#_x0000_t202" style="position:absolute;left:0pt;margin-left:30.9pt;margin-top:9.55pt;height:85.15pt;width:176.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GEGKQ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">
            <v:path/>
            <v:fill focussize="0,0"/>
            <v:stroke dashstyle="dash"/>
            <v:imagedata o:title=""/>
            <o:lock v:ext="edit"/>
            <v:textbox>
              <w:txbxContent>
                <w:p w14:paraId="2CA6756F">
                  <w:pPr>
                    <w:jc w:val="center"/>
                    <w:rPr>
                      <w:rFonts w:ascii="宋体"/>
                    </w:rPr>
                  </w:pPr>
                </w:p>
                <w:p w14:paraId="3C1EFCD4">
                  <w:pPr>
                    <w:jc w:val="center"/>
                    <w:rPr>
                      <w:rFonts w:hint="eastAsia" w:ascii="宋体" w:hAnsi="宋体"/>
                      <w:sz w:val="28"/>
                      <w:szCs w:val="28"/>
                    </w:rPr>
                  </w:pPr>
                  <w:r>
                    <w:rPr>
                      <w:rFonts w:hint="eastAsia" w:ascii="宋体" w:hAnsi="宋体"/>
                      <w:sz w:val="28"/>
                      <w:szCs w:val="28"/>
                    </w:rPr>
                    <w:t>法定代表人身份证</w:t>
                  </w:r>
                </w:p>
                <w:p w14:paraId="163E03A2">
                  <w:pPr>
                    <w:jc w:val="center"/>
                    <w:rPr>
                      <w:sz w:val="28"/>
                      <w:szCs w:val="28"/>
                    </w:rPr>
                  </w:pPr>
                  <w:r>
                    <w:rPr>
                      <w:rFonts w:hint="eastAsia" w:ascii="宋体" w:hAnsi="宋体"/>
                      <w:sz w:val="28"/>
                      <w:szCs w:val="28"/>
                    </w:rPr>
                    <w:t>（正面）</w:t>
                  </w:r>
                </w:p>
              </w:txbxContent>
            </v:textbox>
          </v:shape>
        </w:pict>
      </w:r>
    </w:p>
    <w:p w14:paraId="230B7CAE">
      <w:pPr>
        <w:spacing w:line="360" w:lineRule="auto"/>
        <w:rPr>
          <w:rFonts w:hint="eastAsia" w:asciiTheme="minorEastAsia" w:hAnsiTheme="minorEastAsia" w:eastAsiaTheme="minorEastAsia" w:cstheme="minorEastAsia"/>
          <w:sz w:val="24"/>
        </w:rPr>
      </w:pPr>
    </w:p>
    <w:p w14:paraId="3469C236">
      <w:pPr>
        <w:spacing w:line="360" w:lineRule="auto"/>
        <w:rPr>
          <w:rFonts w:hint="eastAsia" w:asciiTheme="minorEastAsia" w:hAnsiTheme="minorEastAsia" w:eastAsiaTheme="minorEastAsia" w:cstheme="minorEastAsia"/>
          <w:sz w:val="24"/>
        </w:rPr>
      </w:pPr>
    </w:p>
    <w:p w14:paraId="375B7BAC">
      <w:pPr>
        <w:spacing w:line="360" w:lineRule="auto"/>
        <w:rPr>
          <w:rFonts w:hint="eastAsia" w:asciiTheme="minorEastAsia" w:hAnsiTheme="minorEastAsia" w:eastAsiaTheme="minorEastAsia" w:cstheme="minorEastAsia"/>
          <w:sz w:val="24"/>
        </w:rPr>
      </w:pPr>
    </w:p>
    <w:p w14:paraId="7B78D468">
      <w:pPr>
        <w:spacing w:line="360" w:lineRule="auto"/>
        <w:rPr>
          <w:rFonts w:hint="eastAsia" w:asciiTheme="minorEastAsia" w:hAnsiTheme="minorEastAsia" w:eastAsiaTheme="minorEastAsia" w:cstheme="minorEastAsia"/>
          <w:sz w:val="24"/>
        </w:rPr>
      </w:pPr>
    </w:p>
    <w:p w14:paraId="409ABED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19D7814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               </w:t>
      </w:r>
    </w:p>
    <w:p w14:paraId="7A14598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5A359D54">
      <w:pPr>
        <w:spacing w:line="360" w:lineRule="auto"/>
        <w:jc w:val="center"/>
        <w:rPr>
          <w:rFonts w:hint="eastAsia" w:asciiTheme="minorEastAsia" w:hAnsiTheme="minorEastAsia" w:eastAsiaTheme="minorEastAsia" w:cstheme="minorEastAsia"/>
          <w:b/>
          <w:bCs/>
          <w:sz w:val="24"/>
        </w:rPr>
      </w:pPr>
    </w:p>
    <w:p w14:paraId="08359545">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p>
    <w:p w14:paraId="42C35A9B">
      <w:pPr>
        <w:spacing w:line="360" w:lineRule="auto"/>
        <w:jc w:val="center"/>
        <w:rPr>
          <w:rFonts w:hint="eastAsia" w:asciiTheme="minorEastAsia" w:hAnsiTheme="minorEastAsia" w:eastAsiaTheme="minorEastAsia" w:cstheme="minorEastAsia"/>
          <w:b/>
          <w:bCs/>
          <w:sz w:val="24"/>
        </w:rPr>
      </w:pPr>
    </w:p>
    <w:p w14:paraId="6DE05848">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身份证明书（投标人为非法人）</w:t>
      </w:r>
    </w:p>
    <w:p w14:paraId="2CE62210">
      <w:pPr>
        <w:pStyle w:val="2"/>
      </w:pPr>
    </w:p>
    <w:p w14:paraId="05D148D6">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姓    名：       性别：       年龄：      职务：           。</w:t>
      </w:r>
    </w:p>
    <w:p w14:paraId="43AEAFF5">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地    址：                                                 。</w:t>
      </w:r>
    </w:p>
    <w:p w14:paraId="22F52496">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身份证号码：                                               。</w:t>
      </w:r>
    </w:p>
    <w:p w14:paraId="7C0CE4F5">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为具有参加              （项目名称）的投标、签署上述投标文件、进行合同谈判、签署合同和处理与之有关的一切事务权利的投标人。</w:t>
      </w:r>
    </w:p>
    <w:p w14:paraId="20794D1D">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特此证明。</w:t>
      </w:r>
    </w:p>
    <w:p w14:paraId="10B8E40A">
      <w:pPr>
        <w:pStyle w:val="2"/>
      </w:pPr>
    </w:p>
    <w:p w14:paraId="23EFF94F">
      <w:pPr>
        <w:spacing w:line="5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附：身份证正反面。</w:t>
      </w:r>
    </w:p>
    <w:p w14:paraId="5D123326">
      <w:pPr>
        <w:pStyle w:val="2"/>
      </w:pPr>
    </w:p>
    <w:p w14:paraId="3BF2B0DA">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_x0000_s2059" o:spid="_x0000_s2059" o:spt="202" type="#_x0000_t202" style="position:absolute;left:0pt;margin-left:224.35pt;margin-top:11.6pt;height:85.55pt;width:176.45pt;z-index:25166438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Qb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">
            <v:path/>
            <v:fill focussize="0,0"/>
            <v:stroke dashstyle="dash"/>
            <v:imagedata o:title=""/>
            <o:lock v:ext="edit"/>
            <v:textbox>
              <w:txbxContent>
                <w:p w14:paraId="56AD86B3">
                  <w:pPr>
                    <w:jc w:val="center"/>
                    <w:rPr>
                      <w:rFonts w:ascii="宋体"/>
                    </w:rPr>
                  </w:pPr>
                </w:p>
                <w:p w14:paraId="4D05BB8F">
                  <w:pPr>
                    <w:jc w:val="center"/>
                    <w:rPr>
                      <w:rFonts w:hint="eastAsia" w:ascii="宋体" w:hAnsi="宋体"/>
                      <w:sz w:val="28"/>
                      <w:szCs w:val="28"/>
                    </w:rPr>
                  </w:pPr>
                  <w:r>
                    <w:rPr>
                      <w:rFonts w:hint="eastAsia" w:ascii="宋体" w:hAnsi="宋体"/>
                      <w:sz w:val="28"/>
                      <w:szCs w:val="28"/>
                    </w:rPr>
                    <w:t>身份证</w:t>
                  </w:r>
                </w:p>
                <w:p w14:paraId="4F8108EE">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13" o:spid="_x0000_s2058" o:spt="202" type="#_x0000_t202" style="position:absolute;left:0pt;margin-left:30.9pt;margin-top:9.55pt;height:85.15pt;width:176.45pt;z-index:251663360;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">
            <v:path/>
            <v:fill focussize="0,0"/>
            <v:stroke dashstyle="dash"/>
            <v:imagedata o:title=""/>
            <o:lock v:ext="edit"/>
            <v:textbox>
              <w:txbxContent>
                <w:p w14:paraId="5B0AC80B">
                  <w:pPr>
                    <w:jc w:val="center"/>
                    <w:rPr>
                      <w:rFonts w:ascii="宋体"/>
                    </w:rPr>
                  </w:pPr>
                </w:p>
                <w:p w14:paraId="1D0B9672">
                  <w:pPr>
                    <w:jc w:val="center"/>
                    <w:rPr>
                      <w:rFonts w:hint="eastAsia" w:ascii="宋体" w:hAnsi="宋体"/>
                      <w:sz w:val="28"/>
                      <w:szCs w:val="28"/>
                    </w:rPr>
                  </w:pPr>
                  <w:r>
                    <w:rPr>
                      <w:rFonts w:hint="eastAsia" w:ascii="宋体" w:hAnsi="宋体"/>
                      <w:sz w:val="28"/>
                      <w:szCs w:val="28"/>
                    </w:rPr>
                    <w:t>身份证</w:t>
                  </w:r>
                </w:p>
                <w:p w14:paraId="07BE631D">
                  <w:pPr>
                    <w:jc w:val="center"/>
                    <w:rPr>
                      <w:sz w:val="28"/>
                      <w:szCs w:val="28"/>
                    </w:rPr>
                  </w:pPr>
                  <w:r>
                    <w:rPr>
                      <w:rFonts w:hint="eastAsia" w:ascii="宋体" w:hAnsi="宋体"/>
                      <w:sz w:val="28"/>
                      <w:szCs w:val="28"/>
                    </w:rPr>
                    <w:t>（正面）</w:t>
                  </w:r>
                </w:p>
              </w:txbxContent>
            </v:textbox>
          </v:shape>
        </w:pict>
      </w:r>
    </w:p>
    <w:p w14:paraId="39EE9F01">
      <w:pPr>
        <w:spacing w:line="360" w:lineRule="auto"/>
        <w:rPr>
          <w:rFonts w:hint="eastAsia" w:asciiTheme="minorEastAsia" w:hAnsiTheme="minorEastAsia" w:eastAsiaTheme="minorEastAsia" w:cstheme="minorEastAsia"/>
          <w:sz w:val="24"/>
        </w:rPr>
      </w:pPr>
    </w:p>
    <w:p w14:paraId="4DC3B5BA">
      <w:pPr>
        <w:spacing w:line="360" w:lineRule="auto"/>
        <w:rPr>
          <w:rFonts w:hint="eastAsia" w:asciiTheme="minorEastAsia" w:hAnsiTheme="minorEastAsia" w:eastAsiaTheme="minorEastAsia" w:cstheme="minorEastAsia"/>
          <w:sz w:val="24"/>
        </w:rPr>
      </w:pPr>
    </w:p>
    <w:p w14:paraId="282589A2">
      <w:pPr>
        <w:spacing w:line="360" w:lineRule="auto"/>
        <w:rPr>
          <w:rFonts w:hint="eastAsia" w:asciiTheme="minorEastAsia" w:hAnsiTheme="minorEastAsia" w:eastAsiaTheme="minorEastAsia" w:cstheme="minorEastAsia"/>
          <w:sz w:val="24"/>
        </w:rPr>
      </w:pPr>
    </w:p>
    <w:p w14:paraId="71CBDFC6">
      <w:pPr>
        <w:spacing w:line="360" w:lineRule="auto"/>
        <w:rPr>
          <w:rFonts w:hint="eastAsia" w:asciiTheme="minorEastAsia" w:hAnsiTheme="minorEastAsia" w:eastAsiaTheme="minorEastAsia" w:cstheme="minorEastAsia"/>
          <w:sz w:val="24"/>
        </w:rPr>
      </w:pPr>
    </w:p>
    <w:p w14:paraId="6BF00240">
      <w:pPr>
        <w:pStyle w:val="2"/>
      </w:pPr>
    </w:p>
    <w:p w14:paraId="21866D7A">
      <w:pPr>
        <w:spacing w:line="560" w:lineRule="exact"/>
        <w:ind w:firstLine="480"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   </w:t>
      </w:r>
    </w:p>
    <w:p w14:paraId="5F90503B">
      <w:pPr>
        <w:spacing w:line="560" w:lineRule="exact"/>
        <w:ind w:firstLine="480"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38236B2E">
      <w:pPr>
        <w:pStyle w:val="2"/>
      </w:pPr>
    </w:p>
    <w:p w14:paraId="2ED91DD8">
      <w:pP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p>
    <w:p w14:paraId="66F9E53F">
      <w:pPr>
        <w:pStyle w:val="2"/>
      </w:pPr>
    </w:p>
    <w:p w14:paraId="0449AEEC">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四、授权委托书</w:t>
      </w:r>
      <w:bookmarkEnd w:id="122"/>
    </w:p>
    <w:p w14:paraId="04DA31CF">
      <w:pPr>
        <w:spacing w:line="360" w:lineRule="auto"/>
        <w:ind w:firstLine="2880" w:firstLineChars="1200"/>
        <w:rPr>
          <w:rFonts w:hint="eastAsia" w:asciiTheme="minorEastAsia" w:hAnsiTheme="minorEastAsia" w:eastAsiaTheme="minorEastAsia" w:cstheme="minorEastAsia"/>
          <w:sz w:val="24"/>
        </w:rPr>
      </w:pPr>
    </w:p>
    <w:p w14:paraId="65A94EA7">
      <w:pPr>
        <w:spacing w:line="360" w:lineRule="auto"/>
        <w:ind w:firstLine="2891" w:firstLineChars="1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授权委托书（投标人为法人）</w:t>
      </w:r>
    </w:p>
    <w:p w14:paraId="549C996F">
      <w:pPr>
        <w:spacing w:line="360" w:lineRule="auto"/>
        <w:rPr>
          <w:rFonts w:hint="eastAsia" w:asciiTheme="minorEastAsia" w:hAnsiTheme="minorEastAsia" w:eastAsiaTheme="minorEastAsia" w:cstheme="minorEastAsia"/>
          <w:sz w:val="24"/>
        </w:rPr>
      </w:pPr>
    </w:p>
    <w:p w14:paraId="17304BB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__________（</w:t>
      </w:r>
      <w:r>
        <w:rPr>
          <w:rFonts w:hint="eastAsia" w:asciiTheme="minorEastAsia" w:hAnsiTheme="minorEastAsia" w:eastAsiaTheme="minorEastAsia" w:cstheme="minorEastAsia"/>
          <w:bCs/>
          <w:sz w:val="24"/>
        </w:rPr>
        <w:t>采购人名称</w:t>
      </w:r>
      <w:r>
        <w:rPr>
          <w:rFonts w:hint="eastAsia" w:asciiTheme="minorEastAsia" w:hAnsiTheme="minorEastAsia" w:eastAsiaTheme="minorEastAsia" w:cstheme="minorEastAsia"/>
          <w:sz w:val="24"/>
        </w:rPr>
        <w:t>）：</w:t>
      </w:r>
    </w:p>
    <w:p w14:paraId="197FD34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本授权声明：</w:t>
      </w:r>
      <w:r>
        <w:rPr>
          <w:rFonts w:hint="eastAsia" w:asciiTheme="minorEastAsia" w:hAnsiTheme="minorEastAsia" w:eastAsiaTheme="minorEastAsia" w:cstheme="minorEastAsia"/>
          <w:sz w:val="24"/>
          <w:u w:val="single"/>
        </w:rPr>
        <w:t>（投标人名称）（法定代表人姓名、职务）</w:t>
      </w:r>
      <w:r>
        <w:rPr>
          <w:rFonts w:hint="eastAsia" w:asciiTheme="minorEastAsia" w:hAnsiTheme="minorEastAsia" w:eastAsiaTheme="minorEastAsia" w:cstheme="minorEastAsia"/>
          <w:sz w:val="24"/>
        </w:rPr>
        <w:t>授权</w:t>
      </w:r>
      <w:r>
        <w:rPr>
          <w:rFonts w:hint="eastAsia" w:asciiTheme="minorEastAsia" w:hAnsiTheme="minorEastAsia" w:eastAsiaTheme="minorEastAsia" w:cstheme="minorEastAsia"/>
          <w:sz w:val="24"/>
          <w:u w:val="single"/>
        </w:rPr>
        <w:t>（被授权人姓名、职务）</w:t>
      </w:r>
      <w:r>
        <w:rPr>
          <w:rFonts w:hint="eastAsia" w:asciiTheme="minorEastAsia" w:hAnsiTheme="minorEastAsia" w:eastAsiaTheme="minorEastAsia" w:cstheme="minorEastAsia"/>
          <w:sz w:val="24"/>
        </w:rPr>
        <w:t>为我方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Cs/>
          <w:sz w:val="24"/>
          <w:u w:val="single"/>
        </w:rPr>
        <w:t>（项目名称、项目编号）</w:t>
      </w:r>
      <w:r>
        <w:rPr>
          <w:rFonts w:hint="eastAsia" w:asciiTheme="minorEastAsia" w:hAnsiTheme="minorEastAsia" w:eastAsiaTheme="minorEastAsia" w:cstheme="minorEastAsia"/>
          <w:sz w:val="24"/>
        </w:rPr>
        <w:t>”项目投标活动的合法代表，以我方名义全权处理该项目有关投标、签订合同以及执行合同等一切事宜。</w:t>
      </w:r>
    </w:p>
    <w:p w14:paraId="0E4E5A3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被授权人无权转让本授权，特此声明。</w:t>
      </w:r>
    </w:p>
    <w:p w14:paraId="7876149F">
      <w:pPr>
        <w:pStyle w:val="2"/>
      </w:pPr>
    </w:p>
    <w:p w14:paraId="2F98235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附：法定代表人及被授权人身份证正反面复印件。</w:t>
      </w:r>
    </w:p>
    <w:p w14:paraId="2077C6E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6" o:spid="_x0000_s2057" o:spt="202" type="#_x0000_t202" style="position:absolute;left:0pt;margin-left:5.2pt;margin-top:13.5pt;height:85.15pt;width:176.45pt;z-index:251666432;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ko7EKw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">
            <v:path/>
            <v:fill focussize="0,0"/>
            <v:stroke dashstyle="dash"/>
            <v:imagedata o:title=""/>
            <o:lock v:ext="edit"/>
            <v:textbox>
              <w:txbxContent>
                <w:p w14:paraId="37167B79">
                  <w:pPr>
                    <w:jc w:val="center"/>
                    <w:rPr>
                      <w:rFonts w:ascii="宋体"/>
                    </w:rPr>
                  </w:pPr>
                </w:p>
                <w:p w14:paraId="73E0B0F4">
                  <w:pPr>
                    <w:jc w:val="center"/>
                    <w:rPr>
                      <w:rFonts w:hint="eastAsia" w:ascii="宋体" w:hAnsi="宋体"/>
                      <w:sz w:val="28"/>
                      <w:szCs w:val="28"/>
                    </w:rPr>
                  </w:pPr>
                  <w:r>
                    <w:rPr>
                      <w:rFonts w:hint="eastAsia" w:ascii="宋体" w:hAnsi="宋体"/>
                      <w:sz w:val="28"/>
                      <w:szCs w:val="28"/>
                    </w:rPr>
                    <w:t>法定代表人身份证</w:t>
                  </w:r>
                </w:p>
                <w:p w14:paraId="714B2D06">
                  <w:pPr>
                    <w:jc w:val="center"/>
                    <w:rPr>
                      <w:sz w:val="28"/>
                      <w:szCs w:val="28"/>
                    </w:rPr>
                  </w:pPr>
                  <w:r>
                    <w:rPr>
                      <w:rFonts w:hint="eastAsia" w:ascii="宋体" w:hAnsi="宋体"/>
                      <w:sz w:val="28"/>
                      <w:szCs w:val="28"/>
                    </w:rPr>
                    <w:t>（正面）</w:t>
                  </w:r>
                </w:p>
              </w:txbxContent>
            </v:textbox>
          </v:shape>
        </w:pict>
      </w:r>
      <w:r>
        <w:rPr>
          <w:rFonts w:hint="eastAsia" w:asciiTheme="minorEastAsia" w:hAnsiTheme="minorEastAsia" w:eastAsiaTheme="minorEastAsia" w:cstheme="minorEastAsia"/>
        </w:rPr>
        <w:pict>
          <v:shape id="文本框 14" o:spid="_x0000_s2056" o:spt="202" type="#_x0000_t202" style="position:absolute;left:0pt;margin-left:198.65pt;margin-top:15.55pt;height:85.55pt;width:176.45pt;z-index:251667456;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s2n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">
            <v:path/>
            <v:fill focussize="0,0"/>
            <v:stroke dashstyle="dash"/>
            <v:imagedata o:title=""/>
            <o:lock v:ext="edit"/>
            <v:textbox>
              <w:txbxContent>
                <w:p w14:paraId="003C6858">
                  <w:pPr>
                    <w:jc w:val="center"/>
                    <w:rPr>
                      <w:rFonts w:ascii="宋体"/>
                    </w:rPr>
                  </w:pPr>
                </w:p>
                <w:p w14:paraId="2B185052">
                  <w:pPr>
                    <w:jc w:val="center"/>
                    <w:rPr>
                      <w:rFonts w:hint="eastAsia" w:ascii="宋体" w:hAnsi="宋体"/>
                      <w:sz w:val="28"/>
                      <w:szCs w:val="28"/>
                    </w:rPr>
                  </w:pPr>
                  <w:r>
                    <w:rPr>
                      <w:rFonts w:hint="eastAsia" w:ascii="宋体" w:hAnsi="宋体"/>
                      <w:sz w:val="28"/>
                      <w:szCs w:val="28"/>
                    </w:rPr>
                    <w:t>法定代表人身份证</w:t>
                  </w:r>
                </w:p>
                <w:p w14:paraId="0ECFF511">
                  <w:pPr>
                    <w:jc w:val="center"/>
                    <w:rPr>
                      <w:sz w:val="28"/>
                      <w:szCs w:val="28"/>
                    </w:rPr>
                  </w:pPr>
                  <w:r>
                    <w:rPr>
                      <w:rFonts w:hint="eastAsia" w:ascii="宋体" w:hAnsi="宋体"/>
                      <w:sz w:val="28"/>
                      <w:szCs w:val="28"/>
                    </w:rPr>
                    <w:t>（反面）</w:t>
                  </w:r>
                </w:p>
              </w:txbxContent>
            </v:textbox>
          </v:shape>
        </w:pict>
      </w:r>
    </w:p>
    <w:p w14:paraId="32B81D17">
      <w:pPr>
        <w:spacing w:line="360" w:lineRule="auto"/>
        <w:rPr>
          <w:rFonts w:hint="eastAsia" w:asciiTheme="minorEastAsia" w:hAnsiTheme="minorEastAsia" w:eastAsiaTheme="minorEastAsia" w:cstheme="minorEastAsia"/>
          <w:sz w:val="24"/>
        </w:rPr>
      </w:pPr>
    </w:p>
    <w:p w14:paraId="321E763F">
      <w:pPr>
        <w:spacing w:line="360" w:lineRule="auto"/>
        <w:rPr>
          <w:rFonts w:hint="eastAsia" w:asciiTheme="minorEastAsia" w:hAnsiTheme="minorEastAsia" w:eastAsiaTheme="minorEastAsia" w:cstheme="minorEastAsia"/>
          <w:sz w:val="24"/>
        </w:rPr>
      </w:pPr>
    </w:p>
    <w:p w14:paraId="6BF2909F">
      <w:pPr>
        <w:spacing w:line="360" w:lineRule="auto"/>
        <w:rPr>
          <w:rFonts w:hint="eastAsia" w:asciiTheme="minorEastAsia" w:hAnsiTheme="minorEastAsia" w:eastAsiaTheme="minorEastAsia" w:cstheme="minorEastAsia"/>
          <w:sz w:val="24"/>
        </w:rPr>
      </w:pPr>
    </w:p>
    <w:p w14:paraId="1E7C18E5">
      <w:pPr>
        <w:spacing w:line="360" w:lineRule="auto"/>
        <w:rPr>
          <w:rFonts w:hint="eastAsia" w:asciiTheme="minorEastAsia" w:hAnsiTheme="minorEastAsia" w:eastAsiaTheme="minorEastAsia" w:cstheme="minorEastAsia"/>
          <w:sz w:val="24"/>
        </w:rPr>
      </w:pPr>
    </w:p>
    <w:p w14:paraId="69791C8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4" o:spid="_x0000_s2055" o:spt="202" type="#_x0000_t202" style="position:absolute;left:0pt;margin-left:201.9pt;margin-top:22.8pt;height:85.15pt;width:176.45pt;z-index:251662336;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0i6Kw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">
            <v:path/>
            <v:fill focussize="0,0"/>
            <v:stroke dashstyle="dash"/>
            <v:imagedata o:title=""/>
            <o:lock v:ext="edit"/>
            <v:textbox>
              <w:txbxContent>
                <w:p w14:paraId="3EF15476">
                  <w:pPr>
                    <w:jc w:val="center"/>
                    <w:rPr>
                      <w:rFonts w:ascii="宋体"/>
                    </w:rPr>
                  </w:pPr>
                </w:p>
                <w:p w14:paraId="316E9118">
                  <w:pPr>
                    <w:jc w:val="center"/>
                    <w:rPr>
                      <w:rFonts w:hint="eastAsia" w:ascii="宋体" w:hAnsi="宋体"/>
                      <w:sz w:val="28"/>
                      <w:szCs w:val="28"/>
                    </w:rPr>
                  </w:pPr>
                  <w:r>
                    <w:rPr>
                      <w:rFonts w:hint="eastAsia" w:ascii="宋体" w:hAnsi="宋体"/>
                      <w:sz w:val="28"/>
                      <w:szCs w:val="28"/>
                    </w:rPr>
                    <w:t>授权代表身份证</w:t>
                  </w:r>
                </w:p>
                <w:p w14:paraId="4C419E44">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5" o:spid="_x0000_s2054" o:spt="202" type="#_x0000_t202" style="position:absolute;left:0pt;margin-left:9.9pt;margin-top:22.05pt;height:85.15pt;width:176.45pt;z-index:251661312;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">
            <v:path/>
            <v:fill focussize="0,0"/>
            <v:stroke dashstyle="dash"/>
            <v:imagedata o:title=""/>
            <o:lock v:ext="edit"/>
            <v:textbox>
              <w:txbxContent>
                <w:p w14:paraId="74BA13FC">
                  <w:pPr>
                    <w:jc w:val="center"/>
                    <w:rPr>
                      <w:rFonts w:ascii="宋体"/>
                    </w:rPr>
                  </w:pPr>
                </w:p>
                <w:p w14:paraId="736629FA">
                  <w:pPr>
                    <w:jc w:val="center"/>
                    <w:rPr>
                      <w:rFonts w:hint="eastAsia" w:ascii="宋体" w:hAnsi="宋体"/>
                      <w:sz w:val="28"/>
                      <w:szCs w:val="28"/>
                    </w:rPr>
                  </w:pPr>
                  <w:r>
                    <w:rPr>
                      <w:rFonts w:hint="eastAsia" w:ascii="宋体" w:hAnsi="宋体"/>
                      <w:sz w:val="28"/>
                      <w:szCs w:val="28"/>
                    </w:rPr>
                    <w:t>授权代表身份证</w:t>
                  </w:r>
                </w:p>
                <w:p w14:paraId="526B6E24">
                  <w:pPr>
                    <w:jc w:val="center"/>
                    <w:rPr>
                      <w:sz w:val="28"/>
                      <w:szCs w:val="28"/>
                    </w:rPr>
                  </w:pPr>
                  <w:r>
                    <w:rPr>
                      <w:rFonts w:hint="eastAsia" w:ascii="宋体" w:hAnsi="宋体"/>
                      <w:sz w:val="28"/>
                      <w:szCs w:val="28"/>
                    </w:rPr>
                    <w:t>（正面）</w:t>
                  </w:r>
                </w:p>
              </w:txbxContent>
            </v:textbox>
          </v:shape>
        </w:pict>
      </w:r>
    </w:p>
    <w:p w14:paraId="49F83657">
      <w:pPr>
        <w:spacing w:line="360" w:lineRule="auto"/>
        <w:jc w:val="center"/>
        <w:rPr>
          <w:rFonts w:hint="eastAsia" w:asciiTheme="minorEastAsia" w:hAnsiTheme="minorEastAsia" w:eastAsiaTheme="minorEastAsia" w:cstheme="minorEastAsia"/>
          <w:sz w:val="24"/>
        </w:rPr>
      </w:pPr>
    </w:p>
    <w:p w14:paraId="3ECBF505">
      <w:pPr>
        <w:spacing w:line="360" w:lineRule="auto"/>
        <w:jc w:val="center"/>
        <w:rPr>
          <w:rFonts w:hint="eastAsia" w:asciiTheme="minorEastAsia" w:hAnsiTheme="minorEastAsia" w:eastAsiaTheme="minorEastAsia" w:cstheme="minorEastAsia"/>
          <w:sz w:val="24"/>
        </w:rPr>
      </w:pPr>
    </w:p>
    <w:p w14:paraId="799FF560">
      <w:pPr>
        <w:spacing w:line="360" w:lineRule="auto"/>
        <w:jc w:val="center"/>
        <w:rPr>
          <w:rFonts w:hint="eastAsia" w:asciiTheme="minorEastAsia" w:hAnsiTheme="minorEastAsia" w:eastAsiaTheme="minorEastAsia" w:cstheme="minorEastAsia"/>
          <w:sz w:val="24"/>
        </w:rPr>
      </w:pPr>
    </w:p>
    <w:p w14:paraId="500C4478">
      <w:pPr>
        <w:spacing w:line="360" w:lineRule="auto"/>
        <w:jc w:val="center"/>
        <w:rPr>
          <w:rFonts w:hint="eastAsia" w:asciiTheme="minorEastAsia" w:hAnsiTheme="minorEastAsia" w:eastAsiaTheme="minorEastAsia" w:cstheme="minorEastAsia"/>
          <w:sz w:val="24"/>
        </w:rPr>
      </w:pPr>
    </w:p>
    <w:p w14:paraId="796CFE26">
      <w:pPr>
        <w:spacing w:line="360" w:lineRule="auto"/>
        <w:jc w:val="center"/>
        <w:rPr>
          <w:rFonts w:hint="eastAsia" w:asciiTheme="minorEastAsia" w:hAnsiTheme="minorEastAsia" w:eastAsiaTheme="minorEastAsia" w:cstheme="minorEastAsia"/>
          <w:sz w:val="24"/>
        </w:rPr>
      </w:pPr>
    </w:p>
    <w:p w14:paraId="1CF005F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w:t>
      </w:r>
    </w:p>
    <w:p w14:paraId="5F66884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法定代表人（签字或盖章）：</w:t>
      </w:r>
    </w:p>
    <w:p w14:paraId="4EA71269">
      <w:pPr>
        <w:spacing w:line="360" w:lineRule="auto"/>
        <w:ind w:firstLine="3120" w:firstLineChars="1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被授权人（签字）：</w:t>
      </w:r>
    </w:p>
    <w:p w14:paraId="4AC2D355">
      <w:pPr>
        <w:spacing w:line="360" w:lineRule="auto"/>
        <w:jc w:val="center"/>
        <w:rPr>
          <w:rFonts w:hint="eastAsia" w:asciiTheme="minorEastAsia" w:hAnsiTheme="minorEastAsia" w:eastAsiaTheme="minorEastAsia" w:cstheme="minorEastAsia"/>
          <w:sz w:val="24"/>
        </w:rPr>
      </w:pPr>
    </w:p>
    <w:p w14:paraId="61375BB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46091A0F">
      <w:pPr>
        <w:rPr>
          <w:rFonts w:hint="eastAsia" w:asciiTheme="minorEastAsia" w:hAnsiTheme="minorEastAsia" w:eastAsiaTheme="minorEastAsia" w:cstheme="minorEastAsia"/>
          <w:b/>
          <w:bCs/>
        </w:rPr>
      </w:pPr>
      <w:bookmarkStart w:id="123" w:name="_Toc217446088"/>
      <w:r>
        <w:rPr>
          <w:rFonts w:hint="eastAsia" w:asciiTheme="minorEastAsia" w:hAnsiTheme="minorEastAsia" w:eastAsiaTheme="minorEastAsia" w:cstheme="minorEastAsia"/>
          <w:b/>
          <w:bCs/>
        </w:rPr>
        <w:br w:type="page"/>
      </w:r>
    </w:p>
    <w:p w14:paraId="0A12A72F">
      <w:pPr>
        <w:rPr>
          <w:rFonts w:hint="eastAsia" w:asciiTheme="minorEastAsia" w:hAnsiTheme="minorEastAsia" w:eastAsiaTheme="minorEastAsia" w:cstheme="minorEastAsia"/>
        </w:rPr>
      </w:pPr>
    </w:p>
    <w:p w14:paraId="794FF0DD">
      <w:pPr>
        <w:spacing w:line="560" w:lineRule="exact"/>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授权委托书（投标人为非法人）</w:t>
      </w:r>
    </w:p>
    <w:p w14:paraId="4DD7E269">
      <w:pPr>
        <w:spacing w:line="560" w:lineRule="exact"/>
        <w:rPr>
          <w:rFonts w:hint="eastAsia" w:asciiTheme="minorEastAsia" w:hAnsiTheme="minorEastAsia" w:eastAsiaTheme="minorEastAsia" w:cstheme="minorEastAsia"/>
          <w:sz w:val="24"/>
        </w:rPr>
      </w:pPr>
    </w:p>
    <w:p w14:paraId="0D5A5380">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_____（采购人名称）：</w:t>
      </w:r>
    </w:p>
    <w:p w14:paraId="741FC678">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本授权声明：</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（投标人名称）授权</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（被授权人姓名、职务）</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为我方 “ </w:t>
      </w:r>
      <w:r>
        <w:rPr>
          <w:rFonts w:hint="eastAsia" w:asciiTheme="minorEastAsia" w:hAnsiTheme="minorEastAsia" w:eastAsiaTheme="minorEastAsia" w:cstheme="minorEastAsia"/>
          <w:sz w:val="24"/>
          <w:u w:val="single"/>
        </w:rPr>
        <w:t xml:space="preserve">         （项目名称、项目编号）</w:t>
      </w:r>
      <w:r>
        <w:rPr>
          <w:rFonts w:hint="eastAsia" w:asciiTheme="minorEastAsia" w:hAnsiTheme="minorEastAsia" w:eastAsiaTheme="minorEastAsia" w:cstheme="minorEastAsia"/>
          <w:sz w:val="24"/>
        </w:rPr>
        <w:t>”项目投标活动的合法代表，以我方名义全权处理该项目有关谈判、签订合同以及执行合同等一切事宜。</w:t>
      </w:r>
    </w:p>
    <w:p w14:paraId="15EE2DCE">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被授权人无权转让本授权，特此声明。</w:t>
      </w:r>
    </w:p>
    <w:p w14:paraId="186384F6">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附：授权人及被授权人身份证正反面。</w:t>
      </w:r>
    </w:p>
    <w:p w14:paraId="6C821CDA">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7" o:spid="_x0000_s2053" o:spt="202" type="#_x0000_t202" style="position:absolute;left:0pt;margin-left:5.2pt;margin-top:13.5pt;height:85.15pt;width:176.45pt;z-index:25167052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">
            <v:path/>
            <v:fill focussize="0,0"/>
            <v:stroke dashstyle="dash"/>
            <v:imagedata o:title=""/>
            <o:lock v:ext="edit"/>
            <v:textbox>
              <w:txbxContent>
                <w:p w14:paraId="396B376E">
                  <w:pPr>
                    <w:jc w:val="center"/>
                    <w:rPr>
                      <w:rFonts w:ascii="宋体"/>
                    </w:rPr>
                  </w:pPr>
                </w:p>
                <w:p w14:paraId="05657938">
                  <w:pPr>
                    <w:jc w:val="center"/>
                    <w:rPr>
                      <w:rFonts w:hint="eastAsia" w:ascii="宋体" w:hAnsi="宋体"/>
                      <w:sz w:val="28"/>
                      <w:szCs w:val="28"/>
                    </w:rPr>
                  </w:pPr>
                  <w:r>
                    <w:rPr>
                      <w:rFonts w:hint="eastAsia" w:ascii="宋体" w:hAnsi="宋体"/>
                      <w:sz w:val="28"/>
                      <w:szCs w:val="28"/>
                    </w:rPr>
                    <w:t>授权人身份证</w:t>
                  </w:r>
                </w:p>
                <w:p w14:paraId="51C97B03">
                  <w:pPr>
                    <w:jc w:val="center"/>
                    <w:rPr>
                      <w:sz w:val="28"/>
                      <w:szCs w:val="28"/>
                    </w:rPr>
                  </w:pPr>
                  <w:r>
                    <w:rPr>
                      <w:rFonts w:hint="eastAsia" w:ascii="宋体" w:hAnsi="宋体"/>
                      <w:sz w:val="28"/>
                      <w:szCs w:val="28"/>
                    </w:rPr>
                    <w:t>（正面）</w:t>
                  </w:r>
                </w:p>
              </w:txbxContent>
            </v:textbox>
          </v:shape>
        </w:pict>
      </w:r>
      <w:r>
        <w:rPr>
          <w:rFonts w:hint="eastAsia" w:asciiTheme="minorEastAsia" w:hAnsiTheme="minorEastAsia" w:eastAsiaTheme="minorEastAsia" w:cstheme="minorEastAsia"/>
        </w:rPr>
        <w:pict>
          <v:shape id="文本框 18" o:spid="_x0000_s2052" o:spt="202" type="#_x0000_t202" style="position:absolute;left:0pt;margin-left:198.65pt;margin-top:15.55pt;height:85.55pt;width:176.45pt;z-index:251671552;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l6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">
            <v:path/>
            <v:fill focussize="0,0"/>
            <v:stroke dashstyle="dash"/>
            <v:imagedata o:title=""/>
            <o:lock v:ext="edit"/>
            <v:textbox>
              <w:txbxContent>
                <w:p w14:paraId="74726BC6">
                  <w:pPr>
                    <w:jc w:val="center"/>
                    <w:rPr>
                      <w:rFonts w:ascii="宋体"/>
                    </w:rPr>
                  </w:pPr>
                </w:p>
                <w:p w14:paraId="0424FB81">
                  <w:pPr>
                    <w:jc w:val="center"/>
                    <w:rPr>
                      <w:rFonts w:hint="eastAsia" w:ascii="宋体" w:hAnsi="宋体"/>
                      <w:sz w:val="28"/>
                      <w:szCs w:val="28"/>
                    </w:rPr>
                  </w:pPr>
                  <w:r>
                    <w:rPr>
                      <w:rFonts w:hint="eastAsia" w:ascii="宋体" w:hAnsi="宋体"/>
                      <w:sz w:val="28"/>
                      <w:szCs w:val="28"/>
                    </w:rPr>
                    <w:t>授权人身份证</w:t>
                  </w:r>
                </w:p>
                <w:p w14:paraId="73F3246C">
                  <w:pPr>
                    <w:jc w:val="center"/>
                    <w:rPr>
                      <w:sz w:val="28"/>
                      <w:szCs w:val="28"/>
                    </w:rPr>
                  </w:pPr>
                  <w:r>
                    <w:rPr>
                      <w:rFonts w:hint="eastAsia" w:ascii="宋体" w:hAnsi="宋体"/>
                      <w:sz w:val="28"/>
                      <w:szCs w:val="28"/>
                    </w:rPr>
                    <w:t>（反面）</w:t>
                  </w:r>
                </w:p>
              </w:txbxContent>
            </v:textbox>
          </v:shape>
        </w:pict>
      </w:r>
    </w:p>
    <w:p w14:paraId="6C667BF6">
      <w:pPr>
        <w:spacing w:line="360" w:lineRule="auto"/>
        <w:rPr>
          <w:rFonts w:hint="eastAsia" w:asciiTheme="minorEastAsia" w:hAnsiTheme="minorEastAsia" w:eastAsiaTheme="minorEastAsia" w:cstheme="minorEastAsia"/>
          <w:sz w:val="24"/>
        </w:rPr>
      </w:pPr>
    </w:p>
    <w:p w14:paraId="5C4CB174">
      <w:pPr>
        <w:spacing w:line="360" w:lineRule="auto"/>
        <w:rPr>
          <w:rFonts w:hint="eastAsia" w:asciiTheme="minorEastAsia" w:hAnsiTheme="minorEastAsia" w:eastAsiaTheme="minorEastAsia" w:cstheme="minorEastAsia"/>
          <w:sz w:val="24"/>
        </w:rPr>
      </w:pPr>
    </w:p>
    <w:p w14:paraId="485E0007">
      <w:pPr>
        <w:spacing w:line="360" w:lineRule="auto"/>
        <w:rPr>
          <w:rFonts w:hint="eastAsia" w:asciiTheme="minorEastAsia" w:hAnsiTheme="minorEastAsia" w:eastAsiaTheme="minorEastAsia" w:cstheme="minorEastAsia"/>
          <w:sz w:val="24"/>
        </w:rPr>
      </w:pPr>
    </w:p>
    <w:p w14:paraId="730A8408">
      <w:pPr>
        <w:spacing w:line="360" w:lineRule="auto"/>
        <w:rPr>
          <w:rFonts w:hint="eastAsia" w:asciiTheme="minorEastAsia" w:hAnsiTheme="minorEastAsia" w:eastAsiaTheme="minorEastAsia" w:cstheme="minorEastAsia"/>
          <w:sz w:val="24"/>
        </w:rPr>
      </w:pPr>
    </w:p>
    <w:p w14:paraId="5A6071C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9" o:spid="_x0000_s2051" o:spt="202" type="#_x0000_t202" style="position:absolute;left:0pt;margin-left:201.9pt;margin-top:22.8pt;height:85.15pt;width:176.45pt;z-index:25166950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SGvKwIAAFA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">
            <v:path/>
            <v:fill focussize="0,0"/>
            <v:stroke dashstyle="dash"/>
            <v:imagedata o:title=""/>
            <o:lock v:ext="edit"/>
            <v:textbox>
              <w:txbxContent>
                <w:p w14:paraId="5BDA8719">
                  <w:pPr>
                    <w:jc w:val="center"/>
                    <w:rPr>
                      <w:rFonts w:ascii="宋体"/>
                    </w:rPr>
                  </w:pPr>
                </w:p>
                <w:p w14:paraId="5C6C38ED">
                  <w:pPr>
                    <w:jc w:val="center"/>
                    <w:rPr>
                      <w:rFonts w:hint="eastAsia" w:ascii="宋体" w:hAnsi="宋体"/>
                      <w:sz w:val="28"/>
                      <w:szCs w:val="28"/>
                    </w:rPr>
                  </w:pPr>
                  <w:r>
                    <w:rPr>
                      <w:rFonts w:hint="eastAsia" w:ascii="宋体" w:hAnsi="宋体"/>
                      <w:sz w:val="28"/>
                      <w:szCs w:val="28"/>
                    </w:rPr>
                    <w:t>被授权人身份证</w:t>
                  </w:r>
                </w:p>
                <w:p w14:paraId="013355D4">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20" o:spid="_x0000_s2050" o:spt="202" type="#_x0000_t202" style="position:absolute;left:0pt;margin-left:9.9pt;margin-top:22.05pt;height:85.15pt;width:176.45pt;z-index:251668480;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UKQKwIAAFA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">
            <v:path/>
            <v:fill focussize="0,0"/>
            <v:stroke dashstyle="dash"/>
            <v:imagedata o:title=""/>
            <o:lock v:ext="edit"/>
            <v:textbox>
              <w:txbxContent>
                <w:p w14:paraId="1862CD2F">
                  <w:pPr>
                    <w:jc w:val="center"/>
                    <w:rPr>
                      <w:rFonts w:ascii="宋体"/>
                    </w:rPr>
                  </w:pPr>
                </w:p>
                <w:p w14:paraId="66DBAE7F">
                  <w:pPr>
                    <w:jc w:val="center"/>
                    <w:rPr>
                      <w:rFonts w:hint="eastAsia" w:ascii="宋体" w:hAnsi="宋体"/>
                      <w:sz w:val="28"/>
                      <w:szCs w:val="28"/>
                    </w:rPr>
                  </w:pPr>
                  <w:r>
                    <w:rPr>
                      <w:rFonts w:hint="eastAsia" w:ascii="宋体" w:hAnsi="宋体"/>
                      <w:sz w:val="28"/>
                      <w:szCs w:val="28"/>
                    </w:rPr>
                    <w:t>被授权人身份证</w:t>
                  </w:r>
                </w:p>
                <w:p w14:paraId="7B634CF6">
                  <w:pPr>
                    <w:jc w:val="center"/>
                    <w:rPr>
                      <w:sz w:val="28"/>
                      <w:szCs w:val="28"/>
                    </w:rPr>
                  </w:pPr>
                  <w:r>
                    <w:rPr>
                      <w:rFonts w:hint="eastAsia" w:ascii="宋体" w:hAnsi="宋体"/>
                      <w:sz w:val="28"/>
                      <w:szCs w:val="28"/>
                    </w:rPr>
                    <w:t>（正面）</w:t>
                  </w:r>
                </w:p>
              </w:txbxContent>
            </v:textbox>
          </v:shape>
        </w:pict>
      </w:r>
    </w:p>
    <w:p w14:paraId="761EBBCC">
      <w:pPr>
        <w:spacing w:line="360" w:lineRule="auto"/>
        <w:jc w:val="center"/>
        <w:rPr>
          <w:rFonts w:hint="eastAsia" w:asciiTheme="minorEastAsia" w:hAnsiTheme="minorEastAsia" w:eastAsiaTheme="minorEastAsia" w:cstheme="minorEastAsia"/>
          <w:sz w:val="24"/>
        </w:rPr>
      </w:pPr>
    </w:p>
    <w:p w14:paraId="6DD11CEB">
      <w:pPr>
        <w:spacing w:line="360" w:lineRule="auto"/>
        <w:jc w:val="center"/>
        <w:rPr>
          <w:rFonts w:hint="eastAsia" w:asciiTheme="minorEastAsia" w:hAnsiTheme="minorEastAsia" w:eastAsiaTheme="minorEastAsia" w:cstheme="minorEastAsia"/>
          <w:sz w:val="24"/>
        </w:rPr>
      </w:pPr>
    </w:p>
    <w:p w14:paraId="035AF776">
      <w:pPr>
        <w:spacing w:line="360" w:lineRule="auto"/>
        <w:jc w:val="center"/>
        <w:rPr>
          <w:rFonts w:hint="eastAsia" w:asciiTheme="minorEastAsia" w:hAnsiTheme="minorEastAsia" w:eastAsiaTheme="minorEastAsia" w:cstheme="minorEastAsia"/>
          <w:sz w:val="24"/>
        </w:rPr>
      </w:pPr>
    </w:p>
    <w:p w14:paraId="0A4C59FE">
      <w:pPr>
        <w:spacing w:line="360" w:lineRule="auto"/>
        <w:jc w:val="center"/>
        <w:rPr>
          <w:rFonts w:hint="eastAsia" w:asciiTheme="minorEastAsia" w:hAnsiTheme="minorEastAsia" w:eastAsiaTheme="minorEastAsia" w:cstheme="minorEastAsia"/>
          <w:sz w:val="24"/>
        </w:rPr>
      </w:pPr>
    </w:p>
    <w:p w14:paraId="7FAEE27E">
      <w:pPr>
        <w:spacing w:line="360" w:lineRule="auto"/>
        <w:jc w:val="center"/>
        <w:rPr>
          <w:rFonts w:hint="eastAsia" w:asciiTheme="minorEastAsia" w:hAnsiTheme="minorEastAsia" w:eastAsiaTheme="minorEastAsia" w:cstheme="minorEastAsia"/>
          <w:sz w:val="24"/>
        </w:rPr>
      </w:pPr>
    </w:p>
    <w:p w14:paraId="6075FA05">
      <w:pPr>
        <w:pStyle w:val="10"/>
        <w:spacing w:line="560" w:lineRule="exact"/>
        <w:rPr>
          <w:rFonts w:hint="eastAsia" w:asciiTheme="minorEastAsia" w:hAnsiTheme="minorEastAsia" w:eastAsiaTheme="minorEastAsia" w:cstheme="minorEastAsia"/>
          <w:sz w:val="24"/>
          <w:szCs w:val="24"/>
        </w:rPr>
      </w:pPr>
    </w:p>
    <w:p w14:paraId="1EE283D9">
      <w:pPr>
        <w:spacing w:line="560" w:lineRule="exact"/>
        <w:ind w:firstLine="480" w:firstLineChars="200"/>
        <w:rPr>
          <w:rFonts w:hint="eastAsia" w:asciiTheme="minorEastAsia" w:hAnsiTheme="minorEastAsia" w:eastAsiaTheme="minorEastAsia" w:cstheme="minorEastAsia"/>
          <w:sz w:val="24"/>
        </w:rPr>
      </w:pPr>
    </w:p>
    <w:p w14:paraId="2C34D973">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5488A7A0">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被授权人（盖章或签字）：</w:t>
      </w:r>
    </w:p>
    <w:p w14:paraId="0EB0C3A2">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日期： 年 月 日</w:t>
      </w:r>
    </w:p>
    <w:p w14:paraId="3A5F420B">
      <w:pPr>
        <w:pStyle w:val="2"/>
      </w:pPr>
    </w:p>
    <w:p w14:paraId="6FEFE7CD">
      <w:pPr>
        <w:pStyle w:val="2"/>
      </w:pPr>
    </w:p>
    <w:p w14:paraId="512F792C">
      <w:pPr>
        <w:pStyle w:val="8"/>
        <w:snapToGrid/>
        <w:spacing w:line="360" w:lineRule="auto"/>
        <w:jc w:val="center"/>
        <w:outlineLvl w:val="1"/>
        <w:rPr>
          <w:rFonts w:hint="eastAsia" w:asciiTheme="minorEastAsia" w:hAnsiTheme="minorEastAsia" w:eastAsiaTheme="minorEastAsia" w:cstheme="minorEastAsia"/>
          <w:b/>
          <w:bCs/>
          <w:szCs w:val="24"/>
        </w:rPr>
      </w:pPr>
      <w:r>
        <w:rPr>
          <w:rFonts w:hint="eastAsia" w:asciiTheme="minorEastAsia" w:hAnsiTheme="minorEastAsia" w:eastAsiaTheme="minorEastAsia" w:cstheme="minorEastAsia"/>
          <w:b/>
          <w:bCs/>
          <w:szCs w:val="24"/>
        </w:rPr>
        <w:br w:type="page"/>
      </w:r>
      <w:r>
        <w:rPr>
          <w:rFonts w:hint="eastAsia" w:asciiTheme="minorEastAsia" w:hAnsiTheme="minorEastAsia" w:eastAsiaTheme="minorEastAsia" w:cstheme="minorEastAsia"/>
          <w:b/>
          <w:bCs/>
          <w:szCs w:val="24"/>
        </w:rPr>
        <w:t>五、</w:t>
      </w:r>
      <w:r>
        <w:rPr>
          <w:rFonts w:hint="eastAsia" w:asciiTheme="minorEastAsia" w:hAnsiTheme="minorEastAsia" w:eastAsiaTheme="minorEastAsia" w:cstheme="minorEastAsia"/>
          <w:b/>
          <w:bCs/>
        </w:rPr>
        <w:t>投标人</w:t>
      </w:r>
      <w:r>
        <w:rPr>
          <w:rFonts w:hint="eastAsia" w:asciiTheme="minorEastAsia" w:hAnsiTheme="minorEastAsia" w:eastAsiaTheme="minorEastAsia" w:cstheme="minorEastAsia"/>
          <w:b/>
          <w:bCs/>
          <w:szCs w:val="24"/>
        </w:rPr>
        <w:t>基本情况表</w:t>
      </w:r>
      <w:bookmarkEnd w:id="123"/>
    </w:p>
    <w:tbl>
      <w:tblPr>
        <w:tblStyle w:val="28"/>
        <w:tblW w:w="0" w:type="auto"/>
        <w:jc w:val="center"/>
        <w:tblLayout w:type="fixed"/>
        <w:tblCellMar>
          <w:top w:w="0" w:type="dxa"/>
          <w:left w:w="108" w:type="dxa"/>
          <w:bottom w:w="0" w:type="dxa"/>
          <w:right w:w="108" w:type="dxa"/>
        </w:tblCellMar>
      </w:tblPr>
      <w:tblGrid>
        <w:gridCol w:w="1581"/>
        <w:gridCol w:w="1000"/>
        <w:gridCol w:w="2847"/>
        <w:gridCol w:w="1537"/>
        <w:gridCol w:w="2139"/>
      </w:tblGrid>
      <w:tr w14:paraId="0CE15E6A">
        <w:tblPrEx>
          <w:tblCellMar>
            <w:top w:w="0" w:type="dxa"/>
            <w:left w:w="108" w:type="dxa"/>
            <w:bottom w:w="0" w:type="dxa"/>
            <w:right w:w="108" w:type="dxa"/>
          </w:tblCellMar>
        </w:tblPrEx>
        <w:trPr>
          <w:trHeight w:val="945" w:hRule="atLeast"/>
          <w:jc w:val="center"/>
        </w:trPr>
        <w:tc>
          <w:tcPr>
            <w:tcW w:w="1581" w:type="dxa"/>
            <w:tcBorders>
              <w:top w:val="single" w:color="auto" w:sz="4" w:space="0"/>
              <w:left w:val="single" w:color="auto" w:sz="4" w:space="0"/>
              <w:bottom w:val="single" w:color="auto" w:sz="4" w:space="0"/>
              <w:right w:val="single" w:color="auto" w:sz="4" w:space="0"/>
            </w:tcBorders>
            <w:noWrap/>
            <w:vAlign w:val="center"/>
          </w:tcPr>
          <w:p w14:paraId="6D40C79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w:t>
            </w:r>
          </w:p>
        </w:tc>
        <w:tc>
          <w:tcPr>
            <w:tcW w:w="7523" w:type="dxa"/>
            <w:gridSpan w:val="4"/>
            <w:tcBorders>
              <w:top w:val="single" w:color="auto" w:sz="4" w:space="0"/>
              <w:left w:val="nil"/>
              <w:bottom w:val="single" w:color="auto" w:sz="4" w:space="0"/>
              <w:right w:val="single" w:color="auto" w:sz="4" w:space="0"/>
            </w:tcBorders>
            <w:noWrap/>
            <w:vAlign w:val="center"/>
          </w:tcPr>
          <w:p w14:paraId="0ED14FAD">
            <w:pPr>
              <w:spacing w:line="360" w:lineRule="auto"/>
              <w:jc w:val="center"/>
              <w:rPr>
                <w:rFonts w:hint="eastAsia" w:asciiTheme="minorEastAsia" w:hAnsiTheme="minorEastAsia" w:eastAsiaTheme="minorEastAsia" w:cstheme="minorEastAsia"/>
                <w:sz w:val="24"/>
              </w:rPr>
            </w:pPr>
          </w:p>
        </w:tc>
      </w:tr>
      <w:tr w14:paraId="6F2FBC26">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0F6DF43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注册地址</w:t>
            </w:r>
          </w:p>
        </w:tc>
        <w:tc>
          <w:tcPr>
            <w:tcW w:w="3847" w:type="dxa"/>
            <w:gridSpan w:val="2"/>
            <w:tcBorders>
              <w:top w:val="single" w:color="auto" w:sz="4" w:space="0"/>
              <w:left w:val="nil"/>
              <w:bottom w:val="single" w:color="auto" w:sz="4" w:space="0"/>
              <w:right w:val="single" w:color="000000" w:sz="4" w:space="0"/>
            </w:tcBorders>
            <w:noWrap/>
            <w:vAlign w:val="center"/>
          </w:tcPr>
          <w:p w14:paraId="0439D8D0">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5C371F7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邮政编码</w:t>
            </w:r>
          </w:p>
        </w:tc>
        <w:tc>
          <w:tcPr>
            <w:tcW w:w="2139" w:type="dxa"/>
            <w:tcBorders>
              <w:top w:val="nil"/>
              <w:left w:val="nil"/>
              <w:bottom w:val="single" w:color="auto" w:sz="4" w:space="0"/>
              <w:right w:val="single" w:color="auto" w:sz="4" w:space="0"/>
            </w:tcBorders>
            <w:noWrap/>
            <w:vAlign w:val="center"/>
          </w:tcPr>
          <w:p w14:paraId="0EEE1102">
            <w:pPr>
              <w:spacing w:line="360" w:lineRule="auto"/>
              <w:jc w:val="center"/>
              <w:rPr>
                <w:rFonts w:hint="eastAsia" w:asciiTheme="minorEastAsia" w:hAnsiTheme="minorEastAsia" w:eastAsiaTheme="minorEastAsia" w:cstheme="minorEastAsia"/>
                <w:sz w:val="24"/>
              </w:rPr>
            </w:pPr>
          </w:p>
        </w:tc>
      </w:tr>
      <w:tr w14:paraId="43A5A2CC">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4543AE67">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成立时间</w:t>
            </w:r>
          </w:p>
        </w:tc>
        <w:tc>
          <w:tcPr>
            <w:tcW w:w="3847" w:type="dxa"/>
            <w:gridSpan w:val="2"/>
            <w:tcBorders>
              <w:top w:val="single" w:color="auto" w:sz="4" w:space="0"/>
              <w:left w:val="nil"/>
              <w:bottom w:val="single" w:color="auto" w:sz="4" w:space="0"/>
              <w:right w:val="single" w:color="000000" w:sz="4" w:space="0"/>
            </w:tcBorders>
            <w:noWrap/>
            <w:vAlign w:val="center"/>
          </w:tcPr>
          <w:p w14:paraId="49E675E2">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294B0BC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企业性质</w:t>
            </w:r>
          </w:p>
        </w:tc>
        <w:tc>
          <w:tcPr>
            <w:tcW w:w="2139" w:type="dxa"/>
            <w:tcBorders>
              <w:top w:val="nil"/>
              <w:left w:val="nil"/>
              <w:bottom w:val="single" w:color="auto" w:sz="4" w:space="0"/>
              <w:right w:val="single" w:color="auto" w:sz="4" w:space="0"/>
            </w:tcBorders>
            <w:noWrap/>
            <w:vAlign w:val="center"/>
          </w:tcPr>
          <w:p w14:paraId="71B6F64B">
            <w:pPr>
              <w:spacing w:line="360" w:lineRule="auto"/>
              <w:jc w:val="center"/>
              <w:rPr>
                <w:rFonts w:hint="eastAsia" w:asciiTheme="minorEastAsia" w:hAnsiTheme="minorEastAsia" w:eastAsiaTheme="minorEastAsia" w:cstheme="minorEastAsia"/>
                <w:sz w:val="24"/>
              </w:rPr>
            </w:pPr>
          </w:p>
        </w:tc>
      </w:tr>
      <w:tr w14:paraId="19A4D89B">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26A627C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社会统一信用代码</w:t>
            </w:r>
          </w:p>
        </w:tc>
        <w:tc>
          <w:tcPr>
            <w:tcW w:w="3847" w:type="dxa"/>
            <w:gridSpan w:val="2"/>
            <w:tcBorders>
              <w:top w:val="single" w:color="auto" w:sz="4" w:space="0"/>
              <w:left w:val="nil"/>
              <w:bottom w:val="single" w:color="auto" w:sz="4" w:space="0"/>
              <w:right w:val="single" w:color="000000" w:sz="4" w:space="0"/>
            </w:tcBorders>
            <w:noWrap/>
            <w:vAlign w:val="center"/>
          </w:tcPr>
          <w:p w14:paraId="1FF838C6">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323C7FC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注册资金</w:t>
            </w:r>
          </w:p>
        </w:tc>
        <w:tc>
          <w:tcPr>
            <w:tcW w:w="2139" w:type="dxa"/>
            <w:tcBorders>
              <w:top w:val="nil"/>
              <w:left w:val="nil"/>
              <w:bottom w:val="single" w:color="auto" w:sz="4" w:space="0"/>
              <w:right w:val="single" w:color="auto" w:sz="4" w:space="0"/>
            </w:tcBorders>
            <w:noWrap/>
            <w:vAlign w:val="center"/>
          </w:tcPr>
          <w:p w14:paraId="36F053BC">
            <w:pPr>
              <w:spacing w:line="360" w:lineRule="auto"/>
              <w:jc w:val="center"/>
              <w:rPr>
                <w:rFonts w:hint="eastAsia" w:asciiTheme="minorEastAsia" w:hAnsiTheme="minorEastAsia" w:eastAsiaTheme="minorEastAsia" w:cstheme="minorEastAsia"/>
                <w:sz w:val="24"/>
              </w:rPr>
            </w:pPr>
          </w:p>
        </w:tc>
      </w:tr>
      <w:tr w14:paraId="5D49A07A">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596E1A3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法定代表人</w:t>
            </w:r>
          </w:p>
        </w:tc>
        <w:tc>
          <w:tcPr>
            <w:tcW w:w="1000" w:type="dxa"/>
            <w:tcBorders>
              <w:top w:val="nil"/>
              <w:left w:val="nil"/>
              <w:bottom w:val="single" w:color="auto" w:sz="4" w:space="0"/>
              <w:right w:val="single" w:color="auto" w:sz="4" w:space="0"/>
            </w:tcBorders>
            <w:noWrap/>
            <w:vAlign w:val="center"/>
          </w:tcPr>
          <w:p w14:paraId="76BC364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2847" w:type="dxa"/>
            <w:tcBorders>
              <w:top w:val="nil"/>
              <w:left w:val="nil"/>
              <w:bottom w:val="single" w:color="auto" w:sz="4" w:space="0"/>
              <w:right w:val="single" w:color="auto" w:sz="4" w:space="0"/>
            </w:tcBorders>
            <w:noWrap/>
            <w:vAlign w:val="center"/>
          </w:tcPr>
          <w:p w14:paraId="6EF3FF02">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597796E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电话</w:t>
            </w:r>
          </w:p>
        </w:tc>
        <w:tc>
          <w:tcPr>
            <w:tcW w:w="2139" w:type="dxa"/>
            <w:tcBorders>
              <w:top w:val="nil"/>
              <w:left w:val="nil"/>
              <w:bottom w:val="single" w:color="auto" w:sz="4" w:space="0"/>
              <w:right w:val="single" w:color="auto" w:sz="4" w:space="0"/>
            </w:tcBorders>
            <w:noWrap/>
            <w:vAlign w:val="center"/>
          </w:tcPr>
          <w:p w14:paraId="46DEBC65">
            <w:pPr>
              <w:spacing w:line="360" w:lineRule="auto"/>
              <w:jc w:val="center"/>
              <w:rPr>
                <w:rFonts w:hint="eastAsia" w:asciiTheme="minorEastAsia" w:hAnsiTheme="minorEastAsia" w:eastAsiaTheme="minorEastAsia" w:cstheme="minorEastAsia"/>
                <w:sz w:val="24"/>
              </w:rPr>
            </w:pPr>
          </w:p>
        </w:tc>
      </w:tr>
      <w:tr w14:paraId="5CAB6DB2">
        <w:tblPrEx>
          <w:tblCellMar>
            <w:top w:w="0" w:type="dxa"/>
            <w:left w:w="108" w:type="dxa"/>
            <w:bottom w:w="0" w:type="dxa"/>
            <w:right w:w="108" w:type="dxa"/>
          </w:tblCellMar>
        </w:tblPrEx>
        <w:trPr>
          <w:trHeight w:val="945" w:hRule="atLeast"/>
          <w:jc w:val="center"/>
        </w:trPr>
        <w:tc>
          <w:tcPr>
            <w:tcW w:w="1581" w:type="dxa"/>
            <w:vMerge w:val="restart"/>
            <w:tcBorders>
              <w:top w:val="nil"/>
              <w:left w:val="single" w:color="auto" w:sz="4" w:space="0"/>
              <w:bottom w:val="single" w:color="auto" w:sz="4" w:space="0"/>
              <w:right w:val="single" w:color="auto" w:sz="4" w:space="0"/>
            </w:tcBorders>
            <w:noWrap/>
            <w:vAlign w:val="center"/>
          </w:tcPr>
          <w:p w14:paraId="37AC104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联系方式</w:t>
            </w:r>
          </w:p>
        </w:tc>
        <w:tc>
          <w:tcPr>
            <w:tcW w:w="1000" w:type="dxa"/>
            <w:tcBorders>
              <w:top w:val="nil"/>
              <w:left w:val="nil"/>
              <w:bottom w:val="single" w:color="auto" w:sz="4" w:space="0"/>
              <w:right w:val="single" w:color="auto" w:sz="4" w:space="0"/>
            </w:tcBorders>
            <w:noWrap/>
            <w:vAlign w:val="center"/>
          </w:tcPr>
          <w:p w14:paraId="6E2CD99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w:t>
            </w:r>
          </w:p>
        </w:tc>
        <w:tc>
          <w:tcPr>
            <w:tcW w:w="2847" w:type="dxa"/>
            <w:tcBorders>
              <w:top w:val="single" w:color="auto" w:sz="4" w:space="0"/>
              <w:left w:val="nil"/>
              <w:bottom w:val="single" w:color="auto" w:sz="4" w:space="0"/>
              <w:right w:val="single" w:color="000000" w:sz="4" w:space="0"/>
            </w:tcBorders>
            <w:noWrap/>
            <w:vAlign w:val="center"/>
          </w:tcPr>
          <w:p w14:paraId="7B0B431E">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45A2855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电话</w:t>
            </w:r>
          </w:p>
        </w:tc>
        <w:tc>
          <w:tcPr>
            <w:tcW w:w="2139" w:type="dxa"/>
            <w:tcBorders>
              <w:top w:val="nil"/>
              <w:left w:val="nil"/>
              <w:bottom w:val="single" w:color="auto" w:sz="4" w:space="0"/>
              <w:right w:val="single" w:color="auto" w:sz="4" w:space="0"/>
            </w:tcBorders>
            <w:noWrap/>
            <w:vAlign w:val="center"/>
          </w:tcPr>
          <w:p w14:paraId="37A2E251">
            <w:pPr>
              <w:spacing w:line="360" w:lineRule="auto"/>
              <w:jc w:val="center"/>
              <w:rPr>
                <w:rFonts w:hint="eastAsia" w:asciiTheme="minorEastAsia" w:hAnsiTheme="minorEastAsia" w:eastAsiaTheme="minorEastAsia" w:cstheme="minorEastAsia"/>
                <w:sz w:val="24"/>
              </w:rPr>
            </w:pPr>
          </w:p>
        </w:tc>
      </w:tr>
      <w:tr w14:paraId="34877328">
        <w:tblPrEx>
          <w:tblCellMar>
            <w:top w:w="0" w:type="dxa"/>
            <w:left w:w="108" w:type="dxa"/>
            <w:bottom w:w="0" w:type="dxa"/>
            <w:right w:w="108" w:type="dxa"/>
          </w:tblCellMar>
        </w:tblPrEx>
        <w:trPr>
          <w:trHeight w:val="945" w:hRule="atLeast"/>
          <w:jc w:val="center"/>
        </w:trPr>
        <w:tc>
          <w:tcPr>
            <w:tcW w:w="1581" w:type="dxa"/>
            <w:vMerge w:val="continue"/>
            <w:tcBorders>
              <w:top w:val="nil"/>
              <w:left w:val="single" w:color="auto" w:sz="4" w:space="0"/>
              <w:bottom w:val="single" w:color="auto" w:sz="4" w:space="0"/>
              <w:right w:val="single" w:color="auto" w:sz="4" w:space="0"/>
            </w:tcBorders>
            <w:noWrap/>
            <w:vAlign w:val="center"/>
          </w:tcPr>
          <w:p w14:paraId="3690C749">
            <w:pPr>
              <w:spacing w:line="360" w:lineRule="auto"/>
              <w:jc w:val="center"/>
              <w:rPr>
                <w:rFonts w:hint="eastAsia" w:asciiTheme="minorEastAsia" w:hAnsiTheme="minorEastAsia" w:eastAsiaTheme="minorEastAsia" w:cstheme="minorEastAsia"/>
                <w:sz w:val="24"/>
              </w:rPr>
            </w:pPr>
          </w:p>
        </w:tc>
        <w:tc>
          <w:tcPr>
            <w:tcW w:w="1000" w:type="dxa"/>
            <w:tcBorders>
              <w:top w:val="nil"/>
              <w:left w:val="nil"/>
              <w:bottom w:val="single" w:color="auto" w:sz="4" w:space="0"/>
              <w:right w:val="single" w:color="auto" w:sz="4" w:space="0"/>
            </w:tcBorders>
            <w:noWrap/>
            <w:vAlign w:val="center"/>
          </w:tcPr>
          <w:p w14:paraId="2B5A42D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邮箱</w:t>
            </w:r>
          </w:p>
        </w:tc>
        <w:tc>
          <w:tcPr>
            <w:tcW w:w="2847" w:type="dxa"/>
            <w:tcBorders>
              <w:top w:val="single" w:color="auto" w:sz="4" w:space="0"/>
              <w:left w:val="nil"/>
              <w:bottom w:val="single" w:color="auto" w:sz="4" w:space="0"/>
              <w:right w:val="single" w:color="000000" w:sz="4" w:space="0"/>
            </w:tcBorders>
            <w:noWrap/>
            <w:vAlign w:val="center"/>
          </w:tcPr>
          <w:p w14:paraId="2F71606C">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056A603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网址</w:t>
            </w:r>
          </w:p>
        </w:tc>
        <w:tc>
          <w:tcPr>
            <w:tcW w:w="2139" w:type="dxa"/>
            <w:tcBorders>
              <w:top w:val="nil"/>
              <w:left w:val="nil"/>
              <w:bottom w:val="single" w:color="auto" w:sz="4" w:space="0"/>
              <w:right w:val="single" w:color="auto" w:sz="4" w:space="0"/>
            </w:tcBorders>
            <w:noWrap/>
            <w:vAlign w:val="center"/>
          </w:tcPr>
          <w:p w14:paraId="66E02BA8">
            <w:pPr>
              <w:spacing w:line="360" w:lineRule="auto"/>
              <w:jc w:val="center"/>
              <w:rPr>
                <w:rFonts w:hint="eastAsia" w:asciiTheme="minorEastAsia" w:hAnsiTheme="minorEastAsia" w:eastAsiaTheme="minorEastAsia" w:cstheme="minorEastAsia"/>
                <w:sz w:val="24"/>
              </w:rPr>
            </w:pPr>
          </w:p>
        </w:tc>
      </w:tr>
      <w:tr w14:paraId="6AB9C6CC">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4E239C3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开户银行</w:t>
            </w:r>
          </w:p>
        </w:tc>
        <w:tc>
          <w:tcPr>
            <w:tcW w:w="3847" w:type="dxa"/>
            <w:gridSpan w:val="2"/>
            <w:tcBorders>
              <w:top w:val="single" w:color="auto" w:sz="4" w:space="0"/>
              <w:left w:val="nil"/>
              <w:bottom w:val="single" w:color="auto" w:sz="4" w:space="0"/>
              <w:right w:val="single" w:color="000000" w:sz="4" w:space="0"/>
            </w:tcBorders>
            <w:noWrap/>
            <w:vAlign w:val="center"/>
          </w:tcPr>
          <w:p w14:paraId="06BDF71A">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3F9DA45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账号</w:t>
            </w:r>
          </w:p>
        </w:tc>
        <w:tc>
          <w:tcPr>
            <w:tcW w:w="2139" w:type="dxa"/>
            <w:tcBorders>
              <w:top w:val="nil"/>
              <w:left w:val="nil"/>
              <w:bottom w:val="single" w:color="auto" w:sz="4" w:space="0"/>
              <w:right w:val="single" w:color="auto" w:sz="4" w:space="0"/>
            </w:tcBorders>
            <w:noWrap/>
            <w:vAlign w:val="center"/>
          </w:tcPr>
          <w:p w14:paraId="59B61726">
            <w:pPr>
              <w:spacing w:line="360" w:lineRule="auto"/>
              <w:jc w:val="center"/>
              <w:rPr>
                <w:rFonts w:hint="eastAsia" w:asciiTheme="minorEastAsia" w:hAnsiTheme="minorEastAsia" w:eastAsiaTheme="minorEastAsia" w:cstheme="minorEastAsia"/>
                <w:sz w:val="24"/>
              </w:rPr>
            </w:pPr>
          </w:p>
        </w:tc>
      </w:tr>
      <w:tr w14:paraId="3DD6CFD0">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0588008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经营范围</w:t>
            </w:r>
          </w:p>
        </w:tc>
        <w:tc>
          <w:tcPr>
            <w:tcW w:w="7523" w:type="dxa"/>
            <w:gridSpan w:val="4"/>
            <w:tcBorders>
              <w:top w:val="single" w:color="auto" w:sz="4" w:space="0"/>
              <w:left w:val="nil"/>
              <w:bottom w:val="single" w:color="auto" w:sz="4" w:space="0"/>
              <w:right w:val="single" w:color="000000" w:sz="4" w:space="0"/>
            </w:tcBorders>
            <w:noWrap/>
            <w:vAlign w:val="center"/>
          </w:tcPr>
          <w:p w14:paraId="07757AAA">
            <w:pPr>
              <w:spacing w:line="360" w:lineRule="auto"/>
              <w:jc w:val="center"/>
              <w:rPr>
                <w:rFonts w:hint="eastAsia" w:asciiTheme="minorEastAsia" w:hAnsiTheme="minorEastAsia" w:eastAsiaTheme="minorEastAsia" w:cstheme="minorEastAsia"/>
                <w:sz w:val="24"/>
              </w:rPr>
            </w:pPr>
          </w:p>
        </w:tc>
      </w:tr>
      <w:tr w14:paraId="1CB65A5B">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3DEE0B0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c>
          <w:tcPr>
            <w:tcW w:w="7523" w:type="dxa"/>
            <w:gridSpan w:val="4"/>
            <w:tcBorders>
              <w:top w:val="single" w:color="auto" w:sz="4" w:space="0"/>
              <w:left w:val="nil"/>
              <w:bottom w:val="single" w:color="auto" w:sz="4" w:space="0"/>
              <w:right w:val="single" w:color="000000" w:sz="4" w:space="0"/>
            </w:tcBorders>
            <w:noWrap/>
            <w:vAlign w:val="center"/>
          </w:tcPr>
          <w:p w14:paraId="3B6F7E94">
            <w:pPr>
              <w:spacing w:line="360" w:lineRule="auto"/>
              <w:jc w:val="center"/>
              <w:rPr>
                <w:rFonts w:hint="eastAsia" w:asciiTheme="minorEastAsia" w:hAnsiTheme="minorEastAsia" w:eastAsiaTheme="minorEastAsia" w:cstheme="minorEastAsia"/>
                <w:sz w:val="24"/>
              </w:rPr>
            </w:pPr>
          </w:p>
        </w:tc>
      </w:tr>
    </w:tbl>
    <w:p w14:paraId="055572CA">
      <w:pPr>
        <w:adjustRightInd w:val="0"/>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rPr>
        <w:t>备注：1、</w:t>
      </w:r>
      <w:r>
        <w:rPr>
          <w:rFonts w:hint="eastAsia" w:asciiTheme="minorEastAsia" w:hAnsiTheme="minorEastAsia" w:eastAsiaTheme="minorEastAsia" w:cstheme="minorEastAsia"/>
          <w:sz w:val="24"/>
        </w:rPr>
        <w:t>后附营业执照、设备或设施的购置发票、社保、纳税、近三年（2021年-2024年）任意一年的财务审计报告或财务报表（成立不足一年的提供成立至今的财务报表，包含资产负债表、现金流量表、利润表），自然人无需提供。</w:t>
      </w:r>
    </w:p>
    <w:p w14:paraId="529A78C5">
      <w:pPr>
        <w:adjustRightInd w:val="0"/>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2、说明承诺等资格审查相关资料。</w:t>
      </w:r>
      <w:bookmarkStart w:id="124" w:name="_Toc217446089"/>
      <w:r>
        <w:rPr>
          <w:rFonts w:hint="eastAsia" w:asciiTheme="minorEastAsia" w:hAnsiTheme="minorEastAsia" w:eastAsiaTheme="minorEastAsia" w:cstheme="minorEastAsia"/>
          <w:bCs/>
          <w:sz w:val="24"/>
        </w:rPr>
        <w:br w:type="page"/>
      </w:r>
    </w:p>
    <w:p w14:paraId="64EA3BEE">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六、项目负责人简介</w:t>
      </w:r>
    </w:p>
    <w:p w14:paraId="706B4B24">
      <w:pPr>
        <w:spacing w:line="360" w:lineRule="auto"/>
        <w:jc w:val="center"/>
        <w:rPr>
          <w:rFonts w:hint="eastAsia" w:asciiTheme="minorEastAsia" w:hAnsiTheme="minorEastAsia" w:eastAsiaTheme="minorEastAsia" w:cstheme="minorEastAsia"/>
          <w:b/>
          <w:bCs/>
          <w:sz w:val="24"/>
        </w:rPr>
      </w:pPr>
    </w:p>
    <w:p w14:paraId="50F65D73">
      <w:pPr>
        <w:spacing w:line="500" w:lineRule="exact"/>
        <w:ind w:firstLine="482"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项目负责人简介</w:t>
      </w:r>
    </w:p>
    <w:tbl>
      <w:tblPr>
        <w:tblStyle w:val="28"/>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136"/>
        <w:gridCol w:w="1421"/>
        <w:gridCol w:w="1420"/>
        <w:gridCol w:w="1267"/>
        <w:gridCol w:w="2160"/>
      </w:tblGrid>
      <w:tr w14:paraId="4C9D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0BBF98D0">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1136" w:type="dxa"/>
            <w:vAlign w:val="center"/>
          </w:tcPr>
          <w:p w14:paraId="4CFF1EBE">
            <w:pPr>
              <w:spacing w:line="500" w:lineRule="exact"/>
              <w:jc w:val="center"/>
              <w:rPr>
                <w:rFonts w:hint="eastAsia" w:asciiTheme="minorEastAsia" w:hAnsiTheme="minorEastAsia" w:eastAsiaTheme="minorEastAsia" w:cstheme="minorEastAsia"/>
                <w:sz w:val="24"/>
              </w:rPr>
            </w:pPr>
          </w:p>
        </w:tc>
        <w:tc>
          <w:tcPr>
            <w:tcW w:w="1421" w:type="dxa"/>
            <w:vAlign w:val="center"/>
          </w:tcPr>
          <w:p w14:paraId="387E821C">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性别</w:t>
            </w:r>
          </w:p>
        </w:tc>
        <w:tc>
          <w:tcPr>
            <w:tcW w:w="1420" w:type="dxa"/>
            <w:vAlign w:val="center"/>
          </w:tcPr>
          <w:p w14:paraId="7DF67BF6">
            <w:pPr>
              <w:spacing w:line="500" w:lineRule="exact"/>
              <w:jc w:val="center"/>
              <w:rPr>
                <w:rFonts w:hint="eastAsia" w:asciiTheme="minorEastAsia" w:hAnsiTheme="minorEastAsia" w:eastAsiaTheme="minorEastAsia" w:cstheme="minorEastAsia"/>
                <w:sz w:val="24"/>
              </w:rPr>
            </w:pPr>
          </w:p>
        </w:tc>
        <w:tc>
          <w:tcPr>
            <w:tcW w:w="1267" w:type="dxa"/>
            <w:vAlign w:val="center"/>
          </w:tcPr>
          <w:p w14:paraId="00928898">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年龄</w:t>
            </w:r>
          </w:p>
        </w:tc>
        <w:tc>
          <w:tcPr>
            <w:tcW w:w="2160" w:type="dxa"/>
            <w:vAlign w:val="center"/>
          </w:tcPr>
          <w:p w14:paraId="67605ED2">
            <w:pPr>
              <w:spacing w:line="500" w:lineRule="exact"/>
              <w:jc w:val="center"/>
              <w:rPr>
                <w:rFonts w:hint="eastAsia" w:asciiTheme="minorEastAsia" w:hAnsiTheme="minorEastAsia" w:eastAsiaTheme="minorEastAsia" w:cstheme="minorEastAsia"/>
                <w:sz w:val="24"/>
              </w:rPr>
            </w:pPr>
          </w:p>
        </w:tc>
      </w:tr>
      <w:tr w14:paraId="328D1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204B4FE">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职务</w:t>
            </w:r>
          </w:p>
        </w:tc>
        <w:tc>
          <w:tcPr>
            <w:tcW w:w="1136" w:type="dxa"/>
            <w:vAlign w:val="center"/>
          </w:tcPr>
          <w:p w14:paraId="71F6010A">
            <w:pPr>
              <w:spacing w:line="500" w:lineRule="exact"/>
              <w:jc w:val="center"/>
              <w:rPr>
                <w:rFonts w:hint="eastAsia" w:asciiTheme="minorEastAsia" w:hAnsiTheme="minorEastAsia" w:eastAsiaTheme="minorEastAsia" w:cstheme="minorEastAsia"/>
                <w:sz w:val="24"/>
              </w:rPr>
            </w:pPr>
          </w:p>
        </w:tc>
        <w:tc>
          <w:tcPr>
            <w:tcW w:w="1421" w:type="dxa"/>
            <w:vAlign w:val="center"/>
          </w:tcPr>
          <w:p w14:paraId="74912A37">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职称</w:t>
            </w:r>
          </w:p>
        </w:tc>
        <w:tc>
          <w:tcPr>
            <w:tcW w:w="1420" w:type="dxa"/>
            <w:vAlign w:val="center"/>
          </w:tcPr>
          <w:p w14:paraId="44BCFD59">
            <w:pPr>
              <w:spacing w:line="500" w:lineRule="exact"/>
              <w:jc w:val="center"/>
              <w:rPr>
                <w:rFonts w:hint="eastAsia" w:asciiTheme="minorEastAsia" w:hAnsiTheme="minorEastAsia" w:eastAsiaTheme="minorEastAsia" w:cstheme="minorEastAsia"/>
                <w:sz w:val="24"/>
              </w:rPr>
            </w:pPr>
          </w:p>
        </w:tc>
        <w:tc>
          <w:tcPr>
            <w:tcW w:w="1267" w:type="dxa"/>
            <w:vAlign w:val="center"/>
          </w:tcPr>
          <w:p w14:paraId="3CBEC1E4">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学历</w:t>
            </w:r>
          </w:p>
        </w:tc>
        <w:tc>
          <w:tcPr>
            <w:tcW w:w="2160" w:type="dxa"/>
            <w:vAlign w:val="center"/>
          </w:tcPr>
          <w:p w14:paraId="7743E06E">
            <w:pPr>
              <w:spacing w:line="500" w:lineRule="exact"/>
              <w:jc w:val="center"/>
              <w:rPr>
                <w:rFonts w:hint="eastAsia" w:asciiTheme="minorEastAsia" w:hAnsiTheme="minorEastAsia" w:eastAsiaTheme="minorEastAsia" w:cstheme="minorEastAsia"/>
                <w:sz w:val="24"/>
              </w:rPr>
            </w:pPr>
          </w:p>
        </w:tc>
      </w:tr>
      <w:tr w14:paraId="6B2BA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1704" w:type="dxa"/>
            <w:vAlign w:val="center"/>
          </w:tcPr>
          <w:p w14:paraId="1ABAD547">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身份证号</w:t>
            </w:r>
          </w:p>
        </w:tc>
        <w:tc>
          <w:tcPr>
            <w:tcW w:w="2557" w:type="dxa"/>
            <w:gridSpan w:val="2"/>
            <w:vAlign w:val="center"/>
          </w:tcPr>
          <w:p w14:paraId="574A6EDB">
            <w:pPr>
              <w:spacing w:line="500" w:lineRule="exact"/>
              <w:jc w:val="center"/>
              <w:rPr>
                <w:rFonts w:hint="eastAsia" w:asciiTheme="minorEastAsia" w:hAnsiTheme="minorEastAsia" w:eastAsiaTheme="minorEastAsia" w:cstheme="minorEastAsia"/>
                <w:sz w:val="24"/>
              </w:rPr>
            </w:pPr>
          </w:p>
        </w:tc>
        <w:tc>
          <w:tcPr>
            <w:tcW w:w="2687" w:type="dxa"/>
            <w:gridSpan w:val="2"/>
            <w:vAlign w:val="center"/>
          </w:tcPr>
          <w:p w14:paraId="6C59F93E">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联系电话</w:t>
            </w:r>
          </w:p>
        </w:tc>
        <w:tc>
          <w:tcPr>
            <w:tcW w:w="2160" w:type="dxa"/>
            <w:vAlign w:val="center"/>
          </w:tcPr>
          <w:p w14:paraId="55F6C099">
            <w:pPr>
              <w:spacing w:line="500" w:lineRule="exact"/>
              <w:jc w:val="center"/>
              <w:rPr>
                <w:rFonts w:hint="eastAsia" w:asciiTheme="minorEastAsia" w:hAnsiTheme="minorEastAsia" w:eastAsiaTheme="minorEastAsia" w:cstheme="minorEastAsia"/>
                <w:sz w:val="24"/>
              </w:rPr>
            </w:pPr>
          </w:p>
        </w:tc>
      </w:tr>
      <w:tr w14:paraId="30D13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22FEE1F2">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参加工作时间</w:t>
            </w:r>
          </w:p>
        </w:tc>
        <w:tc>
          <w:tcPr>
            <w:tcW w:w="2557" w:type="dxa"/>
            <w:gridSpan w:val="2"/>
            <w:vAlign w:val="center"/>
          </w:tcPr>
          <w:p w14:paraId="0B58B250">
            <w:pPr>
              <w:spacing w:line="500" w:lineRule="exact"/>
              <w:jc w:val="center"/>
              <w:rPr>
                <w:rFonts w:hint="eastAsia" w:asciiTheme="minorEastAsia" w:hAnsiTheme="minorEastAsia" w:eastAsiaTheme="minorEastAsia" w:cstheme="minorEastAsia"/>
                <w:sz w:val="24"/>
              </w:rPr>
            </w:pPr>
          </w:p>
        </w:tc>
        <w:tc>
          <w:tcPr>
            <w:tcW w:w="2687" w:type="dxa"/>
            <w:gridSpan w:val="2"/>
            <w:vAlign w:val="center"/>
          </w:tcPr>
          <w:p w14:paraId="19ABAA36">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从事项目工作年限</w:t>
            </w:r>
          </w:p>
        </w:tc>
        <w:tc>
          <w:tcPr>
            <w:tcW w:w="2160" w:type="dxa"/>
            <w:vAlign w:val="center"/>
          </w:tcPr>
          <w:p w14:paraId="37EDFA54">
            <w:pPr>
              <w:spacing w:line="500" w:lineRule="exact"/>
              <w:jc w:val="center"/>
              <w:rPr>
                <w:rFonts w:hint="eastAsia" w:asciiTheme="minorEastAsia" w:hAnsiTheme="minorEastAsia" w:eastAsiaTheme="minorEastAsia" w:cstheme="minorEastAsia"/>
                <w:sz w:val="24"/>
              </w:rPr>
            </w:pPr>
          </w:p>
        </w:tc>
      </w:tr>
      <w:tr w14:paraId="403F5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61B50CF8">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相关证书</w:t>
            </w:r>
          </w:p>
        </w:tc>
        <w:tc>
          <w:tcPr>
            <w:tcW w:w="7404" w:type="dxa"/>
            <w:gridSpan w:val="5"/>
            <w:vAlign w:val="center"/>
          </w:tcPr>
          <w:p w14:paraId="6A564258">
            <w:pPr>
              <w:spacing w:line="500" w:lineRule="exact"/>
              <w:rPr>
                <w:rFonts w:hint="eastAsia" w:asciiTheme="minorEastAsia" w:hAnsiTheme="minorEastAsia" w:eastAsiaTheme="minorEastAsia" w:cstheme="minorEastAsia"/>
                <w:sz w:val="24"/>
              </w:rPr>
            </w:pPr>
          </w:p>
        </w:tc>
      </w:tr>
    </w:tbl>
    <w:p w14:paraId="6B80AC00">
      <w:pPr>
        <w:pStyle w:val="96"/>
        <w:tabs>
          <w:tab w:val="left" w:pos="2636"/>
        </w:tabs>
        <w:spacing w:line="560" w:lineRule="exact"/>
        <w:ind w:firstLine="480" w:firstLineChars="200"/>
        <w:rPr>
          <w:rFonts w:hint="eastAsia" w:asciiTheme="minorEastAsia" w:hAnsiTheme="minorEastAsia" w:eastAsiaTheme="minorEastAsia" w:cstheme="minorEastAsia"/>
        </w:rPr>
        <w:sectPr>
          <w:pgSz w:w="11906" w:h="16838"/>
          <w:pgMar w:top="1440" w:right="1800" w:bottom="1440" w:left="1800" w:header="851" w:footer="992" w:gutter="0"/>
          <w:cols w:space="720" w:num="1"/>
          <w:docGrid w:type="lines" w:linePitch="312" w:charSpace="0"/>
        </w:sectPr>
      </w:pPr>
      <w:r>
        <w:rPr>
          <w:rFonts w:hint="eastAsia" w:asciiTheme="minorEastAsia" w:hAnsiTheme="minorEastAsia" w:eastAsiaTheme="minorEastAsia" w:cstheme="minorEastAsia"/>
          <w:sz w:val="24"/>
          <w:szCs w:val="24"/>
        </w:rPr>
        <w:t>后附项目负责人身份证、健康证、相关专业的职业或培训或职称或注册证书（相关工作经验以证书取得时间为准）或供货合同（须体现项目负责人）或中标通知书（须体现项目负责人）、工资发放证明（非本单位或退休人员不予认可）等证明材料。</w:t>
      </w:r>
    </w:p>
    <w:p w14:paraId="183C4620">
      <w:pPr>
        <w:rPr>
          <w:rFonts w:hint="eastAsia" w:asciiTheme="minorEastAsia" w:hAnsiTheme="minorEastAsia" w:eastAsiaTheme="minorEastAsia" w:cstheme="minorEastAsia"/>
          <w:b/>
          <w:bCs/>
          <w:sz w:val="24"/>
        </w:rPr>
      </w:pPr>
    </w:p>
    <w:p w14:paraId="78949987">
      <w:pPr>
        <w:spacing w:line="360" w:lineRule="auto"/>
        <w:jc w:val="center"/>
        <w:outlineLvl w:val="1"/>
        <w:rPr>
          <w:rFonts w:hint="eastAsia" w:asciiTheme="minorEastAsia" w:hAnsiTheme="minorEastAsia" w:eastAsiaTheme="minorEastAsia" w:cstheme="minorEastAsia"/>
        </w:rPr>
      </w:pPr>
      <w:r>
        <w:rPr>
          <w:rFonts w:hint="eastAsia" w:asciiTheme="minorEastAsia" w:hAnsiTheme="minorEastAsia" w:eastAsiaTheme="minorEastAsia" w:cstheme="minorEastAsia"/>
          <w:b/>
          <w:bCs/>
          <w:sz w:val="24"/>
        </w:rPr>
        <w:t>七、拟配备人员</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0"/>
        <w:gridCol w:w="912"/>
        <w:gridCol w:w="915"/>
        <w:gridCol w:w="993"/>
        <w:gridCol w:w="1327"/>
        <w:gridCol w:w="701"/>
        <w:gridCol w:w="838"/>
        <w:gridCol w:w="955"/>
        <w:gridCol w:w="996"/>
      </w:tblGrid>
      <w:tr w14:paraId="4A32A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9" w:hRule="atLeast"/>
          <w:jc w:val="center"/>
        </w:trPr>
        <w:tc>
          <w:tcPr>
            <w:tcW w:w="1220" w:type="dxa"/>
            <w:vMerge w:val="restart"/>
            <w:noWrap/>
            <w:vAlign w:val="center"/>
          </w:tcPr>
          <w:p w14:paraId="3454FE5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912" w:type="dxa"/>
            <w:vMerge w:val="restart"/>
            <w:noWrap/>
            <w:vAlign w:val="center"/>
          </w:tcPr>
          <w:p w14:paraId="5EFC025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915" w:type="dxa"/>
            <w:vMerge w:val="restart"/>
            <w:noWrap/>
            <w:vAlign w:val="center"/>
          </w:tcPr>
          <w:p w14:paraId="2AA7F44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联系方式</w:t>
            </w:r>
          </w:p>
        </w:tc>
        <w:tc>
          <w:tcPr>
            <w:tcW w:w="993" w:type="dxa"/>
            <w:vMerge w:val="restart"/>
            <w:noWrap/>
            <w:vAlign w:val="center"/>
          </w:tcPr>
          <w:p w14:paraId="6EC2D52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职称或职务</w:t>
            </w:r>
          </w:p>
        </w:tc>
        <w:tc>
          <w:tcPr>
            <w:tcW w:w="1327" w:type="dxa"/>
            <w:vMerge w:val="restart"/>
            <w:noWrap/>
            <w:vAlign w:val="center"/>
          </w:tcPr>
          <w:p w14:paraId="2E0B716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拟担任本项目职务/岗位</w:t>
            </w:r>
          </w:p>
        </w:tc>
        <w:tc>
          <w:tcPr>
            <w:tcW w:w="3490" w:type="dxa"/>
            <w:gridSpan w:val="4"/>
            <w:noWrap/>
            <w:vAlign w:val="center"/>
          </w:tcPr>
          <w:p w14:paraId="012234D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资格证明</w:t>
            </w:r>
          </w:p>
        </w:tc>
      </w:tr>
      <w:tr w14:paraId="2F16D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8" w:hRule="atLeast"/>
          <w:jc w:val="center"/>
        </w:trPr>
        <w:tc>
          <w:tcPr>
            <w:tcW w:w="1220" w:type="dxa"/>
            <w:vMerge w:val="continue"/>
            <w:noWrap/>
            <w:vAlign w:val="center"/>
          </w:tcPr>
          <w:p w14:paraId="5E12097E">
            <w:pPr>
              <w:spacing w:line="360" w:lineRule="auto"/>
              <w:jc w:val="center"/>
              <w:rPr>
                <w:rFonts w:hint="eastAsia" w:asciiTheme="minorEastAsia" w:hAnsiTheme="minorEastAsia" w:eastAsiaTheme="minorEastAsia" w:cstheme="minorEastAsia"/>
                <w:sz w:val="24"/>
              </w:rPr>
            </w:pPr>
          </w:p>
        </w:tc>
        <w:tc>
          <w:tcPr>
            <w:tcW w:w="912" w:type="dxa"/>
            <w:vMerge w:val="continue"/>
            <w:noWrap/>
            <w:vAlign w:val="center"/>
          </w:tcPr>
          <w:p w14:paraId="0C4C5EBC">
            <w:pPr>
              <w:spacing w:line="360" w:lineRule="auto"/>
              <w:jc w:val="center"/>
              <w:rPr>
                <w:rFonts w:hint="eastAsia" w:asciiTheme="minorEastAsia" w:hAnsiTheme="minorEastAsia" w:eastAsiaTheme="minorEastAsia" w:cstheme="minorEastAsia"/>
                <w:sz w:val="24"/>
              </w:rPr>
            </w:pPr>
          </w:p>
        </w:tc>
        <w:tc>
          <w:tcPr>
            <w:tcW w:w="915" w:type="dxa"/>
            <w:vMerge w:val="continue"/>
            <w:noWrap/>
            <w:vAlign w:val="center"/>
          </w:tcPr>
          <w:p w14:paraId="7B2BE71B">
            <w:pPr>
              <w:spacing w:line="360" w:lineRule="auto"/>
              <w:jc w:val="center"/>
              <w:rPr>
                <w:rFonts w:hint="eastAsia" w:asciiTheme="minorEastAsia" w:hAnsiTheme="minorEastAsia" w:eastAsiaTheme="minorEastAsia" w:cstheme="minorEastAsia"/>
                <w:sz w:val="24"/>
              </w:rPr>
            </w:pPr>
          </w:p>
        </w:tc>
        <w:tc>
          <w:tcPr>
            <w:tcW w:w="993" w:type="dxa"/>
            <w:vMerge w:val="continue"/>
            <w:noWrap/>
            <w:vAlign w:val="center"/>
          </w:tcPr>
          <w:p w14:paraId="40422DAF">
            <w:pPr>
              <w:spacing w:line="360" w:lineRule="auto"/>
              <w:jc w:val="center"/>
              <w:rPr>
                <w:rFonts w:hint="eastAsia" w:asciiTheme="minorEastAsia" w:hAnsiTheme="minorEastAsia" w:eastAsiaTheme="minorEastAsia" w:cstheme="minorEastAsia"/>
                <w:sz w:val="24"/>
              </w:rPr>
            </w:pPr>
          </w:p>
        </w:tc>
        <w:tc>
          <w:tcPr>
            <w:tcW w:w="1327" w:type="dxa"/>
            <w:vMerge w:val="continue"/>
            <w:noWrap/>
            <w:vAlign w:val="center"/>
          </w:tcPr>
          <w:p w14:paraId="2555542C">
            <w:pPr>
              <w:spacing w:line="360" w:lineRule="auto"/>
              <w:jc w:val="center"/>
              <w:rPr>
                <w:rFonts w:hint="eastAsia" w:asciiTheme="minorEastAsia" w:hAnsiTheme="minorEastAsia" w:eastAsiaTheme="minorEastAsia" w:cstheme="minorEastAsia"/>
                <w:sz w:val="24"/>
              </w:rPr>
            </w:pPr>
          </w:p>
        </w:tc>
        <w:tc>
          <w:tcPr>
            <w:tcW w:w="701" w:type="dxa"/>
            <w:noWrap/>
            <w:vAlign w:val="center"/>
          </w:tcPr>
          <w:p w14:paraId="6AE9789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证书名称</w:t>
            </w:r>
          </w:p>
        </w:tc>
        <w:tc>
          <w:tcPr>
            <w:tcW w:w="838" w:type="dxa"/>
            <w:noWrap/>
            <w:vAlign w:val="center"/>
          </w:tcPr>
          <w:p w14:paraId="2E81DB6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级别</w:t>
            </w:r>
          </w:p>
        </w:tc>
        <w:tc>
          <w:tcPr>
            <w:tcW w:w="955" w:type="dxa"/>
            <w:noWrap/>
            <w:vAlign w:val="center"/>
          </w:tcPr>
          <w:p w14:paraId="0B335909">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证书号</w:t>
            </w:r>
          </w:p>
        </w:tc>
        <w:tc>
          <w:tcPr>
            <w:tcW w:w="996" w:type="dxa"/>
            <w:noWrap/>
            <w:vAlign w:val="center"/>
          </w:tcPr>
          <w:p w14:paraId="652DCE1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专业</w:t>
            </w:r>
          </w:p>
        </w:tc>
      </w:tr>
      <w:tr w14:paraId="3CA31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6031E7B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912" w:type="dxa"/>
            <w:noWrap/>
          </w:tcPr>
          <w:p w14:paraId="0514EE59">
            <w:pPr>
              <w:spacing w:line="360" w:lineRule="auto"/>
              <w:jc w:val="center"/>
              <w:rPr>
                <w:rFonts w:hint="eastAsia" w:asciiTheme="minorEastAsia" w:hAnsiTheme="minorEastAsia" w:eastAsiaTheme="minorEastAsia" w:cstheme="minorEastAsia"/>
                <w:sz w:val="24"/>
              </w:rPr>
            </w:pPr>
          </w:p>
        </w:tc>
        <w:tc>
          <w:tcPr>
            <w:tcW w:w="915" w:type="dxa"/>
            <w:noWrap/>
          </w:tcPr>
          <w:p w14:paraId="4D22D828">
            <w:pPr>
              <w:spacing w:line="360" w:lineRule="auto"/>
              <w:jc w:val="center"/>
              <w:rPr>
                <w:rFonts w:hint="eastAsia" w:asciiTheme="minorEastAsia" w:hAnsiTheme="minorEastAsia" w:eastAsiaTheme="minorEastAsia" w:cstheme="minorEastAsia"/>
                <w:sz w:val="24"/>
              </w:rPr>
            </w:pPr>
          </w:p>
        </w:tc>
        <w:tc>
          <w:tcPr>
            <w:tcW w:w="993" w:type="dxa"/>
            <w:noWrap/>
          </w:tcPr>
          <w:p w14:paraId="6469D4B2">
            <w:pPr>
              <w:spacing w:line="360" w:lineRule="auto"/>
              <w:jc w:val="center"/>
              <w:rPr>
                <w:rFonts w:hint="eastAsia" w:asciiTheme="minorEastAsia" w:hAnsiTheme="minorEastAsia" w:eastAsiaTheme="minorEastAsia" w:cstheme="minorEastAsia"/>
                <w:sz w:val="24"/>
              </w:rPr>
            </w:pPr>
          </w:p>
        </w:tc>
        <w:tc>
          <w:tcPr>
            <w:tcW w:w="1327" w:type="dxa"/>
            <w:noWrap/>
          </w:tcPr>
          <w:p w14:paraId="7A26CA1E">
            <w:pPr>
              <w:spacing w:line="360" w:lineRule="auto"/>
              <w:jc w:val="center"/>
              <w:rPr>
                <w:rFonts w:hint="eastAsia" w:asciiTheme="minorEastAsia" w:hAnsiTheme="minorEastAsia" w:eastAsiaTheme="minorEastAsia" w:cstheme="minorEastAsia"/>
                <w:sz w:val="24"/>
              </w:rPr>
            </w:pPr>
          </w:p>
        </w:tc>
        <w:tc>
          <w:tcPr>
            <w:tcW w:w="701" w:type="dxa"/>
            <w:noWrap/>
          </w:tcPr>
          <w:p w14:paraId="1B698543">
            <w:pPr>
              <w:spacing w:line="360" w:lineRule="auto"/>
              <w:jc w:val="center"/>
              <w:rPr>
                <w:rFonts w:hint="eastAsia" w:asciiTheme="minorEastAsia" w:hAnsiTheme="minorEastAsia" w:eastAsiaTheme="minorEastAsia" w:cstheme="minorEastAsia"/>
                <w:sz w:val="24"/>
              </w:rPr>
            </w:pPr>
          </w:p>
        </w:tc>
        <w:tc>
          <w:tcPr>
            <w:tcW w:w="838" w:type="dxa"/>
            <w:noWrap/>
          </w:tcPr>
          <w:p w14:paraId="726041F1">
            <w:pPr>
              <w:spacing w:line="360" w:lineRule="auto"/>
              <w:jc w:val="center"/>
              <w:rPr>
                <w:rFonts w:hint="eastAsia" w:asciiTheme="minorEastAsia" w:hAnsiTheme="minorEastAsia" w:eastAsiaTheme="minorEastAsia" w:cstheme="minorEastAsia"/>
                <w:sz w:val="24"/>
              </w:rPr>
            </w:pPr>
          </w:p>
        </w:tc>
        <w:tc>
          <w:tcPr>
            <w:tcW w:w="955" w:type="dxa"/>
            <w:noWrap/>
          </w:tcPr>
          <w:p w14:paraId="5B9755B7">
            <w:pPr>
              <w:spacing w:line="360" w:lineRule="auto"/>
              <w:jc w:val="center"/>
              <w:rPr>
                <w:rFonts w:hint="eastAsia" w:asciiTheme="minorEastAsia" w:hAnsiTheme="minorEastAsia" w:eastAsiaTheme="minorEastAsia" w:cstheme="minorEastAsia"/>
                <w:sz w:val="24"/>
              </w:rPr>
            </w:pPr>
          </w:p>
        </w:tc>
        <w:tc>
          <w:tcPr>
            <w:tcW w:w="996" w:type="dxa"/>
            <w:noWrap/>
          </w:tcPr>
          <w:p w14:paraId="7804C587">
            <w:pPr>
              <w:spacing w:line="360" w:lineRule="auto"/>
              <w:jc w:val="center"/>
              <w:rPr>
                <w:rFonts w:hint="eastAsia" w:asciiTheme="minorEastAsia" w:hAnsiTheme="minorEastAsia" w:eastAsiaTheme="minorEastAsia" w:cstheme="minorEastAsia"/>
                <w:sz w:val="24"/>
              </w:rPr>
            </w:pPr>
          </w:p>
        </w:tc>
      </w:tr>
      <w:tr w14:paraId="569BA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383DE01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912" w:type="dxa"/>
            <w:noWrap/>
          </w:tcPr>
          <w:p w14:paraId="458BB76B">
            <w:pPr>
              <w:spacing w:line="360" w:lineRule="auto"/>
              <w:jc w:val="center"/>
              <w:rPr>
                <w:rFonts w:hint="eastAsia" w:asciiTheme="minorEastAsia" w:hAnsiTheme="minorEastAsia" w:eastAsiaTheme="minorEastAsia" w:cstheme="minorEastAsia"/>
                <w:sz w:val="24"/>
              </w:rPr>
            </w:pPr>
          </w:p>
        </w:tc>
        <w:tc>
          <w:tcPr>
            <w:tcW w:w="915" w:type="dxa"/>
            <w:noWrap/>
          </w:tcPr>
          <w:p w14:paraId="534C8CBC">
            <w:pPr>
              <w:spacing w:line="360" w:lineRule="auto"/>
              <w:jc w:val="center"/>
              <w:rPr>
                <w:rFonts w:hint="eastAsia" w:asciiTheme="minorEastAsia" w:hAnsiTheme="minorEastAsia" w:eastAsiaTheme="minorEastAsia" w:cstheme="minorEastAsia"/>
                <w:sz w:val="24"/>
              </w:rPr>
            </w:pPr>
          </w:p>
        </w:tc>
        <w:tc>
          <w:tcPr>
            <w:tcW w:w="993" w:type="dxa"/>
            <w:noWrap/>
          </w:tcPr>
          <w:p w14:paraId="03459E5B">
            <w:pPr>
              <w:spacing w:line="360" w:lineRule="auto"/>
              <w:jc w:val="center"/>
              <w:rPr>
                <w:rFonts w:hint="eastAsia" w:asciiTheme="minorEastAsia" w:hAnsiTheme="minorEastAsia" w:eastAsiaTheme="minorEastAsia" w:cstheme="minorEastAsia"/>
                <w:sz w:val="24"/>
              </w:rPr>
            </w:pPr>
          </w:p>
        </w:tc>
        <w:tc>
          <w:tcPr>
            <w:tcW w:w="1327" w:type="dxa"/>
            <w:noWrap/>
          </w:tcPr>
          <w:p w14:paraId="4FAFCE5F">
            <w:pPr>
              <w:spacing w:line="360" w:lineRule="auto"/>
              <w:jc w:val="center"/>
              <w:rPr>
                <w:rFonts w:hint="eastAsia" w:asciiTheme="minorEastAsia" w:hAnsiTheme="minorEastAsia" w:eastAsiaTheme="minorEastAsia" w:cstheme="minorEastAsia"/>
                <w:sz w:val="24"/>
              </w:rPr>
            </w:pPr>
          </w:p>
        </w:tc>
        <w:tc>
          <w:tcPr>
            <w:tcW w:w="701" w:type="dxa"/>
            <w:noWrap/>
          </w:tcPr>
          <w:p w14:paraId="79032955">
            <w:pPr>
              <w:spacing w:line="360" w:lineRule="auto"/>
              <w:jc w:val="center"/>
              <w:rPr>
                <w:rFonts w:hint="eastAsia" w:asciiTheme="minorEastAsia" w:hAnsiTheme="minorEastAsia" w:eastAsiaTheme="minorEastAsia" w:cstheme="minorEastAsia"/>
                <w:sz w:val="24"/>
              </w:rPr>
            </w:pPr>
          </w:p>
        </w:tc>
        <w:tc>
          <w:tcPr>
            <w:tcW w:w="838" w:type="dxa"/>
            <w:noWrap/>
          </w:tcPr>
          <w:p w14:paraId="5BF3F7E9">
            <w:pPr>
              <w:spacing w:line="360" w:lineRule="auto"/>
              <w:jc w:val="center"/>
              <w:rPr>
                <w:rFonts w:hint="eastAsia" w:asciiTheme="minorEastAsia" w:hAnsiTheme="minorEastAsia" w:eastAsiaTheme="minorEastAsia" w:cstheme="minorEastAsia"/>
                <w:sz w:val="24"/>
              </w:rPr>
            </w:pPr>
          </w:p>
        </w:tc>
        <w:tc>
          <w:tcPr>
            <w:tcW w:w="955" w:type="dxa"/>
            <w:noWrap/>
          </w:tcPr>
          <w:p w14:paraId="74F0579F">
            <w:pPr>
              <w:spacing w:line="360" w:lineRule="auto"/>
              <w:jc w:val="center"/>
              <w:rPr>
                <w:rFonts w:hint="eastAsia" w:asciiTheme="minorEastAsia" w:hAnsiTheme="minorEastAsia" w:eastAsiaTheme="minorEastAsia" w:cstheme="minorEastAsia"/>
                <w:sz w:val="24"/>
              </w:rPr>
            </w:pPr>
          </w:p>
        </w:tc>
        <w:tc>
          <w:tcPr>
            <w:tcW w:w="996" w:type="dxa"/>
            <w:noWrap/>
          </w:tcPr>
          <w:p w14:paraId="6E0E975D">
            <w:pPr>
              <w:spacing w:line="360" w:lineRule="auto"/>
              <w:jc w:val="center"/>
              <w:rPr>
                <w:rFonts w:hint="eastAsia" w:asciiTheme="minorEastAsia" w:hAnsiTheme="minorEastAsia" w:eastAsiaTheme="minorEastAsia" w:cstheme="minorEastAsia"/>
                <w:sz w:val="24"/>
              </w:rPr>
            </w:pPr>
          </w:p>
        </w:tc>
      </w:tr>
      <w:tr w14:paraId="7A7D8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098E5F9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912" w:type="dxa"/>
            <w:noWrap/>
          </w:tcPr>
          <w:p w14:paraId="4AB259A1">
            <w:pPr>
              <w:spacing w:line="360" w:lineRule="auto"/>
              <w:jc w:val="center"/>
              <w:rPr>
                <w:rFonts w:hint="eastAsia" w:asciiTheme="minorEastAsia" w:hAnsiTheme="minorEastAsia" w:eastAsiaTheme="minorEastAsia" w:cstheme="minorEastAsia"/>
                <w:sz w:val="24"/>
              </w:rPr>
            </w:pPr>
          </w:p>
        </w:tc>
        <w:tc>
          <w:tcPr>
            <w:tcW w:w="915" w:type="dxa"/>
            <w:noWrap/>
          </w:tcPr>
          <w:p w14:paraId="41FA2307">
            <w:pPr>
              <w:spacing w:line="360" w:lineRule="auto"/>
              <w:jc w:val="center"/>
              <w:rPr>
                <w:rFonts w:hint="eastAsia" w:asciiTheme="minorEastAsia" w:hAnsiTheme="minorEastAsia" w:eastAsiaTheme="minorEastAsia" w:cstheme="minorEastAsia"/>
                <w:sz w:val="24"/>
              </w:rPr>
            </w:pPr>
          </w:p>
        </w:tc>
        <w:tc>
          <w:tcPr>
            <w:tcW w:w="993" w:type="dxa"/>
            <w:noWrap/>
          </w:tcPr>
          <w:p w14:paraId="092D2FCA">
            <w:pPr>
              <w:spacing w:line="360" w:lineRule="auto"/>
              <w:jc w:val="center"/>
              <w:rPr>
                <w:rFonts w:hint="eastAsia" w:asciiTheme="minorEastAsia" w:hAnsiTheme="minorEastAsia" w:eastAsiaTheme="minorEastAsia" w:cstheme="minorEastAsia"/>
                <w:sz w:val="24"/>
              </w:rPr>
            </w:pPr>
          </w:p>
        </w:tc>
        <w:tc>
          <w:tcPr>
            <w:tcW w:w="1327" w:type="dxa"/>
            <w:noWrap/>
          </w:tcPr>
          <w:p w14:paraId="3962A925">
            <w:pPr>
              <w:spacing w:line="360" w:lineRule="auto"/>
              <w:jc w:val="center"/>
              <w:rPr>
                <w:rFonts w:hint="eastAsia" w:asciiTheme="minorEastAsia" w:hAnsiTheme="minorEastAsia" w:eastAsiaTheme="minorEastAsia" w:cstheme="minorEastAsia"/>
                <w:sz w:val="24"/>
              </w:rPr>
            </w:pPr>
          </w:p>
        </w:tc>
        <w:tc>
          <w:tcPr>
            <w:tcW w:w="701" w:type="dxa"/>
            <w:noWrap/>
          </w:tcPr>
          <w:p w14:paraId="6184A318">
            <w:pPr>
              <w:spacing w:line="360" w:lineRule="auto"/>
              <w:jc w:val="center"/>
              <w:rPr>
                <w:rFonts w:hint="eastAsia" w:asciiTheme="minorEastAsia" w:hAnsiTheme="minorEastAsia" w:eastAsiaTheme="minorEastAsia" w:cstheme="minorEastAsia"/>
                <w:sz w:val="24"/>
              </w:rPr>
            </w:pPr>
          </w:p>
        </w:tc>
        <w:tc>
          <w:tcPr>
            <w:tcW w:w="838" w:type="dxa"/>
            <w:noWrap/>
          </w:tcPr>
          <w:p w14:paraId="4640D27A">
            <w:pPr>
              <w:spacing w:line="360" w:lineRule="auto"/>
              <w:jc w:val="center"/>
              <w:rPr>
                <w:rFonts w:hint="eastAsia" w:asciiTheme="minorEastAsia" w:hAnsiTheme="minorEastAsia" w:eastAsiaTheme="minorEastAsia" w:cstheme="minorEastAsia"/>
                <w:sz w:val="24"/>
              </w:rPr>
            </w:pPr>
          </w:p>
        </w:tc>
        <w:tc>
          <w:tcPr>
            <w:tcW w:w="955" w:type="dxa"/>
            <w:noWrap/>
          </w:tcPr>
          <w:p w14:paraId="5E35E24B">
            <w:pPr>
              <w:spacing w:line="360" w:lineRule="auto"/>
              <w:jc w:val="center"/>
              <w:rPr>
                <w:rFonts w:hint="eastAsia" w:asciiTheme="minorEastAsia" w:hAnsiTheme="minorEastAsia" w:eastAsiaTheme="minorEastAsia" w:cstheme="minorEastAsia"/>
                <w:sz w:val="24"/>
              </w:rPr>
            </w:pPr>
          </w:p>
        </w:tc>
        <w:tc>
          <w:tcPr>
            <w:tcW w:w="996" w:type="dxa"/>
            <w:noWrap/>
          </w:tcPr>
          <w:p w14:paraId="7747BF37">
            <w:pPr>
              <w:spacing w:line="360" w:lineRule="auto"/>
              <w:jc w:val="center"/>
              <w:rPr>
                <w:rFonts w:hint="eastAsia" w:asciiTheme="minorEastAsia" w:hAnsiTheme="minorEastAsia" w:eastAsiaTheme="minorEastAsia" w:cstheme="minorEastAsia"/>
                <w:sz w:val="24"/>
              </w:rPr>
            </w:pPr>
          </w:p>
        </w:tc>
      </w:tr>
      <w:tr w14:paraId="5EAE9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exact"/>
          <w:jc w:val="center"/>
        </w:trPr>
        <w:tc>
          <w:tcPr>
            <w:tcW w:w="1220" w:type="dxa"/>
            <w:noWrap/>
          </w:tcPr>
          <w:p w14:paraId="75FCAA0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912" w:type="dxa"/>
            <w:noWrap/>
          </w:tcPr>
          <w:p w14:paraId="33C376BA">
            <w:pPr>
              <w:spacing w:line="360" w:lineRule="auto"/>
              <w:jc w:val="center"/>
              <w:rPr>
                <w:rFonts w:hint="eastAsia" w:asciiTheme="minorEastAsia" w:hAnsiTheme="minorEastAsia" w:eastAsiaTheme="minorEastAsia" w:cstheme="minorEastAsia"/>
                <w:sz w:val="24"/>
              </w:rPr>
            </w:pPr>
          </w:p>
        </w:tc>
        <w:tc>
          <w:tcPr>
            <w:tcW w:w="915" w:type="dxa"/>
            <w:noWrap/>
          </w:tcPr>
          <w:p w14:paraId="7904E7EA">
            <w:pPr>
              <w:spacing w:line="360" w:lineRule="auto"/>
              <w:jc w:val="center"/>
              <w:rPr>
                <w:rFonts w:hint="eastAsia" w:asciiTheme="minorEastAsia" w:hAnsiTheme="minorEastAsia" w:eastAsiaTheme="minorEastAsia" w:cstheme="minorEastAsia"/>
                <w:sz w:val="24"/>
              </w:rPr>
            </w:pPr>
          </w:p>
        </w:tc>
        <w:tc>
          <w:tcPr>
            <w:tcW w:w="993" w:type="dxa"/>
            <w:noWrap/>
          </w:tcPr>
          <w:p w14:paraId="72EDE8AC">
            <w:pPr>
              <w:spacing w:line="360" w:lineRule="auto"/>
              <w:jc w:val="center"/>
              <w:rPr>
                <w:rFonts w:hint="eastAsia" w:asciiTheme="minorEastAsia" w:hAnsiTheme="minorEastAsia" w:eastAsiaTheme="minorEastAsia" w:cstheme="minorEastAsia"/>
                <w:sz w:val="24"/>
              </w:rPr>
            </w:pPr>
          </w:p>
        </w:tc>
        <w:tc>
          <w:tcPr>
            <w:tcW w:w="1327" w:type="dxa"/>
            <w:noWrap/>
          </w:tcPr>
          <w:p w14:paraId="21E3C263">
            <w:pPr>
              <w:spacing w:line="360" w:lineRule="auto"/>
              <w:jc w:val="center"/>
              <w:rPr>
                <w:rFonts w:hint="eastAsia" w:asciiTheme="minorEastAsia" w:hAnsiTheme="minorEastAsia" w:eastAsiaTheme="minorEastAsia" w:cstheme="minorEastAsia"/>
                <w:sz w:val="24"/>
              </w:rPr>
            </w:pPr>
          </w:p>
        </w:tc>
        <w:tc>
          <w:tcPr>
            <w:tcW w:w="701" w:type="dxa"/>
            <w:noWrap/>
          </w:tcPr>
          <w:p w14:paraId="0F92EA74">
            <w:pPr>
              <w:spacing w:line="360" w:lineRule="auto"/>
              <w:jc w:val="center"/>
              <w:rPr>
                <w:rFonts w:hint="eastAsia" w:asciiTheme="minorEastAsia" w:hAnsiTheme="minorEastAsia" w:eastAsiaTheme="minorEastAsia" w:cstheme="minorEastAsia"/>
                <w:sz w:val="24"/>
              </w:rPr>
            </w:pPr>
          </w:p>
        </w:tc>
        <w:tc>
          <w:tcPr>
            <w:tcW w:w="838" w:type="dxa"/>
            <w:noWrap/>
          </w:tcPr>
          <w:p w14:paraId="1B4DF619">
            <w:pPr>
              <w:spacing w:line="360" w:lineRule="auto"/>
              <w:jc w:val="center"/>
              <w:rPr>
                <w:rFonts w:hint="eastAsia" w:asciiTheme="minorEastAsia" w:hAnsiTheme="minorEastAsia" w:eastAsiaTheme="minorEastAsia" w:cstheme="minorEastAsia"/>
                <w:sz w:val="24"/>
              </w:rPr>
            </w:pPr>
          </w:p>
        </w:tc>
        <w:tc>
          <w:tcPr>
            <w:tcW w:w="955" w:type="dxa"/>
            <w:noWrap/>
          </w:tcPr>
          <w:p w14:paraId="4806A9DF">
            <w:pPr>
              <w:spacing w:line="360" w:lineRule="auto"/>
              <w:jc w:val="center"/>
              <w:rPr>
                <w:rFonts w:hint="eastAsia" w:asciiTheme="minorEastAsia" w:hAnsiTheme="minorEastAsia" w:eastAsiaTheme="minorEastAsia" w:cstheme="minorEastAsia"/>
                <w:sz w:val="24"/>
              </w:rPr>
            </w:pPr>
          </w:p>
        </w:tc>
        <w:tc>
          <w:tcPr>
            <w:tcW w:w="996" w:type="dxa"/>
            <w:noWrap/>
          </w:tcPr>
          <w:p w14:paraId="0D115702">
            <w:pPr>
              <w:spacing w:line="360" w:lineRule="auto"/>
              <w:jc w:val="center"/>
              <w:rPr>
                <w:rFonts w:hint="eastAsia" w:asciiTheme="minorEastAsia" w:hAnsiTheme="minorEastAsia" w:eastAsiaTheme="minorEastAsia" w:cstheme="minorEastAsia"/>
                <w:sz w:val="24"/>
              </w:rPr>
            </w:pPr>
          </w:p>
        </w:tc>
      </w:tr>
      <w:tr w14:paraId="53AC2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exact"/>
          <w:jc w:val="center"/>
        </w:trPr>
        <w:tc>
          <w:tcPr>
            <w:tcW w:w="1220" w:type="dxa"/>
            <w:noWrap/>
          </w:tcPr>
          <w:p w14:paraId="0E82342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912" w:type="dxa"/>
            <w:noWrap/>
          </w:tcPr>
          <w:p w14:paraId="38ED08EF">
            <w:pPr>
              <w:spacing w:line="360" w:lineRule="auto"/>
              <w:jc w:val="center"/>
              <w:rPr>
                <w:rFonts w:hint="eastAsia" w:asciiTheme="minorEastAsia" w:hAnsiTheme="minorEastAsia" w:eastAsiaTheme="minorEastAsia" w:cstheme="minorEastAsia"/>
                <w:sz w:val="24"/>
              </w:rPr>
            </w:pPr>
          </w:p>
        </w:tc>
        <w:tc>
          <w:tcPr>
            <w:tcW w:w="915" w:type="dxa"/>
            <w:noWrap/>
          </w:tcPr>
          <w:p w14:paraId="72443C5A">
            <w:pPr>
              <w:spacing w:line="360" w:lineRule="auto"/>
              <w:jc w:val="center"/>
              <w:rPr>
                <w:rFonts w:hint="eastAsia" w:asciiTheme="minorEastAsia" w:hAnsiTheme="minorEastAsia" w:eastAsiaTheme="minorEastAsia" w:cstheme="minorEastAsia"/>
                <w:sz w:val="24"/>
              </w:rPr>
            </w:pPr>
          </w:p>
        </w:tc>
        <w:tc>
          <w:tcPr>
            <w:tcW w:w="993" w:type="dxa"/>
            <w:noWrap/>
          </w:tcPr>
          <w:p w14:paraId="40297BB1">
            <w:pPr>
              <w:spacing w:line="360" w:lineRule="auto"/>
              <w:jc w:val="center"/>
              <w:rPr>
                <w:rFonts w:hint="eastAsia" w:asciiTheme="minorEastAsia" w:hAnsiTheme="minorEastAsia" w:eastAsiaTheme="minorEastAsia" w:cstheme="minorEastAsia"/>
                <w:sz w:val="24"/>
              </w:rPr>
            </w:pPr>
          </w:p>
        </w:tc>
        <w:tc>
          <w:tcPr>
            <w:tcW w:w="1327" w:type="dxa"/>
            <w:noWrap/>
          </w:tcPr>
          <w:p w14:paraId="4B781813">
            <w:pPr>
              <w:spacing w:line="360" w:lineRule="auto"/>
              <w:jc w:val="center"/>
              <w:rPr>
                <w:rFonts w:hint="eastAsia" w:asciiTheme="minorEastAsia" w:hAnsiTheme="minorEastAsia" w:eastAsiaTheme="minorEastAsia" w:cstheme="minorEastAsia"/>
                <w:sz w:val="24"/>
              </w:rPr>
            </w:pPr>
          </w:p>
        </w:tc>
        <w:tc>
          <w:tcPr>
            <w:tcW w:w="701" w:type="dxa"/>
            <w:noWrap/>
          </w:tcPr>
          <w:p w14:paraId="7CC3707B">
            <w:pPr>
              <w:spacing w:line="360" w:lineRule="auto"/>
              <w:jc w:val="center"/>
              <w:rPr>
                <w:rFonts w:hint="eastAsia" w:asciiTheme="minorEastAsia" w:hAnsiTheme="minorEastAsia" w:eastAsiaTheme="minorEastAsia" w:cstheme="minorEastAsia"/>
                <w:sz w:val="24"/>
              </w:rPr>
            </w:pPr>
          </w:p>
        </w:tc>
        <w:tc>
          <w:tcPr>
            <w:tcW w:w="838" w:type="dxa"/>
            <w:noWrap/>
          </w:tcPr>
          <w:p w14:paraId="625DE774">
            <w:pPr>
              <w:spacing w:line="360" w:lineRule="auto"/>
              <w:jc w:val="center"/>
              <w:rPr>
                <w:rFonts w:hint="eastAsia" w:asciiTheme="minorEastAsia" w:hAnsiTheme="minorEastAsia" w:eastAsiaTheme="minorEastAsia" w:cstheme="minorEastAsia"/>
                <w:sz w:val="24"/>
              </w:rPr>
            </w:pPr>
          </w:p>
        </w:tc>
        <w:tc>
          <w:tcPr>
            <w:tcW w:w="955" w:type="dxa"/>
            <w:noWrap/>
          </w:tcPr>
          <w:p w14:paraId="7AA73F74">
            <w:pPr>
              <w:spacing w:line="360" w:lineRule="auto"/>
              <w:jc w:val="center"/>
              <w:rPr>
                <w:rFonts w:hint="eastAsia" w:asciiTheme="minorEastAsia" w:hAnsiTheme="minorEastAsia" w:eastAsiaTheme="minorEastAsia" w:cstheme="minorEastAsia"/>
                <w:sz w:val="24"/>
              </w:rPr>
            </w:pPr>
          </w:p>
        </w:tc>
        <w:tc>
          <w:tcPr>
            <w:tcW w:w="996" w:type="dxa"/>
            <w:noWrap/>
          </w:tcPr>
          <w:p w14:paraId="20005E08">
            <w:pPr>
              <w:spacing w:line="360" w:lineRule="auto"/>
              <w:jc w:val="center"/>
              <w:rPr>
                <w:rFonts w:hint="eastAsia" w:asciiTheme="minorEastAsia" w:hAnsiTheme="minorEastAsia" w:eastAsiaTheme="minorEastAsia" w:cstheme="minorEastAsia"/>
                <w:sz w:val="24"/>
              </w:rPr>
            </w:pPr>
          </w:p>
        </w:tc>
      </w:tr>
    </w:tbl>
    <w:p w14:paraId="636C91A9">
      <w:pPr>
        <w:pStyle w:val="43"/>
        <w:widowControl/>
        <w:spacing w:line="360" w:lineRule="auto"/>
        <w:jc w:val="left"/>
        <w:rPr>
          <w:rFonts w:hint="eastAsia" w:asciiTheme="minorEastAsia" w:hAnsiTheme="minorEastAsia" w:eastAsiaTheme="minorEastAsia" w:cstheme="minorEastAsia"/>
          <w:sz w:val="24"/>
          <w:szCs w:val="24"/>
        </w:rPr>
      </w:pPr>
    </w:p>
    <w:p w14:paraId="36E6F87C">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备注：1、项目拟配备人员由投标人自行确定，但应能够满足本项目的基本需求，并提供相关证明材料。</w:t>
      </w:r>
    </w:p>
    <w:p w14:paraId="2751F542">
      <w:pPr>
        <w:keepNext/>
        <w:keepLines/>
        <w:spacing w:line="360" w:lineRule="auto"/>
        <w:jc w:val="left"/>
        <w:rPr>
          <w:rFonts w:hint="eastAsia" w:asciiTheme="minorEastAsia" w:hAnsiTheme="minorEastAsia" w:eastAsiaTheme="minorEastAsia" w:cstheme="minorEastAsia"/>
          <w:sz w:val="24"/>
        </w:rPr>
      </w:pPr>
    </w:p>
    <w:p w14:paraId="01B4477E">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后附:拟配备人员身份证、健康证、相关证书、工资发放证明（非本单位或退休人员不予认可）等证明材料。</w:t>
      </w:r>
    </w:p>
    <w:p w14:paraId="201CC4F0">
      <w:pPr>
        <w:pStyle w:val="4"/>
        <w:spacing w:before="0" w:after="0" w:line="360" w:lineRule="auto"/>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Cs w:val="0"/>
          <w:sz w:val="24"/>
          <w:szCs w:val="24"/>
        </w:rPr>
        <w:br w:type="page"/>
      </w:r>
      <w:r>
        <w:rPr>
          <w:rFonts w:hint="eastAsia" w:asciiTheme="minorEastAsia" w:hAnsiTheme="minorEastAsia" w:eastAsiaTheme="minorEastAsia" w:cstheme="minorEastAsia"/>
          <w:bCs w:val="0"/>
          <w:sz w:val="24"/>
          <w:szCs w:val="24"/>
        </w:rPr>
        <w:t>八、</w:t>
      </w:r>
      <w:bookmarkEnd w:id="124"/>
      <w:r>
        <w:rPr>
          <w:rFonts w:hint="eastAsia" w:asciiTheme="minorEastAsia" w:hAnsiTheme="minorEastAsia" w:eastAsiaTheme="minorEastAsia" w:cstheme="minorEastAsia"/>
          <w:bCs w:val="0"/>
          <w:sz w:val="24"/>
          <w:szCs w:val="24"/>
        </w:rPr>
        <w:t>近年同类项目情况表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629"/>
        <w:gridCol w:w="1156"/>
        <w:gridCol w:w="1156"/>
        <w:gridCol w:w="1155"/>
        <w:gridCol w:w="1155"/>
        <w:gridCol w:w="1155"/>
        <w:gridCol w:w="1155"/>
        <w:gridCol w:w="1157"/>
        <w:gridCol w:w="9"/>
      </w:tblGrid>
      <w:tr w14:paraId="54DB888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tcBorders>
              <w:top w:val="single" w:color="auto" w:sz="4" w:space="0"/>
            </w:tcBorders>
            <w:noWrap/>
            <w:vAlign w:val="center"/>
          </w:tcPr>
          <w:p w14:paraId="390F4227">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序号</w:t>
            </w:r>
          </w:p>
        </w:tc>
        <w:tc>
          <w:tcPr>
            <w:tcW w:w="1156" w:type="dxa"/>
            <w:noWrap/>
            <w:vAlign w:val="center"/>
          </w:tcPr>
          <w:p w14:paraId="64AB439D">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采购人</w:t>
            </w:r>
          </w:p>
        </w:tc>
        <w:tc>
          <w:tcPr>
            <w:tcW w:w="1156" w:type="dxa"/>
            <w:noWrap/>
            <w:vAlign w:val="center"/>
          </w:tcPr>
          <w:p w14:paraId="04C9F329">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联系人</w:t>
            </w:r>
          </w:p>
        </w:tc>
        <w:tc>
          <w:tcPr>
            <w:tcW w:w="1156" w:type="dxa"/>
            <w:noWrap/>
            <w:vAlign w:val="center"/>
          </w:tcPr>
          <w:p w14:paraId="51511DA4">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联系电话</w:t>
            </w:r>
          </w:p>
        </w:tc>
        <w:tc>
          <w:tcPr>
            <w:tcW w:w="1156" w:type="dxa"/>
            <w:noWrap/>
            <w:vAlign w:val="center"/>
          </w:tcPr>
          <w:p w14:paraId="6DA890AD">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项目名称</w:t>
            </w:r>
          </w:p>
        </w:tc>
        <w:tc>
          <w:tcPr>
            <w:tcW w:w="1156" w:type="dxa"/>
            <w:noWrap/>
            <w:vAlign w:val="center"/>
          </w:tcPr>
          <w:p w14:paraId="120B11F3">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完成时间</w:t>
            </w:r>
          </w:p>
        </w:tc>
        <w:tc>
          <w:tcPr>
            <w:tcW w:w="1156" w:type="dxa"/>
            <w:noWrap/>
            <w:vAlign w:val="center"/>
          </w:tcPr>
          <w:p w14:paraId="55DCD7F5">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合同金额</w:t>
            </w:r>
          </w:p>
        </w:tc>
        <w:tc>
          <w:tcPr>
            <w:tcW w:w="1156" w:type="dxa"/>
            <w:gridSpan w:val="2"/>
            <w:tcBorders>
              <w:right w:val="single" w:color="auto" w:sz="4" w:space="0"/>
            </w:tcBorders>
            <w:noWrap/>
            <w:vAlign w:val="center"/>
          </w:tcPr>
          <w:p w14:paraId="2C377CB5">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备注</w:t>
            </w:r>
          </w:p>
        </w:tc>
      </w:tr>
      <w:tr w14:paraId="36B2CC4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6F60D6DE">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363EB17A">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F9F18A4">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79714B37">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C68D577">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3256165">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19029FF5">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61789890">
            <w:pPr>
              <w:spacing w:line="360" w:lineRule="auto"/>
              <w:jc w:val="center"/>
              <w:rPr>
                <w:rFonts w:hint="eastAsia" w:asciiTheme="minorEastAsia" w:hAnsiTheme="minorEastAsia" w:eastAsiaTheme="minorEastAsia" w:cstheme="minorEastAsia"/>
                <w:sz w:val="24"/>
              </w:rPr>
            </w:pPr>
          </w:p>
        </w:tc>
      </w:tr>
      <w:tr w14:paraId="1F9FFFB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78CC65DC">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F3F321E">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B7BA8AA">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3B61E6B">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3ACD1ED">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61836CE">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727D371">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5775277D">
            <w:pPr>
              <w:spacing w:line="360" w:lineRule="auto"/>
              <w:jc w:val="center"/>
              <w:rPr>
                <w:rFonts w:hint="eastAsia" w:asciiTheme="minorEastAsia" w:hAnsiTheme="minorEastAsia" w:eastAsiaTheme="minorEastAsia" w:cstheme="minorEastAsia"/>
                <w:sz w:val="24"/>
              </w:rPr>
            </w:pPr>
          </w:p>
        </w:tc>
      </w:tr>
      <w:tr w14:paraId="6F22E74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02F26EE4">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134887A0">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7064FED5">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3B648EE">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54BED3C">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A18EF98">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057BDD2">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1C458162">
            <w:pPr>
              <w:spacing w:line="360" w:lineRule="auto"/>
              <w:jc w:val="center"/>
              <w:rPr>
                <w:rFonts w:hint="eastAsia" w:asciiTheme="minorEastAsia" w:hAnsiTheme="minorEastAsia" w:eastAsiaTheme="minorEastAsia" w:cstheme="minorEastAsia"/>
                <w:sz w:val="24"/>
              </w:rPr>
            </w:pPr>
          </w:p>
        </w:tc>
      </w:tr>
      <w:tr w14:paraId="3EBCEC9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52011C4A">
            <w:pPr>
              <w:spacing w:line="360" w:lineRule="auto"/>
              <w:jc w:val="center"/>
              <w:rPr>
                <w:rFonts w:hint="eastAsia" w:asciiTheme="minorEastAsia" w:hAnsiTheme="minorEastAsia" w:eastAsiaTheme="minorEastAsia" w:cstheme="minorEastAsia"/>
                <w:sz w:val="24"/>
              </w:rPr>
            </w:pPr>
          </w:p>
        </w:tc>
        <w:tc>
          <w:tcPr>
            <w:tcW w:w="1156" w:type="dxa"/>
            <w:tcBorders>
              <w:right w:val="single" w:color="auto" w:sz="4" w:space="0"/>
            </w:tcBorders>
            <w:noWrap/>
            <w:vAlign w:val="center"/>
          </w:tcPr>
          <w:p w14:paraId="36CABC53">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783BD8A5">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37585D01">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16BFDF0A">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72A9E841">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6BF1653">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229EFDAE">
            <w:pPr>
              <w:spacing w:line="360" w:lineRule="auto"/>
              <w:jc w:val="center"/>
              <w:rPr>
                <w:rFonts w:hint="eastAsia" w:asciiTheme="minorEastAsia" w:hAnsiTheme="minorEastAsia" w:eastAsiaTheme="minorEastAsia" w:cstheme="minorEastAsia"/>
                <w:sz w:val="24"/>
              </w:rPr>
            </w:pPr>
          </w:p>
        </w:tc>
      </w:tr>
      <w:tr w14:paraId="4D5AC6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tcBorders>
              <w:right w:val="single" w:color="auto" w:sz="4" w:space="0"/>
            </w:tcBorders>
            <w:noWrap/>
            <w:vAlign w:val="center"/>
          </w:tcPr>
          <w:p w14:paraId="02AC4917">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0D30629A">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50E36EB2">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776B49CA">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27C0BFC5">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5D2739FF">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5256DF7D">
            <w:pPr>
              <w:spacing w:line="360" w:lineRule="auto"/>
              <w:rPr>
                <w:rFonts w:hint="eastAsia" w:asciiTheme="minorEastAsia" w:hAnsiTheme="minorEastAsia" w:eastAsiaTheme="minorEastAsia" w:cstheme="minorEastAsia"/>
                <w:sz w:val="24"/>
              </w:rPr>
            </w:pPr>
          </w:p>
        </w:tc>
        <w:tc>
          <w:tcPr>
            <w:tcW w:w="1156" w:type="dxa"/>
            <w:gridSpan w:val="2"/>
            <w:tcBorders>
              <w:left w:val="single" w:color="auto" w:sz="4" w:space="0"/>
              <w:right w:val="single" w:color="auto" w:sz="4" w:space="0"/>
            </w:tcBorders>
            <w:noWrap/>
            <w:vAlign w:val="center"/>
          </w:tcPr>
          <w:p w14:paraId="38A68D3C">
            <w:pPr>
              <w:spacing w:line="360" w:lineRule="auto"/>
              <w:rPr>
                <w:rFonts w:hint="eastAsia" w:asciiTheme="minorEastAsia" w:hAnsiTheme="minorEastAsia" w:eastAsiaTheme="minorEastAsia" w:cstheme="minorEastAsia"/>
                <w:sz w:val="24"/>
              </w:rPr>
            </w:pPr>
          </w:p>
        </w:tc>
      </w:tr>
      <w:tr w14:paraId="06DA0DA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0EBB1DFF">
            <w:pPr>
              <w:spacing w:line="360" w:lineRule="auto"/>
              <w:rPr>
                <w:rFonts w:hint="eastAsia" w:asciiTheme="minorEastAsia" w:hAnsiTheme="minorEastAsia" w:eastAsiaTheme="minorEastAsia" w:cstheme="minorEastAsia"/>
                <w:sz w:val="24"/>
              </w:rPr>
            </w:pPr>
          </w:p>
        </w:tc>
        <w:tc>
          <w:tcPr>
            <w:tcW w:w="1154" w:type="dxa"/>
            <w:noWrap/>
            <w:vAlign w:val="center"/>
          </w:tcPr>
          <w:p w14:paraId="0B938B4D">
            <w:pPr>
              <w:spacing w:line="360" w:lineRule="auto"/>
              <w:rPr>
                <w:rFonts w:hint="eastAsia" w:asciiTheme="minorEastAsia" w:hAnsiTheme="minorEastAsia" w:eastAsiaTheme="minorEastAsia" w:cstheme="minorEastAsia"/>
                <w:sz w:val="24"/>
              </w:rPr>
            </w:pPr>
          </w:p>
        </w:tc>
        <w:tc>
          <w:tcPr>
            <w:tcW w:w="1154" w:type="dxa"/>
            <w:noWrap/>
            <w:vAlign w:val="center"/>
          </w:tcPr>
          <w:p w14:paraId="0252725D">
            <w:pPr>
              <w:spacing w:line="360" w:lineRule="auto"/>
              <w:rPr>
                <w:rFonts w:hint="eastAsia" w:asciiTheme="minorEastAsia" w:hAnsiTheme="minorEastAsia" w:eastAsiaTheme="minorEastAsia" w:cstheme="minorEastAsia"/>
                <w:sz w:val="24"/>
              </w:rPr>
            </w:pPr>
          </w:p>
        </w:tc>
        <w:tc>
          <w:tcPr>
            <w:tcW w:w="1154" w:type="dxa"/>
            <w:noWrap/>
            <w:vAlign w:val="center"/>
          </w:tcPr>
          <w:p w14:paraId="449A38A6">
            <w:pPr>
              <w:spacing w:line="360" w:lineRule="auto"/>
              <w:rPr>
                <w:rFonts w:hint="eastAsia" w:asciiTheme="minorEastAsia" w:hAnsiTheme="minorEastAsia" w:eastAsiaTheme="minorEastAsia" w:cstheme="minorEastAsia"/>
                <w:sz w:val="24"/>
              </w:rPr>
            </w:pPr>
          </w:p>
        </w:tc>
        <w:tc>
          <w:tcPr>
            <w:tcW w:w="1154" w:type="dxa"/>
            <w:noWrap/>
            <w:vAlign w:val="center"/>
          </w:tcPr>
          <w:p w14:paraId="546CA2AC">
            <w:pPr>
              <w:spacing w:line="360" w:lineRule="auto"/>
              <w:rPr>
                <w:rFonts w:hint="eastAsia" w:asciiTheme="minorEastAsia" w:hAnsiTheme="minorEastAsia" w:eastAsiaTheme="minorEastAsia" w:cstheme="minorEastAsia"/>
                <w:sz w:val="24"/>
              </w:rPr>
            </w:pPr>
          </w:p>
        </w:tc>
        <w:tc>
          <w:tcPr>
            <w:tcW w:w="1154" w:type="dxa"/>
            <w:noWrap/>
            <w:vAlign w:val="center"/>
          </w:tcPr>
          <w:p w14:paraId="0A62550B">
            <w:pPr>
              <w:spacing w:line="360" w:lineRule="auto"/>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4563263A">
            <w:pPr>
              <w:spacing w:line="360" w:lineRule="auto"/>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260D93E4">
            <w:pPr>
              <w:spacing w:line="360" w:lineRule="auto"/>
              <w:rPr>
                <w:rFonts w:hint="eastAsia" w:asciiTheme="minorEastAsia" w:hAnsiTheme="minorEastAsia" w:eastAsiaTheme="minorEastAsia" w:cstheme="minorEastAsia"/>
                <w:sz w:val="24"/>
              </w:rPr>
            </w:pPr>
          </w:p>
        </w:tc>
      </w:tr>
      <w:tr w14:paraId="4CFF305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5C839F44">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1DBA8C0D">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557CBAA">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590D7B19">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2374E689">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0FE85403">
            <w:pPr>
              <w:spacing w:line="360" w:lineRule="auto"/>
              <w:jc w:val="center"/>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322ED425">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6B06A5C8">
            <w:pPr>
              <w:spacing w:line="360" w:lineRule="auto"/>
              <w:jc w:val="center"/>
              <w:rPr>
                <w:rFonts w:hint="eastAsia" w:asciiTheme="minorEastAsia" w:hAnsiTheme="minorEastAsia" w:eastAsiaTheme="minorEastAsia" w:cstheme="minorEastAsia"/>
                <w:sz w:val="24"/>
              </w:rPr>
            </w:pPr>
          </w:p>
        </w:tc>
      </w:tr>
      <w:tr w14:paraId="2A95984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62DB6AA4">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19937AE5">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417F3546">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08AFA8F3">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05EC2474">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741E4039">
            <w:pPr>
              <w:spacing w:line="360" w:lineRule="auto"/>
              <w:jc w:val="center"/>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272117B9">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28F57B0A">
            <w:pPr>
              <w:spacing w:line="360" w:lineRule="auto"/>
              <w:jc w:val="center"/>
              <w:rPr>
                <w:rFonts w:hint="eastAsia" w:asciiTheme="minorEastAsia" w:hAnsiTheme="minorEastAsia" w:eastAsiaTheme="minorEastAsia" w:cstheme="minorEastAsia"/>
                <w:sz w:val="24"/>
              </w:rPr>
            </w:pPr>
          </w:p>
        </w:tc>
      </w:tr>
      <w:tr w14:paraId="49C305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bottom w:val="single" w:color="auto" w:sz="4" w:space="0"/>
            </w:tcBorders>
            <w:noWrap/>
            <w:vAlign w:val="center"/>
          </w:tcPr>
          <w:p w14:paraId="56B0D953">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3DB89CBD">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7271F0DE">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600A25F7">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57B9285C">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5DC4B1D9">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right w:val="single" w:color="auto" w:sz="4" w:space="0"/>
            </w:tcBorders>
            <w:noWrap/>
            <w:vAlign w:val="center"/>
          </w:tcPr>
          <w:p w14:paraId="4D7D2B0A">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bottom w:val="single" w:color="auto" w:sz="4" w:space="0"/>
              <w:right w:val="single" w:color="auto" w:sz="4" w:space="0"/>
            </w:tcBorders>
            <w:noWrap/>
            <w:vAlign w:val="center"/>
          </w:tcPr>
          <w:p w14:paraId="782F7AC8">
            <w:pPr>
              <w:spacing w:line="360" w:lineRule="auto"/>
              <w:jc w:val="center"/>
              <w:rPr>
                <w:rFonts w:hint="eastAsia" w:asciiTheme="minorEastAsia" w:hAnsiTheme="minorEastAsia" w:eastAsiaTheme="minorEastAsia" w:cstheme="minorEastAsia"/>
                <w:sz w:val="24"/>
              </w:rPr>
            </w:pPr>
          </w:p>
        </w:tc>
      </w:tr>
      <w:tr w14:paraId="0917C17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22C4B24F">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4F87F28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7274CBA6">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26C68E6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6F528EA7">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51357516">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65E9BD5A">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087F1FC1">
            <w:pPr>
              <w:spacing w:line="360" w:lineRule="auto"/>
              <w:jc w:val="center"/>
              <w:rPr>
                <w:rFonts w:hint="eastAsia" w:asciiTheme="minorEastAsia" w:hAnsiTheme="minorEastAsia" w:eastAsiaTheme="minorEastAsia" w:cstheme="minorEastAsia"/>
                <w:sz w:val="24"/>
              </w:rPr>
            </w:pPr>
          </w:p>
        </w:tc>
      </w:tr>
      <w:tr w14:paraId="160763B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4E220302">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42DF76E4">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1847B244">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4A9B121">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6EDD2DFE">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29F7C49D">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375378F4">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04E5AB70">
            <w:pPr>
              <w:spacing w:line="360" w:lineRule="auto"/>
              <w:jc w:val="center"/>
              <w:rPr>
                <w:rFonts w:hint="eastAsia" w:asciiTheme="minorEastAsia" w:hAnsiTheme="minorEastAsia" w:eastAsiaTheme="minorEastAsia" w:cstheme="minorEastAsia"/>
                <w:sz w:val="24"/>
              </w:rPr>
            </w:pPr>
          </w:p>
        </w:tc>
      </w:tr>
      <w:tr w14:paraId="1D0F711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125FC70D">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42C13F46">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0F9B0DD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2701237F">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487060BF">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01DD32F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7722E291">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36F8FCB7">
            <w:pPr>
              <w:spacing w:line="360" w:lineRule="auto"/>
              <w:jc w:val="center"/>
              <w:rPr>
                <w:rFonts w:hint="eastAsia" w:asciiTheme="minorEastAsia" w:hAnsiTheme="minorEastAsia" w:eastAsiaTheme="minorEastAsia" w:cstheme="minorEastAsia"/>
                <w:sz w:val="24"/>
              </w:rPr>
            </w:pPr>
          </w:p>
        </w:tc>
      </w:tr>
      <w:tr w14:paraId="486771C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tcBorders>
            <w:noWrap/>
            <w:vAlign w:val="center"/>
          </w:tcPr>
          <w:p w14:paraId="0B2FA125">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27F970B5">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2E934A6C">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5DC0918F">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4B5E7E8E">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3CAFF584">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right w:val="single" w:color="auto" w:sz="4" w:space="0"/>
            </w:tcBorders>
            <w:noWrap/>
            <w:vAlign w:val="center"/>
          </w:tcPr>
          <w:p w14:paraId="49B82DCC">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right w:val="single" w:color="auto" w:sz="4" w:space="0"/>
            </w:tcBorders>
            <w:noWrap/>
            <w:vAlign w:val="center"/>
          </w:tcPr>
          <w:p w14:paraId="1BBF3686">
            <w:pPr>
              <w:spacing w:line="360" w:lineRule="auto"/>
              <w:jc w:val="center"/>
              <w:rPr>
                <w:rFonts w:hint="eastAsia" w:asciiTheme="minorEastAsia" w:hAnsiTheme="minorEastAsia" w:eastAsiaTheme="minorEastAsia" w:cstheme="minorEastAsia"/>
                <w:sz w:val="24"/>
              </w:rPr>
            </w:pPr>
          </w:p>
        </w:tc>
      </w:tr>
    </w:tbl>
    <w:p w14:paraId="180E7A40">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60752A01">
      <w:pPr>
        <w:numPr>
          <w:ilvl w:val="0"/>
          <w:numId w:val="8"/>
        </w:numPr>
        <w:spacing w:line="360" w:lineRule="auto"/>
        <w:jc w:val="left"/>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sz w:val="24"/>
        </w:rPr>
        <w:t>本表后附：</w:t>
      </w:r>
      <w:r>
        <w:rPr>
          <w:rFonts w:hint="eastAsia" w:asciiTheme="minorEastAsia" w:hAnsiTheme="minorEastAsia" w:eastAsiaTheme="minorEastAsia" w:cstheme="minorEastAsia"/>
          <w:kern w:val="0"/>
          <w:sz w:val="24"/>
        </w:rPr>
        <w:t>投标人近三年完成的</w:t>
      </w:r>
      <w:r>
        <w:rPr>
          <w:rFonts w:hint="eastAsia" w:asciiTheme="minorEastAsia" w:hAnsiTheme="minorEastAsia" w:eastAsiaTheme="minorEastAsia" w:cstheme="minorEastAsia"/>
          <w:caps/>
          <w:sz w:val="24"/>
        </w:rPr>
        <w:t>类似业绩</w:t>
      </w:r>
      <w:r>
        <w:rPr>
          <w:rFonts w:hint="eastAsia" w:asciiTheme="minorEastAsia" w:hAnsiTheme="minorEastAsia" w:eastAsiaTheme="minorEastAsia" w:cstheme="minorEastAsia"/>
          <w:sz w:val="24"/>
        </w:rPr>
        <w:t>，业绩证明材料提供以下任一类即可：（1）须同时提供中标（成交）通知书、合同。（2）须同时提供合同、供货发票或银行收款进账凭证等。合同至少包含合同首页、关键页、签订时间、双方签章页</w:t>
      </w:r>
      <w:r>
        <w:rPr>
          <w:rFonts w:hint="eastAsia" w:asciiTheme="minorEastAsia" w:hAnsiTheme="minorEastAsia" w:eastAsiaTheme="minorEastAsia" w:cstheme="minorEastAsia"/>
          <w:bCs/>
          <w:sz w:val="24"/>
        </w:rPr>
        <w:t>等。</w:t>
      </w:r>
    </w:p>
    <w:p w14:paraId="2BD785CD">
      <w:pPr>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2、具体年份要求：</w:t>
      </w:r>
      <w:r>
        <w:rPr>
          <w:rFonts w:hint="eastAsia" w:asciiTheme="minorEastAsia" w:hAnsiTheme="minorEastAsia" w:eastAsiaTheme="minorEastAsia" w:cstheme="minorEastAsia"/>
          <w:kern w:val="0"/>
          <w:sz w:val="24"/>
        </w:rPr>
        <w:t>2021年01月01日-至今</w:t>
      </w:r>
      <w:r>
        <w:rPr>
          <w:rFonts w:hint="eastAsia" w:asciiTheme="minorEastAsia" w:hAnsiTheme="minorEastAsia" w:eastAsiaTheme="minorEastAsia" w:cstheme="minorEastAsia"/>
          <w:sz w:val="24"/>
        </w:rPr>
        <w:t>。</w:t>
      </w:r>
    </w:p>
    <w:p w14:paraId="29DBD24D">
      <w:pPr>
        <w:adjustRightInd w:val="0"/>
        <w:spacing w:line="360" w:lineRule="auto"/>
        <w:jc w:val="center"/>
        <w:rPr>
          <w:rFonts w:hint="eastAsia" w:asciiTheme="minorEastAsia" w:hAnsiTheme="minorEastAsia" w:eastAsiaTheme="minorEastAsia" w:cstheme="minorEastAsia"/>
          <w:sz w:val="24"/>
        </w:rPr>
      </w:pPr>
    </w:p>
    <w:p w14:paraId="0E163056">
      <w:pPr>
        <w:adjustRightInd w:val="0"/>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投标人名称（盖章）：</w:t>
      </w:r>
    </w:p>
    <w:p w14:paraId="61FF8062">
      <w:pPr>
        <w:adjustRightInd w:val="0"/>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授权人或被授权人（签字或盖章）</w:t>
      </w:r>
      <w:r>
        <w:rPr>
          <w:rFonts w:hint="eastAsia" w:asciiTheme="minorEastAsia" w:hAnsiTheme="minorEastAsia" w:eastAsiaTheme="minorEastAsia" w:cstheme="minorEastAsia"/>
          <w:bCs/>
          <w:sz w:val="24"/>
        </w:rPr>
        <w:t>：</w:t>
      </w:r>
    </w:p>
    <w:p w14:paraId="547966DB">
      <w:pPr>
        <w:keepNext/>
        <w:keepLines/>
        <w:spacing w:line="360" w:lineRule="auto"/>
        <w:jc w:val="center"/>
        <w:rPr>
          <w:rFonts w:hint="eastAsia" w:asciiTheme="minorEastAsia" w:hAnsiTheme="minorEastAsia" w:eastAsiaTheme="minorEastAsia" w:cstheme="minorEastAsia"/>
          <w:bCs/>
          <w:kern w:val="0"/>
          <w:sz w:val="24"/>
        </w:rPr>
      </w:pPr>
      <w:bookmarkStart w:id="125" w:name="_Toc217446090"/>
      <w:r>
        <w:rPr>
          <w:rFonts w:hint="eastAsia" w:asciiTheme="minorEastAsia" w:hAnsiTheme="minorEastAsia" w:eastAsiaTheme="minorEastAsia" w:cstheme="minorEastAsia"/>
          <w:bCs/>
          <w:kern w:val="0"/>
          <w:sz w:val="24"/>
        </w:rPr>
        <w:t xml:space="preserve">         日    期：     年     月    日</w:t>
      </w:r>
    </w:p>
    <w:p w14:paraId="10F33156">
      <w:pPr>
        <w:pStyle w:val="4"/>
        <w:spacing w:before="0" w:after="0" w:line="360" w:lineRule="auto"/>
        <w:jc w:val="center"/>
        <w:rPr>
          <w:rFonts w:hint="eastAsia" w:asciiTheme="minorEastAsia" w:hAnsiTheme="minorEastAsia" w:eastAsiaTheme="minorEastAsia" w:cstheme="minorEastAsia"/>
          <w:bCs w:val="0"/>
          <w:kern w:val="0"/>
          <w:sz w:val="24"/>
          <w:szCs w:val="24"/>
        </w:rPr>
      </w:pPr>
      <w:r>
        <w:rPr>
          <w:rFonts w:hint="eastAsia" w:asciiTheme="minorEastAsia" w:hAnsiTheme="minorEastAsia" w:eastAsiaTheme="minorEastAsia" w:cstheme="minorEastAsia"/>
          <w:b w:val="0"/>
          <w:kern w:val="0"/>
          <w:sz w:val="24"/>
          <w:szCs w:val="24"/>
        </w:rPr>
        <w:br w:type="page"/>
      </w:r>
      <w:bookmarkEnd w:id="125"/>
      <w:r>
        <w:rPr>
          <w:rFonts w:hint="eastAsia" w:asciiTheme="minorEastAsia" w:hAnsiTheme="minorEastAsia" w:eastAsiaTheme="minorEastAsia" w:cstheme="minorEastAsia"/>
          <w:bCs w:val="0"/>
          <w:kern w:val="0"/>
          <w:sz w:val="24"/>
          <w:szCs w:val="24"/>
        </w:rPr>
        <w:t>九、</w:t>
      </w:r>
      <w:r>
        <w:rPr>
          <w:rFonts w:hint="eastAsia" w:asciiTheme="minorEastAsia" w:hAnsiTheme="minorEastAsia" w:eastAsiaTheme="minorEastAsia" w:cstheme="minorEastAsia"/>
          <w:sz w:val="24"/>
        </w:rPr>
        <w:t>商务、技术需求偏离表</w:t>
      </w:r>
    </w:p>
    <w:p w14:paraId="3F382C85">
      <w:pPr>
        <w:pStyle w:val="4"/>
        <w:spacing w:before="0" w:after="0" w:line="360" w:lineRule="auto"/>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Cs w:val="0"/>
          <w:kern w:val="0"/>
          <w:sz w:val="24"/>
          <w:szCs w:val="24"/>
        </w:rPr>
        <w:t>（一）商务</w:t>
      </w:r>
      <w:r>
        <w:rPr>
          <w:rFonts w:hint="eastAsia" w:asciiTheme="minorEastAsia" w:hAnsiTheme="minorEastAsia" w:eastAsiaTheme="minorEastAsia" w:cstheme="minorEastAsia"/>
          <w:sz w:val="24"/>
        </w:rPr>
        <w:t>条款</w:t>
      </w:r>
      <w:r>
        <w:rPr>
          <w:rFonts w:hint="eastAsia" w:asciiTheme="minorEastAsia" w:hAnsiTheme="minorEastAsia" w:eastAsiaTheme="minorEastAsia" w:cstheme="minorEastAsia"/>
          <w:bCs w:val="0"/>
          <w:kern w:val="0"/>
          <w:sz w:val="24"/>
          <w:szCs w:val="24"/>
        </w:rPr>
        <w:t>偏离表</w:t>
      </w:r>
    </w:p>
    <w:tbl>
      <w:tblPr>
        <w:tblStyle w:val="28"/>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5681"/>
        <w:gridCol w:w="1008"/>
        <w:gridCol w:w="1164"/>
      </w:tblGrid>
      <w:tr w14:paraId="72EF4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842" w:type="dxa"/>
            <w:shd w:val="clear" w:color="auto" w:fill="F3F3F3"/>
            <w:noWrap/>
            <w:vAlign w:val="center"/>
          </w:tcPr>
          <w:p w14:paraId="60A29A1A">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序号</w:t>
            </w:r>
          </w:p>
        </w:tc>
        <w:tc>
          <w:tcPr>
            <w:tcW w:w="5681" w:type="dxa"/>
            <w:shd w:val="clear" w:color="auto" w:fill="F3F3F3"/>
            <w:noWrap/>
            <w:vAlign w:val="center"/>
          </w:tcPr>
          <w:p w14:paraId="3FCF73E3">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主要商务条款</w:t>
            </w:r>
          </w:p>
        </w:tc>
        <w:tc>
          <w:tcPr>
            <w:tcW w:w="1008" w:type="dxa"/>
            <w:shd w:val="clear" w:color="auto" w:fill="F3F3F3"/>
            <w:noWrap/>
            <w:vAlign w:val="center"/>
          </w:tcPr>
          <w:p w14:paraId="00EACF40">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是否</w:t>
            </w:r>
          </w:p>
          <w:p w14:paraId="15D8FF17">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响应</w:t>
            </w:r>
          </w:p>
        </w:tc>
        <w:tc>
          <w:tcPr>
            <w:tcW w:w="1164" w:type="dxa"/>
            <w:shd w:val="clear" w:color="auto" w:fill="F3F3F3"/>
            <w:noWrap/>
            <w:vAlign w:val="center"/>
          </w:tcPr>
          <w:p w14:paraId="48059C94">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偏离说明</w:t>
            </w:r>
          </w:p>
        </w:tc>
      </w:tr>
      <w:tr w14:paraId="35154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1B6852EE">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5681" w:type="dxa"/>
            <w:noWrap/>
            <w:vAlign w:val="center"/>
          </w:tcPr>
          <w:p w14:paraId="3AFDB14F">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完全理解并接受对合格投标人、合格的货物质量和服务要求；</w:t>
            </w:r>
          </w:p>
        </w:tc>
        <w:tc>
          <w:tcPr>
            <w:tcW w:w="1008" w:type="dxa"/>
            <w:noWrap/>
            <w:vAlign w:val="center"/>
          </w:tcPr>
          <w:p w14:paraId="0FA9FB2C">
            <w:pPr>
              <w:pStyle w:val="83"/>
              <w:keepNext w:val="0"/>
              <w:adjustRightInd/>
              <w:spacing w:before="0" w:after="0" w:line="360" w:lineRule="auto"/>
              <w:textAlignment w:val="auto"/>
              <w:rPr>
                <w:rFonts w:hint="eastAsia" w:asciiTheme="minorEastAsia" w:hAnsiTheme="minorEastAsia" w:eastAsiaTheme="minorEastAsia" w:cstheme="minorEastAsia"/>
                <w:snapToGrid/>
                <w:spacing w:val="0"/>
                <w:kern w:val="2"/>
                <w:szCs w:val="24"/>
              </w:rPr>
            </w:pPr>
          </w:p>
        </w:tc>
        <w:tc>
          <w:tcPr>
            <w:tcW w:w="1164" w:type="dxa"/>
            <w:noWrap/>
            <w:vAlign w:val="center"/>
          </w:tcPr>
          <w:p w14:paraId="2D47A384">
            <w:pPr>
              <w:spacing w:line="360" w:lineRule="auto"/>
              <w:jc w:val="center"/>
              <w:rPr>
                <w:rFonts w:hint="eastAsia" w:asciiTheme="minorEastAsia" w:hAnsiTheme="minorEastAsia" w:eastAsiaTheme="minorEastAsia" w:cstheme="minorEastAsia"/>
                <w:sz w:val="24"/>
              </w:rPr>
            </w:pPr>
          </w:p>
        </w:tc>
      </w:tr>
      <w:tr w14:paraId="747F9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4C9C6999">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5681" w:type="dxa"/>
            <w:noWrap/>
            <w:vAlign w:val="center"/>
          </w:tcPr>
          <w:p w14:paraId="105DDC8C">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完全理解并接受对投标人的各项须知、规约要求和责任义务；</w:t>
            </w:r>
          </w:p>
        </w:tc>
        <w:tc>
          <w:tcPr>
            <w:tcW w:w="1008" w:type="dxa"/>
            <w:noWrap/>
            <w:vAlign w:val="center"/>
          </w:tcPr>
          <w:p w14:paraId="0C562DB6">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662A747C">
            <w:pPr>
              <w:spacing w:line="360" w:lineRule="auto"/>
              <w:ind w:right="-35"/>
              <w:jc w:val="center"/>
              <w:rPr>
                <w:rFonts w:hint="eastAsia" w:asciiTheme="minorEastAsia" w:hAnsiTheme="minorEastAsia" w:eastAsiaTheme="minorEastAsia" w:cstheme="minorEastAsia"/>
                <w:sz w:val="24"/>
              </w:rPr>
            </w:pPr>
          </w:p>
        </w:tc>
      </w:tr>
      <w:tr w14:paraId="6E2CB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605DD78F">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5681" w:type="dxa"/>
            <w:noWrap/>
            <w:vAlign w:val="center"/>
          </w:tcPr>
          <w:p w14:paraId="2A7A7617">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同意接受拟签订的合同文本所列述的各项条款；</w:t>
            </w:r>
          </w:p>
        </w:tc>
        <w:tc>
          <w:tcPr>
            <w:tcW w:w="1008" w:type="dxa"/>
            <w:noWrap/>
            <w:vAlign w:val="center"/>
          </w:tcPr>
          <w:p w14:paraId="52354250">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17AF4F72">
            <w:pPr>
              <w:spacing w:line="360" w:lineRule="auto"/>
              <w:ind w:right="-35"/>
              <w:jc w:val="center"/>
              <w:rPr>
                <w:rFonts w:hint="eastAsia" w:asciiTheme="minorEastAsia" w:hAnsiTheme="minorEastAsia" w:eastAsiaTheme="minorEastAsia" w:cstheme="minorEastAsia"/>
                <w:sz w:val="24"/>
              </w:rPr>
            </w:pPr>
          </w:p>
        </w:tc>
      </w:tr>
      <w:tr w14:paraId="32DC5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842" w:type="dxa"/>
            <w:noWrap/>
            <w:vAlign w:val="center"/>
          </w:tcPr>
          <w:p w14:paraId="11494E6A">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5681" w:type="dxa"/>
            <w:noWrap/>
            <w:vAlign w:val="center"/>
          </w:tcPr>
          <w:p w14:paraId="5E03E13A">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同意按本项目要求缴付相关款项；</w:t>
            </w:r>
          </w:p>
        </w:tc>
        <w:tc>
          <w:tcPr>
            <w:tcW w:w="1008" w:type="dxa"/>
            <w:noWrap/>
            <w:vAlign w:val="center"/>
          </w:tcPr>
          <w:p w14:paraId="20513E2D">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52D0AF3C">
            <w:pPr>
              <w:spacing w:line="360" w:lineRule="auto"/>
              <w:ind w:right="-35"/>
              <w:jc w:val="center"/>
              <w:rPr>
                <w:rFonts w:hint="eastAsia" w:asciiTheme="minorEastAsia" w:hAnsiTheme="minorEastAsia" w:eastAsiaTheme="minorEastAsia" w:cstheme="minorEastAsia"/>
                <w:sz w:val="24"/>
              </w:rPr>
            </w:pPr>
          </w:p>
        </w:tc>
      </w:tr>
      <w:tr w14:paraId="28015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7AD8F719">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5681" w:type="dxa"/>
            <w:noWrap/>
            <w:vAlign w:val="center"/>
          </w:tcPr>
          <w:p w14:paraId="334C522C">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可提供货物供货来源证明或供货渠道与品质的合法性证明；</w:t>
            </w:r>
          </w:p>
        </w:tc>
        <w:tc>
          <w:tcPr>
            <w:tcW w:w="1008" w:type="dxa"/>
            <w:noWrap/>
            <w:vAlign w:val="center"/>
          </w:tcPr>
          <w:p w14:paraId="51777CB3">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4D1A7D81">
            <w:pPr>
              <w:pStyle w:val="83"/>
              <w:keepNext w:val="0"/>
              <w:adjustRightInd/>
              <w:spacing w:before="0" w:after="0" w:line="360" w:lineRule="auto"/>
              <w:textAlignment w:val="auto"/>
              <w:rPr>
                <w:rFonts w:hint="eastAsia" w:asciiTheme="minorEastAsia" w:hAnsiTheme="minorEastAsia" w:eastAsiaTheme="minorEastAsia" w:cstheme="minorEastAsia"/>
                <w:snapToGrid/>
                <w:spacing w:val="0"/>
                <w:kern w:val="2"/>
                <w:szCs w:val="24"/>
              </w:rPr>
            </w:pPr>
          </w:p>
        </w:tc>
      </w:tr>
      <w:tr w14:paraId="24F10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63846356">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5681" w:type="dxa"/>
            <w:noWrap/>
            <w:vAlign w:val="center"/>
          </w:tcPr>
          <w:p w14:paraId="61F64661">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投标有效期：从提交投标文件截止之日起90日历天；</w:t>
            </w:r>
          </w:p>
        </w:tc>
        <w:tc>
          <w:tcPr>
            <w:tcW w:w="1008" w:type="dxa"/>
            <w:noWrap/>
            <w:vAlign w:val="center"/>
          </w:tcPr>
          <w:p w14:paraId="7E7CDC53">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54A2035E">
            <w:pPr>
              <w:spacing w:line="360" w:lineRule="auto"/>
              <w:jc w:val="center"/>
              <w:rPr>
                <w:rFonts w:hint="eastAsia" w:asciiTheme="minorEastAsia" w:hAnsiTheme="minorEastAsia" w:eastAsiaTheme="minorEastAsia" w:cstheme="minorEastAsia"/>
                <w:sz w:val="24"/>
              </w:rPr>
            </w:pPr>
          </w:p>
        </w:tc>
      </w:tr>
      <w:tr w14:paraId="7FA52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2C26E440">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w:t>
            </w:r>
          </w:p>
        </w:tc>
        <w:tc>
          <w:tcPr>
            <w:tcW w:w="5681" w:type="dxa"/>
            <w:noWrap/>
            <w:vAlign w:val="center"/>
          </w:tcPr>
          <w:p w14:paraId="1A732AE0">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投标内容均涵盖招标要求及一切费用和伴随服务；</w:t>
            </w:r>
          </w:p>
        </w:tc>
        <w:tc>
          <w:tcPr>
            <w:tcW w:w="1008" w:type="dxa"/>
            <w:noWrap/>
            <w:vAlign w:val="center"/>
          </w:tcPr>
          <w:p w14:paraId="29F64DB1">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01040392">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5BB95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4179AC1B">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5681" w:type="dxa"/>
            <w:noWrap/>
            <w:vAlign w:val="center"/>
          </w:tcPr>
          <w:p w14:paraId="19DFC58B">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同意接受本项目供货期、保质期或相关进度安排要求；</w:t>
            </w:r>
          </w:p>
        </w:tc>
        <w:tc>
          <w:tcPr>
            <w:tcW w:w="1008" w:type="dxa"/>
            <w:noWrap/>
            <w:vAlign w:val="center"/>
          </w:tcPr>
          <w:p w14:paraId="7D335E0B">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75BCC031">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09BEB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281C7775">
            <w:pPr>
              <w:pStyle w:val="2"/>
            </w:pPr>
            <w:r>
              <w:rPr>
                <w:rFonts w:hint="eastAsia"/>
              </w:rPr>
              <w:t>9</w:t>
            </w:r>
          </w:p>
        </w:tc>
        <w:tc>
          <w:tcPr>
            <w:tcW w:w="5681" w:type="dxa"/>
            <w:noWrap/>
            <w:vAlign w:val="center"/>
          </w:tcPr>
          <w:p w14:paraId="00FF2741">
            <w:pPr>
              <w:tabs>
                <w:tab w:val="center" w:pos="4473"/>
              </w:tabs>
              <w:spacing w:line="360" w:lineRule="auto"/>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同意接受本项目“第四章项目采购需求”中“二、商务要求”的全部要求及内容；</w:t>
            </w:r>
          </w:p>
        </w:tc>
        <w:tc>
          <w:tcPr>
            <w:tcW w:w="1008" w:type="dxa"/>
            <w:noWrap/>
            <w:vAlign w:val="center"/>
          </w:tcPr>
          <w:p w14:paraId="34182336">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61490AE5">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07835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5D662C65">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5681" w:type="dxa"/>
            <w:noWrap/>
            <w:vAlign w:val="center"/>
          </w:tcPr>
          <w:p w14:paraId="50826689">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同意接受本项目的验收要求及验收标准；</w:t>
            </w:r>
          </w:p>
        </w:tc>
        <w:tc>
          <w:tcPr>
            <w:tcW w:w="1008" w:type="dxa"/>
            <w:noWrap/>
            <w:vAlign w:val="center"/>
          </w:tcPr>
          <w:p w14:paraId="3F2B393A">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232816C8">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1E29C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4DCCD568">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w:t>
            </w:r>
          </w:p>
        </w:tc>
        <w:tc>
          <w:tcPr>
            <w:tcW w:w="5681" w:type="dxa"/>
            <w:noWrap/>
            <w:vAlign w:val="center"/>
          </w:tcPr>
          <w:p w14:paraId="2A12F889">
            <w:pPr>
              <w:pStyle w:val="20"/>
              <w:spacing w:line="240" w:lineRule="auto"/>
              <w:rPr>
                <w:rFonts w:hint="eastAsia" w:asciiTheme="minorEastAsia" w:hAnsiTheme="minorEastAsia" w:eastAsiaTheme="minorEastAsia" w:cstheme="minorEastAsia"/>
                <w:b w:val="0"/>
                <w:bCs w:val="0"/>
                <w:kern w:val="2"/>
                <w:sz w:val="24"/>
                <w:szCs w:val="24"/>
              </w:rPr>
            </w:pPr>
            <w:r>
              <w:rPr>
                <w:rFonts w:hint="eastAsia" w:asciiTheme="minorEastAsia" w:hAnsiTheme="minorEastAsia" w:eastAsiaTheme="minorEastAsia" w:cstheme="minorEastAsia"/>
                <w:b w:val="0"/>
                <w:bCs w:val="0"/>
                <w:kern w:val="2"/>
                <w:sz w:val="24"/>
                <w:szCs w:val="24"/>
              </w:rPr>
              <w:t>同意采购人以任何形式对我方的投标文件内容的真实性和有效性进行审查、验证；</w:t>
            </w:r>
          </w:p>
        </w:tc>
        <w:tc>
          <w:tcPr>
            <w:tcW w:w="1008" w:type="dxa"/>
            <w:noWrap/>
            <w:vAlign w:val="center"/>
          </w:tcPr>
          <w:p w14:paraId="22F4E7F6">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4629118A">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44D1C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0DCC935F">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w:t>
            </w:r>
          </w:p>
        </w:tc>
        <w:tc>
          <w:tcPr>
            <w:tcW w:w="5681" w:type="dxa"/>
            <w:noWrap/>
            <w:vAlign w:val="center"/>
          </w:tcPr>
          <w:p w14:paraId="18F62CFF">
            <w:pPr>
              <w:pStyle w:val="20"/>
              <w:spacing w:line="240" w:lineRule="auto"/>
              <w:rPr>
                <w:rFonts w:hint="eastAsia" w:asciiTheme="minorEastAsia" w:hAnsiTheme="minorEastAsia" w:eastAsiaTheme="minorEastAsia" w:cstheme="minorEastAsia"/>
                <w:b w:val="0"/>
                <w:bCs w:val="0"/>
                <w:kern w:val="2"/>
                <w:sz w:val="24"/>
                <w:szCs w:val="24"/>
              </w:rPr>
            </w:pPr>
            <w:r>
              <w:rPr>
                <w:rFonts w:hint="eastAsia" w:asciiTheme="minorEastAsia" w:hAnsiTheme="minorEastAsia" w:eastAsiaTheme="minorEastAsia" w:cstheme="minorEastAsia"/>
                <w:b w:val="0"/>
                <w:bCs w:val="0"/>
                <w:kern w:val="2"/>
                <w:sz w:val="24"/>
                <w:szCs w:val="24"/>
              </w:rPr>
              <w:t>同意接受本项目付款的各项要求。</w:t>
            </w:r>
          </w:p>
        </w:tc>
        <w:tc>
          <w:tcPr>
            <w:tcW w:w="1008" w:type="dxa"/>
            <w:noWrap/>
            <w:vAlign w:val="center"/>
          </w:tcPr>
          <w:p w14:paraId="6BC30C9B">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14F21B28">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bl>
    <w:p w14:paraId="72DF8D2A">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274DD804">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rPr>
        <w:t>对</w:t>
      </w:r>
      <w:r>
        <w:rPr>
          <w:rFonts w:hint="eastAsia" w:asciiTheme="minorEastAsia" w:hAnsiTheme="minorEastAsia" w:eastAsiaTheme="minorEastAsia" w:cstheme="minorEastAsia"/>
          <w:sz w:val="24"/>
          <w:lang w:val="en-GB"/>
        </w:rPr>
        <w:t>于上述要求，如投标人完全响应，则请在“是否响应”栏内打“√”，对打“×”视为偏离，请在“偏离说明”栏内扼要说明偏离情况；</w:t>
      </w:r>
    </w:p>
    <w:p w14:paraId="3DE6FED4">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lang w:val="en-GB"/>
        </w:rPr>
        <w:t>投标人应认真填写本响应表，若评标委员会在评审期间，发现有虚假填写本响应表的，则将可能被视为存在两个</w:t>
      </w:r>
      <w:r>
        <w:rPr>
          <w:rFonts w:hint="eastAsia" w:asciiTheme="minorEastAsia" w:hAnsiTheme="minorEastAsia" w:eastAsiaTheme="minorEastAsia" w:cstheme="minorEastAsia"/>
          <w:sz w:val="24"/>
        </w:rPr>
        <w:t>响应方案</w:t>
      </w:r>
      <w:r>
        <w:rPr>
          <w:rFonts w:hint="eastAsia" w:asciiTheme="minorEastAsia" w:hAnsiTheme="minorEastAsia" w:eastAsiaTheme="minorEastAsia" w:cstheme="minorEastAsia"/>
          <w:sz w:val="24"/>
          <w:lang w:val="en-GB"/>
        </w:rPr>
        <w:t>，评标委员会将按本招标文件相关规定执行；</w:t>
      </w:r>
    </w:p>
    <w:p w14:paraId="5CF4ED29">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lang w:val="en-GB"/>
        </w:rPr>
        <w:t>本表内容不得擅自修改。</w:t>
      </w:r>
    </w:p>
    <w:p w14:paraId="477A7394">
      <w:pPr>
        <w:spacing w:line="360" w:lineRule="auto"/>
        <w:rPr>
          <w:rFonts w:hint="eastAsia" w:asciiTheme="minorEastAsia" w:hAnsiTheme="minorEastAsia" w:eastAsiaTheme="minorEastAsia" w:cstheme="minorEastAsia"/>
          <w:sz w:val="24"/>
        </w:rPr>
        <w:sectPr>
          <w:footerReference r:id="rId15" w:type="default"/>
          <w:pgSz w:w="11906" w:h="16838"/>
          <w:pgMar w:top="1440" w:right="1800" w:bottom="1440" w:left="1800" w:header="851" w:footer="992" w:gutter="0"/>
          <w:cols w:space="720" w:num="1"/>
          <w:docGrid w:type="lines" w:linePitch="312" w:charSpace="0"/>
        </w:sectPr>
      </w:pPr>
    </w:p>
    <w:p w14:paraId="70DF4903">
      <w:pPr>
        <w:pStyle w:val="10"/>
        <w:numPr>
          <w:ilvl w:val="0"/>
          <w:numId w:val="10"/>
        </w:numPr>
        <w:spacing w:line="360" w:lineRule="auto"/>
        <w:ind w:firstLine="0"/>
        <w:jc w:val="center"/>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技术需求偏离表</w:t>
      </w:r>
    </w:p>
    <w:p w14:paraId="08B0900B">
      <w:pPr>
        <w:rPr>
          <w:rFonts w:hint="eastAsia" w:asciiTheme="minorEastAsia" w:hAnsiTheme="minorEastAsia" w:eastAsiaTheme="minorEastAsia" w:cstheme="minorEastAsia"/>
        </w:rPr>
      </w:pPr>
    </w:p>
    <w:tbl>
      <w:tblPr>
        <w:tblStyle w:val="28"/>
        <w:tblW w:w="5312" w:type="pct"/>
        <w:tblInd w:w="0" w:type="dxa"/>
        <w:tblLayout w:type="autofit"/>
        <w:tblCellMar>
          <w:top w:w="0" w:type="dxa"/>
          <w:left w:w="108" w:type="dxa"/>
          <w:bottom w:w="0" w:type="dxa"/>
          <w:right w:w="108" w:type="dxa"/>
        </w:tblCellMar>
      </w:tblPr>
      <w:tblGrid>
        <w:gridCol w:w="565"/>
        <w:gridCol w:w="802"/>
        <w:gridCol w:w="987"/>
        <w:gridCol w:w="1001"/>
        <w:gridCol w:w="647"/>
        <w:gridCol w:w="851"/>
        <w:gridCol w:w="912"/>
        <w:gridCol w:w="792"/>
        <w:gridCol w:w="838"/>
        <w:gridCol w:w="974"/>
        <w:gridCol w:w="717"/>
      </w:tblGrid>
      <w:tr w14:paraId="5336D8E1">
        <w:tblPrEx>
          <w:tblCellMar>
            <w:top w:w="0" w:type="dxa"/>
            <w:left w:w="108" w:type="dxa"/>
            <w:bottom w:w="0" w:type="dxa"/>
            <w:right w:w="108" w:type="dxa"/>
          </w:tblCellMar>
        </w:tblPrEx>
        <w:trPr>
          <w:trHeight w:val="1140" w:hRule="atLeast"/>
        </w:trPr>
        <w:tc>
          <w:tcPr>
            <w:tcW w:w="1295" w:type="pct"/>
            <w:gridSpan w:val="3"/>
            <w:tcBorders>
              <w:top w:val="single" w:color="auto" w:sz="4" w:space="0"/>
              <w:left w:val="single" w:color="auto" w:sz="4" w:space="0"/>
              <w:bottom w:val="single" w:color="auto" w:sz="4" w:space="0"/>
              <w:right w:val="single" w:color="auto" w:sz="4" w:space="0"/>
            </w:tcBorders>
            <w:shd w:val="clear" w:color="FFFFFF" w:fill="FFFFFF"/>
            <w:vAlign w:val="center"/>
          </w:tcPr>
          <w:p w14:paraId="3127356D">
            <w:pPr>
              <w:widowControl/>
              <w:spacing w:line="560" w:lineRule="exact"/>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招标文件的要求</w:t>
            </w:r>
          </w:p>
        </w:tc>
        <w:tc>
          <w:tcPr>
            <w:tcW w:w="3704" w:type="pct"/>
            <w:gridSpan w:val="8"/>
            <w:tcBorders>
              <w:top w:val="single" w:color="auto" w:sz="4" w:space="0"/>
              <w:left w:val="single" w:color="auto" w:sz="4" w:space="0"/>
              <w:bottom w:val="single" w:color="auto" w:sz="4" w:space="0"/>
              <w:right w:val="single" w:color="auto" w:sz="4" w:space="0"/>
            </w:tcBorders>
            <w:shd w:val="clear" w:color="FFFFFF" w:fill="FFFFFF"/>
            <w:vAlign w:val="center"/>
          </w:tcPr>
          <w:p w14:paraId="3AB70EB3">
            <w:pPr>
              <w:spacing w:line="560" w:lineRule="exact"/>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b/>
                <w:bCs/>
                <w:sz w:val="24"/>
              </w:rPr>
              <w:t>投标文件的响应</w:t>
            </w:r>
          </w:p>
        </w:tc>
      </w:tr>
      <w:tr w14:paraId="3C1B82FF">
        <w:tblPrEx>
          <w:tblCellMar>
            <w:top w:w="0" w:type="dxa"/>
            <w:left w:w="108" w:type="dxa"/>
            <w:bottom w:w="0" w:type="dxa"/>
            <w:right w:w="108" w:type="dxa"/>
          </w:tblCellMar>
        </w:tblPrEx>
        <w:trPr>
          <w:trHeight w:val="1118"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5492753F">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序号</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1BE98317">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货物名称</w:t>
            </w: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3686F45D">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技术参数要求</w:t>
            </w: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7AD064AB">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制造商名称</w:t>
            </w: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6158F1FE">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品牌</w:t>
            </w: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51E00619">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规格型号</w:t>
            </w: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5F409A89">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响应情况</w:t>
            </w: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1BFB4A90">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偏离情况</w:t>
            </w: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5A5C31FB">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证明材料</w:t>
            </w: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03BF9685">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证明材料页码</w:t>
            </w: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6B44DF55">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备注</w:t>
            </w:r>
          </w:p>
        </w:tc>
      </w:tr>
      <w:tr w14:paraId="1AF74508">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2A16C810">
            <w:pPr>
              <w:widowControl/>
              <w:spacing w:line="560" w:lineRule="exact"/>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1</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446960FB">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5B1342E1">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393D3013">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5CBC74EC">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1D2E2214">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5E14BEBE">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60DF661C">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1314C994">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202F13D1">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2FBA36AB">
            <w:pPr>
              <w:spacing w:line="560" w:lineRule="exact"/>
              <w:jc w:val="center"/>
              <w:rPr>
                <w:rFonts w:hint="eastAsia" w:asciiTheme="minorEastAsia" w:hAnsiTheme="minorEastAsia" w:eastAsiaTheme="minorEastAsia" w:cstheme="minorEastAsia"/>
                <w:sz w:val="24"/>
              </w:rPr>
            </w:pPr>
          </w:p>
        </w:tc>
      </w:tr>
      <w:tr w14:paraId="5625C885">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3E7EF3E1">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2</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4879CF36">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12DF53A1">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65551F74">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6872B566">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210DA9EC">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7185C90E">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65DD2268">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339F36D1">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4003D7BB">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53FFFE4F">
            <w:pPr>
              <w:spacing w:line="560" w:lineRule="exact"/>
              <w:jc w:val="center"/>
              <w:rPr>
                <w:rFonts w:hint="eastAsia" w:asciiTheme="minorEastAsia" w:hAnsiTheme="minorEastAsia" w:eastAsiaTheme="minorEastAsia" w:cstheme="minorEastAsia"/>
                <w:sz w:val="24"/>
              </w:rPr>
            </w:pPr>
          </w:p>
        </w:tc>
      </w:tr>
      <w:tr w14:paraId="76D7C549">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63443C13">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4AC42299">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7118224F">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66F79973">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0B7D4F0B">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208B339B">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6AD1800D">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3F37890A">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40AC2042">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6529E491">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2C092D81">
            <w:pPr>
              <w:spacing w:line="560" w:lineRule="exact"/>
              <w:jc w:val="center"/>
              <w:rPr>
                <w:rFonts w:hint="eastAsia" w:asciiTheme="minorEastAsia" w:hAnsiTheme="minorEastAsia" w:eastAsiaTheme="minorEastAsia" w:cstheme="minorEastAsia"/>
                <w:sz w:val="24"/>
              </w:rPr>
            </w:pPr>
          </w:p>
        </w:tc>
      </w:tr>
      <w:tr w14:paraId="5CEE8586">
        <w:tblPrEx>
          <w:tblCellMar>
            <w:top w:w="0" w:type="dxa"/>
            <w:left w:w="108" w:type="dxa"/>
            <w:bottom w:w="0" w:type="dxa"/>
            <w:right w:w="108" w:type="dxa"/>
          </w:tblCellMar>
        </w:tblPrEx>
        <w:trPr>
          <w:trHeight w:val="60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5219BCA5">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4</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1A04CF89">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5B0D2593">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7CBED61D">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12BD1F34">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6D77F430">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0DF2202A">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3EF5D712">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25798EE1">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471EF9AE">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6F942BFF">
            <w:pPr>
              <w:spacing w:line="560" w:lineRule="exact"/>
              <w:jc w:val="center"/>
              <w:rPr>
                <w:rFonts w:hint="eastAsia" w:asciiTheme="minorEastAsia" w:hAnsiTheme="minorEastAsia" w:eastAsiaTheme="minorEastAsia" w:cstheme="minorEastAsia"/>
                <w:sz w:val="24"/>
              </w:rPr>
            </w:pPr>
          </w:p>
        </w:tc>
      </w:tr>
    </w:tbl>
    <w:p w14:paraId="4D7D35EF">
      <w:pPr>
        <w:rPr>
          <w:rFonts w:hint="eastAsia" w:asciiTheme="minorEastAsia" w:hAnsiTheme="minorEastAsia" w:eastAsiaTheme="minorEastAsia" w:cstheme="minorEastAsia"/>
        </w:rPr>
      </w:pPr>
    </w:p>
    <w:p w14:paraId="2EE8212F">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38C7FF17">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bCs/>
          <w:sz w:val="24"/>
        </w:rPr>
        <w:t>投标人</w:t>
      </w:r>
      <w:r>
        <w:rPr>
          <w:rFonts w:hint="eastAsia" w:asciiTheme="minorEastAsia" w:hAnsiTheme="minorEastAsia" w:eastAsiaTheme="minorEastAsia" w:cstheme="minorEastAsia"/>
          <w:sz w:val="24"/>
        </w:rPr>
        <w:t>应对照招标文件“第四章项目采购需求”中的“技术要求”逐项填写，在“技术需求偏离表”中的“偏离情况”中注明“正偏离”或“负偏离”或“无偏离”，不得虚假响应。</w:t>
      </w:r>
    </w:p>
    <w:p w14:paraId="2B08A713">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第四章项目采购需求”中的“技术要求”，投标人需提供与产品技术参数相关的证明材料（如投标人或所投产品制造商出具的产品规格表或产品检测报告或鉴定证书或制造商产品彩页或制造商官网截图或制造商产品说明书或投标人做出的承诺或彩色实物图片等证明材料，不提供或不清楚或不准确，不予认可）。</w:t>
      </w:r>
    </w:p>
    <w:p w14:paraId="3175C95A">
      <w:pPr>
        <w:adjustRightInd w:val="0"/>
        <w:spacing w:line="560" w:lineRule="exact"/>
        <w:jc w:val="center"/>
        <w:rPr>
          <w:rFonts w:hint="eastAsia" w:asciiTheme="minorEastAsia" w:hAnsiTheme="minorEastAsia" w:eastAsiaTheme="minorEastAsia" w:cstheme="minorEastAsia"/>
          <w:bCs/>
          <w:sz w:val="24"/>
        </w:rPr>
      </w:pPr>
    </w:p>
    <w:p w14:paraId="612EEF3D">
      <w:pPr>
        <w:adjustRightInd w:val="0"/>
        <w:spacing w:line="560" w:lineRule="exact"/>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w:t>
      </w:r>
    </w:p>
    <w:p w14:paraId="064A79FE">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bCs/>
          <w:sz w:val="24"/>
        </w:rPr>
        <w:t>投标人名称（盖章）：</w:t>
      </w:r>
    </w:p>
    <w:p w14:paraId="5082E844">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w:t>
      </w:r>
      <w:r>
        <w:rPr>
          <w:rFonts w:hint="eastAsia" w:asciiTheme="minorEastAsia" w:hAnsiTheme="minorEastAsia" w:eastAsiaTheme="minorEastAsia" w:cstheme="minorEastAsia"/>
          <w:sz w:val="24"/>
        </w:rPr>
        <w:t>授权人或被授权人（签字或盖章）</w:t>
      </w:r>
      <w:r>
        <w:rPr>
          <w:rFonts w:hint="eastAsia" w:asciiTheme="minorEastAsia" w:hAnsiTheme="minorEastAsia" w:eastAsiaTheme="minorEastAsia" w:cstheme="minorEastAsia"/>
          <w:bCs/>
          <w:sz w:val="24"/>
        </w:rPr>
        <w:t>：</w:t>
      </w:r>
    </w:p>
    <w:p w14:paraId="1E94B7E3">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日期： 年 月 日</w:t>
      </w:r>
    </w:p>
    <w:p w14:paraId="5AB94E2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5CDC0EF6">
      <w:pPr>
        <w:rPr>
          <w:rFonts w:hint="eastAsia" w:asciiTheme="minorEastAsia" w:hAnsiTheme="minorEastAsia" w:eastAsiaTheme="minorEastAsia" w:cstheme="minorEastAsia"/>
        </w:rPr>
      </w:pPr>
    </w:p>
    <w:p w14:paraId="78A1CA59">
      <w:pPr>
        <w:pStyle w:val="10"/>
        <w:spacing w:line="360" w:lineRule="auto"/>
        <w:ind w:firstLine="0"/>
        <w:jc w:val="center"/>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十、技术方案</w:t>
      </w:r>
    </w:p>
    <w:p w14:paraId="0BDDF4E2">
      <w:pPr>
        <w:spacing w:line="360" w:lineRule="auto"/>
        <w:jc w:val="center"/>
        <w:rPr>
          <w:rFonts w:hint="eastAsia" w:asciiTheme="minorEastAsia" w:hAnsiTheme="minorEastAsia" w:eastAsiaTheme="minorEastAsia" w:cstheme="minorEastAsia"/>
          <w:kern w:val="44"/>
          <w:sz w:val="24"/>
        </w:rPr>
      </w:pPr>
    </w:p>
    <w:p w14:paraId="3447341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t>投标人应根据招标文件要求和本项目的具体情况，自行编制技术方案，格式自拟。</w:t>
      </w:r>
    </w:p>
    <w:p w14:paraId="7989AF05">
      <w:pPr>
        <w:spacing w:line="360" w:lineRule="auto"/>
        <w:jc w:val="center"/>
        <w:rPr>
          <w:rFonts w:hint="eastAsia" w:asciiTheme="minorEastAsia" w:hAnsiTheme="minorEastAsia" w:eastAsiaTheme="minorEastAsia" w:cstheme="minorEastAsia"/>
          <w:b/>
          <w:bCs/>
          <w:kern w:val="44"/>
          <w:sz w:val="24"/>
        </w:rPr>
      </w:pPr>
    </w:p>
    <w:p w14:paraId="369C2207">
      <w:pPr>
        <w:spacing w:line="360" w:lineRule="auto"/>
        <w:jc w:val="center"/>
        <w:rPr>
          <w:rFonts w:hint="eastAsia" w:asciiTheme="minorEastAsia" w:hAnsiTheme="minorEastAsia" w:eastAsiaTheme="minorEastAsia" w:cstheme="minorEastAsia"/>
          <w:b/>
          <w:bCs/>
          <w:kern w:val="44"/>
          <w:sz w:val="24"/>
        </w:rPr>
      </w:pPr>
    </w:p>
    <w:p w14:paraId="6091AC87">
      <w:pPr>
        <w:spacing w:line="360" w:lineRule="auto"/>
        <w:jc w:val="center"/>
        <w:rPr>
          <w:rFonts w:hint="eastAsia" w:asciiTheme="minorEastAsia" w:hAnsiTheme="minorEastAsia" w:eastAsiaTheme="minorEastAsia" w:cstheme="minorEastAsia"/>
          <w:b/>
          <w:bCs/>
          <w:kern w:val="44"/>
          <w:sz w:val="24"/>
        </w:rPr>
      </w:pPr>
    </w:p>
    <w:p w14:paraId="36532E9D">
      <w:pPr>
        <w:spacing w:line="360" w:lineRule="auto"/>
        <w:jc w:val="center"/>
        <w:rPr>
          <w:rFonts w:hint="eastAsia" w:asciiTheme="minorEastAsia" w:hAnsiTheme="minorEastAsia" w:eastAsiaTheme="minorEastAsia" w:cstheme="minorEastAsia"/>
          <w:b/>
          <w:bCs/>
          <w:kern w:val="44"/>
          <w:sz w:val="24"/>
        </w:rPr>
      </w:pPr>
    </w:p>
    <w:p w14:paraId="34ABAE7D">
      <w:pPr>
        <w:spacing w:line="360" w:lineRule="auto"/>
        <w:jc w:val="center"/>
        <w:rPr>
          <w:rFonts w:hint="eastAsia" w:asciiTheme="minorEastAsia" w:hAnsiTheme="minorEastAsia" w:eastAsiaTheme="minorEastAsia" w:cstheme="minorEastAsia"/>
          <w:b/>
          <w:bCs/>
          <w:kern w:val="44"/>
          <w:sz w:val="24"/>
        </w:rPr>
      </w:pPr>
    </w:p>
    <w:p w14:paraId="7E74F6F0">
      <w:pPr>
        <w:spacing w:line="360" w:lineRule="auto"/>
        <w:jc w:val="center"/>
        <w:rPr>
          <w:rFonts w:hint="eastAsia" w:asciiTheme="minorEastAsia" w:hAnsiTheme="minorEastAsia" w:eastAsiaTheme="minorEastAsia" w:cstheme="minorEastAsia"/>
          <w:b/>
          <w:bCs/>
          <w:kern w:val="44"/>
          <w:sz w:val="24"/>
        </w:rPr>
      </w:pPr>
    </w:p>
    <w:p w14:paraId="10939B03">
      <w:pPr>
        <w:spacing w:line="360" w:lineRule="auto"/>
        <w:jc w:val="center"/>
        <w:rPr>
          <w:rFonts w:hint="eastAsia" w:asciiTheme="minorEastAsia" w:hAnsiTheme="minorEastAsia" w:eastAsiaTheme="minorEastAsia" w:cstheme="minorEastAsia"/>
          <w:b/>
          <w:bCs/>
          <w:kern w:val="44"/>
          <w:sz w:val="24"/>
        </w:rPr>
      </w:pPr>
    </w:p>
    <w:p w14:paraId="6F0FB1A2">
      <w:pPr>
        <w:spacing w:line="360" w:lineRule="auto"/>
        <w:jc w:val="center"/>
        <w:rPr>
          <w:rFonts w:hint="eastAsia" w:asciiTheme="minorEastAsia" w:hAnsiTheme="minorEastAsia" w:eastAsiaTheme="minorEastAsia" w:cstheme="minorEastAsia"/>
          <w:b/>
          <w:bCs/>
          <w:kern w:val="44"/>
          <w:sz w:val="24"/>
        </w:rPr>
      </w:pPr>
    </w:p>
    <w:p w14:paraId="6F5A8821">
      <w:pPr>
        <w:spacing w:line="360" w:lineRule="auto"/>
        <w:jc w:val="center"/>
        <w:rPr>
          <w:rFonts w:hint="eastAsia" w:asciiTheme="minorEastAsia" w:hAnsiTheme="minorEastAsia" w:eastAsiaTheme="minorEastAsia" w:cstheme="minorEastAsia"/>
          <w:b/>
          <w:bCs/>
          <w:kern w:val="44"/>
          <w:sz w:val="24"/>
        </w:rPr>
      </w:pPr>
    </w:p>
    <w:p w14:paraId="03DC4192">
      <w:pPr>
        <w:spacing w:line="360" w:lineRule="auto"/>
        <w:jc w:val="center"/>
        <w:rPr>
          <w:rFonts w:hint="eastAsia" w:asciiTheme="minorEastAsia" w:hAnsiTheme="minorEastAsia" w:eastAsiaTheme="minorEastAsia" w:cstheme="minorEastAsia"/>
          <w:b/>
          <w:bCs/>
          <w:kern w:val="44"/>
          <w:sz w:val="24"/>
        </w:rPr>
      </w:pPr>
    </w:p>
    <w:p w14:paraId="04311E5E">
      <w:pPr>
        <w:spacing w:line="360" w:lineRule="auto"/>
        <w:jc w:val="center"/>
        <w:rPr>
          <w:rFonts w:hint="eastAsia" w:asciiTheme="minorEastAsia" w:hAnsiTheme="minorEastAsia" w:eastAsiaTheme="minorEastAsia" w:cstheme="minorEastAsia"/>
          <w:b/>
          <w:bCs/>
          <w:kern w:val="44"/>
          <w:sz w:val="24"/>
        </w:rPr>
      </w:pPr>
    </w:p>
    <w:p w14:paraId="203D831A">
      <w:pPr>
        <w:spacing w:line="360" w:lineRule="auto"/>
        <w:jc w:val="center"/>
        <w:rPr>
          <w:rFonts w:hint="eastAsia" w:asciiTheme="minorEastAsia" w:hAnsiTheme="minorEastAsia" w:eastAsiaTheme="minorEastAsia" w:cstheme="minorEastAsia"/>
          <w:b/>
          <w:bCs/>
          <w:kern w:val="44"/>
          <w:sz w:val="24"/>
        </w:rPr>
      </w:pPr>
    </w:p>
    <w:p w14:paraId="1A9321E7">
      <w:pPr>
        <w:spacing w:line="360" w:lineRule="auto"/>
        <w:jc w:val="center"/>
        <w:rPr>
          <w:rFonts w:hint="eastAsia" w:asciiTheme="minorEastAsia" w:hAnsiTheme="minorEastAsia" w:eastAsiaTheme="minorEastAsia" w:cstheme="minorEastAsia"/>
          <w:b/>
          <w:bCs/>
          <w:kern w:val="44"/>
          <w:sz w:val="24"/>
        </w:rPr>
      </w:pPr>
    </w:p>
    <w:p w14:paraId="410502F7">
      <w:pPr>
        <w:spacing w:line="360" w:lineRule="auto"/>
        <w:jc w:val="center"/>
        <w:rPr>
          <w:rFonts w:hint="eastAsia" w:asciiTheme="minorEastAsia" w:hAnsiTheme="minorEastAsia" w:eastAsiaTheme="minorEastAsia" w:cstheme="minorEastAsia"/>
          <w:b/>
          <w:bCs/>
          <w:kern w:val="44"/>
          <w:sz w:val="24"/>
        </w:rPr>
      </w:pPr>
    </w:p>
    <w:p w14:paraId="16747A62">
      <w:pPr>
        <w:spacing w:line="360" w:lineRule="auto"/>
        <w:jc w:val="center"/>
        <w:rPr>
          <w:rFonts w:hint="eastAsia" w:asciiTheme="minorEastAsia" w:hAnsiTheme="minorEastAsia" w:eastAsiaTheme="minorEastAsia" w:cstheme="minorEastAsia"/>
          <w:b/>
          <w:bCs/>
          <w:kern w:val="44"/>
          <w:sz w:val="24"/>
        </w:rPr>
      </w:pPr>
    </w:p>
    <w:p w14:paraId="63B672F9">
      <w:pPr>
        <w:rPr>
          <w:rFonts w:hint="eastAsia" w:asciiTheme="minorEastAsia" w:hAnsiTheme="minorEastAsia" w:eastAsiaTheme="minorEastAsia" w:cstheme="minorEastAsia"/>
          <w:b/>
          <w:bCs/>
          <w:kern w:val="44"/>
          <w:sz w:val="24"/>
        </w:rPr>
      </w:pPr>
      <w:r>
        <w:rPr>
          <w:rFonts w:hint="eastAsia" w:asciiTheme="minorEastAsia" w:hAnsiTheme="minorEastAsia" w:eastAsiaTheme="minorEastAsia" w:cstheme="minorEastAsia"/>
          <w:b/>
          <w:bCs/>
          <w:kern w:val="44"/>
          <w:sz w:val="24"/>
        </w:rPr>
        <w:br w:type="page"/>
      </w:r>
    </w:p>
    <w:p w14:paraId="7F416EB2">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kern w:val="44"/>
          <w:sz w:val="24"/>
        </w:rPr>
        <w:t>十一</w:t>
      </w:r>
      <w:r>
        <w:rPr>
          <w:rFonts w:hint="eastAsia" w:asciiTheme="minorEastAsia" w:hAnsiTheme="minorEastAsia" w:eastAsiaTheme="minorEastAsia" w:cstheme="minorEastAsia"/>
          <w:b/>
          <w:bCs/>
          <w:kern w:val="0"/>
          <w:sz w:val="24"/>
        </w:rPr>
        <w:t>、保密承诺书</w:t>
      </w:r>
    </w:p>
    <w:p w14:paraId="35538ABF">
      <w:pPr>
        <w:spacing w:line="360" w:lineRule="auto"/>
        <w:jc w:val="center"/>
        <w:rPr>
          <w:rFonts w:hint="eastAsia" w:asciiTheme="minorEastAsia" w:hAnsiTheme="minorEastAsia" w:eastAsiaTheme="minorEastAsia" w:cstheme="minorEastAsia"/>
          <w:sz w:val="24"/>
        </w:rPr>
      </w:pPr>
    </w:p>
    <w:p w14:paraId="331C85EF">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(采购人名称)</w:t>
      </w:r>
      <w:r>
        <w:rPr>
          <w:rFonts w:hint="eastAsia" w:asciiTheme="minorEastAsia" w:hAnsiTheme="minorEastAsia" w:eastAsiaTheme="minorEastAsia" w:cstheme="minorEastAsia"/>
          <w:sz w:val="24"/>
        </w:rPr>
        <w:t>：</w:t>
      </w:r>
    </w:p>
    <w:p w14:paraId="4B769626">
      <w:pPr>
        <w:spacing w:line="360" w:lineRule="auto"/>
        <w:ind w:firstLine="480" w:firstLineChars="200"/>
        <w:jc w:val="left"/>
        <w:rPr>
          <w:rFonts w:hint="eastAsia" w:asciiTheme="minorEastAsia" w:hAnsiTheme="minorEastAsia" w:eastAsiaTheme="minorEastAsia" w:cstheme="minorEastAsia"/>
          <w:sz w:val="24"/>
        </w:rPr>
      </w:pPr>
    </w:p>
    <w:p w14:paraId="0941E89C">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我方按招标文件要求参加 (项目名称)，在此做出如下保密承诺：</w:t>
      </w:r>
    </w:p>
    <w:p w14:paraId="60E5124D">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1、遵守国家相关的法律、法规。客观、公正地履行职责,对投标过程中应保密的事项承担保密责任；</w:t>
      </w:r>
    </w:p>
    <w:p w14:paraId="03B5F1A9">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2、保守采购人的秘密，不透露对投标文件的评审以及与评审有关的其他任何信息；</w:t>
      </w:r>
    </w:p>
    <w:p w14:paraId="2D709956">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3、未经贵单位书面同意，我方绝不向任何第三方披露或传播采购人向投标人发出的所有文件，我方不得因任何理由以任何方式透露本次项目投标所带给的相关信息和技术资料；</w:t>
      </w:r>
    </w:p>
    <w:p w14:paraId="39776287">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4、如我方有幸被推荐为成交人，我方承诺按照采购人要求做好保密工作。</w:t>
      </w:r>
    </w:p>
    <w:p w14:paraId="0054729E">
      <w:pPr>
        <w:spacing w:line="360" w:lineRule="auto"/>
        <w:jc w:val="center"/>
        <w:rPr>
          <w:rFonts w:hint="eastAsia" w:asciiTheme="minorEastAsia" w:hAnsiTheme="minorEastAsia" w:eastAsiaTheme="minorEastAsia" w:cstheme="minorEastAsia"/>
          <w:sz w:val="24"/>
        </w:rPr>
      </w:pPr>
    </w:p>
    <w:p w14:paraId="378F0D4B">
      <w:pPr>
        <w:spacing w:line="360" w:lineRule="auto"/>
        <w:jc w:val="center"/>
        <w:rPr>
          <w:rFonts w:hint="eastAsia" w:asciiTheme="minorEastAsia" w:hAnsiTheme="minorEastAsia" w:eastAsiaTheme="minorEastAsia" w:cstheme="minorEastAsia"/>
          <w:sz w:val="24"/>
        </w:rPr>
      </w:pPr>
    </w:p>
    <w:p w14:paraId="33EB53ED">
      <w:pPr>
        <w:spacing w:line="360" w:lineRule="auto"/>
        <w:ind w:left="4675" w:leftChars="1485" w:hanging="1557" w:hangingChars="649"/>
        <w:jc w:val="righ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投标人名称（盖章）：</w:t>
      </w:r>
    </w:p>
    <w:p w14:paraId="0C456CC0">
      <w:pPr>
        <w:spacing w:line="360" w:lineRule="auto"/>
        <w:ind w:left="4675" w:leftChars="1485" w:hanging="1557" w:hangingChars="649"/>
        <w:jc w:val="righ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授权人或被授权人（签字或盖章）：</w:t>
      </w:r>
    </w:p>
    <w:p w14:paraId="0CC72EA4">
      <w:pPr>
        <w:pStyle w:val="2"/>
      </w:pPr>
      <w:r>
        <w:rPr>
          <w:rFonts w:hint="eastAsia"/>
        </w:rPr>
        <w:t>日    期：   年     月    日</w:t>
      </w:r>
    </w:p>
    <w:p w14:paraId="2305C5CC">
      <w:pPr>
        <w:spacing w:line="360" w:lineRule="auto"/>
        <w:ind w:left="4480" w:leftChars="1485" w:hanging="1362" w:hangingChars="649"/>
        <w:outlineLvl w:val="1"/>
      </w:pPr>
      <w:r>
        <w:rPr>
          <w:rFonts w:hint="eastAsia"/>
        </w:rPr>
        <w:br w:type="page"/>
      </w:r>
      <w:r>
        <w:rPr>
          <w:rFonts w:hint="eastAsia" w:asciiTheme="minorEastAsia" w:hAnsiTheme="minorEastAsia" w:eastAsiaTheme="minorEastAsia" w:cstheme="minorEastAsia"/>
          <w:b/>
          <w:bCs/>
          <w:kern w:val="44"/>
          <w:sz w:val="24"/>
        </w:rPr>
        <w:t>十二、政府采购政策</w:t>
      </w:r>
    </w:p>
    <w:p w14:paraId="0DD9CCE3">
      <w:pPr>
        <w:pStyle w:val="13"/>
        <w:spacing w:line="560" w:lineRule="exact"/>
        <w:ind w:firstLine="482" w:firstLineChars="200"/>
        <w:jc w:val="center"/>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（一）中小企业声明函</w:t>
      </w:r>
    </w:p>
    <w:p w14:paraId="7E034D09">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本公司（联合体）郑重声明，根据《政府采购促进中小企业发展管理办法》（财库﹝2020﹞46号）的规定，本公司（联合体）参加</w:t>
      </w:r>
      <w:r>
        <w:rPr>
          <w:rFonts w:hint="eastAsia" w:asciiTheme="minorEastAsia" w:hAnsiTheme="minorEastAsia" w:eastAsiaTheme="minorEastAsia" w:cstheme="minorEastAsia"/>
          <w:sz w:val="24"/>
          <w:szCs w:val="24"/>
          <w:u w:val="single"/>
        </w:rPr>
        <w:t>（单位名称）</w:t>
      </w:r>
      <w:r>
        <w:rPr>
          <w:rFonts w:hint="eastAsia" w:asciiTheme="minorEastAsia" w:hAnsiTheme="minorEastAsia" w:eastAsiaTheme="minorEastAsia" w:cstheme="minorEastAsia"/>
          <w:sz w:val="24"/>
          <w:szCs w:val="24"/>
        </w:rPr>
        <w:t>的</w:t>
      </w:r>
      <w:r>
        <w:rPr>
          <w:rFonts w:hint="eastAsia" w:asciiTheme="minorEastAsia" w:hAnsiTheme="minorEastAsia" w:eastAsiaTheme="minorEastAsia" w:cstheme="minorEastAsia"/>
          <w:sz w:val="24"/>
          <w:szCs w:val="24"/>
          <w:u w:val="single"/>
        </w:rPr>
        <w:t>（项目名称）</w:t>
      </w:r>
      <w:r>
        <w:rPr>
          <w:rFonts w:hint="eastAsia" w:asciiTheme="minorEastAsia" w:hAnsiTheme="minorEastAsia" w:eastAsiaTheme="minorEastAsia" w:cstheme="minorEastAsia"/>
          <w:sz w:val="24"/>
          <w:szCs w:val="24"/>
        </w:rPr>
        <w:t>采购活动，提供的货物全部由符合政策要求的中小企业制造。相关企业（含联合体中的中小企业、签订分包意向协议的中小企业）的具体情况如下：</w:t>
      </w:r>
    </w:p>
    <w:p w14:paraId="6D670F4F">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u w:val="single"/>
        </w:rPr>
        <w:t xml:space="preserve"> （标的名称）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w:t>
      </w:r>
      <w:r>
        <w:rPr>
          <w:rFonts w:hint="eastAsia" w:asciiTheme="minorEastAsia" w:hAnsiTheme="minorEastAsia" w:eastAsiaTheme="minorEastAsia" w:cstheme="minorEastAsia"/>
          <w:sz w:val="24"/>
          <w:szCs w:val="24"/>
          <w:vertAlign w:val="superscript"/>
        </w:rPr>
        <w:t>1</w:t>
      </w:r>
      <w:r>
        <w:rPr>
          <w:rFonts w:hint="eastAsia" w:asciiTheme="minorEastAsia" w:hAnsiTheme="minorEastAsia" w:eastAsiaTheme="minorEastAsia" w:cstheme="minorEastAsia"/>
          <w:sz w:val="24"/>
          <w:szCs w:val="24"/>
        </w:rPr>
        <w:t>，属于（中型企业、小型企业、微型企业）；</w:t>
      </w:r>
    </w:p>
    <w:p w14:paraId="17276D58">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u w:val="single"/>
        </w:rPr>
        <w:t xml:space="preserve"> （标的名称）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万元，属于</w:t>
      </w:r>
      <w:r>
        <w:rPr>
          <w:rFonts w:hint="eastAsia" w:asciiTheme="minorEastAsia" w:hAnsiTheme="minorEastAsia" w:eastAsiaTheme="minorEastAsia" w:cstheme="minorEastAsia"/>
          <w:sz w:val="24"/>
          <w:szCs w:val="24"/>
          <w:u w:val="single"/>
        </w:rPr>
        <w:t>（中型企业、小型企业、微型企业）</w:t>
      </w:r>
      <w:r>
        <w:rPr>
          <w:rFonts w:hint="eastAsia" w:asciiTheme="minorEastAsia" w:hAnsiTheme="minorEastAsia" w:eastAsiaTheme="minorEastAsia" w:cstheme="minorEastAsia"/>
          <w:sz w:val="24"/>
          <w:szCs w:val="24"/>
        </w:rPr>
        <w:t>；</w:t>
      </w:r>
    </w:p>
    <w:p w14:paraId="6C46AE05">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p w14:paraId="025CE131">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以上企业，不属于大企业的分支机构，不存在控股股东为大企业的情形，也不存在与大企业的负责人为同一人的情形。</w:t>
      </w:r>
    </w:p>
    <w:p w14:paraId="75CFFD58">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本企业对上述声明内容的真实性负责。如有虚假，将依法承担相应责任。</w:t>
      </w:r>
    </w:p>
    <w:p w14:paraId="134632BC">
      <w:pPr>
        <w:pStyle w:val="13"/>
        <w:spacing w:line="560" w:lineRule="exact"/>
        <w:ind w:firstLine="480" w:firstLineChars="200"/>
        <w:jc w:val="center"/>
        <w:rPr>
          <w:rFonts w:hint="eastAsia" w:asciiTheme="minorEastAsia" w:hAnsiTheme="minorEastAsia" w:eastAsiaTheme="minorEastAsia" w:cstheme="minorEastAsia"/>
          <w:sz w:val="24"/>
          <w:szCs w:val="24"/>
        </w:rPr>
      </w:pPr>
    </w:p>
    <w:p w14:paraId="783D5464">
      <w:pPr>
        <w:pStyle w:val="13"/>
        <w:spacing w:line="560" w:lineRule="exact"/>
        <w:ind w:firstLine="480" w:firstLineChars="20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企业名称（盖章）：</w:t>
      </w:r>
    </w:p>
    <w:p w14:paraId="7F68F45F">
      <w:pPr>
        <w:pStyle w:val="13"/>
        <w:spacing w:line="560" w:lineRule="exact"/>
        <w:ind w:firstLine="480" w:firstLineChars="20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日 期：</w:t>
      </w:r>
    </w:p>
    <w:p w14:paraId="05F541B5">
      <w:pPr>
        <w:pStyle w:val="24"/>
        <w:ind w:left="2520"/>
      </w:pPr>
    </w:p>
    <w:p w14:paraId="5DA52BF4">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1、从业人员、营业收入、资产总额填报上一年度数据，无上一年度数据的新成立企业可不填报</w:t>
      </w:r>
    </w:p>
    <w:p w14:paraId="5922C327">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p w14:paraId="3DFF1053">
      <w:pPr>
        <w:spacing w:line="560" w:lineRule="exact"/>
        <w:jc w:val="center"/>
        <w:outlineLvl w:val="1"/>
        <w:rPr>
          <w:rFonts w:hint="eastAsia" w:asciiTheme="minorEastAsia" w:hAnsiTheme="minorEastAsia" w:eastAsiaTheme="minorEastAsia" w:cstheme="minorEastAsia"/>
          <w:b/>
          <w:spacing w:val="6"/>
          <w:sz w:val="24"/>
        </w:rPr>
      </w:pPr>
      <w:r>
        <w:rPr>
          <w:rFonts w:hint="eastAsia" w:asciiTheme="minorEastAsia" w:hAnsiTheme="minorEastAsia" w:eastAsiaTheme="minorEastAsia" w:cstheme="minorEastAsia"/>
          <w:b/>
          <w:bCs/>
          <w:sz w:val="24"/>
        </w:rPr>
        <w:t>（二）</w:t>
      </w:r>
      <w:r>
        <w:rPr>
          <w:rFonts w:hint="eastAsia" w:asciiTheme="minorEastAsia" w:hAnsiTheme="minorEastAsia" w:eastAsiaTheme="minorEastAsia" w:cstheme="minorEastAsia"/>
          <w:b/>
          <w:spacing w:val="6"/>
          <w:sz w:val="24"/>
        </w:rPr>
        <w:t>残疾人福利性单位声明函</w:t>
      </w:r>
      <w:r>
        <w:rPr>
          <w:rFonts w:hint="eastAsia" w:asciiTheme="minorEastAsia" w:hAnsiTheme="minorEastAsia" w:eastAsiaTheme="minorEastAsia" w:cstheme="minorEastAsia"/>
          <w:b/>
          <w:sz w:val="24"/>
        </w:rPr>
        <w:t>（如有）</w:t>
      </w:r>
    </w:p>
    <w:p w14:paraId="304A49C8">
      <w:pPr>
        <w:spacing w:line="560" w:lineRule="exact"/>
        <w:rPr>
          <w:rFonts w:hint="eastAsia" w:asciiTheme="minorEastAsia" w:hAnsiTheme="minorEastAsia" w:eastAsiaTheme="minorEastAsia" w:cstheme="minorEastAsia"/>
          <w:b/>
          <w:spacing w:val="6"/>
          <w:sz w:val="24"/>
        </w:rPr>
      </w:pPr>
    </w:p>
    <w:p w14:paraId="3829620F">
      <w:pPr>
        <w:spacing w:line="560" w:lineRule="exact"/>
        <w:ind w:firstLine="504" w:firstLineChars="200"/>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本单位郑重声明，根据《财政部民政部中国残疾人联合会关于促进残疾人就业政府采购政策的通知》（财库</w:t>
      </w:r>
      <w:r>
        <w:rPr>
          <w:rFonts w:hint="eastAsia" w:asciiTheme="minorEastAsia" w:hAnsiTheme="minorEastAsia" w:eastAsiaTheme="minorEastAsia" w:cstheme="minorEastAsia"/>
          <w:sz w:val="24"/>
        </w:rPr>
        <w:t>〔2017〕 141</w:t>
      </w:r>
      <w:r>
        <w:rPr>
          <w:rFonts w:hint="eastAsia" w:asciiTheme="minorEastAsia" w:hAnsiTheme="minorEastAsia" w:eastAsiaTheme="minorEastAsia" w:cstheme="minorEastAsia"/>
          <w:spacing w:val="6"/>
          <w:sz w:val="24"/>
        </w:rPr>
        <w:t>号）的规定，本单位为符合条件的残疾人福利性单位，且本单位参加</w:t>
      </w:r>
      <w:r>
        <w:rPr>
          <w:rFonts w:hint="eastAsia" w:asciiTheme="minorEastAsia" w:hAnsiTheme="minorEastAsia" w:eastAsiaTheme="minorEastAsia" w:cstheme="minorEastAsia"/>
          <w:spacing w:val="6"/>
          <w:sz w:val="24"/>
          <w:u w:val="single"/>
        </w:rPr>
        <w:t xml:space="preserve">         </w:t>
      </w:r>
      <w:r>
        <w:rPr>
          <w:rFonts w:hint="eastAsia" w:asciiTheme="minorEastAsia" w:hAnsiTheme="minorEastAsia" w:eastAsiaTheme="minorEastAsia" w:cstheme="minorEastAsia"/>
          <w:spacing w:val="6"/>
          <w:sz w:val="24"/>
        </w:rPr>
        <w:t>单位的</w:t>
      </w:r>
      <w:r>
        <w:rPr>
          <w:rFonts w:hint="eastAsia" w:asciiTheme="minorEastAsia" w:hAnsiTheme="minorEastAsia" w:eastAsiaTheme="minorEastAsia" w:cstheme="minorEastAsia"/>
          <w:spacing w:val="6"/>
          <w:sz w:val="24"/>
          <w:u w:val="single"/>
        </w:rPr>
        <w:t xml:space="preserve">      </w:t>
      </w:r>
      <w:r>
        <w:rPr>
          <w:rFonts w:hint="eastAsia" w:asciiTheme="minorEastAsia" w:hAnsiTheme="minorEastAsia" w:eastAsiaTheme="minorEastAsia" w:cstheme="minorEastAsia"/>
          <w:spacing w:val="6"/>
          <w:sz w:val="24"/>
        </w:rPr>
        <w:t>项目投标活动提供本单位制造的货物（由本单位承担工程/提供服务），或者提供其他残疾人福利性单位制造的货物（不包括使用非残疾人福利性单位注册商标的货物）。</w:t>
      </w:r>
    </w:p>
    <w:p w14:paraId="66CA78E4">
      <w:pPr>
        <w:spacing w:line="560" w:lineRule="exact"/>
        <w:ind w:firstLine="504" w:firstLineChars="200"/>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本单位对上述声明的真实性负责。如有虚假，将依法承担相应责任。</w:t>
      </w:r>
    </w:p>
    <w:p w14:paraId="7C9C5B98">
      <w:pPr>
        <w:spacing w:line="560" w:lineRule="exact"/>
        <w:ind w:firstLine="504" w:firstLineChars="200"/>
        <w:rPr>
          <w:rFonts w:hint="eastAsia" w:asciiTheme="minorEastAsia" w:hAnsiTheme="minorEastAsia" w:eastAsiaTheme="minorEastAsia" w:cstheme="minorEastAsia"/>
          <w:spacing w:val="6"/>
          <w:sz w:val="24"/>
        </w:rPr>
      </w:pPr>
    </w:p>
    <w:p w14:paraId="0AF46530">
      <w:pPr>
        <w:spacing w:line="560" w:lineRule="exact"/>
        <w:ind w:firstLine="504" w:firstLineChars="200"/>
        <w:rPr>
          <w:rFonts w:hint="eastAsia" w:asciiTheme="minorEastAsia" w:hAnsiTheme="minorEastAsia" w:eastAsiaTheme="minorEastAsia" w:cstheme="minorEastAsia"/>
          <w:spacing w:val="6"/>
          <w:sz w:val="24"/>
        </w:rPr>
      </w:pPr>
    </w:p>
    <w:p w14:paraId="0236F5C2">
      <w:pPr>
        <w:tabs>
          <w:tab w:val="left" w:pos="4860"/>
        </w:tabs>
        <w:spacing w:line="560" w:lineRule="exact"/>
        <w:ind w:firstLine="504" w:firstLineChars="200"/>
        <w:jc w:val="center"/>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 xml:space="preserve">               单位名称（盖章）：</w:t>
      </w:r>
    </w:p>
    <w:p w14:paraId="1604676E">
      <w:pPr>
        <w:tabs>
          <w:tab w:val="left" w:pos="4860"/>
        </w:tabs>
        <w:spacing w:line="560" w:lineRule="exact"/>
        <w:ind w:firstLine="504" w:firstLineChars="200"/>
        <w:jc w:val="center"/>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 xml:space="preserve">       日  期：</w:t>
      </w:r>
    </w:p>
    <w:p w14:paraId="6E6D426D">
      <w:pPr>
        <w:widowControl/>
        <w:adjustRightInd w:val="0"/>
        <w:snapToGrid w:val="0"/>
        <w:spacing w:line="560" w:lineRule="exact"/>
        <w:rPr>
          <w:rFonts w:hint="eastAsia" w:asciiTheme="minorEastAsia" w:hAnsiTheme="minorEastAsia" w:eastAsiaTheme="minorEastAsia" w:cstheme="minorEastAsia"/>
          <w:sz w:val="24"/>
        </w:rPr>
      </w:pPr>
    </w:p>
    <w:p w14:paraId="7E62F441">
      <w:pPr>
        <w:spacing w:line="560" w:lineRule="exact"/>
        <w:jc w:val="left"/>
        <w:rPr>
          <w:rFonts w:hint="eastAsia" w:asciiTheme="minorEastAsia" w:hAnsiTheme="minorEastAsia" w:eastAsiaTheme="minorEastAsia" w:cstheme="minorEastAsia"/>
          <w:bCs/>
          <w:sz w:val="24"/>
        </w:rPr>
      </w:pPr>
    </w:p>
    <w:p w14:paraId="4388ECB5">
      <w:pPr>
        <w:widowControl/>
        <w:spacing w:line="5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备注：须提供证明材料（能反映出企业残疾人的占比等情况的材料及残疾人证等）。</w:t>
      </w:r>
    </w:p>
    <w:p w14:paraId="318B1BB3">
      <w:pPr>
        <w:spacing w:line="560" w:lineRule="exact"/>
        <w:jc w:val="center"/>
        <w:rPr>
          <w:rFonts w:hint="eastAsia" w:asciiTheme="minorEastAsia" w:hAnsiTheme="minorEastAsia" w:eastAsiaTheme="minorEastAsia" w:cstheme="minorEastAsia"/>
          <w:b/>
          <w:bCs/>
          <w:sz w:val="24"/>
        </w:rPr>
      </w:pPr>
    </w:p>
    <w:p w14:paraId="07367DD0">
      <w:pPr>
        <w:spacing w:line="560" w:lineRule="exact"/>
        <w:jc w:val="center"/>
        <w:rPr>
          <w:rFonts w:hint="eastAsia" w:asciiTheme="minorEastAsia" w:hAnsiTheme="minorEastAsia" w:eastAsiaTheme="minorEastAsia" w:cstheme="minorEastAsia"/>
          <w:b/>
          <w:bCs/>
          <w:sz w:val="24"/>
        </w:rPr>
      </w:pPr>
    </w:p>
    <w:p w14:paraId="23D898D5">
      <w:pPr>
        <w:widowControl/>
        <w:spacing w:line="560" w:lineRule="exact"/>
        <w:jc w:val="center"/>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sz w:val="24"/>
        </w:rPr>
        <w:br w:type="page"/>
      </w:r>
      <w:r>
        <w:rPr>
          <w:rFonts w:hint="eastAsia" w:asciiTheme="minorEastAsia" w:hAnsiTheme="minorEastAsia" w:eastAsiaTheme="minorEastAsia" w:cstheme="minorEastAsia"/>
          <w:b/>
          <w:sz w:val="24"/>
        </w:rPr>
        <w:t>（三）监狱企业证明文件（如有）</w:t>
      </w:r>
    </w:p>
    <w:p w14:paraId="0F611EF8">
      <w:pPr>
        <w:spacing w:line="560" w:lineRule="exact"/>
        <w:ind w:firstLine="480" w:firstLineChars="200"/>
        <w:jc w:val="left"/>
        <w:rPr>
          <w:rFonts w:hint="eastAsia" w:asciiTheme="minorEastAsia" w:hAnsiTheme="minorEastAsia" w:eastAsiaTheme="minorEastAsia" w:cstheme="minorEastAsia"/>
          <w:sz w:val="24"/>
        </w:rPr>
      </w:pPr>
    </w:p>
    <w:p w14:paraId="2C5308CB">
      <w:pPr>
        <w:spacing w:line="5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 监狱企业证明（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168E835">
      <w:pPr>
        <w:pStyle w:val="13"/>
        <w:spacing w:line="56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2.证明材料加盖投标人公章。</w:t>
      </w:r>
    </w:p>
    <w:p w14:paraId="5FA3BF2F">
      <w:pPr>
        <w:pStyle w:val="2"/>
      </w:pPr>
    </w:p>
    <w:p w14:paraId="3A8F02D8">
      <w:pPr>
        <w:pStyle w:val="2"/>
      </w:pPr>
    </w:p>
    <w:p w14:paraId="64D0918C">
      <w:pPr>
        <w:rPr>
          <w:rFonts w:hint="eastAsia" w:asciiTheme="minorEastAsia" w:hAnsiTheme="minorEastAsia" w:eastAsiaTheme="minorEastAsia" w:cstheme="minorEastAsia"/>
          <w:b/>
          <w:bCs/>
          <w:kern w:val="0"/>
          <w:sz w:val="24"/>
        </w:rPr>
      </w:pPr>
      <w:r>
        <w:rPr>
          <w:rFonts w:hint="eastAsia" w:asciiTheme="minorEastAsia" w:hAnsiTheme="minorEastAsia" w:eastAsiaTheme="minorEastAsia" w:cstheme="minorEastAsia"/>
          <w:b/>
          <w:bCs/>
          <w:kern w:val="0"/>
          <w:sz w:val="24"/>
        </w:rPr>
        <w:br w:type="page"/>
      </w:r>
    </w:p>
    <w:p w14:paraId="32C66F89">
      <w:pPr>
        <w:rPr>
          <w:rFonts w:hint="eastAsia" w:asciiTheme="minorEastAsia" w:hAnsiTheme="minorEastAsia" w:eastAsiaTheme="minorEastAsia" w:cstheme="minorEastAsia"/>
        </w:rPr>
      </w:pPr>
    </w:p>
    <w:p w14:paraId="22B7E53C">
      <w:pPr>
        <w:pStyle w:val="2"/>
      </w:pPr>
      <w:r>
        <w:rPr>
          <w:rFonts w:hint="eastAsia"/>
        </w:rPr>
        <w:t>十三、投标人认为需要提供的其他资料</w:t>
      </w:r>
    </w:p>
    <w:p w14:paraId="37DBBFE5">
      <w:pPr>
        <w:pStyle w:val="13"/>
        <w:spacing w:line="360" w:lineRule="auto"/>
        <w:jc w:val="center"/>
        <w:rPr>
          <w:rFonts w:hint="eastAsia" w:asciiTheme="minorEastAsia" w:hAnsiTheme="minorEastAsia" w:eastAsiaTheme="minorEastAsia" w:cstheme="minorEastAsia"/>
          <w:b/>
          <w:bCs/>
          <w:sz w:val="24"/>
          <w:szCs w:val="24"/>
        </w:rPr>
      </w:pPr>
    </w:p>
    <w:p w14:paraId="332AE1DC">
      <w:pPr>
        <w:pStyle w:val="13"/>
        <w:spacing w:line="360" w:lineRule="auto"/>
        <w:jc w:val="center"/>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（一）投标保证金缴纳凭证</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22"/>
      </w:tblGrid>
      <w:tr w14:paraId="6480DD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2" w:hRule="atLeast"/>
          <w:jc w:val="center"/>
        </w:trPr>
        <w:tc>
          <w:tcPr>
            <w:tcW w:w="8522" w:type="dxa"/>
            <w:tcBorders>
              <w:top w:val="single" w:color="auto" w:sz="4" w:space="0"/>
              <w:bottom w:val="single" w:color="auto" w:sz="4" w:space="0"/>
            </w:tcBorders>
            <w:noWrap/>
            <w:vAlign w:val="center"/>
          </w:tcPr>
          <w:p w14:paraId="0894B549">
            <w:pPr>
              <w:pStyle w:val="13"/>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投标保证金缴纳凭证复印件</w:t>
            </w:r>
          </w:p>
        </w:tc>
      </w:tr>
    </w:tbl>
    <w:p w14:paraId="18F78DFE">
      <w:pPr>
        <w:rPr>
          <w:rFonts w:hint="eastAsia" w:asciiTheme="minorEastAsia" w:hAnsiTheme="minorEastAsia" w:eastAsiaTheme="minorEastAsia" w:cstheme="minorEastAsia"/>
        </w:rPr>
      </w:pPr>
      <w:r>
        <w:rPr>
          <w:rStyle w:val="85"/>
          <w:rFonts w:hint="eastAsia" w:asciiTheme="minorEastAsia" w:hAnsiTheme="minorEastAsia" w:eastAsiaTheme="minorEastAsia" w:cstheme="minorEastAsia"/>
          <w:sz w:val="24"/>
          <w:szCs w:val="24"/>
        </w:rPr>
        <w:br w:type="page"/>
      </w:r>
      <w:bookmarkStart w:id="126" w:name="_Toc7728"/>
      <w:bookmarkStart w:id="127" w:name="_Toc26900"/>
    </w:p>
    <w:p w14:paraId="29CB9034">
      <w:pPr>
        <w:pStyle w:val="8"/>
        <w:kinsoku w:val="0"/>
        <w:wordWrap w:val="0"/>
        <w:overflowPunct w:val="0"/>
        <w:adjustRightInd w:val="0"/>
        <w:spacing w:line="360" w:lineRule="auto"/>
        <w:ind w:right="125"/>
        <w:jc w:val="center"/>
        <w:outlineLvl w:val="2"/>
        <w:rPr>
          <w:rStyle w:val="85"/>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Cs w:val="24"/>
        </w:rPr>
        <w:t>（二）</w:t>
      </w:r>
      <w:bookmarkEnd w:id="126"/>
      <w:bookmarkEnd w:id="127"/>
      <w:r>
        <w:rPr>
          <w:rStyle w:val="85"/>
          <w:rFonts w:hint="eastAsia" w:asciiTheme="minorEastAsia" w:hAnsiTheme="minorEastAsia" w:eastAsiaTheme="minorEastAsia" w:cstheme="minorEastAsia"/>
          <w:sz w:val="24"/>
          <w:szCs w:val="24"/>
        </w:rPr>
        <w:t>其他</w:t>
      </w:r>
    </w:p>
    <w:p w14:paraId="259A75CF">
      <w:pPr>
        <w:spacing w:line="360" w:lineRule="auto"/>
        <w:ind w:firstLine="720" w:firstLineChars="3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投标人应当仔细核对招标文件中有关</w:t>
      </w:r>
      <w:r>
        <w:rPr>
          <w:rFonts w:hint="eastAsia" w:asciiTheme="minorEastAsia" w:hAnsiTheme="minorEastAsia" w:eastAsiaTheme="minorEastAsia" w:cstheme="minorEastAsia"/>
          <w:b/>
          <w:bCs/>
          <w:sz w:val="24"/>
        </w:rPr>
        <w:t>“响应无效”、“拒收”</w:t>
      </w:r>
      <w:r>
        <w:rPr>
          <w:rFonts w:hint="eastAsia" w:asciiTheme="minorEastAsia" w:hAnsiTheme="minorEastAsia" w:eastAsiaTheme="minorEastAsia" w:cstheme="minorEastAsia"/>
          <w:sz w:val="24"/>
        </w:rPr>
        <w:t>和评审标准等条款内容，提供投标人认为应当附加的其它内容，以充分证明其投标响应符合招标文件要求，并为评审提供充分依据。</w:t>
      </w:r>
    </w:p>
    <w:p w14:paraId="7C882FBE">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bookmarkEnd w:id="121"/>
    <w:p w14:paraId="5A9F5070">
      <w:pPr>
        <w:pStyle w:val="86"/>
        <w:numPr>
          <w:ilvl w:val="0"/>
          <w:numId w:val="11"/>
        </w:numPr>
        <w:spacing w:after="0"/>
        <w:jc w:val="center"/>
        <w:outlineLvl w:val="0"/>
        <w:rPr>
          <w:rStyle w:val="87"/>
          <w:rFonts w:hint="eastAsia" w:asciiTheme="minorEastAsia" w:hAnsiTheme="minorEastAsia" w:eastAsiaTheme="minorEastAsia" w:cstheme="minorEastAsia"/>
          <w:sz w:val="24"/>
          <w:szCs w:val="24"/>
          <w:lang w:eastAsia="zh-CN"/>
        </w:rPr>
      </w:pPr>
      <w:bookmarkStart w:id="128" w:name="_Toc30815"/>
      <w:bookmarkStart w:id="129" w:name="_Toc217446093"/>
      <w:r>
        <w:rPr>
          <w:rStyle w:val="87"/>
          <w:rFonts w:hint="eastAsia" w:asciiTheme="minorEastAsia" w:hAnsiTheme="minorEastAsia" w:eastAsiaTheme="minorEastAsia" w:cstheme="minorEastAsia"/>
          <w:sz w:val="24"/>
          <w:szCs w:val="24"/>
          <w:lang w:eastAsia="zh-CN"/>
        </w:rPr>
        <w:t>项目采购需求</w:t>
      </w:r>
      <w:bookmarkEnd w:id="128"/>
    </w:p>
    <w:bookmarkEnd w:id="129"/>
    <w:p w14:paraId="30EF8C49">
      <w:pPr>
        <w:numPr>
          <w:ilvl w:val="0"/>
          <w:numId w:val="12"/>
        </w:numPr>
        <w:tabs>
          <w:tab w:val="center" w:pos="4473"/>
        </w:tabs>
        <w:spacing w:after="120" w:afterLines="50" w:line="400" w:lineRule="exact"/>
        <w:rPr>
          <w:rFonts w:hint="eastAsia" w:asciiTheme="minorEastAsia" w:hAnsiTheme="minorEastAsia" w:eastAsiaTheme="minorEastAsia" w:cstheme="minorEastAsia"/>
          <w:b/>
          <w:bCs/>
          <w:sz w:val="24"/>
        </w:rPr>
      </w:pPr>
      <w:bookmarkStart w:id="130" w:name="_Toc17884_WPSOffice_Level1"/>
      <w:r>
        <w:rPr>
          <w:rFonts w:hint="eastAsia" w:asciiTheme="minorEastAsia" w:hAnsiTheme="minorEastAsia" w:eastAsiaTheme="minorEastAsia" w:cstheme="minorEastAsia"/>
          <w:b/>
          <w:bCs/>
          <w:sz w:val="24"/>
        </w:rPr>
        <w:t>技术要求</w:t>
      </w:r>
    </w:p>
    <w:tbl>
      <w:tblPr>
        <w:tblStyle w:val="28"/>
        <w:tblW w:w="909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557"/>
        <w:gridCol w:w="3301"/>
        <w:gridCol w:w="4558"/>
        <w:gridCol w:w="682"/>
      </w:tblGrid>
      <w:tr w14:paraId="0897174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249BBB04">
            <w:pPr>
              <w:widowControl/>
              <w:adjustRightInd w:val="0"/>
              <w:snapToGrid w:val="0"/>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类别</w:t>
            </w:r>
          </w:p>
        </w:tc>
        <w:tc>
          <w:tcPr>
            <w:tcW w:w="3301" w:type="dxa"/>
            <w:tcMar>
              <w:top w:w="0" w:type="dxa"/>
              <w:left w:w="108" w:type="dxa"/>
              <w:bottom w:w="0" w:type="dxa"/>
              <w:right w:w="108" w:type="dxa"/>
            </w:tcMar>
            <w:vAlign w:val="center"/>
          </w:tcPr>
          <w:p w14:paraId="2E564E3B">
            <w:pPr>
              <w:widowControl/>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品种名称</w:t>
            </w:r>
          </w:p>
        </w:tc>
        <w:tc>
          <w:tcPr>
            <w:tcW w:w="4558" w:type="dxa"/>
            <w:tcMar>
              <w:top w:w="0" w:type="dxa"/>
              <w:left w:w="108" w:type="dxa"/>
              <w:bottom w:w="0" w:type="dxa"/>
              <w:right w:w="108" w:type="dxa"/>
            </w:tcMar>
            <w:vAlign w:val="center"/>
          </w:tcPr>
          <w:p w14:paraId="69EE5586">
            <w:pPr>
              <w:widowControl/>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质量要求和标准</w:t>
            </w:r>
          </w:p>
        </w:tc>
        <w:tc>
          <w:tcPr>
            <w:tcW w:w="682" w:type="dxa"/>
            <w:tcMar>
              <w:top w:w="0" w:type="dxa"/>
              <w:left w:w="108" w:type="dxa"/>
              <w:bottom w:w="0" w:type="dxa"/>
              <w:right w:w="108" w:type="dxa"/>
            </w:tcMar>
            <w:vAlign w:val="center"/>
          </w:tcPr>
          <w:p w14:paraId="335505E7">
            <w:pPr>
              <w:widowControl/>
              <w:adjustRightInd w:val="0"/>
              <w:snapToGrid w:val="0"/>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数量</w:t>
            </w:r>
          </w:p>
        </w:tc>
      </w:tr>
      <w:tr w14:paraId="5D6ED3F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48FE56F0">
            <w:pPr>
              <w:widowControl/>
              <w:adjustRightInd w:val="0"/>
              <w:snapToGrid w:val="0"/>
              <w:spacing w:line="400" w:lineRule="exact"/>
              <w:jc w:val="center"/>
              <w:textAlignment w:val="baseline"/>
              <w:rPr>
                <w:rFonts w:hint="eastAsia"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肉类</w:t>
            </w:r>
          </w:p>
        </w:tc>
        <w:tc>
          <w:tcPr>
            <w:tcW w:w="3301" w:type="dxa"/>
            <w:tcMar>
              <w:top w:w="0" w:type="dxa"/>
              <w:left w:w="108" w:type="dxa"/>
              <w:bottom w:w="0" w:type="dxa"/>
              <w:right w:w="108" w:type="dxa"/>
            </w:tcMar>
            <w:vAlign w:val="center"/>
          </w:tcPr>
          <w:p w14:paraId="18958DC3">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牛肉类：鲜牛肉、冰鲜肉、冷冻牛肉</w:t>
            </w:r>
          </w:p>
          <w:p w14:paraId="7A11374B">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羊肉类：鲜羊肉、冰鲜肉、冷冻羊肉</w:t>
            </w:r>
          </w:p>
          <w:p w14:paraId="7A119851">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鸡肉类：白条鸡(切块)、鸡翅、鸡腿、鸡胸脯肉、冰鲜肉、冷冻鸡肉</w:t>
            </w:r>
          </w:p>
          <w:p w14:paraId="112D77AC">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rPr>
            </w:pPr>
          </w:p>
        </w:tc>
        <w:tc>
          <w:tcPr>
            <w:tcW w:w="4558" w:type="dxa"/>
            <w:tcMar>
              <w:top w:w="0" w:type="dxa"/>
              <w:left w:w="108" w:type="dxa"/>
              <w:bottom w:w="0" w:type="dxa"/>
              <w:right w:w="108" w:type="dxa"/>
            </w:tcMar>
            <w:vAlign w:val="center"/>
          </w:tcPr>
          <w:p w14:paraId="51288197">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（1）羊肉类：肉质呈鲜红，纹理细腻，肉质紧实有弹性，具有羊肉的膻味，味道正常无异味无膻臭味。</w:t>
            </w:r>
          </w:p>
          <w:p w14:paraId="6FD4BF9C">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（2）鸡肉类：肉质紧密呈干净的粉红色且有光泽、有轻微弹性，外层微干，无污血，无毛发、毛渣，不发粘，不粘手。鸡块不含鸡头、鸡脖、鸡臀、鸡爪。</w:t>
            </w:r>
          </w:p>
          <w:p w14:paraId="0EC1B838">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（3）牛肉类：修去所有外露脂肪、腩皮、碎骨、粘膜、血污等部分，含油量不超过5%。</w:t>
            </w:r>
          </w:p>
          <w:p w14:paraId="51E89BBF">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（4）肉质鲜嫩，具备《动物卫生防疫合格证》等相关资质必须齐全，每只有检疫标识，冷链配送，质量保证按国家最新的食品验收标准严格执行。</w:t>
            </w:r>
          </w:p>
          <w:p w14:paraId="0AA6D424">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（5）根据实际需求切块处理。</w:t>
            </w:r>
          </w:p>
          <w:p w14:paraId="436629B8">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（6）所供物资的计量方式为净重</w:t>
            </w:r>
          </w:p>
        </w:tc>
        <w:tc>
          <w:tcPr>
            <w:tcW w:w="682" w:type="dxa"/>
            <w:tcMar>
              <w:top w:w="0" w:type="dxa"/>
              <w:left w:w="108" w:type="dxa"/>
              <w:bottom w:w="0" w:type="dxa"/>
              <w:right w:w="108" w:type="dxa"/>
            </w:tcMar>
            <w:vAlign w:val="center"/>
          </w:tcPr>
          <w:p w14:paraId="76D0BAA3">
            <w:pPr>
              <w:tabs>
                <w:tab w:val="center" w:pos="4473"/>
              </w:tabs>
              <w:adjustRightInd w:val="0"/>
              <w:snapToGrid w:val="0"/>
              <w:spacing w:line="400" w:lineRule="exact"/>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按实际需求数量供货</w:t>
            </w:r>
          </w:p>
        </w:tc>
      </w:tr>
      <w:tr w14:paraId="57EE19B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115EFB56">
            <w:pPr>
              <w:widowControl/>
              <w:adjustRightInd w:val="0"/>
              <w:snapToGrid w:val="0"/>
              <w:spacing w:line="400" w:lineRule="exact"/>
              <w:jc w:val="center"/>
              <w:textAlignment w:val="baseline"/>
              <w:rPr>
                <w:rFonts w:hint="eastAsia"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蔬菜类</w:t>
            </w:r>
          </w:p>
        </w:tc>
        <w:tc>
          <w:tcPr>
            <w:tcW w:w="3301" w:type="dxa"/>
            <w:tcMar>
              <w:top w:w="0" w:type="dxa"/>
              <w:left w:w="108" w:type="dxa"/>
              <w:bottom w:w="0" w:type="dxa"/>
              <w:right w:w="108" w:type="dxa"/>
            </w:tcMar>
            <w:vAlign w:val="center"/>
          </w:tcPr>
          <w:p w14:paraId="0F526E5F">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蔬菜类：大白菜、小白菜、娃娃菜、油麦菜、空心菜、上海青、生菜、菠菜、茼蒿、菜心、包包菜、韭菜、芹菜、花菜、有机花菜、辣椒、西红柿、西兰花、青萝卜、胡萝卜、白萝卜、樱桃萝卜、杏鲍菇、金针菇、平菇、土豆、、黄豆芽、绿豆芽、线豆、四季豆、长豆角、荷兰豆、芸豆、茄子、蒜薹、蒜苗、丝瓜、黄瓜、冬瓜、南瓜、小芋头、红薯、玉米、青豆、莴笋、山药、姜、大葱、洋葱、香菜、大蒜等各类蔬菜。</w:t>
            </w:r>
          </w:p>
          <w:p w14:paraId="7655ACC5">
            <w:pPr>
              <w:tabs>
                <w:tab w:val="center" w:pos="4473"/>
              </w:tabs>
              <w:adjustRightInd w:val="0"/>
              <w:snapToGrid w:val="0"/>
              <w:spacing w:line="400" w:lineRule="exact"/>
              <w:ind w:firstLine="210" w:firstLineChars="100"/>
              <w:jc w:val="left"/>
            </w:pPr>
          </w:p>
        </w:tc>
        <w:tc>
          <w:tcPr>
            <w:tcW w:w="4558" w:type="dxa"/>
            <w:tcMar>
              <w:top w:w="0" w:type="dxa"/>
              <w:left w:w="108" w:type="dxa"/>
              <w:bottom w:w="0" w:type="dxa"/>
              <w:right w:w="108" w:type="dxa"/>
            </w:tcMar>
            <w:vAlign w:val="center"/>
          </w:tcPr>
          <w:p w14:paraId="7BC53777">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（1）叶菜类：无黄及腐烂叶、水分充足，表面无泥沙杂物及农药残留。</w:t>
            </w:r>
          </w:p>
          <w:p w14:paraId="256343BB">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（2）瓜菜类：无未熟、腐烂现象，无软化变质现象。</w:t>
            </w:r>
          </w:p>
          <w:p w14:paraId="73FC5D38">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（3）茄科类：无裂果、不畸形、色泽鲜亮。</w:t>
            </w:r>
          </w:p>
          <w:p w14:paraId="422C6C8F">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（4）花菜类：个体周正、无发乌、无褐变、无根。</w:t>
            </w:r>
          </w:p>
          <w:p w14:paraId="7E84927B">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（5）根茎类：形状端正，色泽鲜嫩、无机械损伤，无病斑虫害，无腐烂变质，土豆大小直径不小于5公分，其他货品大小根据实际需求。</w:t>
            </w:r>
          </w:p>
          <w:p w14:paraId="4945D650">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（6）外包装应干净整洁，须按国家有关规定或采用适宜运输与保证质量的包装，符合安全、环保、卫生标准。</w:t>
            </w:r>
          </w:p>
          <w:p w14:paraId="24CAACFE">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xml:space="preserve">（7）整箱具有规范标签，应含有详细品名、规格、质量、保存条件、生产日期、保质期、产地、农药残留检测等信息。   </w:t>
            </w:r>
          </w:p>
          <w:p w14:paraId="27882FD3">
            <w:pPr>
              <w:pStyle w:val="26"/>
              <w:spacing w:line="400" w:lineRule="exact"/>
              <w:ind w:firstLine="420" w:firstLineChars="200"/>
              <w:rPr>
                <w:rFonts w:hint="eastAsia" w:asciiTheme="majorEastAsia" w:hAnsiTheme="majorEastAsia" w:eastAsiaTheme="majorEastAsia" w:cstheme="majorEastAsia"/>
                <w:kern w:val="2"/>
                <w:sz w:val="21"/>
                <w:szCs w:val="21"/>
              </w:rPr>
            </w:pPr>
            <w:r>
              <w:rPr>
                <w:rFonts w:hint="eastAsia" w:asciiTheme="majorEastAsia" w:hAnsiTheme="majorEastAsia" w:eastAsiaTheme="majorEastAsia" w:cstheme="majorEastAsia"/>
                <w:sz w:val="21"/>
                <w:szCs w:val="21"/>
              </w:rPr>
              <w:t>（8）所供物资的计量方式为净重。</w:t>
            </w:r>
          </w:p>
        </w:tc>
        <w:tc>
          <w:tcPr>
            <w:tcW w:w="682" w:type="dxa"/>
            <w:tcMar>
              <w:top w:w="0" w:type="dxa"/>
              <w:left w:w="108" w:type="dxa"/>
              <w:bottom w:w="0" w:type="dxa"/>
              <w:right w:w="108" w:type="dxa"/>
            </w:tcMar>
            <w:vAlign w:val="center"/>
          </w:tcPr>
          <w:p w14:paraId="26B14F01">
            <w:pPr>
              <w:tabs>
                <w:tab w:val="center" w:pos="4473"/>
              </w:tabs>
              <w:adjustRightInd w:val="0"/>
              <w:snapToGrid w:val="0"/>
              <w:spacing w:line="400" w:lineRule="exact"/>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按实际需求数量供货</w:t>
            </w:r>
          </w:p>
        </w:tc>
      </w:tr>
      <w:tr w14:paraId="05C084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071A490E">
            <w:pPr>
              <w:widowControl/>
              <w:adjustRightInd w:val="0"/>
              <w:snapToGrid w:val="0"/>
              <w:spacing w:line="400" w:lineRule="exact"/>
              <w:jc w:val="center"/>
              <w:textAlignment w:val="baseline"/>
              <w:rPr>
                <w:rFonts w:hint="eastAsia"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水果类</w:t>
            </w:r>
          </w:p>
        </w:tc>
        <w:tc>
          <w:tcPr>
            <w:tcW w:w="3301" w:type="dxa"/>
            <w:tcMar>
              <w:top w:w="0" w:type="dxa"/>
              <w:left w:w="108" w:type="dxa"/>
              <w:bottom w:w="0" w:type="dxa"/>
              <w:right w:w="108" w:type="dxa"/>
            </w:tcMar>
            <w:vAlign w:val="center"/>
          </w:tcPr>
          <w:p w14:paraId="45C08A69">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水果类:香蕉、苹果、梨、桃子、哈密瓜、西瓜、橙子、橘子、火龙果、葡萄等各类水果。</w:t>
            </w:r>
          </w:p>
        </w:tc>
        <w:tc>
          <w:tcPr>
            <w:tcW w:w="4558" w:type="dxa"/>
            <w:tcMar>
              <w:top w:w="0" w:type="dxa"/>
              <w:left w:w="108" w:type="dxa"/>
              <w:bottom w:w="0" w:type="dxa"/>
              <w:right w:w="108" w:type="dxa"/>
            </w:tcMar>
            <w:vAlign w:val="center"/>
          </w:tcPr>
          <w:p w14:paraId="6481AD8D">
            <w:pPr>
              <w:numPr>
                <w:ilvl w:val="0"/>
                <w:numId w:val="13"/>
              </w:num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要求</w:t>
            </w:r>
            <w:r>
              <w:rPr>
                <w:rFonts w:hint="eastAsia" w:eastAsiaTheme="majorEastAsia"/>
              </w:rPr>
              <w:t>水果</w:t>
            </w:r>
            <w:r>
              <w:rPr>
                <w:rFonts w:hint="eastAsia"/>
              </w:rPr>
              <w:t>需二级以上，</w:t>
            </w:r>
            <w:r>
              <w:rPr>
                <w:rFonts w:hint="eastAsia" w:asciiTheme="majorEastAsia" w:hAnsiTheme="majorEastAsia" w:eastAsiaTheme="majorEastAsia" w:cstheme="majorEastAsia"/>
                <w:szCs w:val="21"/>
              </w:rPr>
              <w:t>成熟适度，新鲜脆嫩，外形色泽良好，无病虫害、机械损伤，无残留农药（农残检验证明）；质量保证按国家最新的食品验收标准严格执行。</w:t>
            </w:r>
          </w:p>
          <w:p w14:paraId="2299CED6">
            <w:pPr>
              <w:numPr>
                <w:ilvl w:val="0"/>
                <w:numId w:val="13"/>
              </w:num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保证商品质量符合《中华人民共和国食品安全法》、《中华人民共和国产品质量法》等国家法规及相关商品的国家标准、地方标准、行业标准等规范要求。各标准不相同的，以较高者为准。</w:t>
            </w:r>
          </w:p>
          <w:p w14:paraId="0B99186D">
            <w:pPr>
              <w:numPr>
                <w:ilvl w:val="0"/>
                <w:numId w:val="13"/>
              </w:num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外包装上应注明产品名称、规格、产品批准号、生产厂名、地址和联系方式、生产日期、保质期、净含量、贮存条件、食品生产许可证编号、产品标准代号及其他国家法规规定应当标示的内容。若包装标识不合法或与实际产品不符，退回当批次全部货物，赔偿造成的一切损失。</w:t>
            </w:r>
          </w:p>
          <w:p w14:paraId="3AFECF49">
            <w:pPr>
              <w:numPr>
                <w:ilvl w:val="0"/>
                <w:numId w:val="13"/>
              </w:num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商品包装须按国家有关规定或采用适宜运输与保证质量的包装，包装符合安全、环保、卫生标准。</w:t>
            </w:r>
          </w:p>
          <w:p w14:paraId="1F31BC94">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所供物资的计量方式为净重。</w:t>
            </w:r>
          </w:p>
        </w:tc>
        <w:tc>
          <w:tcPr>
            <w:tcW w:w="682" w:type="dxa"/>
            <w:tcMar>
              <w:top w:w="0" w:type="dxa"/>
              <w:left w:w="108" w:type="dxa"/>
              <w:bottom w:w="0" w:type="dxa"/>
              <w:right w:w="108" w:type="dxa"/>
            </w:tcMar>
            <w:vAlign w:val="center"/>
          </w:tcPr>
          <w:p w14:paraId="184D5BD1">
            <w:pPr>
              <w:tabs>
                <w:tab w:val="center" w:pos="4473"/>
              </w:tabs>
              <w:adjustRightInd w:val="0"/>
              <w:snapToGrid w:val="0"/>
              <w:spacing w:line="400" w:lineRule="exact"/>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按实际需求数量供货</w:t>
            </w:r>
          </w:p>
        </w:tc>
      </w:tr>
      <w:tr w14:paraId="62AEEC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9098" w:type="dxa"/>
            <w:gridSpan w:val="4"/>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7F54A0CE">
            <w:pPr>
              <w:tabs>
                <w:tab w:val="left" w:pos="1359"/>
                <w:tab w:val="center" w:pos="4473"/>
              </w:tabs>
              <w:adjustRightInd w:val="0"/>
              <w:snapToGrid w:val="0"/>
              <w:spacing w:line="400" w:lineRule="exact"/>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注：</w:t>
            </w:r>
          </w:p>
          <w:p w14:paraId="2F9AEF6A">
            <w:pPr>
              <w:tabs>
                <w:tab w:val="left" w:pos="1359"/>
                <w:tab w:val="center" w:pos="4473"/>
              </w:tabs>
              <w:adjustRightInd w:val="0"/>
              <w:snapToGrid w:val="0"/>
              <w:spacing w:line="400" w:lineRule="exact"/>
              <w:ind w:firstLine="420" w:firstLineChars="200"/>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生活物资采购项目统一采用标价折扣方式（定额投标报价，供应商承诺按照定额“折扣率”结算）。</w:t>
            </w:r>
          </w:p>
          <w:p w14:paraId="2EB07CA1">
            <w:pPr>
              <w:tabs>
                <w:tab w:val="left" w:pos="1359"/>
                <w:tab w:val="center" w:pos="4473"/>
              </w:tabs>
              <w:adjustRightInd w:val="0"/>
              <w:snapToGrid w:val="0"/>
              <w:spacing w:line="400" w:lineRule="exact"/>
              <w:ind w:firstLine="420" w:firstLineChars="200"/>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单品目预算指导价应当统一参照“阿克苏市人民政府网(www.akss.gov.cn)-阿克苏市商品信息”当周公式价执行折扣，“阿克苏市人民政府网(www.akss.gov.cn)-阿克苏市商品信息”上没有发布参考价格的货品，招标人与中标人以市场询价的方式确定当天共同询价的最低价执行折扣。</w:t>
            </w:r>
          </w:p>
        </w:tc>
      </w:tr>
    </w:tbl>
    <w:p w14:paraId="55CA71D2">
      <w:pPr>
        <w:pStyle w:val="26"/>
        <w:widowControl w:val="0"/>
        <w:spacing w:before="0" w:beforeAutospacing="0" w:after="0" w:afterAutospacing="0" w:line="360" w:lineRule="auto"/>
        <w:jc w:val="both"/>
        <w:rPr>
          <w:rFonts w:hint="eastAsia" w:asciiTheme="minorEastAsia" w:hAnsiTheme="minorEastAsia" w:eastAsiaTheme="minorEastAsia" w:cstheme="minorEastAsia"/>
          <w:b/>
          <w:bCs/>
          <w:kern w:val="2"/>
          <w:sz w:val="24"/>
          <w:szCs w:val="24"/>
        </w:rPr>
      </w:pPr>
    </w:p>
    <w:p w14:paraId="1174B68D">
      <w:pPr>
        <w:pStyle w:val="26"/>
        <w:widowControl w:val="0"/>
        <w:spacing w:before="0" w:beforeAutospacing="0" w:after="0" w:afterAutospacing="0" w:line="360" w:lineRule="auto"/>
        <w:ind w:firstLine="482" w:firstLineChars="200"/>
        <w:jc w:val="both"/>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二、商务要求</w:t>
      </w:r>
    </w:p>
    <w:p w14:paraId="7CFFED95">
      <w:pPr>
        <w:pStyle w:val="26"/>
        <w:spacing w:before="0" w:beforeAutospacing="0" w:after="0" w:afterAutospacing="0" w:line="400" w:lineRule="exact"/>
        <w:ind w:firstLine="361" w:firstLineChars="150"/>
        <w:rPr>
          <w:rFonts w:hint="eastAsia" w:asciiTheme="majorEastAsia" w:hAnsiTheme="majorEastAsia" w:eastAsiaTheme="majorEastAsia" w:cstheme="majorEastAsia"/>
          <w:kern w:val="2"/>
          <w:sz w:val="24"/>
          <w:szCs w:val="24"/>
          <w:lang w:val="zh-CN"/>
        </w:rPr>
      </w:pPr>
      <w:r>
        <w:rPr>
          <w:rFonts w:hint="eastAsia" w:asciiTheme="majorEastAsia" w:hAnsiTheme="majorEastAsia" w:eastAsiaTheme="majorEastAsia" w:cstheme="majorEastAsia"/>
          <w:b/>
          <w:bCs/>
          <w:kern w:val="2"/>
          <w:sz w:val="24"/>
          <w:szCs w:val="24"/>
        </w:rPr>
        <w:t>（一）</w:t>
      </w:r>
      <w:r>
        <w:rPr>
          <w:rFonts w:hint="eastAsia" w:asciiTheme="majorEastAsia" w:hAnsiTheme="majorEastAsia" w:eastAsiaTheme="majorEastAsia" w:cstheme="majorEastAsia"/>
          <w:b/>
          <w:bCs/>
          <w:kern w:val="2"/>
          <w:sz w:val="24"/>
          <w:szCs w:val="24"/>
          <w:lang w:val="zh-CN"/>
        </w:rPr>
        <w:t>资格保证及商品质量标准</w:t>
      </w:r>
    </w:p>
    <w:p w14:paraId="336B8815">
      <w:pPr>
        <w:pStyle w:val="99"/>
        <w:spacing w:line="400" w:lineRule="exact"/>
        <w:ind w:left="11"/>
        <w:rPr>
          <w:rFonts w:hint="eastAsia" w:asciiTheme="majorEastAsia" w:hAnsiTheme="majorEastAsia" w:eastAsiaTheme="majorEastAsia" w:cstheme="majorEastAsia"/>
          <w:lang w:val="zh-CN"/>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1.提供的副食须检疫合格，有包装的副食，包装完好，产品信息（包括品牌、产地、生产地址、规格、生产日期、保质期、存储条件等）清晰真实，符合国家强制性标准；</w:t>
      </w:r>
    </w:p>
    <w:p w14:paraId="7D46184A">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2.食品检验报告符合《国家食品国标总目录》相关内容规定，截至招标人收入库，投标人提供的副食剩余保质期时间不得少于产品保质期的1/2；</w:t>
      </w:r>
    </w:p>
    <w:p w14:paraId="23D17F44">
      <w:pPr>
        <w:pStyle w:val="99"/>
        <w:spacing w:line="400" w:lineRule="exact"/>
        <w:ind w:left="11"/>
        <w:rPr>
          <w:rFonts w:hint="eastAsia" w:asciiTheme="majorEastAsia" w:hAnsiTheme="majorEastAsia" w:eastAsiaTheme="majorEastAsia" w:cstheme="majorEastAsia"/>
          <w:lang w:val="zh-CN"/>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3.肉类、食品半成品等食品均符合《食品安全法》、《动物检疫法》、《国家食品卫生标准》等相关规定，保证卫生安全，应当无毒、无害，具有相应的色、香、味等感官性状；</w:t>
      </w:r>
    </w:p>
    <w:p w14:paraId="365ABE44">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4.所供商品必须为国内可追溯源的正规企业生产的有品牌、规格的标品，严禁提供临时临近质保期的商品。</w:t>
      </w:r>
    </w:p>
    <w:p w14:paraId="272FD8E9">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5. 投标人必须具备必要的冷链和仓储条件，提供证明材料。</w:t>
      </w:r>
    </w:p>
    <w:p w14:paraId="06D998BC">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6.投标人应具备并严格执行以下制度：《食品配送管理制度》；《食品卫生、食品质量检验制度》；《消费投诉处理和食品卫生安全承诺制度》；《进货验收和不合格食品下柜、召回、销毁制度》；《食品采购索证及台账登记制度》；《从业人员卫生知识培训制度》、《卫生检查制度》；《食品留样管理制度》、《食品中毒应急预案》；《除四害管理制度》、《送货不达应急预案》；《食品配送运行视频监视制度》。</w:t>
      </w:r>
    </w:p>
    <w:p w14:paraId="072E9697">
      <w:pPr>
        <w:pStyle w:val="26"/>
        <w:spacing w:before="0" w:beforeAutospacing="0" w:after="0" w:afterAutospacing="0" w:line="400" w:lineRule="exact"/>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（二）商品供货方式</w:t>
      </w:r>
    </w:p>
    <w:p w14:paraId="3E70C02D">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1"/>
        </w:rPr>
      </w:pPr>
      <w:r>
        <w:rPr>
          <w:rFonts w:hint="eastAsia" w:asciiTheme="majorEastAsia" w:hAnsiTheme="majorEastAsia" w:eastAsiaTheme="majorEastAsia" w:cstheme="majorEastAsia"/>
          <w:kern w:val="2"/>
          <w:sz w:val="21"/>
          <w:szCs w:val="24"/>
        </w:rPr>
        <w:t>1.</w:t>
      </w:r>
      <w:r>
        <w:rPr>
          <w:rFonts w:hint="eastAsia" w:asciiTheme="majorEastAsia" w:hAnsiTheme="majorEastAsia" w:eastAsiaTheme="majorEastAsia" w:cstheme="majorEastAsia"/>
          <w:kern w:val="2"/>
          <w:sz w:val="21"/>
          <w:szCs w:val="21"/>
        </w:rPr>
        <w:t>招标人提前一天向中标人发出订货通知单，中标人收到订货通知24小时内及时确认答复，24小时内未回复的，视为收到订货通知，且应通知时间将商品送至指定地点，商品交付验收合格前毁损、灭失的风险均由中标人承担。特殊情况需要提前送到的，招标人另行通知。</w:t>
      </w:r>
    </w:p>
    <w:p w14:paraId="03A21FE6">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4"/>
        </w:rPr>
      </w:pPr>
      <w:r>
        <w:rPr>
          <w:rFonts w:hint="eastAsia" w:asciiTheme="majorEastAsia" w:hAnsiTheme="majorEastAsia" w:eastAsiaTheme="majorEastAsia" w:cstheme="majorEastAsia"/>
          <w:kern w:val="2"/>
          <w:sz w:val="21"/>
          <w:szCs w:val="24"/>
        </w:rPr>
        <w:t xml:space="preserve">2. </w:t>
      </w:r>
      <w:r>
        <w:rPr>
          <w:rFonts w:hint="eastAsia" w:asciiTheme="majorEastAsia" w:hAnsiTheme="majorEastAsia" w:eastAsiaTheme="majorEastAsia" w:cstheme="majorEastAsia"/>
          <w:kern w:val="2"/>
          <w:sz w:val="21"/>
          <w:szCs w:val="21"/>
        </w:rPr>
        <w:t>中标人应</w:t>
      </w:r>
      <w:r>
        <w:rPr>
          <w:rFonts w:hint="eastAsia" w:asciiTheme="majorEastAsia" w:hAnsiTheme="majorEastAsia" w:eastAsiaTheme="majorEastAsia" w:cstheme="majorEastAsia"/>
          <w:kern w:val="2"/>
          <w:sz w:val="21"/>
          <w:szCs w:val="24"/>
        </w:rPr>
        <w:t>指定经办人，与招标人沟通订货事宜，如果</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没有经过招标人通知或认可，不按订货通知要求擅自送货的，招标人有权拒绝收货。如</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更换经办人，需提前5天通知招标人，若迟延通知或者未通知造成的损失由中标人承担。如发现货物不符合本合同约定或有残次品或瑕疵货物的，有权拒收，应在3日内将残次品、瑕疵货物及不符合合同约定的货物予以更换，更换的货物交付时重新验收，如逾期交货，应承担逾期交货的违约责任。</w:t>
      </w:r>
    </w:p>
    <w:p w14:paraId="419431A5">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4"/>
        </w:rPr>
      </w:pPr>
      <w:r>
        <w:rPr>
          <w:rFonts w:hint="eastAsia" w:asciiTheme="majorEastAsia" w:hAnsiTheme="majorEastAsia" w:eastAsiaTheme="majorEastAsia" w:cstheme="majorEastAsia"/>
          <w:kern w:val="2"/>
          <w:sz w:val="21"/>
          <w:szCs w:val="24"/>
        </w:rPr>
        <w:t>3.如已发出订货通知，需要变更交货时间、数量的，招标人提前通知</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 xml:space="preserve">，按照变更后的时间、数量交货。 </w:t>
      </w:r>
    </w:p>
    <w:p w14:paraId="3DBAD23D">
      <w:pPr>
        <w:pStyle w:val="26"/>
        <w:spacing w:before="0" w:beforeAutospacing="0" w:after="0" w:afterAutospacing="0" w:line="400" w:lineRule="exact"/>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（三）合同有效期</w:t>
      </w:r>
    </w:p>
    <w:p w14:paraId="22F5E5B3">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合同有效期自合同签定之日起1年内</w:t>
      </w:r>
      <w:r>
        <w:rPr>
          <w:rFonts w:hint="eastAsia" w:asciiTheme="majorEastAsia" w:hAnsiTheme="majorEastAsia" w:eastAsiaTheme="majorEastAsia" w:cstheme="majorEastAsia"/>
          <w:kern w:val="2"/>
          <w:sz w:val="21"/>
          <w:szCs w:val="21"/>
        </w:rPr>
        <w:t>。合同开始试用期3个月（包含在1年期限内），经招标人确认后，进入合同期，试用期有任何不符合合同约定的行为或货物质量问题或过期临期食品，本合同终止。</w:t>
      </w:r>
    </w:p>
    <w:p w14:paraId="14C94D8D">
      <w:pPr>
        <w:pStyle w:val="26"/>
        <w:spacing w:before="0" w:beforeAutospacing="0" w:after="0" w:afterAutospacing="0" w:line="360" w:lineRule="auto"/>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（四）商品验收</w:t>
      </w:r>
    </w:p>
    <w:p w14:paraId="7F82DB43">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1.中标人所提供的货物必须符合卫生标准和营养要求、无毒、无害、具有良好的感官性状以及满足招标人的要求，每次送交的所有货物都要注明来源，否则，招标人有权退货。中标人在每一次送货时，要将相关的卫生检验报告一并交到招标人指定的负责人手中。</w:t>
      </w:r>
    </w:p>
    <w:p w14:paraId="641C3375">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2.食品应清洁，并符合企业相关验收标准：无损伤、腐烂现象，无寄生虫或已受虫害现象；对温度有要求的食品应确定食品的温度与包装上标示的一致。</w:t>
      </w:r>
    </w:p>
    <w:p w14:paraId="7AD9D444">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3.食品到达目的地时外包装完整，包装呈干爽状态。对食品检查如下：中标人供应的食品必须符合食品卫生要求及国家有关标准，如无标准，按行业规范。采购生产、经营证明文件齐备，明确食品来源，并具有检验合格证明。严禁供应有害、有毒、腐烂变质、败酸、霉变生虫、污垢不洁、混有异物或其他感官性状异常的食品。禁止供应超过保质期限的食品。</w:t>
      </w:r>
    </w:p>
    <w:p w14:paraId="4ED51EBA">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4.货品的等级、质量须符合国家质检部门及卫生部门的相关规定，并提供该批（次）货物的有效的卫生质量合格证或检验结果报告书等证明材料。若招标人发现中标人所供货物不符合卫生规定的，招标人有权拒收。</w:t>
      </w:r>
    </w:p>
    <w:p w14:paraId="48F5676F">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5.招标人发现货物出现损坏（包括表面损坏），或出现水渍、串味、受潮等导致货物性质改变的，中标人必须无条件退货或更换商品,并自行承担相应损失。</w:t>
      </w:r>
    </w:p>
    <w:p w14:paraId="3F58D0DE">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6.中标人须至少委派一名送货专员负责，负责货物的运输、过秤，并配合招标人验收货品，货品的品种和重量以招标人验收的结果为准。</w:t>
      </w:r>
    </w:p>
    <w:p w14:paraId="6CF33A98">
      <w:pPr>
        <w:pStyle w:val="26"/>
        <w:spacing w:before="0" w:beforeAutospacing="0" w:after="0" w:afterAutospacing="0" w:line="360" w:lineRule="auto"/>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（五）付款及结算方式</w:t>
      </w:r>
    </w:p>
    <w:p w14:paraId="5351ED07">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color w:val="FF0000"/>
          <w:kern w:val="2"/>
          <w:sz w:val="21"/>
          <w:szCs w:val="21"/>
        </w:rPr>
        <w:t>1.货款按月度进行结算，招标人收到中标人有效发票后（发票形式根据招标人的要求开具），30天内以支票或转帐付款方式缴付货款给中标人</w:t>
      </w:r>
      <w:r>
        <w:rPr>
          <w:rFonts w:hint="eastAsia" w:hAnsi="宋体"/>
          <w:kern w:val="2"/>
          <w:sz w:val="21"/>
          <w:szCs w:val="21"/>
        </w:rPr>
        <w:t>；</w:t>
      </w:r>
    </w:p>
    <w:p w14:paraId="0EF97C8D">
      <w:pPr>
        <w:pStyle w:val="26"/>
        <w:spacing w:before="0" w:beforeAutospacing="0" w:after="0" w:afterAutospacing="0" w:line="400" w:lineRule="exact"/>
        <w:ind w:firstLine="420" w:firstLineChars="200"/>
        <w:rPr>
          <w:rFonts w:hint="eastAsia" w:cs="宋体"/>
          <w:kern w:val="2"/>
          <w:sz w:val="21"/>
          <w:szCs w:val="21"/>
        </w:rPr>
      </w:pPr>
      <w:r>
        <w:rPr>
          <w:rFonts w:hint="eastAsia" w:cs="宋体"/>
          <w:kern w:val="2"/>
          <w:sz w:val="21"/>
          <w:szCs w:val="21"/>
        </w:rPr>
        <w:t>2.投标人需缴纳履约保证金（合同价款的10%），原则上履约保证金在合同履行完毕后无息退还。</w:t>
      </w:r>
    </w:p>
    <w:p w14:paraId="2F0701C0">
      <w:pPr>
        <w:adjustRightInd w:val="0"/>
        <w:snapToGrid w:val="0"/>
        <w:spacing w:line="360" w:lineRule="auto"/>
        <w:ind w:firstLine="482" w:firstLineChars="200"/>
        <w:jc w:val="center"/>
        <w:outlineLvl w:val="0"/>
        <w:rPr>
          <w:rStyle w:val="88"/>
          <w:rFonts w:hint="eastAsia" w:asciiTheme="minorEastAsia" w:hAnsiTheme="minorEastAsia" w:eastAsiaTheme="minorEastAsia" w:cstheme="minorEastAsia"/>
          <w:sz w:val="24"/>
          <w:szCs w:val="24"/>
        </w:rPr>
      </w:pPr>
      <w:r>
        <w:rPr>
          <w:rStyle w:val="88"/>
          <w:rFonts w:hint="eastAsia" w:asciiTheme="minorEastAsia" w:hAnsiTheme="minorEastAsia" w:eastAsiaTheme="minorEastAsia" w:cstheme="minorEastAsia"/>
          <w:sz w:val="24"/>
          <w:szCs w:val="24"/>
        </w:rPr>
        <w:br w:type="page"/>
      </w:r>
      <w:bookmarkStart w:id="131" w:name="_Toc9415"/>
      <w:r>
        <w:rPr>
          <w:rStyle w:val="88"/>
          <w:rFonts w:hint="eastAsia" w:asciiTheme="minorEastAsia" w:hAnsiTheme="minorEastAsia" w:eastAsiaTheme="minorEastAsia" w:cstheme="minorEastAsia"/>
          <w:sz w:val="24"/>
          <w:szCs w:val="24"/>
        </w:rPr>
        <w:t xml:space="preserve">第五章  </w:t>
      </w:r>
      <w:bookmarkEnd w:id="130"/>
      <w:bookmarkStart w:id="132" w:name="_Hlt101846155"/>
      <w:bookmarkEnd w:id="132"/>
      <w:bookmarkStart w:id="133" w:name="_Toc183582280"/>
      <w:bookmarkStart w:id="134" w:name="_Toc183682415"/>
      <w:bookmarkStart w:id="135" w:name="_Toc217446097"/>
      <w:bookmarkStart w:id="136" w:name="_Toc208849007"/>
      <w:r>
        <w:rPr>
          <w:rStyle w:val="88"/>
          <w:rFonts w:hint="eastAsia" w:asciiTheme="minorEastAsia" w:hAnsiTheme="minorEastAsia" w:eastAsiaTheme="minorEastAsia" w:cstheme="minorEastAsia"/>
          <w:sz w:val="24"/>
          <w:szCs w:val="24"/>
        </w:rPr>
        <w:t>评标办法</w:t>
      </w:r>
      <w:bookmarkEnd w:id="131"/>
    </w:p>
    <w:bookmarkEnd w:id="133"/>
    <w:bookmarkEnd w:id="134"/>
    <w:bookmarkEnd w:id="135"/>
    <w:bookmarkEnd w:id="136"/>
    <w:p w14:paraId="7B72AA6C">
      <w:pPr>
        <w:spacing w:line="560" w:lineRule="exact"/>
        <w:ind w:firstLine="420" w:firstLineChars="200"/>
        <w:outlineLvl w:val="1"/>
        <w:rPr>
          <w:rFonts w:hint="eastAsia" w:asciiTheme="minorEastAsia" w:hAnsiTheme="minorEastAsia" w:eastAsiaTheme="minorEastAsia" w:cstheme="minorEastAsia"/>
          <w:szCs w:val="21"/>
        </w:rPr>
      </w:pPr>
      <w:bookmarkStart w:id="137" w:name="_Toc217446098"/>
      <w:r>
        <w:rPr>
          <w:rFonts w:hint="eastAsia" w:asciiTheme="minorEastAsia" w:hAnsiTheme="minorEastAsia" w:eastAsiaTheme="minorEastAsia" w:cstheme="minorEastAsia"/>
          <w:szCs w:val="21"/>
        </w:rPr>
        <w:t>1. 总则</w:t>
      </w:r>
    </w:p>
    <w:p w14:paraId="02638C0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 根据《中华人民共和国政府采购法》《中华人民共和国政府采购法实施条例》和《政府采购货物和服务招标投标管理办法》（财政部第87号令）等法律法规、规章和相关规定，结合招标项目特点制定本评标办法。</w:t>
      </w:r>
    </w:p>
    <w:p w14:paraId="5B3DE01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1.2 </w:t>
      </w:r>
      <w:r>
        <w:rPr>
          <w:rFonts w:hint="eastAsia" w:asciiTheme="minorEastAsia" w:hAnsiTheme="minorEastAsia" w:eastAsiaTheme="minorEastAsia" w:cstheme="minorEastAsia"/>
          <w:bCs/>
          <w:szCs w:val="21"/>
        </w:rPr>
        <w:t>评标工作由采购人负责组织，具体评标工作由采购人依法组建的评标委员会负责。评标委员会由采购人代表和有关技术、经济等方面的专家组成。</w:t>
      </w:r>
    </w:p>
    <w:p w14:paraId="19AB7A5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1.3 评标工作应遵循公平、公正、科学及择优的原则。</w:t>
      </w:r>
    </w:p>
    <w:p w14:paraId="46A6B6E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 评标委员会按照招标文件规定的评标方法和标准进行评标，并独立履行下列职责：</w:t>
      </w:r>
    </w:p>
    <w:p w14:paraId="00EB4FC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（1）审查投标文件是否符合招标文件要求，并作出评价；</w:t>
      </w:r>
    </w:p>
    <w:p w14:paraId="43351A3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（2）要求投标人对投标文件有关事项作出解释或者澄清；</w:t>
      </w:r>
    </w:p>
    <w:p w14:paraId="0B9B8F1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（3）推荐中标候选投标人名单，或者受采购人委托按照事先确定的办法直接确定中标投标人；</w:t>
      </w:r>
    </w:p>
    <w:p w14:paraId="4440BB8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（4）向采购人或者有关部门报告非法干预评标工作的行为。</w:t>
      </w:r>
    </w:p>
    <w:p w14:paraId="266DFFF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 评标过程严格保密。投标人对评标委员会的评标过程或合同授予决定施加影响的任何行为都可能导致其投标被拒绝。</w:t>
      </w:r>
    </w:p>
    <w:p w14:paraId="51F4941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1.6评标委员会决定投标文件的响应性应依据投标文件本身的内容，而不寻求外部的证据。</w:t>
      </w:r>
    </w:p>
    <w:p w14:paraId="6316266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1.7评标委员会发现招标文件表述不明确或需要说明的事项，可提请采购人书面解释说明。发现招标文件违反法律、法规、规章和相关规定的，可以拒绝评标，并向采购人书面说明情况。</w:t>
      </w:r>
    </w:p>
    <w:p w14:paraId="32125F9A">
      <w:pPr>
        <w:spacing w:line="560" w:lineRule="exact"/>
        <w:ind w:firstLine="422" w:firstLineChars="200"/>
        <w:outlineLvl w:val="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szCs w:val="21"/>
        </w:rPr>
        <w:t>2</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评标方法</w:t>
      </w:r>
    </w:p>
    <w:p w14:paraId="2FA869D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本项目评标方法为：综合评分法。</w:t>
      </w:r>
    </w:p>
    <w:p w14:paraId="0ED7359B">
      <w:pPr>
        <w:spacing w:line="360" w:lineRule="auto"/>
        <w:ind w:firstLine="422" w:firstLineChars="200"/>
        <w:outlineLvl w:val="1"/>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bCs/>
          <w:szCs w:val="21"/>
        </w:rPr>
        <w:t>3</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评审程序</w:t>
      </w:r>
      <w:bookmarkEnd w:id="137"/>
    </w:p>
    <w:p w14:paraId="6DE610E4">
      <w:pPr>
        <w:spacing w:line="360" w:lineRule="auto"/>
        <w:ind w:firstLine="420" w:firstLineChars="200"/>
        <w:rPr>
          <w:rFonts w:hint="eastAsia" w:asciiTheme="minorEastAsia" w:hAnsiTheme="minorEastAsia" w:eastAsiaTheme="minorEastAsia" w:cstheme="minorEastAsia"/>
          <w:szCs w:val="21"/>
        </w:rPr>
      </w:pPr>
      <w:bookmarkStart w:id="138" w:name="_Toc217446099"/>
      <w:r>
        <w:rPr>
          <w:rFonts w:hint="eastAsia" w:asciiTheme="minorEastAsia" w:hAnsiTheme="minorEastAsia" w:eastAsiaTheme="minorEastAsia" w:cstheme="minorEastAsia"/>
          <w:szCs w:val="21"/>
        </w:rPr>
        <w:t>3.1资格审查</w:t>
      </w:r>
    </w:p>
    <w:p w14:paraId="021AE11D">
      <w:pPr>
        <w:spacing w:line="360" w:lineRule="auto"/>
        <w:ind w:firstLine="3584" w:firstLineChars="1700"/>
        <w:outlineLvl w:val="1"/>
        <w:rPr>
          <w:rFonts w:hint="eastAsia" w:asciiTheme="minorEastAsia" w:hAnsiTheme="minorEastAsia" w:eastAsiaTheme="minorEastAsia" w:cstheme="minorEastAsia"/>
          <w:b/>
          <w:szCs w:val="21"/>
        </w:rPr>
      </w:pPr>
    </w:p>
    <w:p w14:paraId="12BD1461">
      <w:pPr>
        <w:spacing w:line="360" w:lineRule="auto"/>
        <w:ind w:firstLine="3584" w:firstLineChars="1700"/>
        <w:outlineLvl w:val="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szCs w:val="21"/>
        </w:rPr>
        <w:t>资格审查表</w:t>
      </w:r>
    </w:p>
    <w:tbl>
      <w:tblPr>
        <w:tblStyle w:val="28"/>
        <w:tblW w:w="94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4"/>
        <w:gridCol w:w="3442"/>
        <w:gridCol w:w="5514"/>
      </w:tblGrid>
      <w:tr w14:paraId="4DC2A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494" w:type="dxa"/>
            <w:noWrap/>
            <w:vAlign w:val="center"/>
          </w:tcPr>
          <w:p w14:paraId="3BAAB3A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3442" w:type="dxa"/>
            <w:noWrap/>
            <w:vAlign w:val="center"/>
          </w:tcPr>
          <w:p w14:paraId="69412EA6">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  查  项  目</w:t>
            </w:r>
          </w:p>
        </w:tc>
        <w:tc>
          <w:tcPr>
            <w:tcW w:w="5514" w:type="dxa"/>
            <w:noWrap/>
            <w:vAlign w:val="center"/>
          </w:tcPr>
          <w:p w14:paraId="2414830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  查  标  准</w:t>
            </w:r>
          </w:p>
        </w:tc>
      </w:tr>
      <w:tr w14:paraId="3EB88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494" w:type="dxa"/>
            <w:noWrap/>
            <w:vAlign w:val="center"/>
          </w:tcPr>
          <w:p w14:paraId="7AE8B4C3">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3442" w:type="dxa"/>
            <w:noWrap/>
            <w:vAlign w:val="center"/>
          </w:tcPr>
          <w:p w14:paraId="5AACB19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具有独立承担民事责任的能力；</w:t>
            </w:r>
          </w:p>
          <w:p w14:paraId="715A3DC2">
            <w:pPr>
              <w:rPr>
                <w:rFonts w:hint="eastAsia" w:asciiTheme="minorEastAsia" w:hAnsiTheme="minorEastAsia" w:eastAsiaTheme="minorEastAsia" w:cstheme="minorEastAsia"/>
                <w:szCs w:val="21"/>
              </w:rPr>
            </w:pPr>
          </w:p>
        </w:tc>
        <w:tc>
          <w:tcPr>
            <w:tcW w:w="5514" w:type="dxa"/>
            <w:noWrap/>
            <w:vAlign w:val="center"/>
          </w:tcPr>
          <w:p w14:paraId="6A99F0C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投标人为企业（包括合伙企业）的，应提供有效的“营业执照”；</w:t>
            </w:r>
          </w:p>
          <w:p w14:paraId="2603A11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投标人为事业单位的，应提供有效的“事业单位法人证书”；</w:t>
            </w:r>
          </w:p>
          <w:p w14:paraId="0E0A0D1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投标人是非企业机构的，应提供有效的“执业许可证”、“登记证书”等证明文件；</w:t>
            </w:r>
          </w:p>
          <w:p w14:paraId="4D48733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投标人是个体工商户的，应提供有效的“个体工商户营业执照”；</w:t>
            </w:r>
          </w:p>
          <w:p w14:paraId="6B313D6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投标人是自然人的，应提供有效的自然人身份证明。</w:t>
            </w:r>
          </w:p>
          <w:p w14:paraId="5C14DB9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09069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6" w:hRule="atLeast"/>
          <w:jc w:val="center"/>
        </w:trPr>
        <w:tc>
          <w:tcPr>
            <w:tcW w:w="494" w:type="dxa"/>
            <w:noWrap/>
            <w:vAlign w:val="center"/>
          </w:tcPr>
          <w:p w14:paraId="799D184A">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3442" w:type="dxa"/>
            <w:noWrap/>
            <w:vAlign w:val="center"/>
          </w:tcPr>
          <w:p w14:paraId="0702BBB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具有良好的商业信誉和健全的财务会计制度；</w:t>
            </w:r>
          </w:p>
          <w:p w14:paraId="060D53BF">
            <w:pPr>
              <w:rPr>
                <w:rFonts w:hint="eastAsia" w:asciiTheme="minorEastAsia" w:hAnsiTheme="minorEastAsia" w:eastAsiaTheme="minorEastAsia" w:cstheme="minorEastAsia"/>
                <w:szCs w:val="21"/>
              </w:rPr>
            </w:pPr>
          </w:p>
        </w:tc>
        <w:tc>
          <w:tcPr>
            <w:tcW w:w="5514" w:type="dxa"/>
            <w:noWrap/>
            <w:vAlign w:val="center"/>
          </w:tcPr>
          <w:p w14:paraId="27C4232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以递交截止时间点采购代理机构查询为准，投标人未列入“信用中国”&lt;www.creditchina.gov.cn&gt;网站的“失信被执行人”和“重大税收违法失信主体”及“中国政府采购网”&lt;www.ccgp.gov.cn&gt;网站的“政府采购严重违法失信行为记录名单”；</w:t>
            </w:r>
          </w:p>
          <w:p w14:paraId="532090EB">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（2）近三年（2021年-2024年）任意一年的财务审计报告或财务报表（成立不足一年的提供成立至今的财务报表，包含资产负债表、现金流量表、利润表）。</w:t>
            </w:r>
          </w:p>
        </w:tc>
      </w:tr>
      <w:tr w14:paraId="7710F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9" w:hRule="atLeast"/>
          <w:jc w:val="center"/>
        </w:trPr>
        <w:tc>
          <w:tcPr>
            <w:tcW w:w="494" w:type="dxa"/>
            <w:noWrap/>
            <w:vAlign w:val="center"/>
          </w:tcPr>
          <w:p w14:paraId="3A174FDF">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3442" w:type="dxa"/>
            <w:noWrap/>
            <w:vAlign w:val="center"/>
          </w:tcPr>
          <w:p w14:paraId="3017CC5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具有履行合同所必需的设备和专业技术能力；</w:t>
            </w:r>
          </w:p>
          <w:p w14:paraId="342033D4">
            <w:pPr>
              <w:rPr>
                <w:rFonts w:hint="eastAsia" w:asciiTheme="minorEastAsia" w:hAnsiTheme="minorEastAsia" w:eastAsiaTheme="minorEastAsia" w:cstheme="minorEastAsia"/>
                <w:szCs w:val="21"/>
              </w:rPr>
            </w:pPr>
          </w:p>
        </w:tc>
        <w:tc>
          <w:tcPr>
            <w:tcW w:w="5514" w:type="dxa"/>
            <w:noWrap/>
            <w:vAlign w:val="center"/>
          </w:tcPr>
          <w:p w14:paraId="6837820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须提供:（1）相关设备或设施的购置发票或单据（任一)或提供承诺函;（2）相关专业技术能力等证明材料或承诺函。</w:t>
            </w:r>
          </w:p>
        </w:tc>
      </w:tr>
      <w:tr w14:paraId="30F86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8" w:hRule="atLeast"/>
          <w:jc w:val="center"/>
        </w:trPr>
        <w:tc>
          <w:tcPr>
            <w:tcW w:w="494" w:type="dxa"/>
            <w:noWrap/>
            <w:vAlign w:val="center"/>
          </w:tcPr>
          <w:p w14:paraId="40C69418">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3442" w:type="dxa"/>
            <w:noWrap/>
            <w:vAlign w:val="center"/>
          </w:tcPr>
          <w:p w14:paraId="3AD9D4A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有依法缴纳税收和社会保障资金的良好记录；</w:t>
            </w:r>
          </w:p>
          <w:p w14:paraId="30EF2B02">
            <w:pPr>
              <w:rPr>
                <w:rFonts w:hint="eastAsia" w:asciiTheme="minorEastAsia" w:hAnsiTheme="minorEastAsia" w:eastAsiaTheme="minorEastAsia" w:cstheme="minorEastAsia"/>
                <w:szCs w:val="21"/>
              </w:rPr>
            </w:pPr>
          </w:p>
        </w:tc>
        <w:tc>
          <w:tcPr>
            <w:tcW w:w="5514" w:type="dxa"/>
            <w:noWrap/>
            <w:vAlign w:val="center"/>
          </w:tcPr>
          <w:p w14:paraId="15AA2202">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须提供：（1）近6个月内任意1个月已依法缴纳税收的凭据；（2）近6个月内任意1个月已依法缴纳社会保险的凭据。（依法免税的投标人，应提供相应证明文件，新成立企业无需提供）</w:t>
            </w:r>
          </w:p>
        </w:tc>
      </w:tr>
      <w:tr w14:paraId="0CD5D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15" w:hRule="atLeast"/>
          <w:jc w:val="center"/>
        </w:trPr>
        <w:tc>
          <w:tcPr>
            <w:tcW w:w="494" w:type="dxa"/>
            <w:noWrap/>
            <w:vAlign w:val="center"/>
          </w:tcPr>
          <w:p w14:paraId="69DB2A3E">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3442" w:type="dxa"/>
            <w:noWrap/>
            <w:vAlign w:val="center"/>
          </w:tcPr>
          <w:p w14:paraId="3CC07C9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参加投标活动前三年内，在经营活动中没有重大违法记录；</w:t>
            </w:r>
          </w:p>
        </w:tc>
        <w:tc>
          <w:tcPr>
            <w:tcW w:w="5514" w:type="dxa"/>
            <w:noWrap/>
            <w:vAlign w:val="center"/>
          </w:tcPr>
          <w:p w14:paraId="0598E8D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须提供：书面声明（投标人自行承诺并承担后果，声明不实的，按《政府采购法》及相关法律法规中提供虚假材料的有关规定处理。</w:t>
            </w:r>
          </w:p>
        </w:tc>
      </w:tr>
      <w:tr w14:paraId="6B708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9" w:hRule="atLeast"/>
          <w:jc w:val="center"/>
        </w:trPr>
        <w:tc>
          <w:tcPr>
            <w:tcW w:w="494" w:type="dxa"/>
            <w:noWrap/>
            <w:vAlign w:val="center"/>
          </w:tcPr>
          <w:p w14:paraId="1C6C5386">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3442" w:type="dxa"/>
            <w:noWrap/>
            <w:vAlign w:val="center"/>
          </w:tcPr>
          <w:p w14:paraId="233A911B">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法律、行政法规规定的其他条件。</w:t>
            </w:r>
          </w:p>
        </w:tc>
        <w:tc>
          <w:tcPr>
            <w:tcW w:w="5514" w:type="dxa"/>
            <w:noWrap/>
            <w:vAlign w:val="center"/>
          </w:tcPr>
          <w:p w14:paraId="15D6397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须提供：承诺函（投标人自行承诺并承担后果，声明函不实的，按《政府采购法》及相关法律法规中提供虚假材料的有关规定处理）。 </w:t>
            </w:r>
          </w:p>
        </w:tc>
      </w:tr>
      <w:tr w14:paraId="35CD1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24522B98">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w:t>
            </w:r>
          </w:p>
        </w:tc>
        <w:tc>
          <w:tcPr>
            <w:tcW w:w="3442" w:type="dxa"/>
            <w:noWrap/>
            <w:vAlign w:val="center"/>
          </w:tcPr>
          <w:p w14:paraId="6F64CA4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单位负责人为同一人或者存在直接控股、管理关系的不同投标人，不得参加同一合同项下的投标活动；</w:t>
            </w:r>
          </w:p>
        </w:tc>
        <w:tc>
          <w:tcPr>
            <w:tcW w:w="5514" w:type="dxa"/>
            <w:noWrap/>
            <w:vAlign w:val="center"/>
          </w:tcPr>
          <w:p w14:paraId="1769612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须提供：书面声明（投标人自行承诺并承担后果，声明不实的，按《政府采购法》及相关法律法规中提供虚假材料的有关规定处理。</w:t>
            </w:r>
          </w:p>
        </w:tc>
      </w:tr>
      <w:tr w14:paraId="37115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28C74A91">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w:t>
            </w:r>
          </w:p>
        </w:tc>
        <w:tc>
          <w:tcPr>
            <w:tcW w:w="3442" w:type="dxa"/>
            <w:noWrap/>
            <w:vAlign w:val="center"/>
          </w:tcPr>
          <w:p w14:paraId="2069BCE2">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2"/>
                <w:szCs w:val="22"/>
              </w:rPr>
              <w:t>落实政府采购政策需满足的资格要求：</w:t>
            </w:r>
            <w:r>
              <w:rPr>
                <w:rFonts w:hint="eastAsia" w:asciiTheme="minorEastAsia" w:hAnsiTheme="minorEastAsia" w:eastAsiaTheme="minorEastAsia" w:cstheme="minorEastAsia"/>
              </w:rPr>
              <w:t>本项目为专门面向小微企业的政府采购项目。</w:t>
            </w:r>
            <w:r>
              <w:rPr>
                <w:rFonts w:hint="eastAsia" w:asciiTheme="minorEastAsia" w:hAnsiTheme="minorEastAsia" w:eastAsiaTheme="minorEastAsia" w:cstheme="minorEastAsia"/>
                <w:kern w:val="0"/>
                <w:sz w:val="22"/>
                <w:szCs w:val="22"/>
              </w:rPr>
              <w:t>.</w:t>
            </w:r>
          </w:p>
        </w:tc>
        <w:tc>
          <w:tcPr>
            <w:tcW w:w="5514" w:type="dxa"/>
            <w:noWrap/>
            <w:vAlign w:val="center"/>
          </w:tcPr>
          <w:p w14:paraId="266772B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 w:val="22"/>
                <w:szCs w:val="22"/>
              </w:rPr>
              <w:t>提供合格有效的《中小企业声明函》或《残疾人福利性单位声明函》或省级以上监狱管理局、戒毒管理局（含新疆生产建设兵团）出具的属于监狱企业的证明文件。</w:t>
            </w:r>
          </w:p>
        </w:tc>
      </w:tr>
      <w:tr w14:paraId="539CC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7C1F0552">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w:t>
            </w:r>
          </w:p>
        </w:tc>
        <w:tc>
          <w:tcPr>
            <w:tcW w:w="3442" w:type="dxa"/>
            <w:noWrap/>
            <w:vAlign w:val="center"/>
          </w:tcPr>
          <w:p w14:paraId="781E4FF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本项目不接受联合体。</w:t>
            </w:r>
          </w:p>
        </w:tc>
        <w:tc>
          <w:tcPr>
            <w:tcW w:w="5514" w:type="dxa"/>
            <w:noWrap/>
            <w:vAlign w:val="center"/>
          </w:tcPr>
          <w:p w14:paraId="00C8291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无须提供证明材料。</w:t>
            </w:r>
          </w:p>
        </w:tc>
      </w:tr>
      <w:tr w14:paraId="77D90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jc w:val="center"/>
        </w:trPr>
        <w:tc>
          <w:tcPr>
            <w:tcW w:w="3936" w:type="dxa"/>
            <w:gridSpan w:val="2"/>
            <w:noWrap/>
            <w:vAlign w:val="center"/>
          </w:tcPr>
          <w:p w14:paraId="7D6575AC">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审查结果</w:t>
            </w:r>
          </w:p>
        </w:tc>
        <w:tc>
          <w:tcPr>
            <w:tcW w:w="5514" w:type="dxa"/>
            <w:noWrap/>
            <w:vAlign w:val="center"/>
          </w:tcPr>
          <w:p w14:paraId="7D8495B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（通过√/不通过×）</w:t>
            </w:r>
          </w:p>
        </w:tc>
      </w:tr>
      <w:tr w14:paraId="55B0A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7" w:hRule="atLeast"/>
          <w:jc w:val="center"/>
        </w:trPr>
        <w:tc>
          <w:tcPr>
            <w:tcW w:w="9450" w:type="dxa"/>
            <w:gridSpan w:val="3"/>
            <w:noWrap/>
            <w:vAlign w:val="center"/>
          </w:tcPr>
          <w:p w14:paraId="34F9CB1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备注：如果投标文件中有一项未通过上述审查标准，采购人将认定整个投标文件不响应招标文件而予以无效处理，并且不允许投标人通过修改或撤销其不符合要求的差异或保留，使之成为具有响应性的投标。</w:t>
            </w:r>
          </w:p>
        </w:tc>
      </w:tr>
    </w:tbl>
    <w:p w14:paraId="273D5061">
      <w:pPr>
        <w:spacing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3.2符合性审查。评审小组依据招标文件的规定，从投标文件的有效性、完整性和对招标文件的响应程度进行审查，以确定是否对招标文件的实质性要求作出响应。</w:t>
      </w:r>
      <w:bookmarkStart w:id="139" w:name="_Toc26573"/>
    </w:p>
    <w:p w14:paraId="24AC00B7">
      <w:pPr>
        <w:spacing w:line="360" w:lineRule="auto"/>
        <w:ind w:firstLine="422" w:firstLineChars="200"/>
        <w:jc w:val="center"/>
        <w:outlineLvl w:val="1"/>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符合性审查表</w:t>
      </w:r>
      <w:bookmarkEnd w:id="139"/>
    </w:p>
    <w:tbl>
      <w:tblPr>
        <w:tblStyle w:val="28"/>
        <w:tblW w:w="93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16"/>
        <w:gridCol w:w="8185"/>
      </w:tblGrid>
      <w:tr w14:paraId="2EAC3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5" w:hRule="atLeast"/>
          <w:jc w:val="center"/>
        </w:trPr>
        <w:tc>
          <w:tcPr>
            <w:tcW w:w="1116" w:type="dxa"/>
            <w:noWrap/>
            <w:vAlign w:val="center"/>
          </w:tcPr>
          <w:p w14:paraId="0CA1399C">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序号</w:t>
            </w:r>
          </w:p>
        </w:tc>
        <w:tc>
          <w:tcPr>
            <w:tcW w:w="8185" w:type="dxa"/>
            <w:noWrap/>
            <w:vAlign w:val="center"/>
          </w:tcPr>
          <w:p w14:paraId="0C9C4C87">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审  查  标  准</w:t>
            </w:r>
          </w:p>
        </w:tc>
      </w:tr>
      <w:tr w14:paraId="5EE32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jc w:val="center"/>
        </w:trPr>
        <w:tc>
          <w:tcPr>
            <w:tcW w:w="1116" w:type="dxa"/>
            <w:noWrap/>
            <w:vAlign w:val="center"/>
          </w:tcPr>
          <w:p w14:paraId="2C334F1A">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8185" w:type="dxa"/>
            <w:noWrap/>
            <w:vAlign w:val="center"/>
          </w:tcPr>
          <w:p w14:paraId="5510768A">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投标文件的份数和标识符合招标文件要求；</w:t>
            </w:r>
          </w:p>
        </w:tc>
      </w:tr>
      <w:tr w14:paraId="5DF73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04E6806D">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w:t>
            </w:r>
          </w:p>
        </w:tc>
        <w:tc>
          <w:tcPr>
            <w:tcW w:w="8185" w:type="dxa"/>
            <w:noWrap/>
            <w:vAlign w:val="center"/>
          </w:tcPr>
          <w:p w14:paraId="3136F218">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按照招标文件规定和要求签署、盖章；</w:t>
            </w:r>
          </w:p>
        </w:tc>
      </w:tr>
      <w:tr w14:paraId="0B6F8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304CD3F8">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w:t>
            </w:r>
          </w:p>
        </w:tc>
        <w:tc>
          <w:tcPr>
            <w:tcW w:w="8185" w:type="dxa"/>
            <w:noWrap/>
            <w:vAlign w:val="center"/>
          </w:tcPr>
          <w:p w14:paraId="40F8AD03">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按照招标文件规定缴纳投标保证金；</w:t>
            </w:r>
          </w:p>
        </w:tc>
      </w:tr>
      <w:tr w14:paraId="4BA68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203959AA">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w:t>
            </w:r>
          </w:p>
        </w:tc>
        <w:tc>
          <w:tcPr>
            <w:tcW w:w="8185" w:type="dxa"/>
            <w:noWrap/>
            <w:vAlign w:val="center"/>
          </w:tcPr>
          <w:p w14:paraId="0D471A12">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“报价明细表”须提供，报价折扣率须小于最高限价（控制价）；</w:t>
            </w:r>
          </w:p>
        </w:tc>
      </w:tr>
      <w:tr w14:paraId="7C4EC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1EC6C129">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w:t>
            </w:r>
          </w:p>
        </w:tc>
        <w:tc>
          <w:tcPr>
            <w:tcW w:w="8185" w:type="dxa"/>
            <w:noWrap/>
            <w:vAlign w:val="center"/>
          </w:tcPr>
          <w:p w14:paraId="2D8E4636">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供货期限、保质期、</w:t>
            </w:r>
            <w:r>
              <w:rPr>
                <w:rFonts w:hint="eastAsia" w:asciiTheme="minorEastAsia" w:hAnsiTheme="minorEastAsia" w:eastAsiaTheme="minorEastAsia" w:cstheme="minorEastAsia"/>
                <w:bCs/>
                <w:sz w:val="21"/>
                <w:szCs w:val="21"/>
              </w:rPr>
              <w:t>投标有效期</w:t>
            </w:r>
            <w:r>
              <w:rPr>
                <w:rFonts w:hint="eastAsia" w:asciiTheme="minorEastAsia" w:hAnsiTheme="minorEastAsia" w:eastAsiaTheme="minorEastAsia" w:cstheme="minorEastAsia"/>
                <w:sz w:val="21"/>
                <w:szCs w:val="21"/>
              </w:rPr>
              <w:t>符合招标文件规定；</w:t>
            </w:r>
          </w:p>
        </w:tc>
      </w:tr>
      <w:tr w14:paraId="7EA15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7D6784BB">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w:t>
            </w:r>
          </w:p>
        </w:tc>
        <w:tc>
          <w:tcPr>
            <w:tcW w:w="8185" w:type="dxa"/>
            <w:noWrap/>
            <w:vAlign w:val="center"/>
          </w:tcPr>
          <w:p w14:paraId="279F0712">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按照招标文件规定的格式要求编制投标文件，实质性响应招标文件内容；</w:t>
            </w:r>
          </w:p>
        </w:tc>
      </w:tr>
      <w:tr w14:paraId="3F099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040BD465">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w:t>
            </w:r>
          </w:p>
        </w:tc>
        <w:tc>
          <w:tcPr>
            <w:tcW w:w="8185" w:type="dxa"/>
            <w:noWrap/>
            <w:vAlign w:val="center"/>
          </w:tcPr>
          <w:p w14:paraId="3D113936">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投标文件不得附有采购人不能接受的条件；</w:t>
            </w:r>
          </w:p>
        </w:tc>
      </w:tr>
      <w:tr w14:paraId="70493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3E4FE2C2">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w:t>
            </w:r>
          </w:p>
        </w:tc>
        <w:tc>
          <w:tcPr>
            <w:tcW w:w="8185" w:type="dxa"/>
            <w:noWrap/>
            <w:vAlign w:val="center"/>
          </w:tcPr>
          <w:p w14:paraId="300AA047">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投标文件实质性响应招标文件要求。</w:t>
            </w:r>
          </w:p>
        </w:tc>
      </w:tr>
      <w:tr w14:paraId="45F57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301" w:type="dxa"/>
            <w:gridSpan w:val="2"/>
            <w:noWrap/>
            <w:vAlign w:val="center"/>
          </w:tcPr>
          <w:p w14:paraId="75B0953B">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审查结果（通过/不通过）</w:t>
            </w:r>
          </w:p>
        </w:tc>
      </w:tr>
      <w:tr w14:paraId="731B0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301" w:type="dxa"/>
            <w:gridSpan w:val="2"/>
            <w:noWrap/>
            <w:vAlign w:val="center"/>
          </w:tcPr>
          <w:p w14:paraId="272F2ED8">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备注：如果投标文件中有一项未通过上述审查标准，评标委员会将认定整个投标文件不响应招标文件而予以无效处理，并且不允许投标人通过修改或撤销其不符合要求的差异或保留，使之成为具有响应性的投标。</w:t>
            </w:r>
          </w:p>
        </w:tc>
      </w:tr>
    </w:tbl>
    <w:p w14:paraId="3816C196">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3.2.1在投标文件符合性审查过程中，如果出现评标委员会成员意见不一致的情况，按照少数服从多数的原则确定，但不得违背政府采购相关法律法规和招标文件规定。</w:t>
      </w:r>
    </w:p>
    <w:p w14:paraId="5E4C430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3.3澄清有关问题。对投标文件中含义不明确、同类问题表述不一致或者有明显文字和计算错误的内容，评标委员会可以书面形式（应当由评标委员会成员签字）要求投标人作出必要的澄清、说明或者补正。投标人的澄清、说明或者补正应当采用书面形式，由其授权的代表签字，并不得超出投标文件的范围或者改变投标文件的实质性内容。</w:t>
      </w:r>
      <w:bookmarkStart w:id="140" w:name="_Toc183682422"/>
      <w:bookmarkStart w:id="141" w:name="_Toc217446104"/>
      <w:bookmarkStart w:id="142" w:name="_Toc183582287"/>
    </w:p>
    <w:bookmarkEnd w:id="140"/>
    <w:bookmarkEnd w:id="141"/>
    <w:bookmarkEnd w:id="142"/>
    <w:p w14:paraId="692A6752">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3.4比较与评价。按招标文件中规定的评标方法和标准，对符合性审查合格的投标文件进行综合比较与评价。</w:t>
      </w:r>
    </w:p>
    <w:p w14:paraId="65393C60">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3.5本项目采用综合评分法，</w:t>
      </w:r>
      <w:r>
        <w:rPr>
          <w:rFonts w:hint="eastAsia" w:asciiTheme="minorEastAsia" w:hAnsiTheme="minorEastAsia" w:eastAsiaTheme="minorEastAsia" w:cstheme="minorEastAsia"/>
          <w:szCs w:val="21"/>
          <w:shd w:val="clear" w:color="auto" w:fill="FAFAFA"/>
        </w:rPr>
        <w:t>评标委员会应当根据综合评分情况，按照评审得分由高到低顺序推荐3名中标候选人，并编写评审报告。评审得分相同的，按照最后报价由低到高的顺序推荐。评审得分且最后报价相同的，按照技术指标优劣顺序推荐</w:t>
      </w:r>
      <w:r>
        <w:rPr>
          <w:rFonts w:hint="eastAsia" w:asciiTheme="minorEastAsia" w:hAnsiTheme="minorEastAsia" w:eastAsiaTheme="minorEastAsia" w:cstheme="minorEastAsia"/>
          <w:szCs w:val="21"/>
        </w:rPr>
        <w:t>。</w:t>
      </w:r>
    </w:p>
    <w:p w14:paraId="4A31CEA2">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3.6 编写评审报告。评审报告是评标委员会根据全体评审成员签字的原始评审记录和评审结果编写的报告，其主要内容包括：</w:t>
      </w:r>
    </w:p>
    <w:p w14:paraId="090F02F1">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（1）项目概况、投标日期和地点；</w:t>
      </w:r>
    </w:p>
    <w:p w14:paraId="0754F02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（2）获取招标文件的投标人名单和评标委员会成员名单；</w:t>
      </w:r>
    </w:p>
    <w:p w14:paraId="7D1E1872">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（3）评审方法和标准；</w:t>
      </w:r>
    </w:p>
    <w:p w14:paraId="50262D85">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（4）投标记录和评审情况及说明，包括无效投标人名单及原因；</w:t>
      </w:r>
    </w:p>
    <w:p w14:paraId="13D21AED">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（5）评审结果和成交候选投标人排序。</w:t>
      </w:r>
    </w:p>
    <w:p w14:paraId="373C1BC4">
      <w:pPr>
        <w:pStyle w:val="4"/>
        <w:spacing w:before="0" w:after="0" w:line="360" w:lineRule="auto"/>
        <w:ind w:firstLine="422" w:firstLineChars="200"/>
        <w:rPr>
          <w:rFonts w:hint="eastAsia" w:asciiTheme="minorEastAsia" w:hAnsiTheme="minorEastAsia" w:eastAsiaTheme="minorEastAsia" w:cstheme="minorEastAsia"/>
          <w:sz w:val="21"/>
          <w:szCs w:val="21"/>
        </w:rPr>
      </w:pPr>
      <w:bookmarkStart w:id="143" w:name="_Toc217446103"/>
      <w:bookmarkStart w:id="144" w:name="_Toc217446060"/>
      <w:r>
        <w:rPr>
          <w:rFonts w:hint="eastAsia" w:asciiTheme="minorEastAsia" w:hAnsiTheme="minorEastAsia" w:eastAsiaTheme="minorEastAsia" w:cstheme="minorEastAsia"/>
          <w:sz w:val="21"/>
          <w:szCs w:val="21"/>
        </w:rPr>
        <w:t>4. 评审细则及标准</w:t>
      </w:r>
      <w:bookmarkEnd w:id="143"/>
    </w:p>
    <w:p w14:paraId="41749977">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4.1 评标委员会只对通过符合性审查的投标文件，根据招标文件的要求采用相同的评审程序、评分办法及标准进行评价和比较。</w:t>
      </w:r>
    </w:p>
    <w:p w14:paraId="5B634938">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4.2 本次综合评分的主要因素是：商务、价格、服务、业绩、对招标文件的响应程度等。</w:t>
      </w:r>
    </w:p>
    <w:p w14:paraId="46F07E53">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4.3 除价格因素外，评标委员会成员应依据投标文件规定的评分标准和方法独立对其他因素进行比较打分。</w:t>
      </w:r>
    </w:p>
    <w:p w14:paraId="78A9958A">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4.4 评审时，评标委员会各成员应当独立对每个有效响应的文件进行评价、打分，然后汇总每个投标人每项评分因素的得分。</w:t>
      </w:r>
    </w:p>
    <w:p w14:paraId="39B5E0C9">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4.5综合评分明细表</w:t>
      </w:r>
    </w:p>
    <w:p w14:paraId="54CDE32B">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4.5.1综合评分明细表的制定以科学合理、降低评标委员会自由裁量权为原则。</w:t>
      </w:r>
    </w:p>
    <w:p w14:paraId="0500FCEF">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4.5.2评标委员会将按照下述评分标准对通过符合性审查的投标文件进行详细评审，投标人评审得分等于所有评委评分的算术平均值，结果保留两位小数。</w:t>
      </w:r>
    </w:p>
    <w:p w14:paraId="099DC744">
      <w:pPr>
        <w:pStyle w:val="9"/>
        <w:tabs>
          <w:tab w:val="left" w:pos="600"/>
        </w:tabs>
        <w:spacing w:line="360" w:lineRule="auto"/>
        <w:ind w:firstLine="422" w:firstLineChars="20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评审因素权重表</w:t>
      </w:r>
    </w:p>
    <w:tbl>
      <w:tblPr>
        <w:tblStyle w:val="28"/>
        <w:tblW w:w="9568" w:type="dxa"/>
        <w:tblInd w:w="-5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2"/>
        <w:gridCol w:w="1732"/>
        <w:gridCol w:w="2373"/>
        <w:gridCol w:w="2761"/>
      </w:tblGrid>
      <w:tr w14:paraId="1AE7A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6581D59B">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1732" w:type="dxa"/>
            <w:tcBorders>
              <w:top w:val="single" w:color="auto" w:sz="4" w:space="0"/>
              <w:left w:val="single" w:color="auto" w:sz="4" w:space="0"/>
              <w:bottom w:val="single" w:color="auto" w:sz="4" w:space="0"/>
              <w:right w:val="single" w:color="auto" w:sz="4" w:space="0"/>
            </w:tcBorders>
            <w:noWrap/>
            <w:vAlign w:val="bottom"/>
          </w:tcPr>
          <w:p w14:paraId="2131A5F5">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2373" w:type="dxa"/>
            <w:tcBorders>
              <w:top w:val="single" w:color="auto" w:sz="4" w:space="0"/>
              <w:left w:val="single" w:color="auto" w:sz="4" w:space="0"/>
              <w:bottom w:val="single" w:color="auto" w:sz="4" w:space="0"/>
              <w:right w:val="single" w:color="auto" w:sz="4" w:space="0"/>
            </w:tcBorders>
            <w:noWrap/>
            <w:vAlign w:val="bottom"/>
          </w:tcPr>
          <w:p w14:paraId="78B384D0">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2761" w:type="dxa"/>
            <w:tcBorders>
              <w:top w:val="single" w:color="auto" w:sz="4" w:space="0"/>
              <w:left w:val="single" w:color="auto" w:sz="4" w:space="0"/>
              <w:bottom w:val="single" w:color="auto" w:sz="4" w:space="0"/>
              <w:right w:val="single" w:color="auto" w:sz="4" w:space="0"/>
            </w:tcBorders>
            <w:noWrap/>
            <w:vAlign w:val="bottom"/>
          </w:tcPr>
          <w:p w14:paraId="7D3BF9D7">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r>
      <w:tr w14:paraId="0D586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12BB29DC">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评审因素</w:t>
            </w:r>
          </w:p>
        </w:tc>
        <w:tc>
          <w:tcPr>
            <w:tcW w:w="1732" w:type="dxa"/>
            <w:tcBorders>
              <w:top w:val="single" w:color="auto" w:sz="4" w:space="0"/>
              <w:left w:val="single" w:color="auto" w:sz="4" w:space="0"/>
              <w:bottom w:val="single" w:color="auto" w:sz="4" w:space="0"/>
              <w:right w:val="single" w:color="auto" w:sz="4" w:space="0"/>
            </w:tcBorders>
            <w:noWrap/>
            <w:vAlign w:val="bottom"/>
          </w:tcPr>
          <w:p w14:paraId="525F7B4B">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投标报价</w:t>
            </w:r>
          </w:p>
        </w:tc>
        <w:tc>
          <w:tcPr>
            <w:tcW w:w="2373" w:type="dxa"/>
            <w:tcBorders>
              <w:top w:val="single" w:color="auto" w:sz="4" w:space="0"/>
              <w:left w:val="single" w:color="auto" w:sz="4" w:space="0"/>
              <w:bottom w:val="single" w:color="auto" w:sz="4" w:space="0"/>
              <w:right w:val="single" w:color="auto" w:sz="4" w:space="0"/>
            </w:tcBorders>
            <w:noWrap/>
            <w:vAlign w:val="bottom"/>
          </w:tcPr>
          <w:p w14:paraId="2402D8EB">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商务、技术部分</w:t>
            </w:r>
          </w:p>
        </w:tc>
        <w:tc>
          <w:tcPr>
            <w:tcW w:w="2761" w:type="dxa"/>
            <w:tcBorders>
              <w:top w:val="single" w:color="auto" w:sz="4" w:space="0"/>
              <w:left w:val="single" w:color="auto" w:sz="4" w:space="0"/>
              <w:bottom w:val="single" w:color="auto" w:sz="4" w:space="0"/>
              <w:right w:val="single" w:color="auto" w:sz="4" w:space="0"/>
            </w:tcBorders>
            <w:noWrap/>
            <w:vAlign w:val="bottom"/>
          </w:tcPr>
          <w:p w14:paraId="4855E18F">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合计</w:t>
            </w:r>
          </w:p>
        </w:tc>
      </w:tr>
      <w:tr w14:paraId="6BE64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563EEF21">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权重</w:t>
            </w:r>
          </w:p>
        </w:tc>
        <w:tc>
          <w:tcPr>
            <w:tcW w:w="1732" w:type="dxa"/>
            <w:tcBorders>
              <w:top w:val="single" w:color="auto" w:sz="4" w:space="0"/>
              <w:left w:val="single" w:color="auto" w:sz="4" w:space="0"/>
              <w:bottom w:val="single" w:color="auto" w:sz="4" w:space="0"/>
              <w:right w:val="single" w:color="auto" w:sz="4" w:space="0"/>
            </w:tcBorders>
            <w:noWrap/>
            <w:vAlign w:val="bottom"/>
          </w:tcPr>
          <w:p w14:paraId="5EBB967D">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40%</w:t>
            </w:r>
          </w:p>
        </w:tc>
        <w:tc>
          <w:tcPr>
            <w:tcW w:w="2373" w:type="dxa"/>
            <w:tcBorders>
              <w:top w:val="single" w:color="auto" w:sz="4" w:space="0"/>
              <w:left w:val="single" w:color="auto" w:sz="4" w:space="0"/>
              <w:bottom w:val="single" w:color="auto" w:sz="4" w:space="0"/>
              <w:right w:val="single" w:color="auto" w:sz="4" w:space="0"/>
            </w:tcBorders>
            <w:noWrap/>
            <w:vAlign w:val="bottom"/>
          </w:tcPr>
          <w:p w14:paraId="41C0706A">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60%</w:t>
            </w:r>
          </w:p>
        </w:tc>
        <w:tc>
          <w:tcPr>
            <w:tcW w:w="2761" w:type="dxa"/>
            <w:tcBorders>
              <w:top w:val="single" w:color="auto" w:sz="4" w:space="0"/>
              <w:left w:val="single" w:color="auto" w:sz="4" w:space="0"/>
              <w:bottom w:val="single" w:color="auto" w:sz="4" w:space="0"/>
              <w:right w:val="single" w:color="auto" w:sz="4" w:space="0"/>
            </w:tcBorders>
            <w:noWrap/>
            <w:vAlign w:val="bottom"/>
          </w:tcPr>
          <w:p w14:paraId="0B5B84FA">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100%</w:t>
            </w:r>
          </w:p>
        </w:tc>
      </w:tr>
    </w:tbl>
    <w:p w14:paraId="50DE8DE1">
      <w:pPr>
        <w:spacing w:line="360" w:lineRule="auto"/>
        <w:ind w:firstLine="3373" w:firstLineChars="1600"/>
        <w:rPr>
          <w:rFonts w:hint="eastAsia" w:asciiTheme="minorEastAsia" w:hAnsiTheme="minorEastAsia" w:eastAsiaTheme="minorEastAsia" w:cstheme="minorEastAsia"/>
          <w:b/>
          <w:bCs/>
          <w:szCs w:val="21"/>
          <w:lang w:bidi="zh-CN"/>
        </w:rPr>
      </w:pPr>
    </w:p>
    <w:p w14:paraId="54A8BB2F">
      <w:pPr>
        <w:spacing w:line="360" w:lineRule="auto"/>
        <w:ind w:firstLine="3373" w:firstLineChars="1600"/>
        <w:rPr>
          <w:rFonts w:hint="eastAsia" w:asciiTheme="minorEastAsia" w:hAnsiTheme="minorEastAsia" w:eastAsiaTheme="minorEastAsia" w:cstheme="minorEastAsia"/>
          <w:b/>
          <w:bCs/>
          <w:szCs w:val="21"/>
          <w:lang w:bidi="zh-CN"/>
        </w:rPr>
      </w:pPr>
      <w:r>
        <w:rPr>
          <w:rFonts w:hint="eastAsia" w:asciiTheme="minorEastAsia" w:hAnsiTheme="minorEastAsia" w:eastAsiaTheme="minorEastAsia" w:cstheme="minorEastAsia"/>
          <w:b/>
          <w:bCs/>
          <w:szCs w:val="21"/>
          <w:lang w:bidi="zh-CN"/>
        </w:rPr>
        <w:t>商务、技术部分（60分）</w:t>
      </w:r>
    </w:p>
    <w:tbl>
      <w:tblPr>
        <w:tblStyle w:val="28"/>
        <w:tblW w:w="54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
        <w:gridCol w:w="743"/>
        <w:gridCol w:w="1318"/>
        <w:gridCol w:w="976"/>
        <w:gridCol w:w="5783"/>
      </w:tblGrid>
      <w:tr w14:paraId="6A214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tcBorders>
              <w:top w:val="single" w:color="auto" w:sz="4" w:space="0"/>
              <w:left w:val="single" w:color="auto" w:sz="4" w:space="0"/>
              <w:bottom w:val="single" w:color="auto" w:sz="4" w:space="0"/>
              <w:right w:val="single" w:color="auto" w:sz="4" w:space="0"/>
            </w:tcBorders>
            <w:vAlign w:val="center"/>
          </w:tcPr>
          <w:p w14:paraId="2F4C249E">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486C0F1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1318" w:type="dxa"/>
            <w:tcBorders>
              <w:top w:val="single" w:color="auto" w:sz="4" w:space="0"/>
              <w:left w:val="single" w:color="auto" w:sz="4" w:space="0"/>
              <w:bottom w:val="single" w:color="auto" w:sz="4" w:space="0"/>
              <w:right w:val="single" w:color="auto" w:sz="4" w:space="0"/>
            </w:tcBorders>
            <w:vAlign w:val="center"/>
          </w:tcPr>
          <w:p w14:paraId="34E25986">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评审项目</w:t>
            </w:r>
          </w:p>
        </w:tc>
        <w:tc>
          <w:tcPr>
            <w:tcW w:w="976" w:type="dxa"/>
            <w:tcBorders>
              <w:top w:val="single" w:color="auto" w:sz="4" w:space="0"/>
              <w:left w:val="single" w:color="auto" w:sz="4" w:space="0"/>
              <w:bottom w:val="single" w:color="auto" w:sz="4" w:space="0"/>
              <w:right w:val="single" w:color="auto" w:sz="4" w:space="0"/>
            </w:tcBorders>
            <w:vAlign w:val="center"/>
          </w:tcPr>
          <w:p w14:paraId="365A985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标准分</w:t>
            </w:r>
          </w:p>
        </w:tc>
        <w:tc>
          <w:tcPr>
            <w:tcW w:w="5783" w:type="dxa"/>
            <w:tcBorders>
              <w:top w:val="single" w:color="auto" w:sz="4" w:space="0"/>
              <w:left w:val="single" w:color="auto" w:sz="4" w:space="0"/>
              <w:bottom w:val="single" w:color="auto" w:sz="4" w:space="0"/>
              <w:right w:val="single" w:color="auto" w:sz="4" w:space="0"/>
            </w:tcBorders>
            <w:vAlign w:val="center"/>
          </w:tcPr>
          <w:p w14:paraId="602E044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评审标准</w:t>
            </w:r>
          </w:p>
        </w:tc>
      </w:tr>
      <w:tr w14:paraId="313D0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restart"/>
            <w:tcBorders>
              <w:top w:val="single" w:color="auto" w:sz="4" w:space="0"/>
              <w:left w:val="single" w:color="auto" w:sz="4" w:space="0"/>
              <w:right w:val="single" w:color="auto" w:sz="4" w:space="0"/>
            </w:tcBorders>
            <w:vAlign w:val="center"/>
          </w:tcPr>
          <w:p w14:paraId="0574479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商务部分</w:t>
            </w:r>
          </w:p>
        </w:tc>
        <w:tc>
          <w:tcPr>
            <w:tcW w:w="743" w:type="dxa"/>
            <w:tcBorders>
              <w:top w:val="single" w:color="auto" w:sz="4" w:space="0"/>
              <w:left w:val="single" w:color="auto" w:sz="4" w:space="0"/>
              <w:bottom w:val="single" w:color="auto" w:sz="4" w:space="0"/>
              <w:right w:val="single" w:color="auto" w:sz="4" w:space="0"/>
            </w:tcBorders>
            <w:vAlign w:val="center"/>
          </w:tcPr>
          <w:p w14:paraId="7238516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1318" w:type="dxa"/>
            <w:tcBorders>
              <w:top w:val="single" w:color="auto" w:sz="4" w:space="0"/>
              <w:left w:val="single" w:color="auto" w:sz="4" w:space="0"/>
              <w:bottom w:val="single" w:color="auto" w:sz="4" w:space="0"/>
              <w:right w:val="single" w:color="auto" w:sz="4" w:space="0"/>
            </w:tcBorders>
            <w:vAlign w:val="center"/>
          </w:tcPr>
          <w:p w14:paraId="1D39880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类似业绩</w:t>
            </w:r>
          </w:p>
        </w:tc>
        <w:tc>
          <w:tcPr>
            <w:tcW w:w="976" w:type="dxa"/>
            <w:tcBorders>
              <w:top w:val="single" w:color="auto" w:sz="4" w:space="0"/>
              <w:left w:val="single" w:color="auto" w:sz="4" w:space="0"/>
              <w:bottom w:val="single" w:color="auto" w:sz="4" w:space="0"/>
              <w:right w:val="single" w:color="auto" w:sz="4" w:space="0"/>
            </w:tcBorders>
            <w:vAlign w:val="center"/>
          </w:tcPr>
          <w:p w14:paraId="1465771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76936A2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投标人近三年（2021年1月1日-至今）类似项目业绩1项得1分，满分4分</w:t>
            </w:r>
          </w:p>
          <w:p w14:paraId="0E1F5E7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【业绩证明材料提供以下任一类即可：</w:t>
            </w:r>
          </w:p>
          <w:p w14:paraId="554AC1F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1、须同时提供中标（成交）通知书、合同。</w:t>
            </w:r>
          </w:p>
          <w:p w14:paraId="37884AD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2、须同时提供合同、供货发票或银行收款进账凭证。】</w:t>
            </w:r>
          </w:p>
        </w:tc>
      </w:tr>
      <w:tr w14:paraId="4F2C0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34D50887">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012F9B49">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1318" w:type="dxa"/>
            <w:tcBorders>
              <w:top w:val="single" w:color="auto" w:sz="4" w:space="0"/>
              <w:left w:val="single" w:color="auto" w:sz="4" w:space="0"/>
              <w:bottom w:val="single" w:color="auto" w:sz="4" w:space="0"/>
              <w:right w:val="single" w:color="auto" w:sz="4" w:space="0"/>
            </w:tcBorders>
            <w:vAlign w:val="center"/>
          </w:tcPr>
          <w:p w14:paraId="1E6F4D1C">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项目负责人</w:t>
            </w:r>
          </w:p>
        </w:tc>
        <w:tc>
          <w:tcPr>
            <w:tcW w:w="976" w:type="dxa"/>
            <w:tcBorders>
              <w:top w:val="single" w:color="auto" w:sz="4" w:space="0"/>
              <w:left w:val="single" w:color="auto" w:sz="4" w:space="0"/>
              <w:bottom w:val="single" w:color="auto" w:sz="4" w:space="0"/>
              <w:right w:val="single" w:color="auto" w:sz="4" w:space="0"/>
            </w:tcBorders>
            <w:vAlign w:val="center"/>
          </w:tcPr>
          <w:p w14:paraId="5AE394F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5783" w:type="dxa"/>
            <w:tcBorders>
              <w:top w:val="single" w:color="auto" w:sz="4" w:space="0"/>
              <w:left w:val="single" w:color="auto" w:sz="4" w:space="0"/>
              <w:bottom w:val="single" w:color="auto" w:sz="4" w:space="0"/>
              <w:right w:val="single" w:color="auto" w:sz="4" w:space="0"/>
            </w:tcBorders>
            <w:vAlign w:val="center"/>
          </w:tcPr>
          <w:p w14:paraId="1D79C6D5">
            <w:pPr>
              <w:rPr>
                <w:rFonts w:hint="eastAsia" w:asciiTheme="minorEastAsia" w:hAnsiTheme="minorEastAsia" w:eastAsiaTheme="minorEastAsia" w:cstheme="minorEastAsia"/>
                <w:szCs w:val="21"/>
              </w:rPr>
            </w:pPr>
            <w:r>
              <w:rPr>
                <w:rFonts w:hint="eastAsia"/>
              </w:rPr>
              <w:t>项目负责人有工作经验得2分，没有不得分</w:t>
            </w:r>
            <w:r>
              <w:rPr>
                <w:rFonts w:hint="eastAsia" w:asciiTheme="minorEastAsia" w:hAnsiTheme="minorEastAsia" w:eastAsiaTheme="minorEastAsia" w:cstheme="minorEastAsia"/>
                <w:szCs w:val="21"/>
              </w:rPr>
              <w:t>。</w:t>
            </w:r>
          </w:p>
          <w:p w14:paraId="30DE8FE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同时提供身份证、健康证、相关专业的职业或培训或职称或注册证书（相关工作经验以证书取得时间为准）或供货合同（须体现项目负责人）或中标通知书（须体现项目负责人）、工资发放证明（非本单位或退休人员不予认可）等证明材料，未提供的不得分】</w:t>
            </w:r>
          </w:p>
        </w:tc>
      </w:tr>
      <w:tr w14:paraId="3CB6D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1194CDD9">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2BA1958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1318" w:type="dxa"/>
            <w:tcBorders>
              <w:top w:val="single" w:color="auto" w:sz="4" w:space="0"/>
              <w:left w:val="single" w:color="auto" w:sz="4" w:space="0"/>
              <w:bottom w:val="single" w:color="auto" w:sz="4" w:space="0"/>
              <w:right w:val="single" w:color="auto" w:sz="4" w:space="0"/>
            </w:tcBorders>
            <w:vAlign w:val="center"/>
          </w:tcPr>
          <w:p w14:paraId="69248069">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其他拟配备人员</w:t>
            </w:r>
          </w:p>
        </w:tc>
        <w:tc>
          <w:tcPr>
            <w:tcW w:w="976" w:type="dxa"/>
            <w:tcBorders>
              <w:top w:val="single" w:color="auto" w:sz="4" w:space="0"/>
              <w:left w:val="single" w:color="auto" w:sz="4" w:space="0"/>
              <w:bottom w:val="single" w:color="auto" w:sz="4" w:space="0"/>
              <w:right w:val="single" w:color="auto" w:sz="4" w:space="0"/>
            </w:tcBorders>
            <w:vAlign w:val="center"/>
          </w:tcPr>
          <w:p w14:paraId="549CA09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6EBCCA5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其他拟配备人员（须明确24小时联络人员1人、固定的送货专员2人），每提供1人得1分，满分5分。</w:t>
            </w:r>
          </w:p>
          <w:p w14:paraId="42315C7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【须同时提供身份证、健康证、相关证书、工资发放证明（非本单位或退休人员不予认可）等证明材料，未提供的不得分】</w:t>
            </w:r>
          </w:p>
        </w:tc>
      </w:tr>
      <w:tr w14:paraId="0E575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462" w:type="dxa"/>
            <w:vMerge w:val="restart"/>
            <w:tcBorders>
              <w:top w:val="single" w:color="auto" w:sz="4" w:space="0"/>
              <w:left w:val="single" w:color="auto" w:sz="4" w:space="0"/>
              <w:right w:val="single" w:color="auto" w:sz="4" w:space="0"/>
            </w:tcBorders>
            <w:vAlign w:val="center"/>
          </w:tcPr>
          <w:p w14:paraId="4A3569A7">
            <w:pPr>
              <w:rPr>
                <w:rFonts w:hint="eastAsia" w:asciiTheme="minorEastAsia" w:hAnsiTheme="minorEastAsia" w:eastAsiaTheme="minorEastAsia" w:cstheme="minorEastAsia"/>
                <w:szCs w:val="21"/>
              </w:rPr>
            </w:pPr>
          </w:p>
          <w:p w14:paraId="04F383B7">
            <w:pPr>
              <w:rPr>
                <w:rFonts w:hint="eastAsia" w:asciiTheme="minorEastAsia" w:hAnsiTheme="minorEastAsia" w:eastAsiaTheme="minorEastAsia" w:cstheme="minorEastAsia"/>
                <w:szCs w:val="21"/>
              </w:rPr>
            </w:pPr>
          </w:p>
          <w:p w14:paraId="2BD8AF9E">
            <w:pPr>
              <w:rPr>
                <w:rFonts w:hint="eastAsia" w:asciiTheme="minorEastAsia" w:hAnsiTheme="minorEastAsia" w:eastAsiaTheme="minorEastAsia" w:cstheme="minorEastAsia"/>
                <w:szCs w:val="21"/>
              </w:rPr>
            </w:pPr>
          </w:p>
          <w:p w14:paraId="4A28CE20">
            <w:pPr>
              <w:rPr>
                <w:rFonts w:hint="eastAsia" w:asciiTheme="minorEastAsia" w:hAnsiTheme="minorEastAsia" w:eastAsiaTheme="minorEastAsia" w:cstheme="minorEastAsia"/>
                <w:szCs w:val="21"/>
              </w:rPr>
            </w:pPr>
          </w:p>
          <w:p w14:paraId="1998CD8D">
            <w:pPr>
              <w:rPr>
                <w:rFonts w:hint="eastAsia" w:asciiTheme="minorEastAsia" w:hAnsiTheme="minorEastAsia" w:eastAsiaTheme="minorEastAsia" w:cstheme="minorEastAsia"/>
                <w:szCs w:val="21"/>
              </w:rPr>
            </w:pPr>
          </w:p>
          <w:p w14:paraId="09CEC7BB">
            <w:pPr>
              <w:rPr>
                <w:rFonts w:hint="eastAsia" w:asciiTheme="minorEastAsia" w:hAnsiTheme="minorEastAsia" w:eastAsiaTheme="minorEastAsia" w:cstheme="minorEastAsia"/>
                <w:szCs w:val="21"/>
              </w:rPr>
            </w:pPr>
          </w:p>
          <w:p w14:paraId="5E06890C">
            <w:pPr>
              <w:rPr>
                <w:rFonts w:hint="eastAsia" w:asciiTheme="minorEastAsia" w:hAnsiTheme="minorEastAsia" w:eastAsiaTheme="minorEastAsia" w:cstheme="minorEastAsia"/>
                <w:szCs w:val="21"/>
              </w:rPr>
            </w:pPr>
          </w:p>
          <w:p w14:paraId="15D0E522">
            <w:pPr>
              <w:rPr>
                <w:rFonts w:hint="eastAsia" w:asciiTheme="minorEastAsia" w:hAnsiTheme="minorEastAsia" w:eastAsiaTheme="minorEastAsia" w:cstheme="minorEastAsia"/>
                <w:szCs w:val="21"/>
              </w:rPr>
            </w:pPr>
          </w:p>
          <w:p w14:paraId="5E8527CA">
            <w:pPr>
              <w:rPr>
                <w:rFonts w:hint="eastAsia" w:asciiTheme="minorEastAsia" w:hAnsiTheme="minorEastAsia" w:eastAsiaTheme="minorEastAsia" w:cstheme="minorEastAsia"/>
                <w:szCs w:val="21"/>
              </w:rPr>
            </w:pPr>
          </w:p>
          <w:p w14:paraId="4E03CDF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技术部分</w:t>
            </w:r>
          </w:p>
        </w:tc>
        <w:tc>
          <w:tcPr>
            <w:tcW w:w="743" w:type="dxa"/>
            <w:tcBorders>
              <w:top w:val="single" w:color="auto" w:sz="4" w:space="0"/>
              <w:left w:val="single" w:color="auto" w:sz="4" w:space="0"/>
              <w:bottom w:val="single" w:color="auto" w:sz="4" w:space="0"/>
              <w:right w:val="single" w:color="auto" w:sz="4" w:space="0"/>
            </w:tcBorders>
            <w:vAlign w:val="center"/>
          </w:tcPr>
          <w:p w14:paraId="4E188656">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1318" w:type="dxa"/>
            <w:tcBorders>
              <w:top w:val="single" w:color="auto" w:sz="4" w:space="0"/>
              <w:left w:val="single" w:color="auto" w:sz="4" w:space="0"/>
              <w:bottom w:val="single" w:color="auto" w:sz="4" w:space="0"/>
              <w:right w:val="single" w:color="auto" w:sz="4" w:space="0"/>
            </w:tcBorders>
            <w:vAlign w:val="center"/>
          </w:tcPr>
          <w:p w14:paraId="6D509076">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质量保障及技术参数的符合程度</w:t>
            </w:r>
          </w:p>
        </w:tc>
        <w:tc>
          <w:tcPr>
            <w:tcW w:w="976" w:type="dxa"/>
            <w:tcBorders>
              <w:top w:val="single" w:color="auto" w:sz="4" w:space="0"/>
              <w:left w:val="single" w:color="auto" w:sz="4" w:space="0"/>
              <w:bottom w:val="single" w:color="auto" w:sz="4" w:space="0"/>
              <w:right w:val="single" w:color="auto" w:sz="4" w:space="0"/>
            </w:tcBorders>
            <w:vAlign w:val="center"/>
          </w:tcPr>
          <w:p w14:paraId="59EA0C2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72A0492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根据“第四章采购需求”中的“技术要求”进行评分，基础分6分，“负偏离”一项扣1分，扣完为止。</w:t>
            </w:r>
          </w:p>
          <w:p w14:paraId="098DB98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需提供与产品技术参数相关的证明材料（如投标人或所投产品制造商出具的产品规格表或产品检测报告或鉴定证书或制造商产品彩页或制造商官网截图或制造商产品说明书或投标人做出的承诺或彩色实物照片等证明材料，不提供或不清楚或不准确，不予认可）。】</w:t>
            </w:r>
          </w:p>
        </w:tc>
      </w:tr>
      <w:tr w14:paraId="6D3D2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jc w:val="center"/>
        </w:trPr>
        <w:tc>
          <w:tcPr>
            <w:tcW w:w="462" w:type="dxa"/>
            <w:vMerge w:val="continue"/>
            <w:tcBorders>
              <w:left w:val="single" w:color="auto" w:sz="4" w:space="0"/>
              <w:right w:val="single" w:color="auto" w:sz="4" w:space="0"/>
            </w:tcBorders>
            <w:vAlign w:val="center"/>
          </w:tcPr>
          <w:p w14:paraId="26DCA6AF">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7075545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1318" w:type="dxa"/>
            <w:tcBorders>
              <w:top w:val="single" w:color="auto" w:sz="4" w:space="0"/>
              <w:left w:val="single" w:color="auto" w:sz="4" w:space="0"/>
              <w:bottom w:val="single" w:color="auto" w:sz="4" w:space="0"/>
              <w:right w:val="single" w:color="auto" w:sz="4" w:space="0"/>
            </w:tcBorders>
            <w:vAlign w:val="center"/>
          </w:tcPr>
          <w:p w14:paraId="4E763F28">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配送方案</w:t>
            </w:r>
          </w:p>
        </w:tc>
        <w:tc>
          <w:tcPr>
            <w:tcW w:w="976" w:type="dxa"/>
            <w:tcBorders>
              <w:top w:val="single" w:color="auto" w:sz="4" w:space="0"/>
              <w:left w:val="single" w:color="auto" w:sz="4" w:space="0"/>
              <w:bottom w:val="single" w:color="auto" w:sz="4" w:space="0"/>
              <w:right w:val="single" w:color="auto" w:sz="4" w:space="0"/>
            </w:tcBorders>
            <w:vAlign w:val="center"/>
          </w:tcPr>
          <w:p w14:paraId="61488F79">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w:t>
            </w:r>
          </w:p>
        </w:tc>
        <w:tc>
          <w:tcPr>
            <w:tcW w:w="5783" w:type="dxa"/>
            <w:tcBorders>
              <w:top w:val="single" w:color="auto" w:sz="4" w:space="0"/>
              <w:left w:val="single" w:color="auto" w:sz="4" w:space="0"/>
              <w:bottom w:val="single" w:color="auto" w:sz="4" w:space="0"/>
              <w:right w:val="single" w:color="auto" w:sz="4" w:space="0"/>
            </w:tcBorders>
            <w:vAlign w:val="center"/>
          </w:tcPr>
          <w:p w14:paraId="27796B94">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综合考虑投标人的配送方案：①食材采购或生产计划；②仓库管理及备货方案；③配送保障措施；④人员管理制度；⑤配送路线规划。每项满分2分，未提供者不得分。</w:t>
            </w:r>
          </w:p>
        </w:tc>
      </w:tr>
      <w:tr w14:paraId="1FB57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6B5A5A46">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7130ED9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1318" w:type="dxa"/>
            <w:tcBorders>
              <w:top w:val="single" w:color="auto" w:sz="4" w:space="0"/>
              <w:left w:val="single" w:color="auto" w:sz="4" w:space="0"/>
              <w:bottom w:val="single" w:color="auto" w:sz="4" w:space="0"/>
              <w:right w:val="single" w:color="auto" w:sz="4" w:space="0"/>
            </w:tcBorders>
            <w:vAlign w:val="center"/>
          </w:tcPr>
          <w:p w14:paraId="4BB11FF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应急预案</w:t>
            </w:r>
          </w:p>
        </w:tc>
        <w:tc>
          <w:tcPr>
            <w:tcW w:w="976" w:type="dxa"/>
            <w:tcBorders>
              <w:top w:val="single" w:color="auto" w:sz="4" w:space="0"/>
              <w:left w:val="single" w:color="auto" w:sz="4" w:space="0"/>
              <w:bottom w:val="single" w:color="auto" w:sz="4" w:space="0"/>
              <w:right w:val="single" w:color="auto" w:sz="4" w:space="0"/>
            </w:tcBorders>
            <w:vAlign w:val="center"/>
          </w:tcPr>
          <w:p w14:paraId="667B0E7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2472EBA2">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投标人针对整个配送服务过程中的应急处理情况：①有清晰表明事故的责任权利义务；②着重提出应急处理预案；③善后处理的方法和措施。每项满分2分，未提供者不得分。</w:t>
            </w:r>
          </w:p>
        </w:tc>
      </w:tr>
      <w:tr w14:paraId="498C8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1DA16F9B">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78879DA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w:t>
            </w:r>
          </w:p>
        </w:tc>
        <w:tc>
          <w:tcPr>
            <w:tcW w:w="1318" w:type="dxa"/>
            <w:tcBorders>
              <w:top w:val="single" w:color="auto" w:sz="4" w:space="0"/>
              <w:left w:val="single" w:color="auto" w:sz="4" w:space="0"/>
              <w:bottom w:val="single" w:color="auto" w:sz="4" w:space="0"/>
              <w:right w:val="single" w:color="auto" w:sz="4" w:space="0"/>
            </w:tcBorders>
            <w:vAlign w:val="center"/>
          </w:tcPr>
          <w:p w14:paraId="2D46D65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配送能力</w:t>
            </w:r>
          </w:p>
        </w:tc>
        <w:tc>
          <w:tcPr>
            <w:tcW w:w="976" w:type="dxa"/>
            <w:tcBorders>
              <w:top w:val="single" w:color="auto" w:sz="4" w:space="0"/>
              <w:left w:val="single" w:color="auto" w:sz="4" w:space="0"/>
              <w:bottom w:val="single" w:color="auto" w:sz="4" w:space="0"/>
              <w:right w:val="single" w:color="auto" w:sz="4" w:space="0"/>
            </w:tcBorders>
            <w:vAlign w:val="center"/>
          </w:tcPr>
          <w:p w14:paraId="32B692F7">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5783" w:type="dxa"/>
            <w:tcBorders>
              <w:top w:val="single" w:color="auto" w:sz="4" w:space="0"/>
              <w:left w:val="single" w:color="auto" w:sz="4" w:space="0"/>
              <w:bottom w:val="single" w:color="auto" w:sz="4" w:space="0"/>
              <w:right w:val="single" w:color="auto" w:sz="4" w:space="0"/>
            </w:tcBorders>
            <w:vAlign w:val="center"/>
          </w:tcPr>
          <w:p w14:paraId="7F9EE323">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有专业配送车辆，属于本公司购买或租赁冷藏车，基本提供1辆，每多增加1辆加1分，最高为3分；需提供行驶证、车辆租赁合同或机动车登记证书（本公司车辆提供）、车辆照片证明材料，否则不得分。</w:t>
            </w:r>
          </w:p>
        </w:tc>
      </w:tr>
      <w:tr w14:paraId="7D48E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75DF091F">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0DC7C1C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w:t>
            </w:r>
          </w:p>
        </w:tc>
        <w:tc>
          <w:tcPr>
            <w:tcW w:w="1318" w:type="dxa"/>
            <w:tcBorders>
              <w:top w:val="single" w:color="auto" w:sz="4" w:space="0"/>
              <w:left w:val="single" w:color="auto" w:sz="4" w:space="0"/>
              <w:bottom w:val="single" w:color="auto" w:sz="4" w:space="0"/>
              <w:right w:val="single" w:color="auto" w:sz="4" w:space="0"/>
            </w:tcBorders>
            <w:vAlign w:val="center"/>
          </w:tcPr>
          <w:p w14:paraId="6257DF3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仓储能力</w:t>
            </w:r>
          </w:p>
        </w:tc>
        <w:tc>
          <w:tcPr>
            <w:tcW w:w="976" w:type="dxa"/>
            <w:tcBorders>
              <w:top w:val="single" w:color="auto" w:sz="4" w:space="0"/>
              <w:left w:val="single" w:color="auto" w:sz="4" w:space="0"/>
              <w:bottom w:val="single" w:color="auto" w:sz="4" w:space="0"/>
              <w:right w:val="single" w:color="auto" w:sz="4" w:space="0"/>
            </w:tcBorders>
            <w:vAlign w:val="center"/>
          </w:tcPr>
          <w:p w14:paraId="5AE56C0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5CE3DC1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根据投标人在本地具有固定的仓储场所（含仓库、冷库（藏））的情况进行评分：</w:t>
            </w:r>
          </w:p>
          <w:p w14:paraId="251B9A2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（1）面积300平方米(含)以上的得5分；</w:t>
            </w:r>
          </w:p>
          <w:p w14:paraId="3CD3FFA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（2）面积100平方米(含)至 300平方米的得3分；</w:t>
            </w:r>
          </w:p>
          <w:p w14:paraId="16DB884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（3）面积100平方米以下的得1分；</w:t>
            </w:r>
          </w:p>
          <w:p w14:paraId="0F6753BC">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注：仓库需提供产权证明或租赁合同等证明材料，否则不得分。</w:t>
            </w:r>
          </w:p>
        </w:tc>
      </w:tr>
      <w:tr w14:paraId="0201B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78700762">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48AE00B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w:t>
            </w:r>
          </w:p>
        </w:tc>
        <w:tc>
          <w:tcPr>
            <w:tcW w:w="1318" w:type="dxa"/>
            <w:tcBorders>
              <w:top w:val="single" w:color="auto" w:sz="4" w:space="0"/>
              <w:left w:val="single" w:color="auto" w:sz="4" w:space="0"/>
              <w:bottom w:val="single" w:color="auto" w:sz="4" w:space="0"/>
              <w:right w:val="single" w:color="auto" w:sz="4" w:space="0"/>
            </w:tcBorders>
            <w:vAlign w:val="center"/>
          </w:tcPr>
          <w:p w14:paraId="78E38FC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货源及保障措施</w:t>
            </w:r>
          </w:p>
        </w:tc>
        <w:tc>
          <w:tcPr>
            <w:tcW w:w="976" w:type="dxa"/>
            <w:tcBorders>
              <w:top w:val="single" w:color="auto" w:sz="4" w:space="0"/>
              <w:left w:val="single" w:color="auto" w:sz="4" w:space="0"/>
              <w:bottom w:val="single" w:color="auto" w:sz="4" w:space="0"/>
              <w:right w:val="single" w:color="auto" w:sz="4" w:space="0"/>
            </w:tcBorders>
            <w:vAlign w:val="center"/>
          </w:tcPr>
          <w:p w14:paraId="611B363A">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1B12D3D3">
            <w:pPr>
              <w:numPr>
                <w:ilvl w:val="0"/>
                <w:numId w:val="14"/>
              </w:num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根据投标人所供物资来源情况进行评审，</w:t>
            </w:r>
          </w:p>
          <w:p w14:paraId="7A8AFB62">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【提供所供物资来源合作协议，全部提供得3分，缺少一项减1分。满分3分】</w:t>
            </w:r>
          </w:p>
          <w:p w14:paraId="088C36DF">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2、根据投标人货源保障措施：①货品供应的新鲜度及途中质量保证措施、检测措施；②缺送漏送的解决办法；③临时少量货品的及时供应措施。每项满分1分，未提供者不得分。</w:t>
            </w:r>
          </w:p>
        </w:tc>
      </w:tr>
      <w:tr w14:paraId="2EF3A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22D30173">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0D9D8BE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w:t>
            </w:r>
          </w:p>
        </w:tc>
        <w:tc>
          <w:tcPr>
            <w:tcW w:w="1318" w:type="dxa"/>
            <w:tcBorders>
              <w:top w:val="single" w:color="auto" w:sz="4" w:space="0"/>
              <w:left w:val="single" w:color="auto" w:sz="4" w:space="0"/>
              <w:bottom w:val="single" w:color="auto" w:sz="4" w:space="0"/>
              <w:right w:val="single" w:color="auto" w:sz="4" w:space="0"/>
            </w:tcBorders>
            <w:vAlign w:val="center"/>
          </w:tcPr>
          <w:p w14:paraId="618DA50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退换承诺</w:t>
            </w:r>
          </w:p>
        </w:tc>
        <w:tc>
          <w:tcPr>
            <w:tcW w:w="976" w:type="dxa"/>
            <w:tcBorders>
              <w:top w:val="single" w:color="auto" w:sz="4" w:space="0"/>
              <w:left w:val="single" w:color="auto" w:sz="4" w:space="0"/>
              <w:bottom w:val="single" w:color="auto" w:sz="4" w:space="0"/>
              <w:right w:val="single" w:color="auto" w:sz="4" w:space="0"/>
            </w:tcBorders>
            <w:vAlign w:val="center"/>
          </w:tcPr>
          <w:p w14:paraId="73C36A5F">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2ACF1695">
            <w:pPr>
              <w:spacing w:line="276" w:lineRule="auto"/>
              <w:jc w:val="left"/>
              <w:rPr>
                <w:rFonts w:hint="eastAsia" w:ascii="宋体" w:hAnsi="宋体" w:cs="宋体"/>
              </w:rPr>
            </w:pPr>
            <w:r>
              <w:rPr>
                <w:rFonts w:hint="eastAsia" w:ascii="宋体" w:hAnsi="宋体" w:cs="宋体"/>
              </w:rPr>
              <w:t>①退换货的人员保障， 有退换货处理方案，方案上要有专职退还需求处理人员，提供专人送货及员工姓名和联系方式的得2分，</w:t>
            </w:r>
            <w:r>
              <w:rPr>
                <w:rFonts w:hint="eastAsia" w:asciiTheme="minorEastAsia" w:hAnsiTheme="minorEastAsia" w:eastAsiaTheme="minorEastAsia" w:cstheme="minorEastAsia"/>
                <w:szCs w:val="21"/>
              </w:rPr>
              <w:t>未提供者不得分</w:t>
            </w:r>
            <w:r>
              <w:rPr>
                <w:rFonts w:hint="eastAsia" w:ascii="宋体" w:hAnsi="宋体" w:cs="宋体"/>
              </w:rPr>
              <w:t>。</w:t>
            </w:r>
          </w:p>
          <w:p w14:paraId="6D1471BB">
            <w:pPr>
              <w:spacing w:line="276" w:lineRule="auto"/>
              <w:rPr>
                <w:rFonts w:hint="eastAsia" w:asciiTheme="minorEastAsia" w:hAnsiTheme="minorEastAsia" w:eastAsiaTheme="minorEastAsia" w:cstheme="minorEastAsia"/>
                <w:szCs w:val="21"/>
              </w:rPr>
            </w:pPr>
            <w:r>
              <w:rPr>
                <w:rFonts w:hint="eastAsia" w:ascii="宋体" w:hAnsi="宋体" w:cs="宋体"/>
              </w:rPr>
              <w:t>②对于出现质量不合格产品时，投标人有明确对不合格产品的退换时间；退货、换货响应时间的承诺书（承诺时间小于2小时得2分，承诺时间2-4小时得1分，承诺超过5小时不得分）。</w:t>
            </w:r>
          </w:p>
        </w:tc>
      </w:tr>
      <w:tr w14:paraId="4498C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0BBF5282">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2C5C41E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w:t>
            </w:r>
          </w:p>
        </w:tc>
        <w:tc>
          <w:tcPr>
            <w:tcW w:w="1318" w:type="dxa"/>
            <w:tcBorders>
              <w:top w:val="single" w:color="auto" w:sz="4" w:space="0"/>
              <w:left w:val="single" w:color="auto" w:sz="4" w:space="0"/>
              <w:bottom w:val="single" w:color="auto" w:sz="4" w:space="0"/>
              <w:right w:val="single" w:color="auto" w:sz="4" w:space="0"/>
            </w:tcBorders>
            <w:vAlign w:val="center"/>
          </w:tcPr>
          <w:p w14:paraId="4B248B0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售后服务方案</w:t>
            </w:r>
          </w:p>
        </w:tc>
        <w:tc>
          <w:tcPr>
            <w:tcW w:w="976" w:type="dxa"/>
            <w:tcBorders>
              <w:top w:val="single" w:color="auto" w:sz="4" w:space="0"/>
              <w:left w:val="single" w:color="auto" w:sz="4" w:space="0"/>
              <w:bottom w:val="single" w:color="auto" w:sz="4" w:space="0"/>
              <w:right w:val="single" w:color="auto" w:sz="4" w:space="0"/>
            </w:tcBorders>
            <w:vAlign w:val="center"/>
          </w:tcPr>
          <w:p w14:paraId="7465996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7AD299A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售后服务方案包括：（1）售后服务总体方案及售后服务承诺；（2）售后服务原则；（3）售后时间响应问题解决措施；（4）售后服务保障体系；（5）针对本项目设有专门售后服务人员。</w:t>
            </w:r>
          </w:p>
          <w:p w14:paraId="73C7D46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每项满分1分，未提供者不得分。</w:t>
            </w:r>
          </w:p>
        </w:tc>
      </w:tr>
      <w:tr w14:paraId="6C4EA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59E5012E">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63E7F6AC">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12</w:t>
            </w:r>
          </w:p>
        </w:tc>
        <w:tc>
          <w:tcPr>
            <w:tcW w:w="1318" w:type="dxa"/>
            <w:tcBorders>
              <w:top w:val="single" w:color="auto" w:sz="4" w:space="0"/>
              <w:left w:val="single" w:color="auto" w:sz="4" w:space="0"/>
              <w:bottom w:val="single" w:color="auto" w:sz="4" w:space="0"/>
              <w:right w:val="single" w:color="auto" w:sz="4" w:space="0"/>
            </w:tcBorders>
            <w:vAlign w:val="center"/>
          </w:tcPr>
          <w:p w14:paraId="39CCEE35">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质量保证措施</w:t>
            </w:r>
          </w:p>
        </w:tc>
        <w:tc>
          <w:tcPr>
            <w:tcW w:w="976" w:type="dxa"/>
            <w:tcBorders>
              <w:top w:val="single" w:color="auto" w:sz="4" w:space="0"/>
              <w:left w:val="single" w:color="auto" w:sz="4" w:space="0"/>
              <w:bottom w:val="single" w:color="auto" w:sz="4" w:space="0"/>
              <w:right w:val="single" w:color="auto" w:sz="4" w:space="0"/>
            </w:tcBorders>
            <w:vAlign w:val="center"/>
          </w:tcPr>
          <w:p w14:paraId="7C35363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0D16739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根据投标人质量保证措施：（1）出现产品质量问题后的处理措施；（2）退换货计划；（3）专业加工配送场地；（4）温控措施等进行评审。 每项满分1分，未提供者不得分。</w:t>
            </w:r>
          </w:p>
        </w:tc>
      </w:tr>
    </w:tbl>
    <w:p w14:paraId="40DAD7F7">
      <w:pPr>
        <w:pStyle w:val="17"/>
        <w:spacing w:line="360" w:lineRule="auto"/>
        <w:rPr>
          <w:rFonts w:hint="eastAsia" w:asciiTheme="minorEastAsia" w:hAnsiTheme="minorEastAsia" w:eastAsiaTheme="minorEastAsia" w:cstheme="minorEastAsia"/>
          <w:b/>
          <w:bCs/>
          <w:szCs w:val="21"/>
        </w:rPr>
      </w:pPr>
    </w:p>
    <w:p w14:paraId="6D036C3F">
      <w:pPr>
        <w:pStyle w:val="17"/>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bCs/>
          <w:szCs w:val="21"/>
        </w:rPr>
        <w:t>投标报价部分评分标准（40分）</w:t>
      </w:r>
    </w:p>
    <w:tbl>
      <w:tblPr>
        <w:tblStyle w:val="28"/>
        <w:tblW w:w="97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729"/>
        <w:gridCol w:w="850"/>
        <w:gridCol w:w="7446"/>
      </w:tblGrid>
      <w:tr w14:paraId="3BE5A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Align w:val="center"/>
          </w:tcPr>
          <w:p w14:paraId="0094945E">
            <w:pPr>
              <w:autoSpaceDE w:val="0"/>
              <w:autoSpaceDN w:val="0"/>
              <w:adjustRightInd w:val="0"/>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序号</w:t>
            </w:r>
          </w:p>
        </w:tc>
        <w:tc>
          <w:tcPr>
            <w:tcW w:w="1579" w:type="dxa"/>
            <w:gridSpan w:val="2"/>
            <w:vAlign w:val="center"/>
          </w:tcPr>
          <w:p w14:paraId="26DB8FC9">
            <w:pPr>
              <w:autoSpaceDE w:val="0"/>
              <w:autoSpaceDN w:val="0"/>
              <w:adjustRightInd w:val="0"/>
              <w:jc w:val="center"/>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评审因素</w:t>
            </w:r>
          </w:p>
        </w:tc>
        <w:tc>
          <w:tcPr>
            <w:tcW w:w="7446" w:type="dxa"/>
            <w:vAlign w:val="center"/>
          </w:tcPr>
          <w:p w14:paraId="578924DC">
            <w:pPr>
              <w:autoSpaceDE w:val="0"/>
              <w:autoSpaceDN w:val="0"/>
              <w:adjustRightInd w:val="0"/>
              <w:jc w:val="center"/>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评审标准</w:t>
            </w:r>
          </w:p>
        </w:tc>
      </w:tr>
      <w:tr w14:paraId="33132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Merge w:val="restart"/>
            <w:vAlign w:val="center"/>
          </w:tcPr>
          <w:p w14:paraId="03F5FAA3">
            <w:pPr>
              <w:autoSpaceDE w:val="0"/>
              <w:autoSpaceDN w:val="0"/>
              <w:adjustRightInd w:val="0"/>
              <w:jc w:val="center"/>
              <w:rPr>
                <w:rFonts w:hint="eastAsia" w:asciiTheme="minorEastAsia" w:hAnsiTheme="minorEastAsia" w:eastAsiaTheme="minorEastAsia" w:cstheme="minorEastAsia"/>
                <w:bCs/>
                <w:sz w:val="22"/>
                <w:szCs w:val="22"/>
                <w:lang w:val="zh-CN"/>
              </w:rPr>
            </w:pPr>
            <w:r>
              <w:rPr>
                <w:rFonts w:hint="eastAsia" w:asciiTheme="minorEastAsia" w:hAnsiTheme="minorEastAsia" w:eastAsiaTheme="minorEastAsia" w:cstheme="minorEastAsia"/>
                <w:bCs/>
                <w:sz w:val="22"/>
                <w:szCs w:val="22"/>
                <w:lang w:val="zh-CN"/>
              </w:rPr>
              <w:t>1</w:t>
            </w:r>
          </w:p>
        </w:tc>
        <w:tc>
          <w:tcPr>
            <w:tcW w:w="1579" w:type="dxa"/>
            <w:gridSpan w:val="2"/>
            <w:vMerge w:val="restart"/>
            <w:vAlign w:val="center"/>
          </w:tcPr>
          <w:p w14:paraId="4E035813">
            <w:pPr>
              <w:autoSpaceDE w:val="0"/>
              <w:autoSpaceDN w:val="0"/>
              <w:adjustRightInd w:val="0"/>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lang w:val="zh-CN"/>
              </w:rPr>
              <w:t>投标报价</w:t>
            </w:r>
          </w:p>
        </w:tc>
        <w:tc>
          <w:tcPr>
            <w:tcW w:w="7446" w:type="dxa"/>
            <w:vAlign w:val="center"/>
          </w:tcPr>
          <w:p w14:paraId="5E521096">
            <w:pPr>
              <w:autoSpaceDE w:val="0"/>
              <w:autoSpaceDN w:val="0"/>
              <w:adjustRightInd w:val="0"/>
              <w:spacing w:line="360" w:lineRule="auto"/>
              <w:rPr>
                <w:rFonts w:hint="eastAsia"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lang w:val="zh-CN"/>
              </w:rPr>
              <w:t>价格分统一采用</w:t>
            </w:r>
            <w:r>
              <w:rPr>
                <w:rFonts w:hint="eastAsia" w:asciiTheme="minorEastAsia" w:hAnsiTheme="minorEastAsia" w:eastAsiaTheme="minorEastAsia" w:cstheme="minorEastAsia"/>
                <w:szCs w:val="21"/>
              </w:rPr>
              <w:t>低价</w:t>
            </w:r>
            <w:r>
              <w:rPr>
                <w:rFonts w:hint="eastAsia" w:asciiTheme="minorEastAsia" w:hAnsiTheme="minorEastAsia" w:eastAsiaTheme="minorEastAsia" w:cstheme="minorEastAsia"/>
                <w:szCs w:val="21"/>
                <w:lang w:val="zh-CN"/>
              </w:rPr>
              <w:t>优先法计算，</w:t>
            </w:r>
            <w:r>
              <w:rPr>
                <w:rFonts w:hint="eastAsia" w:ascii="宋体" w:hAnsi="宋体" w:cs="宋体"/>
                <w:szCs w:val="21"/>
                <w:lang w:val="zh-CN"/>
              </w:rPr>
              <w:t>即满足招标文件要求且</w:t>
            </w:r>
            <w:r>
              <w:rPr>
                <w:rFonts w:hint="eastAsia" w:ascii="宋体" w:hAnsi="宋体" w:cs="宋体"/>
                <w:szCs w:val="21"/>
                <w:lang w:val="zh-CN" w:eastAsia="zh-CN"/>
              </w:rPr>
              <w:t>折扣</w:t>
            </w:r>
            <w:r>
              <w:rPr>
                <w:rFonts w:hint="eastAsia" w:ascii="宋体" w:hAnsi="宋体" w:cs="宋体"/>
                <w:szCs w:val="21"/>
                <w:lang w:val="zh-CN"/>
              </w:rPr>
              <w:t>后的投标</w:t>
            </w:r>
            <w:r>
              <w:rPr>
                <w:rFonts w:hint="eastAsia" w:ascii="宋体" w:hAnsi="宋体" w:cs="宋体"/>
                <w:szCs w:val="21"/>
              </w:rPr>
              <w:t>价格</w:t>
            </w:r>
            <w:r>
              <w:rPr>
                <w:rFonts w:hint="eastAsia" w:ascii="宋体" w:hAnsi="宋体" w:cs="宋体"/>
                <w:szCs w:val="21"/>
                <w:lang w:val="zh-CN"/>
              </w:rPr>
              <w:t>最低</w:t>
            </w:r>
            <w:r>
              <w:rPr>
                <w:rFonts w:hint="eastAsia" w:ascii="宋体" w:hAnsi="宋体" w:cs="宋体"/>
                <w:szCs w:val="21"/>
              </w:rPr>
              <w:t>的投标</w:t>
            </w:r>
            <w:r>
              <w:rPr>
                <w:rFonts w:hint="eastAsia" w:ascii="宋体" w:hAnsi="宋体" w:cs="宋体"/>
                <w:szCs w:val="21"/>
                <w:lang w:val="zh-CN"/>
              </w:rPr>
              <w:t>报价为评标基准价，其价格分为满分</w:t>
            </w:r>
            <w:r>
              <w:rPr>
                <w:rFonts w:hint="eastAsia" w:asciiTheme="minorEastAsia" w:hAnsiTheme="minorEastAsia" w:eastAsiaTheme="minorEastAsia" w:cstheme="minorEastAsia"/>
                <w:szCs w:val="21"/>
                <w:lang w:val="zh-CN"/>
              </w:rPr>
              <w:t>；</w:t>
            </w:r>
          </w:p>
          <w:p w14:paraId="10DA42F0">
            <w:pPr>
              <w:autoSpaceDE w:val="0"/>
              <w:autoSpaceDN w:val="0"/>
              <w:adjustRightInd w:val="0"/>
              <w:spacing w:line="360" w:lineRule="auto"/>
              <w:rPr>
                <w:rFonts w:hint="eastAsia"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lang w:val="zh-CN"/>
              </w:rPr>
              <w:t>其他投标人的价格分统一按照下列公式计算：</w:t>
            </w:r>
          </w:p>
          <w:p w14:paraId="0F518785">
            <w:pPr>
              <w:autoSpaceDE w:val="0"/>
              <w:autoSpaceDN w:val="0"/>
              <w:adjustRightInd w:val="0"/>
              <w:spacing w:line="360" w:lineRule="auto"/>
              <w:rPr>
                <w:rFonts w:hint="eastAsia" w:ascii="宋体" w:hAnsi="宋体" w:cs="宋体"/>
                <w:szCs w:val="21"/>
                <w:lang w:val="zh-CN"/>
              </w:rPr>
            </w:pPr>
            <w:r>
              <w:rPr>
                <w:rFonts w:hint="eastAsia" w:ascii="宋体" w:hAnsi="宋体" w:cs="宋体"/>
                <w:szCs w:val="21"/>
                <w:lang w:val="zh-CN"/>
              </w:rPr>
              <w:t>投标报价得分=（评标基准价/投标报价）×40；</w:t>
            </w:r>
          </w:p>
          <w:p w14:paraId="572FC0D6">
            <w:pPr>
              <w:autoSpaceDE w:val="0"/>
              <w:autoSpaceDN w:val="0"/>
              <w:adjustRightInd w:val="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Cs w:val="21"/>
                <w:lang w:val="zh-CN"/>
              </w:rPr>
              <w:t>项目评审过程中，不得去掉最后报价中的最高报价和最低报价。</w:t>
            </w:r>
          </w:p>
        </w:tc>
      </w:tr>
      <w:tr w14:paraId="3EF9D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Merge w:val="continue"/>
            <w:vAlign w:val="center"/>
          </w:tcPr>
          <w:p w14:paraId="36D4C7BB">
            <w:pPr>
              <w:autoSpaceDE w:val="0"/>
              <w:autoSpaceDN w:val="0"/>
              <w:adjustRightInd w:val="0"/>
              <w:jc w:val="center"/>
              <w:rPr>
                <w:rFonts w:hint="eastAsia" w:asciiTheme="minorEastAsia" w:hAnsiTheme="minorEastAsia" w:eastAsiaTheme="minorEastAsia" w:cstheme="minorEastAsia"/>
                <w:bCs/>
                <w:sz w:val="22"/>
                <w:szCs w:val="22"/>
                <w:lang w:val="zh-CN"/>
              </w:rPr>
            </w:pPr>
          </w:p>
        </w:tc>
        <w:tc>
          <w:tcPr>
            <w:tcW w:w="1579" w:type="dxa"/>
            <w:gridSpan w:val="2"/>
            <w:vMerge w:val="continue"/>
            <w:vAlign w:val="center"/>
          </w:tcPr>
          <w:p w14:paraId="51CF36CC">
            <w:pPr>
              <w:autoSpaceDE w:val="0"/>
              <w:autoSpaceDN w:val="0"/>
              <w:adjustRightInd w:val="0"/>
              <w:jc w:val="center"/>
              <w:rPr>
                <w:rFonts w:hint="eastAsia" w:asciiTheme="minorEastAsia" w:hAnsiTheme="minorEastAsia" w:eastAsiaTheme="minorEastAsia" w:cstheme="minorEastAsia"/>
                <w:sz w:val="22"/>
                <w:szCs w:val="22"/>
                <w:lang w:val="zh-CN"/>
              </w:rPr>
            </w:pPr>
          </w:p>
        </w:tc>
        <w:tc>
          <w:tcPr>
            <w:tcW w:w="7446" w:type="dxa"/>
            <w:vAlign w:val="center"/>
          </w:tcPr>
          <w:p w14:paraId="5EFB5B1E">
            <w:pPr>
              <w:autoSpaceDE w:val="0"/>
              <w:autoSpaceDN w:val="0"/>
              <w:adjustRightInd w:val="0"/>
              <w:rPr>
                <w:rFonts w:hint="eastAsia" w:asciiTheme="minorEastAsia" w:hAnsiTheme="minorEastAsia" w:eastAsiaTheme="minorEastAsia" w:cstheme="minorEastAsia"/>
                <w:sz w:val="22"/>
                <w:szCs w:val="22"/>
                <w:lang w:val="zh-CN"/>
              </w:rPr>
            </w:pPr>
            <w:r>
              <w:rPr>
                <w:rFonts w:hint="eastAsia" w:asciiTheme="minorEastAsia" w:hAnsiTheme="minorEastAsia" w:eastAsiaTheme="minorEastAsia" w:cstheme="minorEastAsia"/>
                <w:sz w:val="22"/>
                <w:szCs w:val="22"/>
              </w:rPr>
              <w:t>本项目专门面向小微企业采购，不再执行价格评审优惠的扶持政策。</w:t>
            </w:r>
          </w:p>
        </w:tc>
      </w:tr>
      <w:tr w14:paraId="19359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restart"/>
            <w:vAlign w:val="center"/>
          </w:tcPr>
          <w:p w14:paraId="57E96A2F">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729" w:type="dxa"/>
            <w:vMerge w:val="restart"/>
            <w:vAlign w:val="center"/>
          </w:tcPr>
          <w:p w14:paraId="32472050">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政府采购价格折扣优惠政策说明</w:t>
            </w:r>
          </w:p>
        </w:tc>
        <w:tc>
          <w:tcPr>
            <w:tcW w:w="850" w:type="dxa"/>
            <w:vMerge w:val="restart"/>
            <w:vAlign w:val="center"/>
          </w:tcPr>
          <w:p w14:paraId="640D70B9">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中小企业</w:t>
            </w:r>
          </w:p>
        </w:tc>
        <w:tc>
          <w:tcPr>
            <w:tcW w:w="7446" w:type="dxa"/>
            <w:vAlign w:val="center"/>
          </w:tcPr>
          <w:p w14:paraId="71F79D49">
            <w:pPr>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sz w:val="22"/>
                <w:szCs w:val="22"/>
              </w:rPr>
              <w:t>根据工信部等部委发布的《关于印发中小企业划型标准规定的通知》（工信部联企业</w:t>
            </w:r>
            <w:r>
              <w:rPr>
                <w:rFonts w:hint="eastAsia" w:asciiTheme="minorEastAsia" w:hAnsiTheme="minorEastAsia" w:eastAsiaTheme="minorEastAsia" w:cstheme="minorEastAsia"/>
                <w:bCs/>
                <w:sz w:val="22"/>
                <w:szCs w:val="22"/>
              </w:rPr>
              <w:t>〔2011〕300</w:t>
            </w:r>
            <w:r>
              <w:rPr>
                <w:rFonts w:hint="eastAsia" w:asciiTheme="minorEastAsia" w:hAnsiTheme="minorEastAsia" w:eastAsiaTheme="minorEastAsia" w:cstheme="minorEastAsia"/>
                <w:sz w:val="22"/>
                <w:szCs w:val="22"/>
              </w:rPr>
              <w:t>号），按照本次采购标的所属行业的划型标准，符合条件的中小企业须提供《中小企业声明函》。</w:t>
            </w:r>
          </w:p>
        </w:tc>
      </w:tr>
      <w:tr w14:paraId="72A83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jc w:val="center"/>
        </w:trPr>
        <w:tc>
          <w:tcPr>
            <w:tcW w:w="717" w:type="dxa"/>
            <w:vMerge w:val="continue"/>
            <w:vAlign w:val="center"/>
          </w:tcPr>
          <w:p w14:paraId="1C7B8EDB">
            <w:pPr>
              <w:jc w:val="center"/>
              <w:rPr>
                <w:rFonts w:hint="eastAsia" w:asciiTheme="minorEastAsia" w:hAnsiTheme="minorEastAsia" w:eastAsiaTheme="minorEastAsia" w:cstheme="minorEastAsia"/>
                <w:sz w:val="22"/>
                <w:szCs w:val="22"/>
              </w:rPr>
            </w:pPr>
          </w:p>
        </w:tc>
        <w:tc>
          <w:tcPr>
            <w:tcW w:w="729" w:type="dxa"/>
            <w:vMerge w:val="continue"/>
            <w:vAlign w:val="center"/>
          </w:tcPr>
          <w:p w14:paraId="06BC4B2D">
            <w:pPr>
              <w:jc w:val="center"/>
              <w:rPr>
                <w:rFonts w:hint="eastAsia" w:asciiTheme="minorEastAsia" w:hAnsiTheme="minorEastAsia" w:eastAsiaTheme="minorEastAsia" w:cstheme="minorEastAsia"/>
                <w:sz w:val="22"/>
                <w:szCs w:val="22"/>
              </w:rPr>
            </w:pPr>
          </w:p>
        </w:tc>
        <w:tc>
          <w:tcPr>
            <w:tcW w:w="850" w:type="dxa"/>
            <w:vMerge w:val="continue"/>
            <w:vAlign w:val="center"/>
          </w:tcPr>
          <w:p w14:paraId="64DC6793">
            <w:pPr>
              <w:jc w:val="center"/>
              <w:rPr>
                <w:rFonts w:hint="eastAsia" w:asciiTheme="minorEastAsia" w:hAnsiTheme="minorEastAsia" w:eastAsiaTheme="minorEastAsia" w:cstheme="minorEastAsia"/>
                <w:sz w:val="22"/>
                <w:szCs w:val="22"/>
              </w:rPr>
            </w:pPr>
          </w:p>
        </w:tc>
        <w:tc>
          <w:tcPr>
            <w:tcW w:w="7446" w:type="dxa"/>
            <w:vAlign w:val="center"/>
          </w:tcPr>
          <w:p w14:paraId="1D6C5E5F">
            <w:pPr>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bCs/>
                <w:sz w:val="22"/>
                <w:szCs w:val="22"/>
              </w:rPr>
              <w:t>货物由中小企业制造，即货物由中小企业生产且使用该中小企业商号或者注册商标，享受投标货物的价格折扣；</w:t>
            </w:r>
          </w:p>
          <w:p w14:paraId="28AB900E">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投标人提供的货物既有中小企业制造货物，也有大型企业制造货物的，不享受中小企业扶持政策。</w:t>
            </w:r>
          </w:p>
        </w:tc>
      </w:tr>
      <w:tr w14:paraId="06EA6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continue"/>
            <w:vAlign w:val="center"/>
          </w:tcPr>
          <w:p w14:paraId="4995F900">
            <w:pPr>
              <w:jc w:val="center"/>
              <w:rPr>
                <w:rFonts w:hint="eastAsia" w:asciiTheme="minorEastAsia" w:hAnsiTheme="minorEastAsia" w:eastAsiaTheme="minorEastAsia" w:cstheme="minorEastAsia"/>
                <w:sz w:val="22"/>
                <w:szCs w:val="22"/>
              </w:rPr>
            </w:pPr>
          </w:p>
        </w:tc>
        <w:tc>
          <w:tcPr>
            <w:tcW w:w="729" w:type="dxa"/>
            <w:vMerge w:val="continue"/>
            <w:vAlign w:val="center"/>
          </w:tcPr>
          <w:p w14:paraId="34A1162A">
            <w:pPr>
              <w:jc w:val="center"/>
              <w:rPr>
                <w:rFonts w:hint="eastAsia" w:asciiTheme="minorEastAsia" w:hAnsiTheme="minorEastAsia" w:eastAsiaTheme="minorEastAsia" w:cstheme="minorEastAsia"/>
                <w:sz w:val="22"/>
                <w:szCs w:val="22"/>
              </w:rPr>
            </w:pPr>
          </w:p>
        </w:tc>
        <w:tc>
          <w:tcPr>
            <w:tcW w:w="850" w:type="dxa"/>
            <w:vAlign w:val="center"/>
          </w:tcPr>
          <w:p w14:paraId="644CD8BA">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监狱企业</w:t>
            </w:r>
          </w:p>
        </w:tc>
        <w:tc>
          <w:tcPr>
            <w:tcW w:w="7446" w:type="dxa"/>
            <w:vAlign w:val="center"/>
          </w:tcPr>
          <w:p w14:paraId="13725A2D">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根据财库〔2014〕68号《财政部司法部关于政府采购支持监狱企业发展有关问题的通知》，能够</w:t>
            </w:r>
            <w:r>
              <w:rPr>
                <w:rFonts w:hint="eastAsia" w:asciiTheme="minorEastAsia" w:hAnsiTheme="minorEastAsia" w:eastAsiaTheme="minorEastAsia" w:cstheme="minorEastAsia"/>
                <w:sz w:val="22"/>
                <w:szCs w:val="22"/>
              </w:rPr>
              <w:t>提供由省级以上监狱管理局、戒毒管理局（含新疆生产建设兵团）出具的“属于监狱企业的证明文件”的监狱企业，</w:t>
            </w:r>
            <w:r>
              <w:rPr>
                <w:rFonts w:hint="eastAsia" w:asciiTheme="minorEastAsia" w:hAnsiTheme="minorEastAsia" w:eastAsiaTheme="minorEastAsia" w:cstheme="minorEastAsia"/>
                <w:bCs/>
                <w:sz w:val="22"/>
                <w:szCs w:val="22"/>
              </w:rPr>
              <w:t>视同小型。</w:t>
            </w:r>
          </w:p>
        </w:tc>
      </w:tr>
      <w:tr w14:paraId="4023A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continue"/>
            <w:vAlign w:val="center"/>
          </w:tcPr>
          <w:p w14:paraId="5FB81A13">
            <w:pPr>
              <w:jc w:val="center"/>
              <w:rPr>
                <w:rFonts w:hint="eastAsia" w:asciiTheme="minorEastAsia" w:hAnsiTheme="minorEastAsia" w:eastAsiaTheme="minorEastAsia" w:cstheme="minorEastAsia"/>
                <w:sz w:val="22"/>
                <w:szCs w:val="22"/>
              </w:rPr>
            </w:pPr>
          </w:p>
        </w:tc>
        <w:tc>
          <w:tcPr>
            <w:tcW w:w="729" w:type="dxa"/>
            <w:vMerge w:val="continue"/>
            <w:vAlign w:val="center"/>
          </w:tcPr>
          <w:p w14:paraId="7B03CEA2">
            <w:pPr>
              <w:jc w:val="center"/>
              <w:rPr>
                <w:rFonts w:hint="eastAsia" w:asciiTheme="minorEastAsia" w:hAnsiTheme="minorEastAsia" w:eastAsiaTheme="minorEastAsia" w:cstheme="minorEastAsia"/>
                <w:sz w:val="22"/>
                <w:szCs w:val="22"/>
              </w:rPr>
            </w:pPr>
          </w:p>
        </w:tc>
        <w:tc>
          <w:tcPr>
            <w:tcW w:w="850" w:type="dxa"/>
            <w:vAlign w:val="center"/>
          </w:tcPr>
          <w:p w14:paraId="68E62DB6">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福利企业</w:t>
            </w:r>
          </w:p>
        </w:tc>
        <w:tc>
          <w:tcPr>
            <w:tcW w:w="7446" w:type="dxa"/>
            <w:vAlign w:val="center"/>
          </w:tcPr>
          <w:p w14:paraId="3AC592A8">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根据财库〔2017〕141号《财政部民政部中国残疾人联合会关于促进残疾人就业政府采购政策的通知》，符合享受政府采购支持政策的残疾人福利性单位条件且提供《残疾人福利性单位声明函》的残疾人福利性单位，视同小型。</w:t>
            </w:r>
          </w:p>
        </w:tc>
      </w:tr>
      <w:tr w14:paraId="405A0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9742" w:type="dxa"/>
            <w:gridSpan w:val="4"/>
            <w:vAlign w:val="center"/>
          </w:tcPr>
          <w:p w14:paraId="4ACAF851">
            <w:pPr>
              <w:rPr>
                <w:rFonts w:hint="eastAsia" w:asciiTheme="minorEastAsia" w:hAnsiTheme="minorEastAsia" w:eastAsiaTheme="minorEastAsia" w:cstheme="minorEastAsia"/>
                <w:b/>
                <w:sz w:val="22"/>
                <w:szCs w:val="22"/>
                <w:lang w:val="zh-CN"/>
              </w:rPr>
            </w:pPr>
            <w:r>
              <w:rPr>
                <w:rFonts w:hint="eastAsia" w:asciiTheme="minorEastAsia" w:hAnsiTheme="minorEastAsia" w:eastAsiaTheme="minorEastAsia" w:cstheme="minorEastAsia"/>
                <w:bCs/>
                <w:sz w:val="22"/>
                <w:szCs w:val="22"/>
                <w:lang w:val="zh-CN"/>
              </w:rPr>
              <w:t>评分注意事项：</w:t>
            </w:r>
            <w:r>
              <w:rPr>
                <w:rFonts w:hint="eastAsia" w:asciiTheme="minorEastAsia" w:hAnsiTheme="minorEastAsia" w:eastAsiaTheme="minorEastAsia" w:cstheme="minorEastAsia"/>
                <w:sz w:val="22"/>
                <w:szCs w:val="22"/>
                <w:lang w:val="zh-CN"/>
              </w:rPr>
              <w:t>因落实政府采购政策进行价格调整的，评标委员会应记录价格调整的依据、计算过程及计算结果。</w:t>
            </w:r>
          </w:p>
        </w:tc>
      </w:tr>
      <w:tr w14:paraId="1AF36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9742" w:type="dxa"/>
            <w:gridSpan w:val="4"/>
            <w:vAlign w:val="center"/>
          </w:tcPr>
          <w:p w14:paraId="369C4324">
            <w:pPr>
              <w:rPr>
                <w:rFonts w:hint="eastAsia" w:asciiTheme="minorEastAsia" w:hAnsiTheme="minorEastAsia" w:eastAsiaTheme="minorEastAsia" w:cstheme="minorEastAsia"/>
                <w:b/>
                <w:sz w:val="22"/>
                <w:szCs w:val="22"/>
                <w:lang w:val="zh-CN"/>
              </w:rPr>
            </w:pPr>
            <w:r>
              <w:rPr>
                <w:rFonts w:hint="eastAsia" w:asciiTheme="minorEastAsia" w:hAnsiTheme="minorEastAsia" w:eastAsiaTheme="minorEastAsia" w:cstheme="minorEastAsia"/>
                <w:szCs w:val="21"/>
                <w:lang w:val="zh-CN"/>
              </w:rPr>
              <w:t>注：根据《政府采购货物和服务招标投标管理办法》（财政部第87号令）相关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bl>
    <w:p w14:paraId="6B2131D4">
      <w:pPr>
        <w:pStyle w:val="4"/>
        <w:spacing w:before="0" w:after="0" w:line="360" w:lineRule="auto"/>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 采购终止</w:t>
      </w:r>
    </w:p>
    <w:p w14:paraId="5E3FE0D0">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采购人、采购代理机构在发布招标公告后，除因重大变故采购任务取消情况外，不得擅自终止招标活动。</w:t>
      </w:r>
    </w:p>
    <w:p w14:paraId="17567078">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终止招标的，采购人或者采购代理机构应当及时在原公告发布媒体上发布终止公告，以书面形式通知已经获取采购文件的投标人，并将项目实施情况和采购任务取消原因报告采购主管部门。已经收取采购文件费用或者投标保证金的，采购人或者采购代理机构应当在终止采购活动后5个工作日内，退还所收取的采购文件费用和所收取的投标保证金及其在银行产生的孳息。</w:t>
      </w:r>
    </w:p>
    <w:p w14:paraId="79096184">
      <w:pPr>
        <w:pStyle w:val="4"/>
        <w:spacing w:before="0" w:after="0" w:line="360" w:lineRule="auto"/>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6. </w:t>
      </w:r>
      <w:bookmarkEnd w:id="144"/>
      <w:bookmarkStart w:id="145" w:name="_Toc217446061"/>
      <w:r>
        <w:rPr>
          <w:rFonts w:hint="eastAsia" w:asciiTheme="minorEastAsia" w:hAnsiTheme="minorEastAsia" w:eastAsiaTheme="minorEastAsia" w:cstheme="minorEastAsia"/>
          <w:sz w:val="21"/>
          <w:szCs w:val="21"/>
        </w:rPr>
        <w:t>定标</w:t>
      </w:r>
    </w:p>
    <w:p w14:paraId="359C5777">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6.1. 定标原则</w:t>
      </w:r>
      <w:bookmarkEnd w:id="145"/>
      <w:r>
        <w:rPr>
          <w:rFonts w:hint="eastAsia" w:asciiTheme="minorEastAsia" w:hAnsiTheme="minorEastAsia" w:eastAsiaTheme="minorEastAsia" w:cstheme="minorEastAsia"/>
          <w:szCs w:val="21"/>
        </w:rPr>
        <w:t>：本项目根据评标委员会推荐的中标候选人名单，按顺序确定中标人。</w:t>
      </w:r>
    </w:p>
    <w:p w14:paraId="619CAE71">
      <w:pPr>
        <w:spacing w:line="360" w:lineRule="auto"/>
        <w:ind w:firstLine="420" w:firstLineChars="200"/>
        <w:rPr>
          <w:rFonts w:hint="eastAsia" w:asciiTheme="minorEastAsia" w:hAnsiTheme="minorEastAsia" w:eastAsiaTheme="minorEastAsia" w:cstheme="minorEastAsia"/>
          <w:szCs w:val="21"/>
        </w:rPr>
      </w:pPr>
      <w:bookmarkStart w:id="146" w:name="_Toc217446062"/>
      <w:r>
        <w:rPr>
          <w:rFonts w:hint="eastAsia" w:asciiTheme="minorEastAsia" w:hAnsiTheme="minorEastAsia" w:eastAsiaTheme="minorEastAsia" w:cstheme="minorEastAsia"/>
          <w:szCs w:val="21"/>
        </w:rPr>
        <w:t>6.2. 定标程序</w:t>
      </w:r>
      <w:bookmarkEnd w:id="146"/>
    </w:p>
    <w:p w14:paraId="2DE4989A">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6.2.1 评标委员会将评审情况写出书面报告，推荐中标候选人，并按照综合得分高低标明排列顺序。本项目采用综合评分法，评审结果按评审后得分由高到低顺序排列。</w:t>
      </w:r>
      <w:r>
        <w:rPr>
          <w:rFonts w:hint="eastAsia" w:asciiTheme="minorEastAsia" w:hAnsiTheme="minorEastAsia" w:eastAsiaTheme="minorEastAsia" w:cstheme="minorEastAsia"/>
          <w:szCs w:val="21"/>
          <w:shd w:val="clear" w:color="auto" w:fill="FAFAFA"/>
        </w:rPr>
        <w:t>评审得分相同的，按照最后报价由高到低的顺序推荐。评审得分且最后报价相同的，按照技术指标优劣顺序推荐</w:t>
      </w:r>
      <w:r>
        <w:rPr>
          <w:rFonts w:hint="eastAsia" w:asciiTheme="minorEastAsia" w:hAnsiTheme="minorEastAsia" w:eastAsiaTheme="minorEastAsia" w:cstheme="minorEastAsia"/>
          <w:szCs w:val="21"/>
        </w:rPr>
        <w:t>。</w:t>
      </w:r>
    </w:p>
    <w:p w14:paraId="413F3E90">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6.2.2 采购代理机构在评审结束后两个工作日内将评审报告送至采购人。</w:t>
      </w:r>
    </w:p>
    <w:p w14:paraId="192A6942">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6.2.3 采购人应当在收到评审报告后5个工作日内，从评审报告提出的中标候选人中按照排序由高到低的原则确定中标投标人</w:t>
      </w:r>
    </w:p>
    <w:p w14:paraId="37F3741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6.2.4 根据采购人确定的成交人，采购人在采购公告发布的媒体上发布中标公示，同时向中标人发出中标通知书。</w:t>
      </w:r>
    </w:p>
    <w:p w14:paraId="750C883B">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6.2.5 采购单位不退回投标文件和投标人的其他资料。</w:t>
      </w:r>
    </w:p>
    <w:bookmarkEnd w:id="138"/>
    <w:p w14:paraId="00319DFB">
      <w:pPr>
        <w:pStyle w:val="4"/>
        <w:spacing w:before="0" w:after="0" w:line="360" w:lineRule="auto"/>
        <w:ind w:firstLine="422" w:firstLineChars="200"/>
        <w:rPr>
          <w:rFonts w:hint="eastAsia" w:asciiTheme="minorEastAsia" w:hAnsiTheme="minorEastAsia" w:eastAsiaTheme="minorEastAsia" w:cstheme="minorEastAsia"/>
          <w:bCs w:val="0"/>
          <w:sz w:val="21"/>
          <w:szCs w:val="21"/>
        </w:rPr>
      </w:pPr>
      <w:bookmarkStart w:id="147" w:name="_Toc183682432"/>
      <w:bookmarkStart w:id="148" w:name="_Toc208849022"/>
      <w:bookmarkStart w:id="149" w:name="_Toc183582297"/>
      <w:bookmarkStart w:id="150" w:name="_Toc217446105"/>
      <w:r>
        <w:rPr>
          <w:rFonts w:hint="eastAsia" w:asciiTheme="minorEastAsia" w:hAnsiTheme="minorEastAsia" w:eastAsiaTheme="minorEastAsia" w:cstheme="minorEastAsia"/>
          <w:bCs w:val="0"/>
          <w:sz w:val="21"/>
          <w:szCs w:val="21"/>
        </w:rPr>
        <w:t xml:space="preserve">7. </w:t>
      </w:r>
      <w:bookmarkEnd w:id="147"/>
      <w:bookmarkEnd w:id="148"/>
      <w:bookmarkEnd w:id="149"/>
      <w:bookmarkEnd w:id="150"/>
      <w:r>
        <w:rPr>
          <w:rFonts w:hint="eastAsia" w:asciiTheme="minorEastAsia" w:hAnsiTheme="minorEastAsia" w:eastAsiaTheme="minorEastAsia" w:cstheme="minorEastAsia"/>
          <w:sz w:val="21"/>
          <w:szCs w:val="21"/>
        </w:rPr>
        <w:t>评审专家在采购活动中承担以下义务：</w:t>
      </w:r>
    </w:p>
    <w:p w14:paraId="21C80B68">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7.1 遵纪守法，客观、公正、廉洁地履行职责。</w:t>
      </w:r>
    </w:p>
    <w:p w14:paraId="46BE40F9">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7.2 按照政府采购法律法规和招标文件的规定要求对投标人的资格条件和投标人提供的产品价格、技术、服务等方面严格进行评判，提供科学合理、公平公正的评审意见，参与起草评审报告，并予签字确认。</w:t>
      </w:r>
    </w:p>
    <w:p w14:paraId="79550EEE">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7.3 保守秘密。不得透露投标情况，不得泄露投标人的投标文件及知悉的商业秘密，不得向投标人透露评审情况。</w:t>
      </w:r>
    </w:p>
    <w:p w14:paraId="67FB876E">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7.4 发现投标人在政府采购活动中有不正当竞争或恶意串通等违规行为，及时向政府采购评审工作的组织者或相关部门报告并加以制止。</w:t>
      </w:r>
    </w:p>
    <w:p w14:paraId="36F0BA2C">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7.5 解答有关方面对政府采购评审工作中有关问题的询问，配合采购人或者采购代理机构答复投标人质疑，配合相关部门的投诉处理工作等事宜。</w:t>
      </w:r>
    </w:p>
    <w:p w14:paraId="30BFE095">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7.6 法律、法规和规章规定的其他义务。</w:t>
      </w:r>
    </w:p>
    <w:p w14:paraId="4C2F26EE">
      <w:pPr>
        <w:widowControl/>
        <w:autoSpaceDE w:val="0"/>
        <w:autoSpaceDN w:val="0"/>
        <w:spacing w:line="360" w:lineRule="auto"/>
        <w:ind w:firstLine="422" w:firstLineChars="200"/>
        <w:textAlignment w:val="bottom"/>
        <w:outlineLvl w:val="1"/>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8</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评审专家在采购活动中应当遵守以下工作纪律：</w:t>
      </w:r>
    </w:p>
    <w:p w14:paraId="601B906C">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8.1 应邀按时参加评审活动。遇特殊情况不能出席或途中遇阻不能按时参加评审的，应及时告知相关部门或者采购人或者采购代理机构，不得私自转托他人。</w:t>
      </w:r>
    </w:p>
    <w:p w14:paraId="218BC236">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8.2 不得参加与自己有利害关系的采购项目的评审活动。对与自己有利害关系的评审项目，如受到邀请，应主动提出回避。相关部门、采购人或采购代理机构也可要求该评审专家回避。</w:t>
      </w:r>
    </w:p>
    <w:p w14:paraId="5DD924C4">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利害关系主要是指三年内曾在参加该采购项目投标人中任职(包括一般工作)或担任顾问，配偶或直系亲属在参加该采购项目的投标人中任职或担任顾问，与参加该采购项目投标人发生过法律纠纷，以及其他可能影响公正评审的情况。</w:t>
      </w:r>
    </w:p>
    <w:p w14:paraId="28A988A9">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8.3 评审过程中关闭通讯设备，不得与外界联系。因发生不可预见情况，确实需要与外界联系的，应当有在场工作人员陪同。</w:t>
      </w:r>
    </w:p>
    <w:p w14:paraId="0E42FBC6">
      <w:pPr>
        <w:widowControl/>
        <w:autoSpaceDE w:val="0"/>
        <w:autoSpaceDN w:val="0"/>
        <w:spacing w:line="360" w:lineRule="auto"/>
        <w:ind w:firstLine="420" w:firstLineChars="200"/>
        <w:jc w:val="left"/>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8.4 评审过程中，不得发表影响评审公正的倾向性、歧视性言论；不得征询或者接受采购人的倾向性意见；不得以任何明示或暗示的方式要求参加该采购项目的投标人以澄清、说明或补正为借口，表达与其原投标文件原意不同的新意见；不得以招标文件没有规定的方法和标准作为评审的依据；不得违反规定的评审格式评分和撰写评审意见；不得拒绝对自己的评审意见签字确认。</w:t>
      </w:r>
    </w:p>
    <w:p w14:paraId="3F2C05F5">
      <w:pPr>
        <w:widowControl/>
        <w:autoSpaceDE w:val="0"/>
        <w:autoSpaceDN w:val="0"/>
        <w:spacing w:line="360" w:lineRule="auto"/>
        <w:ind w:firstLine="482" w:firstLineChars="200"/>
        <w:jc w:val="center"/>
        <w:textAlignment w:val="bottom"/>
        <w:outlineLvl w:val="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br w:type="page"/>
      </w:r>
      <w:bookmarkStart w:id="151" w:name="_Toc19219"/>
      <w:bookmarkEnd w:id="151"/>
      <w:bookmarkStart w:id="152" w:name="_Toc20328_WPSOffice_Level1"/>
      <w:bookmarkEnd w:id="152"/>
      <w:bookmarkStart w:id="153" w:name="_Toc26506"/>
      <w:r>
        <w:rPr>
          <w:rFonts w:hint="eastAsia" w:asciiTheme="minorEastAsia" w:hAnsiTheme="minorEastAsia" w:eastAsiaTheme="minorEastAsia" w:cstheme="minorEastAsia"/>
          <w:b/>
          <w:bCs/>
          <w:sz w:val="24"/>
        </w:rPr>
        <w:t>第六章  拟签订的合同文本</w:t>
      </w:r>
      <w:bookmarkEnd w:id="153"/>
    </w:p>
    <w:p w14:paraId="6B6D8051">
      <w:pPr>
        <w:pStyle w:val="94"/>
        <w:widowControl/>
        <w:spacing w:line="360" w:lineRule="auto"/>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（本合同仅供参考，具体以实际签订的为准）</w:t>
      </w:r>
    </w:p>
    <w:p w14:paraId="3DF577A7">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3256A74E">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77D39259">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0E8590AA">
      <w:pPr>
        <w:spacing w:line="360" w:lineRule="auto"/>
        <w:ind w:firstLine="960" w:firstLineChars="40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项目名称：</w:t>
      </w:r>
    </w:p>
    <w:p w14:paraId="7E0FBAFE">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5057CC28">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2609A9B6">
      <w:pPr>
        <w:spacing w:line="360" w:lineRule="auto"/>
        <w:ind w:firstLine="849" w:firstLineChars="354"/>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（甲方）：</w:t>
      </w:r>
    </w:p>
    <w:p w14:paraId="27F04C2F">
      <w:pPr>
        <w:spacing w:line="360" w:lineRule="auto"/>
        <w:ind w:firstLine="849" w:firstLineChars="354"/>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（乙方）：</w:t>
      </w:r>
    </w:p>
    <w:p w14:paraId="2FE64B43">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50C2793D">
      <w:pPr>
        <w:spacing w:line="360" w:lineRule="auto"/>
        <w:ind w:left="96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2ACEAB18">
      <w:pPr>
        <w:spacing w:line="360" w:lineRule="auto"/>
        <w:ind w:firstLine="840" w:firstLineChars="35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签署日期：</w:t>
      </w:r>
      <w:r>
        <w:rPr>
          <w:rFonts w:hint="eastAsia" w:asciiTheme="minorEastAsia" w:hAnsiTheme="minorEastAsia" w:eastAsiaTheme="minorEastAsia" w:cstheme="minorEastAsia"/>
          <w:sz w:val="24"/>
          <w:u w:val="single"/>
        </w:rPr>
        <w:t xml:space="preserve">                      </w:t>
      </w:r>
    </w:p>
    <w:p w14:paraId="143AB8EF">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69E42661">
      <w:pPr>
        <w:spacing w:line="360" w:lineRule="auto"/>
        <w:ind w:firstLine="42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Cs w:val="21"/>
        </w:rPr>
        <w:br w:type="page"/>
      </w:r>
      <w:r>
        <w:rPr>
          <w:rFonts w:hint="eastAsia" w:asciiTheme="minorEastAsia" w:hAnsiTheme="minorEastAsia" w:eastAsiaTheme="minorEastAsia" w:cstheme="minorEastAsia"/>
          <w:sz w:val="24"/>
        </w:rPr>
        <w:t>根据《民法典》、《食品安全法》等法律法规的相关条款，经甲乙双方友好协商，就</w:t>
      </w:r>
      <w:r>
        <w:rPr>
          <w:rFonts w:hint="eastAsia" w:asciiTheme="minorEastAsia" w:hAnsiTheme="minorEastAsia" w:eastAsiaTheme="minorEastAsia" w:cstheme="minorEastAsia"/>
          <w:sz w:val="24"/>
          <w:u w:val="single"/>
        </w:rPr>
        <w:t xml:space="preserve">     项目</w:t>
      </w:r>
      <w:r>
        <w:rPr>
          <w:rFonts w:hint="eastAsia" w:asciiTheme="minorEastAsia" w:hAnsiTheme="minorEastAsia" w:eastAsiaTheme="minorEastAsia" w:cstheme="minorEastAsia"/>
          <w:sz w:val="24"/>
        </w:rPr>
        <w:t>甲方采购乙方生产或经营的食品一事签订本合同，具体条款如下：</w:t>
      </w:r>
    </w:p>
    <w:p w14:paraId="5A7A95D8">
      <w:pPr>
        <w:numPr>
          <w:ilvl w:val="0"/>
          <w:numId w:val="15"/>
        </w:num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：采购内容及合同签署</w:t>
      </w:r>
    </w:p>
    <w:p w14:paraId="0CD06DC4">
      <w:pPr>
        <w:pStyle w:val="97"/>
        <w:widowControl/>
        <w:spacing w:before="95" w:line="360" w:lineRule="auto"/>
        <w:ind w:left="424" w:leftChars="202" w:right="517" w:rightChars="246" w:firstLine="1" w:firstLineChars="0"/>
        <w:jc w:val="left"/>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1.采购内容：选取具备相关条件的配送机构1家，负责阿克苏某单位2025年生活物资（肉、蔬菜、水果）的配送</w:t>
      </w:r>
    </w:p>
    <w:p w14:paraId="7821BA47">
      <w:pPr>
        <w:spacing w:line="360" w:lineRule="auto"/>
        <w:ind w:left="424" w:leftChars="202"/>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2.合同签署：鉴于本项目为供应商选取，供货期限为</w:t>
      </w:r>
      <w:r>
        <w:rPr>
          <w:rFonts w:hint="eastAsia" w:asciiTheme="minorEastAsia" w:hAnsiTheme="minorEastAsia" w:eastAsiaTheme="minorEastAsia" w:cstheme="minorEastAsia"/>
          <w:sz w:val="24"/>
          <w:u w:val="single"/>
        </w:rPr>
        <w:t>一年</w:t>
      </w:r>
      <w:r>
        <w:rPr>
          <w:rFonts w:hint="eastAsia" w:asciiTheme="minorEastAsia" w:hAnsiTheme="minorEastAsia" w:eastAsiaTheme="minorEastAsia" w:cstheme="minorEastAsia"/>
          <w:sz w:val="24"/>
        </w:rPr>
        <w:t>。在服务有效期内，甲乙双方协商签订供货合同。</w:t>
      </w:r>
    </w:p>
    <w:p w14:paraId="3B34503F">
      <w:pPr>
        <w:numPr>
          <w:ilvl w:val="0"/>
          <w:numId w:val="15"/>
        </w:num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：采购、供货要求</w:t>
      </w:r>
    </w:p>
    <w:p w14:paraId="114A4CEB">
      <w:pPr>
        <w:numPr>
          <w:ilvl w:val="0"/>
          <w:numId w:val="16"/>
        </w:numPr>
        <w:spacing w:line="360" w:lineRule="auto"/>
        <w:ind w:left="420" w:left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乙方保证提供的货物均符合国家规定的质量、卫生、安全标准。</w:t>
      </w:r>
    </w:p>
    <w:p w14:paraId="4D838EC1">
      <w:pPr>
        <w:numPr>
          <w:ilvl w:val="0"/>
          <w:numId w:val="16"/>
        </w:numPr>
        <w:spacing w:line="360" w:lineRule="auto"/>
        <w:ind w:left="420" w:left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乙方不得向甲方提供以下食品（包括但不限于）：</w:t>
      </w:r>
    </w:p>
    <w:p w14:paraId="25DE0E85">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1）腐败变质、油脂酸败、霉变、生虫、污秽不洁、混有异物或者其他感官性状异常，可能对人体健康有害的；</w:t>
      </w:r>
    </w:p>
    <w:p w14:paraId="6DF6B435">
      <w:pPr>
        <w:numPr>
          <w:ilvl w:val="0"/>
          <w:numId w:val="17"/>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含有毒、有害物质或者被有毒、有害物质污染，可能对人体健康有害的；</w:t>
      </w:r>
    </w:p>
    <w:p w14:paraId="62F4A547">
      <w:pPr>
        <w:numPr>
          <w:ilvl w:val="0"/>
          <w:numId w:val="17"/>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含有致病性寄生虫、微生物的，或者微生物毒素含量超过国家限定标准的；</w:t>
      </w:r>
    </w:p>
    <w:p w14:paraId="2517D602">
      <w:pPr>
        <w:numPr>
          <w:ilvl w:val="0"/>
          <w:numId w:val="17"/>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含有昆虫或其它异物的；</w:t>
      </w:r>
    </w:p>
    <w:p w14:paraId="03E94675">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5）容器包装污秽不洁，严重破损或运输工具不洁造成污染的；</w:t>
      </w:r>
    </w:p>
    <w:p w14:paraId="46C9082B">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6）掺假、掺杂、伪造，影响营养、卫生的；</w:t>
      </w:r>
    </w:p>
    <w:p w14:paraId="254CBE3E">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7）用非食品原料加工的，加入非食品用化学物质的或者将非食品当作食品的；</w:t>
      </w:r>
    </w:p>
    <w:p w14:paraId="5535F213">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8）交货时质保期仍有半年以上的；</w:t>
      </w:r>
    </w:p>
    <w:p w14:paraId="4B3DB06F">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9）为防病等特殊需要，国务院卫生行政部门或者省、自治区、直辖市人民政府专门规定禁止出售的；</w:t>
      </w:r>
    </w:p>
    <w:p w14:paraId="4B2B1A44">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10）含有未经国务院卫生行政部门批准使用的添加剂的或者农药残留超过国家规定容许量的；</w:t>
      </w:r>
    </w:p>
    <w:p w14:paraId="25A115E9">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11）擅自加入药物的食品及食品原料；</w:t>
      </w:r>
    </w:p>
    <w:p w14:paraId="17EC2A2A">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12）未经卫生部批准的新资源食品；</w:t>
      </w:r>
    </w:p>
    <w:p w14:paraId="06A042A4">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13）未经检验或检验不合格出厂的食品及食品原辅材料；</w:t>
      </w:r>
    </w:p>
    <w:p w14:paraId="1A71C65B">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14）未按规定索证的食品及食品原辅材料；</w:t>
      </w:r>
    </w:p>
    <w:p w14:paraId="74C2C2A5">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15）无卫生许可证者生产的食品及食品原辅材料（初级农产品除外）；</w:t>
      </w:r>
    </w:p>
    <w:p w14:paraId="45FCE926">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16）不符合国家卫生标准或者卫生管理办法的进口食品及食品原辅材料；</w:t>
      </w:r>
    </w:p>
    <w:p w14:paraId="56394EC1">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17）其他不符合食品卫生标准和要求的食品及食品原辅材料。</w:t>
      </w:r>
    </w:p>
    <w:p w14:paraId="59ABB857">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18）乙方所供蔬菜农产品质量安全市场准入检测合格证提供CMA标识的品质、农残、重金属检测报告。</w:t>
      </w:r>
    </w:p>
    <w:p w14:paraId="4E2DDFE1">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第三条：交货及索证</w:t>
      </w:r>
    </w:p>
    <w:p w14:paraId="6B00F1C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1.交货时间：具体以甲方需求为主。</w:t>
      </w:r>
    </w:p>
    <w:p w14:paraId="6A4B7DA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临时订货：甲方因临时需要，有权在批次订货时间以外临时向乙方订货，订货方式可以是书面方式也可以是口头方式。临时订货的交货时间为接到甲方通知后的2小时内。</w:t>
      </w:r>
    </w:p>
    <w:p w14:paraId="6A9C770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2.根据食品安全相关法律，乙方须提供自己的《工商营业执照》复印件交甲方存底备案，以上证件须经过年审并在有效期内。</w:t>
      </w:r>
    </w:p>
    <w:p w14:paraId="09939D5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3.乙方须提供所供货物的生产商索证资料，包括但不限于生产商《营业执照》、货物《质量检测报告》等索证资料，且保证上述资料均在有效期内，货物《质量检测报告》至少一年一检。</w:t>
      </w:r>
    </w:p>
    <w:p w14:paraId="304F53E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4.乙方按甲方确定的时间将订单内所有物品送到甲方指定的地点并配送完毕，乙方提供《送货清单》一式三份，甲乙双方现场验收并签名，作结算凭证。（具体时间以甲方需求为准）</w:t>
      </w:r>
    </w:p>
    <w:p w14:paraId="14363F2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5.所有货品按实际标注重量为主，最终交易重量以双方确认为准。</w:t>
      </w:r>
    </w:p>
    <w:p w14:paraId="7BD432C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6.乙方送货人员负责将货物送到甲方指定地点，由甲方食堂人员负责卸货。</w:t>
      </w:r>
    </w:p>
    <w:p w14:paraId="763E7DA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7.如乙方漏单必须按甲方规定的时间及时补单。</w:t>
      </w:r>
    </w:p>
    <w:p w14:paraId="6B48721A">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8.乙方所送货物应保证斤、两的准确性；若出现缺斤短两现象，甲方有权取消与乙方的合作，甲方并按所缺公斤数的十倍扣除当天所送货物的总数量。</w:t>
      </w:r>
    </w:p>
    <w:p w14:paraId="6AFE02F7">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第四条：供货价格及货款付款方式</w:t>
      </w:r>
    </w:p>
    <w:p w14:paraId="2B703A9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1.中标</w:t>
      </w:r>
      <w:r>
        <w:rPr>
          <w:rFonts w:hint="eastAsia" w:asciiTheme="minorEastAsia" w:hAnsiTheme="minorEastAsia" w:eastAsiaTheme="minorEastAsia" w:cstheme="minorEastAsia"/>
          <w:sz w:val="24"/>
          <w:lang w:eastAsia="zh-CN"/>
        </w:rPr>
        <w:t>折扣</w:t>
      </w:r>
      <w:r>
        <w:rPr>
          <w:rFonts w:hint="eastAsia" w:asciiTheme="minorEastAsia" w:hAnsiTheme="minorEastAsia" w:eastAsiaTheme="minorEastAsia" w:cstheme="minorEastAsia"/>
          <w:sz w:val="24"/>
        </w:rPr>
        <w:t>率：</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6138B14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2.配送价格应包含乙方所有税费、成本、利润、运输、装卸、各类劳保、保险等一切费用。</w:t>
      </w:r>
    </w:p>
    <w:p w14:paraId="73138B5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3.付款方式：</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66D1B112">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4.供货价格包括货物到达甲方指定地点的全部费用，包括但不限于项目实施所需的货物费、包装运输费、配送费、</w:t>
      </w:r>
      <w:r>
        <w:rPr>
          <w:rFonts w:hint="eastAsia" w:asciiTheme="minorEastAsia" w:hAnsiTheme="minorEastAsia" w:eastAsiaTheme="minorEastAsia" w:cstheme="minorEastAsia"/>
          <w:kern w:val="2"/>
          <w:sz w:val="21"/>
          <w:szCs w:val="21"/>
        </w:rPr>
        <w:t>加工费（按采购人要求）、</w:t>
      </w:r>
      <w:r>
        <w:rPr>
          <w:rFonts w:hint="eastAsia" w:asciiTheme="minorEastAsia" w:hAnsiTheme="minorEastAsia" w:eastAsiaTheme="minorEastAsia" w:cstheme="minorEastAsia"/>
          <w:kern w:val="2"/>
          <w:sz w:val="24"/>
          <w:szCs w:val="24"/>
        </w:rPr>
        <w:t>人工费、装卸费、管理费、利润、税费等一切费用。</w:t>
      </w:r>
    </w:p>
    <w:p w14:paraId="203D1A6A">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5、</w:t>
      </w:r>
      <w:r>
        <w:rPr>
          <w:rFonts w:hint="eastAsia" w:asciiTheme="minorEastAsia" w:hAnsiTheme="minorEastAsia" w:eastAsiaTheme="minorEastAsia" w:cstheme="minorEastAsia"/>
          <w:color w:val="FF0000"/>
          <w:sz w:val="24"/>
        </w:rPr>
        <w:t>每一品目预算控制价统一按照“阿克苏市人民政府网(www.akss.gov.cn)-阿克苏市商品信息”当周公式价执行，投标人在此基础上报折扣率</w:t>
      </w:r>
      <w:bookmarkStart w:id="157" w:name="_GoBack"/>
      <w:bookmarkEnd w:id="157"/>
      <w:r>
        <w:rPr>
          <w:rFonts w:hint="eastAsia" w:asciiTheme="minorEastAsia" w:hAnsiTheme="minorEastAsia" w:eastAsiaTheme="minorEastAsia" w:cstheme="minorEastAsia"/>
          <w:color w:val="FF0000"/>
          <w:sz w:val="24"/>
        </w:rPr>
        <w:t>。</w:t>
      </w:r>
    </w:p>
    <w:p w14:paraId="3D3D383F">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color w:val="FF0000"/>
          <w:kern w:val="2"/>
          <w:sz w:val="24"/>
          <w:szCs w:val="24"/>
        </w:rPr>
      </w:pPr>
      <w:r>
        <w:rPr>
          <w:rFonts w:hint="eastAsia" w:asciiTheme="minorEastAsia" w:hAnsiTheme="minorEastAsia" w:eastAsiaTheme="minorEastAsia" w:cstheme="minorEastAsia"/>
          <w:kern w:val="2"/>
          <w:sz w:val="24"/>
          <w:szCs w:val="24"/>
        </w:rPr>
        <w:t>6、</w:t>
      </w:r>
      <w:r>
        <w:rPr>
          <w:rFonts w:hint="eastAsia" w:asciiTheme="minorEastAsia" w:hAnsiTheme="minorEastAsia" w:eastAsiaTheme="minorEastAsia" w:cstheme="minorEastAsia"/>
          <w:color w:val="FF0000"/>
          <w:kern w:val="2"/>
          <w:sz w:val="24"/>
          <w:szCs w:val="24"/>
        </w:rPr>
        <w:t>“阿克苏市人民政府网(www.akss.gov.cn)-阿克苏市商品信息”上没有发布参考价格的货品，招标人与中标人以市场询价的方式确定当天共同询价的最低价*中标折扣率为配送价格。</w:t>
      </w:r>
    </w:p>
    <w:p w14:paraId="66E7AA7C">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rPr>
      </w:pPr>
      <w:r>
        <w:rPr>
          <w:rFonts w:hint="eastAsia" w:asciiTheme="minorEastAsia" w:hAnsiTheme="minorEastAsia" w:eastAsiaTheme="minorEastAsia" w:cstheme="minorEastAsia"/>
          <w:kern w:val="2"/>
          <w:sz w:val="24"/>
          <w:szCs w:val="24"/>
        </w:rPr>
        <w:t>7、</w:t>
      </w:r>
      <w:r>
        <w:rPr>
          <w:rFonts w:hint="eastAsia" w:asciiTheme="minorEastAsia" w:hAnsiTheme="minorEastAsia" w:eastAsiaTheme="minorEastAsia" w:cstheme="minorEastAsia"/>
          <w:sz w:val="24"/>
        </w:rPr>
        <w:t>最终结算价格（元）= ∑【实际送货数量*当周公示价*中标折扣率或者实际送货数量*询价中的“最低价”*中标折扣率】，结算价格保留两位小数点。</w:t>
      </w:r>
    </w:p>
    <w:p w14:paraId="1E1AA3BE">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第五条：权利和义务</w:t>
      </w:r>
    </w:p>
    <w:p w14:paraId="7E9E5BB4">
      <w:pPr>
        <w:spacing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1.甲方：</w:t>
      </w:r>
    </w:p>
    <w:p w14:paraId="754E47F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1）甲方有权了解乙方的经营场所、规模、操作模式等信息；有权随时到乙方的生产场地实地考察、参观，检查乙方的生产场所是否符合卫生条件等。</w:t>
      </w:r>
    </w:p>
    <w:p w14:paraId="074123F2">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2）甲方在向乙方下单时，须明确告之甲方所需货物的品名、规格、数量及要求等信息，以便乙方更好地准备货物；</w:t>
      </w:r>
    </w:p>
    <w:p w14:paraId="421B971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3）甲方有权就乙方违反本合同条款做出经济处罚。</w:t>
      </w:r>
    </w:p>
    <w:p w14:paraId="47ACCA4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4）甲方有权向乙方退回滞销货物，但须在保质期内且包装完好、整洁，不影响乙方第二次销售。</w:t>
      </w:r>
    </w:p>
    <w:p w14:paraId="78F459BB">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2.乙方：</w:t>
      </w:r>
    </w:p>
    <w:p w14:paraId="2CAD150A">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1）乙方须保证按本合同第二条所列的“采购、供货要求”向甲方供货。甲方在本合同执行过程中的任何验收、接收、确认行为，均不免除乙方对货物及服务的质量、卫生、食品安全应承担的责任。</w:t>
      </w:r>
    </w:p>
    <w:p w14:paraId="3B7C0EF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2）乙方在向甲方送货途中所发生的任何交通意外、责任事故等均与甲方无关，乙方自行承担送货至甲方过程中所发生的所有责任事故。</w:t>
      </w:r>
    </w:p>
    <w:p w14:paraId="73F37BF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3）乙方在送货至甲方时，须无条件遵守甲方的规章制度、管理规范等，无条件接受甲方的管理。</w:t>
      </w:r>
    </w:p>
    <w:p w14:paraId="73E269E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4）乙方须主动向甲方提供食品及原材料采购索证等资料；</w:t>
      </w:r>
    </w:p>
    <w:p w14:paraId="2F42673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5）乙方有义务协助甲方处理未使用的食品及原材料，在不影响第二次销售的前提下，乙方须无条件接受甲方退货。但包装损坏、过期等不能再出售的食品及原材，且非乙方供货过失的，乙方有权拒绝退货。</w:t>
      </w:r>
    </w:p>
    <w:p w14:paraId="2D263D0E">
      <w:pPr>
        <w:pStyle w:val="26"/>
        <w:widowControl w:val="0"/>
        <w:spacing w:before="0" w:after="120" w:afterAutospacing="0" w:line="360" w:lineRule="auto"/>
        <w:ind w:firstLine="480"/>
        <w:jc w:val="both"/>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6）乙方不得向甲方任何采购、验收人员送礼、送物，不得造假采购单据、提供虚假购物凭证等。</w:t>
      </w:r>
    </w:p>
    <w:p w14:paraId="20BCB025">
      <w:pPr>
        <w:pStyle w:val="26"/>
        <w:widowControl w:val="0"/>
        <w:spacing w:before="0" w:after="120" w:afterAutospacing="0" w:line="360" w:lineRule="auto"/>
        <w:ind w:firstLine="480"/>
        <w:jc w:val="both"/>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7）乙方不得以甲方名义，对外赊欠货物或借贷，凡乙方金钱上一切行为，概与甲方无关。乙方应缴各项税款，应自行缴纳，如有逃税、漏税之事宜，应自行负责。</w:t>
      </w:r>
    </w:p>
    <w:p w14:paraId="64FF9F9F">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第六条；验收标准及退货依据</w:t>
      </w:r>
    </w:p>
    <w:p w14:paraId="1F53C84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1.合格率：乙方提供的货物合格率应达100%。</w:t>
      </w:r>
    </w:p>
    <w:p w14:paraId="0E0C651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2.甲方按照以下标准作为验收标准以及退货依据：</w:t>
      </w:r>
    </w:p>
    <w:p w14:paraId="6BA2F94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1）乙方必须遵守国家《食品安全法》等法律和行政法规的规定，供应的商品必须来源于政府许可的正规厂家，在符合国家食品卫生标准和质量标准上，也应当符合本合同或订单约定的质量标准。</w:t>
      </w:r>
    </w:p>
    <w:p w14:paraId="6941599A">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2）严禁配送假冒、变质、过期的商品(商品日期不超过保质期的1/4），否则退货。</w:t>
      </w:r>
    </w:p>
    <w:p w14:paraId="03088C6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3）货品每次配送必须提交相关商品生产、代理、批发、进口、专项经营等许可或证明文件以及相关质量检验证明。由专利、注册商标标示的，还应提供国家办法的有关证明。</w:t>
      </w:r>
    </w:p>
    <w:p w14:paraId="0D8ABB7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4）若因乙方所提供的产品在保质期内，出现的爆袋、漏气、漏油、变质等非人为问题，乙方无条件包退、换货。</w:t>
      </w:r>
    </w:p>
    <w:p w14:paraId="3657769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5）若乙方供应的商品出现过期、涨袋、变质、损坏、假冒、不合格等问题，甲方有权自行扣除该商品（对账结算时予以扣除），要求乙方在规定时间配送合格商品，并视情节支付500－1000元的违约金。</w:t>
      </w:r>
    </w:p>
    <w:p w14:paraId="524DA9D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6）因不可抗力原因（如上级部门要求停止外出、停止购物）导滞商品滞销，在双方协商的基础上，乙方在一定期限内退、换货，否则，甲方有权终止供货协议。</w:t>
      </w:r>
    </w:p>
    <w:p w14:paraId="5A3ECB5B">
      <w:pPr>
        <w:spacing w:line="360" w:lineRule="auto"/>
        <w:ind w:firstLine="480" w:firstLineChars="200"/>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sz w:val="24"/>
        </w:rPr>
        <w:t>7）运送过程必须做好防污染工作，确保清洁卫生。</w:t>
      </w:r>
    </w:p>
    <w:p w14:paraId="7F972596">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第七条：保密约定</w:t>
      </w:r>
    </w:p>
    <w:p w14:paraId="25042A8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1.乙方不得向第三方透露甲方向乙方采购的任何物品的类别、品质、价位等信息；</w:t>
      </w:r>
    </w:p>
    <w:p w14:paraId="24946E1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2.乙方向甲方所提供商品的类别、价位等供货信息，甲方不得向外透露；</w:t>
      </w:r>
    </w:p>
    <w:p w14:paraId="46AB6FE6">
      <w:pPr>
        <w:spacing w:before="240" w:beforeLines="100" w:after="240" w:afterLines="10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第八条：违约责任</w:t>
      </w:r>
    </w:p>
    <w:p w14:paraId="5B4C136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1）乙方未能在甲方指定的时间内送货到位，甲方有权拒收并由乙方赔偿甲方因此而带来的损失；</w:t>
      </w:r>
    </w:p>
    <w:p w14:paraId="1441DBE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2）乙方未按甲方的下单要求送货或送错货，造成甲方开餐困难的，乙方应支付200元以上1000元以下的违约金（具体标准视违规情况而定，所有违约金于当月货款中扣除）。如果产生损失的，乙方应赔偿全部损失。</w:t>
      </w:r>
    </w:p>
    <w:p w14:paraId="7E436C6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向甲方提供本合同第二条所指的货物，造成甲方经济、声誉损失及责任事故的，甲方有权终止合同，拒绝支付乙方的全部货款，并要求乙方支付货款总额20%的违约金；如果给甲方及第三方造成损失的，乙方需赔偿全部损失。</w:t>
      </w:r>
    </w:p>
    <w:p w14:paraId="76F01E2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4）有证据证明乙方向甲方采购或验收及相关人员行贿行为的，甲方有权拒付乙方所有货款，并可追究乙方的法律责任。</w:t>
      </w:r>
    </w:p>
    <w:p w14:paraId="5D67765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5）乙方供给甲方的货物出现短斤少两、以次充好，或造假采购单据、供货凭证情形的，一经发现，甲方可立即终止本合同，并有权要求乙方支付货款总额的20%的违约金。</w:t>
      </w:r>
    </w:p>
    <w:p w14:paraId="6ACEA37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乙方未按本合同要求向甲方提供有效索证，造成甲方受到行政执法部门处罚的，所有的处罚金额由乙方承担。给甲方造成重大损失如被终止经营合同、被勒令停业整顿等情形的，甲方有权拒绝支付乙方货款，乙方无任何异议。</w:t>
      </w:r>
    </w:p>
    <w:p w14:paraId="720A451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7）乙方透露甲方的采购、经营等信息，给甲方造成经济损失的，甲方有权拒绝支付乙方全部货款，做为乙方对甲方的赔偿。</w:t>
      </w:r>
    </w:p>
    <w:p w14:paraId="1D7D5E0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8）本合同有效期内，非经甲方同意，乙方不得以任何理由擅自停止供货。乙方如擅自停止供货，甲方将视情节轻重予以解约处理，乙方不得异议。</w:t>
      </w:r>
    </w:p>
    <w:p w14:paraId="1D00A95A">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9）本合同有效期内，乙方如遇特殊情况欲解约停止供货，必须提前一个月书面提出，并经甲方同意。</w:t>
      </w:r>
    </w:p>
    <w:p w14:paraId="0E5263C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如违反本合同约定，违约方需向守约方支付货款总金额20%的违约金；如给守约方造成损失的，违约方应当承担全部损失的赔偿责任，损失包括直接损失以及间接损失，即包括但不限于医疗费、误工费、残疾赔偿金、交通费、住宿费、诉讼费、邮寄送达费、律师费等。</w:t>
      </w:r>
    </w:p>
    <w:p w14:paraId="23967A34">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第九条：责任免除</w:t>
      </w:r>
    </w:p>
    <w:p w14:paraId="0298520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乙方因受自然灾害等不可抗力的因素而造成乙方违约，可以免除乙方责任，但乙方有义务协助甲方解决供货及开餐问题。</w:t>
      </w:r>
    </w:p>
    <w:p w14:paraId="6AC80892">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第十条：合同生效及终止</w:t>
      </w:r>
    </w:p>
    <w:p w14:paraId="686749E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 本合同经双方代表签字后，于签订的日期起开始生效，如双方签字日期不一致时，以最后签字方的签字日期为合同的生效日期。</w:t>
      </w:r>
    </w:p>
    <w:p w14:paraId="0DFEF0B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 本合同未自行终止或协议终止的，合同一直有效；发生终止的，以最后的供货日期为终止日期。本合同终止后，保密条款、争议解决和双方未了的债权债务不受合同期满的影响，守约方有权提出索赔。</w:t>
      </w:r>
    </w:p>
    <w:p w14:paraId="3CBF6467">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第十一条：争议解决</w:t>
      </w:r>
    </w:p>
    <w:p w14:paraId="2A89610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本合同经甲乙双方协商签订，发生争议时，亦应通过友好协商解决。如协商不能解决时，可将争议提交甲方所在地有管辖权的法院诉讼解决。</w:t>
      </w:r>
    </w:p>
    <w:p w14:paraId="7D540C47">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第十二条：合同的确认</w:t>
      </w:r>
    </w:p>
    <w:p w14:paraId="168E59B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双方应严格遵守以上合同条款，如合作中遇未尽事宜，须经双方友好协商达成一致，并以书面形式经双方签字作为本合同补充协议。补充协议与本合同具有同等法律效应，为本合同不可分割的组成部分，对双方具有同等约束力。</w:t>
      </w:r>
    </w:p>
    <w:p w14:paraId="0C72164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2.本合同一式四份，甲乙双方各执两份，具同等法律效力，双方代表签字后生效。</w:t>
      </w:r>
    </w:p>
    <w:p w14:paraId="717D7FD7">
      <w:pPr>
        <w:pStyle w:val="2"/>
      </w:pPr>
    </w:p>
    <w:p w14:paraId="20AF6B18">
      <w:pPr>
        <w:rPr>
          <w:rFonts w:hint="eastAsia" w:asciiTheme="minorEastAsia" w:hAnsiTheme="minorEastAsia" w:eastAsiaTheme="minorEastAsia" w:cstheme="minorEastAsia"/>
        </w:rPr>
      </w:pPr>
    </w:p>
    <w:tbl>
      <w:tblPr>
        <w:tblStyle w:val="28"/>
        <w:tblW w:w="0" w:type="auto"/>
        <w:jc w:val="center"/>
        <w:tblLayout w:type="fixed"/>
        <w:tblCellMar>
          <w:top w:w="0" w:type="dxa"/>
          <w:left w:w="108" w:type="dxa"/>
          <w:bottom w:w="0" w:type="dxa"/>
          <w:right w:w="108" w:type="dxa"/>
        </w:tblCellMar>
      </w:tblPr>
      <w:tblGrid>
        <w:gridCol w:w="5284"/>
        <w:gridCol w:w="4646"/>
      </w:tblGrid>
      <w:tr w14:paraId="0C7C7495">
        <w:tblPrEx>
          <w:tblCellMar>
            <w:top w:w="0" w:type="dxa"/>
            <w:left w:w="108" w:type="dxa"/>
            <w:bottom w:w="0" w:type="dxa"/>
            <w:right w:w="108" w:type="dxa"/>
          </w:tblCellMar>
        </w:tblPrEx>
        <w:trPr>
          <w:trHeight w:val="527" w:hRule="atLeast"/>
          <w:jc w:val="center"/>
        </w:trPr>
        <w:tc>
          <w:tcPr>
            <w:tcW w:w="5284" w:type="dxa"/>
            <w:tcBorders>
              <w:top w:val="nil"/>
              <w:left w:val="nil"/>
              <w:bottom w:val="nil"/>
              <w:right w:val="nil"/>
            </w:tcBorders>
            <w:shd w:val="clear" w:color="auto" w:fill="auto"/>
          </w:tcPr>
          <w:p w14:paraId="28FE5BE9">
            <w:pPr>
              <w:adjustRightInd w:val="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甲方（盖章）：</w:t>
            </w:r>
          </w:p>
        </w:tc>
        <w:tc>
          <w:tcPr>
            <w:tcW w:w="4646" w:type="dxa"/>
            <w:tcBorders>
              <w:top w:val="nil"/>
              <w:left w:val="nil"/>
              <w:bottom w:val="nil"/>
              <w:right w:val="nil"/>
            </w:tcBorders>
            <w:shd w:val="clear" w:color="auto" w:fill="auto"/>
          </w:tcPr>
          <w:p w14:paraId="14724077">
            <w:pPr>
              <w:spacing w:line="400" w:lineRule="exact"/>
              <w:ind w:left="1365" w:hanging="1365" w:hangingChars="65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乙方（盖章）：</w:t>
            </w:r>
          </w:p>
        </w:tc>
      </w:tr>
      <w:tr w14:paraId="79C8BD2A">
        <w:tblPrEx>
          <w:tblCellMar>
            <w:top w:w="0" w:type="dxa"/>
            <w:left w:w="108" w:type="dxa"/>
            <w:bottom w:w="0" w:type="dxa"/>
            <w:right w:w="108" w:type="dxa"/>
          </w:tblCellMar>
        </w:tblPrEx>
        <w:trPr>
          <w:trHeight w:val="567" w:hRule="atLeast"/>
          <w:jc w:val="center"/>
        </w:trPr>
        <w:tc>
          <w:tcPr>
            <w:tcW w:w="5284" w:type="dxa"/>
            <w:tcBorders>
              <w:top w:val="nil"/>
              <w:left w:val="nil"/>
              <w:bottom w:val="nil"/>
              <w:right w:val="nil"/>
            </w:tcBorders>
            <w:shd w:val="clear" w:color="auto" w:fill="auto"/>
            <w:vAlign w:val="center"/>
          </w:tcPr>
          <w:p w14:paraId="3D6AB083">
            <w:pPr>
              <w:spacing w:line="400" w:lineRule="exact"/>
              <w:rPr>
                <w:rFonts w:hint="eastAsia" w:asciiTheme="minorEastAsia" w:hAnsiTheme="minorEastAsia" w:eastAsiaTheme="minorEastAsia" w:cstheme="minorEastAsia"/>
                <w:szCs w:val="21"/>
                <w:shd w:val="clear" w:color="auto" w:fill="FFFFFF"/>
              </w:rPr>
            </w:pPr>
          </w:p>
        </w:tc>
        <w:tc>
          <w:tcPr>
            <w:tcW w:w="4646" w:type="dxa"/>
            <w:tcBorders>
              <w:top w:val="nil"/>
              <w:left w:val="nil"/>
              <w:bottom w:val="nil"/>
              <w:right w:val="nil"/>
            </w:tcBorders>
            <w:shd w:val="clear" w:color="auto" w:fill="auto"/>
            <w:vAlign w:val="center"/>
          </w:tcPr>
          <w:p w14:paraId="46650059">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法定代表人：</w:t>
            </w:r>
          </w:p>
        </w:tc>
      </w:tr>
      <w:tr w14:paraId="3401D2B1">
        <w:tblPrEx>
          <w:tblCellMar>
            <w:top w:w="0" w:type="dxa"/>
            <w:left w:w="108" w:type="dxa"/>
            <w:bottom w:w="0" w:type="dxa"/>
            <w:right w:w="108" w:type="dxa"/>
          </w:tblCellMar>
        </w:tblPrEx>
        <w:trPr>
          <w:trHeight w:val="654" w:hRule="atLeast"/>
          <w:jc w:val="center"/>
        </w:trPr>
        <w:tc>
          <w:tcPr>
            <w:tcW w:w="5284" w:type="dxa"/>
            <w:tcBorders>
              <w:top w:val="nil"/>
              <w:left w:val="nil"/>
              <w:bottom w:val="nil"/>
              <w:right w:val="nil"/>
            </w:tcBorders>
            <w:shd w:val="clear" w:color="auto" w:fill="auto"/>
            <w:vAlign w:val="center"/>
          </w:tcPr>
          <w:p w14:paraId="7707CB76">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甲方代表（签字）：</w:t>
            </w:r>
          </w:p>
        </w:tc>
        <w:tc>
          <w:tcPr>
            <w:tcW w:w="4646" w:type="dxa"/>
            <w:tcBorders>
              <w:top w:val="nil"/>
              <w:left w:val="nil"/>
              <w:bottom w:val="nil"/>
              <w:right w:val="nil"/>
            </w:tcBorders>
            <w:shd w:val="clear" w:color="auto" w:fill="auto"/>
            <w:vAlign w:val="center"/>
          </w:tcPr>
          <w:p w14:paraId="5C716B82">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乙方代表（签字）：</w:t>
            </w:r>
          </w:p>
        </w:tc>
      </w:tr>
      <w:tr w14:paraId="02F59FFE">
        <w:tblPrEx>
          <w:tblCellMar>
            <w:top w:w="0" w:type="dxa"/>
            <w:left w:w="108" w:type="dxa"/>
            <w:bottom w:w="0" w:type="dxa"/>
            <w:right w:w="108" w:type="dxa"/>
          </w:tblCellMar>
        </w:tblPrEx>
        <w:trPr>
          <w:trHeight w:val="794" w:hRule="atLeast"/>
          <w:jc w:val="center"/>
        </w:trPr>
        <w:tc>
          <w:tcPr>
            <w:tcW w:w="5284" w:type="dxa"/>
            <w:tcBorders>
              <w:top w:val="nil"/>
              <w:left w:val="nil"/>
              <w:bottom w:val="nil"/>
              <w:right w:val="nil"/>
            </w:tcBorders>
            <w:shd w:val="clear" w:color="auto" w:fill="auto"/>
            <w:vAlign w:val="center"/>
          </w:tcPr>
          <w:p w14:paraId="201F4552">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地址：</w:t>
            </w:r>
          </w:p>
        </w:tc>
        <w:tc>
          <w:tcPr>
            <w:tcW w:w="4646" w:type="dxa"/>
            <w:tcBorders>
              <w:top w:val="nil"/>
              <w:left w:val="nil"/>
              <w:bottom w:val="nil"/>
              <w:right w:val="nil"/>
            </w:tcBorders>
            <w:shd w:val="clear" w:color="auto" w:fill="auto"/>
            <w:vAlign w:val="center"/>
          </w:tcPr>
          <w:p w14:paraId="7A9B2789">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shd w:val="clear" w:color="auto" w:fill="FFFFFF"/>
              </w:rPr>
              <w:t>地址：</w:t>
            </w:r>
          </w:p>
          <w:p w14:paraId="5B41B157">
            <w:pPr>
              <w:spacing w:line="400" w:lineRule="exact"/>
              <w:ind w:left="473" w:hanging="472" w:hangingChars="225"/>
              <w:rPr>
                <w:rFonts w:hint="eastAsia" w:asciiTheme="minorEastAsia" w:hAnsiTheme="minorEastAsia" w:eastAsiaTheme="minorEastAsia" w:cstheme="minorEastAsia"/>
                <w:szCs w:val="21"/>
                <w:shd w:val="clear" w:color="auto" w:fill="FFFFFF"/>
              </w:rPr>
            </w:pPr>
          </w:p>
        </w:tc>
      </w:tr>
      <w:tr w14:paraId="7D5F7995">
        <w:tblPrEx>
          <w:tblCellMar>
            <w:top w:w="0" w:type="dxa"/>
            <w:left w:w="108" w:type="dxa"/>
            <w:bottom w:w="0" w:type="dxa"/>
            <w:right w:w="108" w:type="dxa"/>
          </w:tblCellMar>
        </w:tblPrEx>
        <w:trPr>
          <w:trHeight w:val="432" w:hRule="atLeast"/>
          <w:jc w:val="center"/>
        </w:trPr>
        <w:tc>
          <w:tcPr>
            <w:tcW w:w="5284" w:type="dxa"/>
            <w:tcBorders>
              <w:top w:val="nil"/>
              <w:left w:val="nil"/>
              <w:bottom w:val="nil"/>
              <w:right w:val="nil"/>
            </w:tcBorders>
            <w:shd w:val="clear" w:color="auto" w:fill="auto"/>
            <w:vAlign w:val="center"/>
          </w:tcPr>
          <w:p w14:paraId="75EB54E4">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电话：</w:t>
            </w:r>
          </w:p>
        </w:tc>
        <w:tc>
          <w:tcPr>
            <w:tcW w:w="4646" w:type="dxa"/>
            <w:tcBorders>
              <w:top w:val="nil"/>
              <w:left w:val="nil"/>
              <w:bottom w:val="nil"/>
              <w:right w:val="nil"/>
            </w:tcBorders>
            <w:shd w:val="clear" w:color="auto" w:fill="auto"/>
            <w:vAlign w:val="center"/>
          </w:tcPr>
          <w:p w14:paraId="738E5C0B">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电话： </w:t>
            </w:r>
          </w:p>
        </w:tc>
      </w:tr>
      <w:tr w14:paraId="7616D359">
        <w:tblPrEx>
          <w:tblCellMar>
            <w:top w:w="0" w:type="dxa"/>
            <w:left w:w="108" w:type="dxa"/>
            <w:bottom w:w="0" w:type="dxa"/>
            <w:right w:w="108" w:type="dxa"/>
          </w:tblCellMar>
        </w:tblPrEx>
        <w:trPr>
          <w:trHeight w:val="479" w:hRule="atLeast"/>
          <w:jc w:val="center"/>
        </w:trPr>
        <w:tc>
          <w:tcPr>
            <w:tcW w:w="5284" w:type="dxa"/>
            <w:tcBorders>
              <w:top w:val="nil"/>
              <w:left w:val="nil"/>
              <w:bottom w:val="nil"/>
              <w:right w:val="nil"/>
            </w:tcBorders>
            <w:shd w:val="clear" w:color="auto" w:fill="auto"/>
            <w:vAlign w:val="center"/>
          </w:tcPr>
          <w:p w14:paraId="154A6677">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传真：</w:t>
            </w:r>
          </w:p>
        </w:tc>
        <w:tc>
          <w:tcPr>
            <w:tcW w:w="4646" w:type="dxa"/>
            <w:tcBorders>
              <w:top w:val="nil"/>
              <w:left w:val="nil"/>
              <w:bottom w:val="nil"/>
              <w:right w:val="nil"/>
            </w:tcBorders>
            <w:shd w:val="clear" w:color="auto" w:fill="auto"/>
            <w:vAlign w:val="center"/>
          </w:tcPr>
          <w:p w14:paraId="0C76840F">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传真：</w:t>
            </w:r>
          </w:p>
        </w:tc>
      </w:tr>
      <w:tr w14:paraId="14B65888">
        <w:tblPrEx>
          <w:tblCellMar>
            <w:top w:w="0" w:type="dxa"/>
            <w:left w:w="108" w:type="dxa"/>
            <w:bottom w:w="0" w:type="dxa"/>
            <w:right w:w="108" w:type="dxa"/>
          </w:tblCellMar>
        </w:tblPrEx>
        <w:trPr>
          <w:trHeight w:val="419" w:hRule="atLeast"/>
          <w:jc w:val="center"/>
        </w:trPr>
        <w:tc>
          <w:tcPr>
            <w:tcW w:w="5284" w:type="dxa"/>
            <w:tcBorders>
              <w:top w:val="nil"/>
              <w:left w:val="nil"/>
              <w:bottom w:val="nil"/>
              <w:right w:val="nil"/>
            </w:tcBorders>
            <w:shd w:val="clear" w:color="auto" w:fill="auto"/>
            <w:vAlign w:val="center"/>
          </w:tcPr>
          <w:p w14:paraId="18D49230">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开户银行：</w:t>
            </w:r>
          </w:p>
        </w:tc>
        <w:tc>
          <w:tcPr>
            <w:tcW w:w="4646" w:type="dxa"/>
            <w:tcBorders>
              <w:top w:val="nil"/>
              <w:left w:val="nil"/>
              <w:bottom w:val="nil"/>
              <w:right w:val="nil"/>
            </w:tcBorders>
            <w:shd w:val="clear" w:color="auto" w:fill="auto"/>
            <w:vAlign w:val="center"/>
          </w:tcPr>
          <w:p w14:paraId="7ECF0751">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开户银行：</w:t>
            </w:r>
          </w:p>
        </w:tc>
      </w:tr>
      <w:tr w14:paraId="194A13B1">
        <w:tblPrEx>
          <w:tblCellMar>
            <w:top w:w="0" w:type="dxa"/>
            <w:left w:w="108" w:type="dxa"/>
            <w:bottom w:w="0" w:type="dxa"/>
            <w:right w:w="108" w:type="dxa"/>
          </w:tblCellMar>
        </w:tblPrEx>
        <w:trPr>
          <w:trHeight w:val="301" w:hRule="atLeast"/>
          <w:jc w:val="center"/>
        </w:trPr>
        <w:tc>
          <w:tcPr>
            <w:tcW w:w="5284" w:type="dxa"/>
            <w:tcBorders>
              <w:top w:val="nil"/>
              <w:left w:val="nil"/>
              <w:bottom w:val="nil"/>
              <w:right w:val="nil"/>
            </w:tcBorders>
            <w:shd w:val="clear" w:color="auto" w:fill="auto"/>
            <w:vAlign w:val="center"/>
          </w:tcPr>
          <w:p w14:paraId="604DF1FF">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账    号：</w:t>
            </w:r>
          </w:p>
        </w:tc>
        <w:tc>
          <w:tcPr>
            <w:tcW w:w="4646" w:type="dxa"/>
            <w:tcBorders>
              <w:top w:val="nil"/>
              <w:left w:val="nil"/>
              <w:bottom w:val="nil"/>
              <w:right w:val="nil"/>
            </w:tcBorders>
            <w:shd w:val="clear" w:color="auto" w:fill="auto"/>
            <w:vAlign w:val="center"/>
          </w:tcPr>
          <w:p w14:paraId="21AB4D15">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 xml:space="preserve">账    号： </w:t>
            </w:r>
          </w:p>
        </w:tc>
      </w:tr>
      <w:tr w14:paraId="320568D0">
        <w:tblPrEx>
          <w:tblCellMar>
            <w:top w:w="0" w:type="dxa"/>
            <w:left w:w="108" w:type="dxa"/>
            <w:bottom w:w="0" w:type="dxa"/>
            <w:right w:w="108" w:type="dxa"/>
          </w:tblCellMar>
        </w:tblPrEx>
        <w:trPr>
          <w:trHeight w:val="794" w:hRule="atLeast"/>
          <w:jc w:val="center"/>
        </w:trPr>
        <w:tc>
          <w:tcPr>
            <w:tcW w:w="5284" w:type="dxa"/>
            <w:tcBorders>
              <w:top w:val="nil"/>
              <w:left w:val="nil"/>
              <w:bottom w:val="nil"/>
              <w:right w:val="nil"/>
            </w:tcBorders>
            <w:shd w:val="clear" w:color="auto" w:fill="auto"/>
            <w:vAlign w:val="center"/>
          </w:tcPr>
          <w:p w14:paraId="2FF694D7">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合同订立地点：</w:t>
            </w:r>
          </w:p>
        </w:tc>
        <w:tc>
          <w:tcPr>
            <w:tcW w:w="4646" w:type="dxa"/>
            <w:tcBorders>
              <w:top w:val="nil"/>
              <w:left w:val="nil"/>
              <w:bottom w:val="nil"/>
              <w:right w:val="nil"/>
            </w:tcBorders>
            <w:shd w:val="clear" w:color="auto" w:fill="auto"/>
            <w:vAlign w:val="center"/>
          </w:tcPr>
          <w:p w14:paraId="4A6A3C45">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合同订立地点：</w:t>
            </w:r>
          </w:p>
        </w:tc>
      </w:tr>
      <w:tr w14:paraId="1C030AAC">
        <w:tblPrEx>
          <w:tblCellMar>
            <w:top w:w="0" w:type="dxa"/>
            <w:left w:w="108" w:type="dxa"/>
            <w:bottom w:w="0" w:type="dxa"/>
            <w:right w:w="108" w:type="dxa"/>
          </w:tblCellMar>
        </w:tblPrEx>
        <w:trPr>
          <w:trHeight w:val="439" w:hRule="atLeast"/>
          <w:jc w:val="center"/>
        </w:trPr>
        <w:tc>
          <w:tcPr>
            <w:tcW w:w="5284" w:type="dxa"/>
            <w:tcBorders>
              <w:top w:val="nil"/>
              <w:left w:val="nil"/>
              <w:bottom w:val="nil"/>
              <w:right w:val="nil"/>
            </w:tcBorders>
            <w:shd w:val="clear" w:color="auto" w:fill="auto"/>
            <w:vAlign w:val="center"/>
          </w:tcPr>
          <w:p w14:paraId="77D5096C">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合同签订日期：  年  月   日</w:t>
            </w:r>
          </w:p>
        </w:tc>
        <w:tc>
          <w:tcPr>
            <w:tcW w:w="4646" w:type="dxa"/>
            <w:tcBorders>
              <w:top w:val="nil"/>
              <w:left w:val="nil"/>
              <w:bottom w:val="nil"/>
              <w:right w:val="nil"/>
            </w:tcBorders>
            <w:shd w:val="clear" w:color="auto" w:fill="auto"/>
            <w:vAlign w:val="center"/>
          </w:tcPr>
          <w:p w14:paraId="70284970">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合同签订日期：    年  月   日</w:t>
            </w:r>
          </w:p>
        </w:tc>
      </w:tr>
    </w:tbl>
    <w:p w14:paraId="2232A656">
      <w:pPr>
        <w:pStyle w:val="26"/>
        <w:widowControl w:val="0"/>
        <w:autoSpaceDE w:val="0"/>
        <w:spacing w:before="0" w:after="120" w:afterAutospacing="0" w:line="580" w:lineRule="exact"/>
        <w:jc w:val="center"/>
        <w:rPr>
          <w:rFonts w:hint="eastAsia" w:asciiTheme="minorEastAsia" w:hAnsiTheme="minorEastAsia" w:eastAsiaTheme="minorEastAsia" w:cstheme="minorEastAsia"/>
          <w:b/>
          <w:bCs/>
          <w:kern w:val="2"/>
          <w:sz w:val="44"/>
          <w:szCs w:val="44"/>
        </w:rPr>
      </w:pPr>
    </w:p>
    <w:p w14:paraId="1D2CF01B">
      <w:pPr>
        <w:rPr>
          <w:rFonts w:hint="eastAsia" w:asciiTheme="minorEastAsia" w:hAnsiTheme="minorEastAsia" w:eastAsiaTheme="minorEastAsia" w:cstheme="minorEastAsia"/>
          <w:snapToGrid w:val="0"/>
          <w:spacing w:val="-9"/>
          <w:kern w:val="0"/>
          <w:sz w:val="31"/>
          <w:szCs w:val="31"/>
        </w:rPr>
      </w:pPr>
      <w:r>
        <w:rPr>
          <w:rFonts w:hint="eastAsia" w:asciiTheme="minorEastAsia" w:hAnsiTheme="minorEastAsia" w:eastAsiaTheme="minorEastAsia" w:cstheme="minorEastAsia"/>
          <w:snapToGrid w:val="0"/>
          <w:spacing w:val="-9"/>
          <w:kern w:val="0"/>
          <w:sz w:val="31"/>
          <w:szCs w:val="31"/>
        </w:rPr>
        <w:br w:type="page"/>
      </w:r>
    </w:p>
    <w:p w14:paraId="42752EC7">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4" w:name="_Toc12156"/>
      <w:r>
        <w:rPr>
          <w:rFonts w:hint="eastAsia" w:asciiTheme="majorEastAsia" w:hAnsiTheme="majorEastAsia" w:eastAsiaTheme="majorEastAsia" w:cstheme="majorEastAsia"/>
          <w:snapToGrid w:val="0"/>
          <w:spacing w:val="-9"/>
          <w:kern w:val="0"/>
          <w:sz w:val="24"/>
        </w:rPr>
        <w:t>附件1：政府采购促进中小企业发展管理办法</w:t>
      </w:r>
      <w:bookmarkEnd w:id="154"/>
    </w:p>
    <w:p w14:paraId="5495FE5B">
      <w:pPr>
        <w:widowControl/>
        <w:kinsoku w:val="0"/>
        <w:autoSpaceDE w:val="0"/>
        <w:autoSpaceDN w:val="0"/>
        <w:adjustRightInd w:val="0"/>
        <w:snapToGrid w:val="0"/>
        <w:spacing w:line="560" w:lineRule="exact"/>
        <w:jc w:val="center"/>
        <w:textAlignment w:val="baseline"/>
        <w:rPr>
          <w:rFonts w:hint="eastAsia" w:asciiTheme="majorEastAsia" w:hAnsiTheme="majorEastAsia" w:eastAsiaTheme="majorEastAsia" w:cstheme="majorEastAsia"/>
          <w:b/>
          <w:bCs/>
          <w:snapToGrid w:val="0"/>
          <w:spacing w:val="-9"/>
          <w:kern w:val="0"/>
          <w:sz w:val="24"/>
        </w:rPr>
      </w:pPr>
      <w:r>
        <w:rPr>
          <w:rFonts w:hint="eastAsia" w:asciiTheme="majorEastAsia" w:hAnsiTheme="majorEastAsia" w:eastAsiaTheme="majorEastAsia" w:cstheme="majorEastAsia"/>
          <w:b/>
          <w:bCs/>
          <w:snapToGrid w:val="0"/>
          <w:spacing w:val="-9"/>
          <w:kern w:val="0"/>
          <w:sz w:val="24"/>
        </w:rPr>
        <w:t>政府采购促进中小企业发展管理办法</w:t>
      </w:r>
    </w:p>
    <w:p w14:paraId="2A87D217">
      <w:pPr>
        <w:kinsoku w:val="0"/>
        <w:autoSpaceDE w:val="0"/>
        <w:autoSpaceDN w:val="0"/>
        <w:adjustRightInd w:val="0"/>
        <w:snapToGrid w:val="0"/>
        <w:spacing w:line="560" w:lineRule="exact"/>
        <w:ind w:firstLine="7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6"/>
          <w:kern w:val="0"/>
          <w:sz w:val="24"/>
        </w:rPr>
        <w:t>第一条  为了发挥政府采购的政策功能，</w:t>
      </w:r>
      <w:r>
        <w:rPr>
          <w:rFonts w:hint="eastAsia" w:asciiTheme="majorEastAsia" w:hAnsiTheme="majorEastAsia" w:eastAsiaTheme="majorEastAsia" w:cstheme="majorEastAsia"/>
          <w:snapToGrid w:val="0"/>
          <w:spacing w:val="5"/>
          <w:kern w:val="0"/>
          <w:sz w:val="24"/>
        </w:rPr>
        <w:t>促进中小企业</w:t>
      </w:r>
      <w:r>
        <w:rPr>
          <w:rFonts w:hint="eastAsia" w:asciiTheme="majorEastAsia" w:hAnsiTheme="majorEastAsia" w:eastAsiaTheme="majorEastAsia" w:cstheme="majorEastAsia"/>
          <w:snapToGrid w:val="0"/>
          <w:spacing w:val="-3"/>
          <w:kern w:val="0"/>
          <w:sz w:val="24"/>
        </w:rPr>
        <w:t>健康发展，根据《中华人民共和国政府采购法</w:t>
      </w:r>
      <w:r>
        <w:rPr>
          <w:rFonts w:hint="eastAsia" w:asciiTheme="majorEastAsia" w:hAnsiTheme="majorEastAsia" w:eastAsiaTheme="majorEastAsia" w:cstheme="majorEastAsia"/>
          <w:snapToGrid w:val="0"/>
          <w:spacing w:val="-4"/>
          <w:kern w:val="0"/>
          <w:sz w:val="24"/>
        </w:rPr>
        <w:t>》、《中华人民</w:t>
      </w:r>
      <w:r>
        <w:rPr>
          <w:rFonts w:hint="eastAsia" w:asciiTheme="majorEastAsia" w:hAnsiTheme="majorEastAsia" w:eastAsiaTheme="majorEastAsia" w:cstheme="majorEastAsia"/>
          <w:snapToGrid w:val="0"/>
          <w:spacing w:val="8"/>
          <w:kern w:val="0"/>
          <w:sz w:val="24"/>
        </w:rPr>
        <w:t>共和国中小企业促进法》等有关法律法规，制定本办法。</w:t>
      </w:r>
    </w:p>
    <w:p w14:paraId="521F9DEA">
      <w:pPr>
        <w:kinsoku w:val="0"/>
        <w:autoSpaceDE w:val="0"/>
        <w:autoSpaceDN w:val="0"/>
        <w:adjustRightInd w:val="0"/>
        <w:snapToGrid w:val="0"/>
        <w:spacing w:line="560" w:lineRule="exact"/>
        <w:ind w:firstLine="7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第二条  本办法所称中小企业，是指在中华人民共和国</w:t>
      </w:r>
      <w:r>
        <w:rPr>
          <w:rFonts w:hint="eastAsia" w:asciiTheme="majorEastAsia" w:hAnsiTheme="majorEastAsia" w:eastAsiaTheme="majorEastAsia" w:cstheme="majorEastAsia"/>
          <w:snapToGrid w:val="0"/>
          <w:spacing w:val="8"/>
          <w:kern w:val="0"/>
          <w:sz w:val="24"/>
        </w:rPr>
        <w:t>境内依法设立，依据国务院批准的中小企业划分标准确定的中型企业、小型企业和微型企业，但与大企业的负责人为同一人，或者与大企业存在直接控股、管理关系的除外。</w:t>
      </w:r>
    </w:p>
    <w:p w14:paraId="1FAE6D7E">
      <w:pPr>
        <w:kinsoku w:val="0"/>
        <w:autoSpaceDE w:val="0"/>
        <w:autoSpaceDN w:val="0"/>
        <w:adjustRightInd w:val="0"/>
        <w:snapToGrid w:val="0"/>
        <w:spacing w:line="560" w:lineRule="exact"/>
        <w:jc w:val="righ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8"/>
          <w:kern w:val="0"/>
          <w:position w:val="15"/>
          <w:sz w:val="24"/>
        </w:rPr>
        <w:t>符合中小企业划分标准的个体工商户，在政府采购活动</w:t>
      </w:r>
    </w:p>
    <w:p w14:paraId="253BD664">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kern w:val="0"/>
          <w:sz w:val="24"/>
        </w:rPr>
        <w:t>中视同中小企业。</w:t>
      </w:r>
    </w:p>
    <w:p w14:paraId="109BCB3F">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第三条  采购人在政府采购活动中应当通过</w:t>
      </w:r>
      <w:r>
        <w:rPr>
          <w:rFonts w:hint="eastAsia" w:asciiTheme="majorEastAsia" w:hAnsiTheme="majorEastAsia" w:eastAsiaTheme="majorEastAsia" w:cstheme="majorEastAsia"/>
          <w:snapToGrid w:val="0"/>
          <w:spacing w:val="18"/>
          <w:kern w:val="0"/>
          <w:sz w:val="24"/>
        </w:rPr>
        <w:t>加强采购</w:t>
      </w:r>
      <w:r>
        <w:rPr>
          <w:rFonts w:hint="eastAsia" w:asciiTheme="majorEastAsia" w:hAnsiTheme="majorEastAsia" w:eastAsiaTheme="majorEastAsia" w:cstheme="majorEastAsia"/>
          <w:snapToGrid w:val="0"/>
          <w:spacing w:val="8"/>
          <w:kern w:val="0"/>
          <w:sz w:val="24"/>
        </w:rPr>
        <w:t>需求管理，落实预留采购份额、价格评审优惠、优先采购等措施，提高中小企业在政府采购中的份额，支持中小企业发</w:t>
      </w:r>
      <w:r>
        <w:rPr>
          <w:rFonts w:hint="eastAsia" w:asciiTheme="majorEastAsia" w:hAnsiTheme="majorEastAsia" w:eastAsiaTheme="majorEastAsia" w:cstheme="majorEastAsia"/>
          <w:snapToGrid w:val="0"/>
          <w:spacing w:val="-7"/>
          <w:kern w:val="0"/>
          <w:sz w:val="24"/>
        </w:rPr>
        <w:t>展。</w:t>
      </w:r>
    </w:p>
    <w:p w14:paraId="402FECD0">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第四条  在政府采购活动中，供应商提供的货物、工程</w:t>
      </w:r>
      <w:r>
        <w:rPr>
          <w:rFonts w:hint="eastAsia" w:asciiTheme="majorEastAsia" w:hAnsiTheme="majorEastAsia" w:eastAsiaTheme="majorEastAsia" w:cstheme="majorEastAsia"/>
          <w:snapToGrid w:val="0"/>
          <w:spacing w:val="8"/>
          <w:kern w:val="0"/>
          <w:sz w:val="24"/>
        </w:rPr>
        <w:t>或者服务符合下列情形的，享受本办法规定的中小企业扶持</w:t>
      </w:r>
      <w:r>
        <w:rPr>
          <w:rFonts w:hint="eastAsia" w:asciiTheme="majorEastAsia" w:hAnsiTheme="majorEastAsia" w:eastAsiaTheme="majorEastAsia" w:cstheme="majorEastAsia"/>
          <w:snapToGrid w:val="0"/>
          <w:spacing w:val="-2"/>
          <w:kern w:val="0"/>
          <w:sz w:val="24"/>
        </w:rPr>
        <w:t>政策：</w:t>
      </w:r>
    </w:p>
    <w:p w14:paraId="08AC3B16">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（一）在货物采购项目中，货物由中小企业制造，即货物由中小企业生产且使用该中小企业商号或者注册商标；</w:t>
      </w:r>
    </w:p>
    <w:p w14:paraId="37A1BF5C">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（二）在工程采购项目中，工程由中小企业承建，即工程施工单位为中小企业；</w:t>
      </w:r>
    </w:p>
    <w:p w14:paraId="2E621CBC">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（三）在服务采购项目中，服务由中小企业承接，即提供服务的人员为中小企业依照《中华人民共和国劳动合同法》订立劳动合同的从业人员。</w:t>
      </w:r>
    </w:p>
    <w:p w14:paraId="68E00A33">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在货物采购项目中，供应商提供的货物既有中小企业制造货物，也有大型企业制造货物的，不享受本办法规定的中小企业扶持政策。</w:t>
      </w:r>
    </w:p>
    <w:p w14:paraId="09F002B3">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以联合体形式参加政府采购活动，联合体各方均为中小企业的，联合体视同中小企业。其中，联合体各方</w:t>
      </w:r>
      <w:r>
        <w:rPr>
          <w:rFonts w:hint="eastAsia" w:asciiTheme="majorEastAsia" w:hAnsiTheme="majorEastAsia" w:eastAsiaTheme="majorEastAsia" w:cstheme="majorEastAsia"/>
          <w:snapToGrid w:val="0"/>
          <w:spacing w:val="8"/>
          <w:kern w:val="0"/>
          <w:sz w:val="24"/>
        </w:rPr>
        <w:t>均为小微</w:t>
      </w:r>
      <w:r>
        <w:rPr>
          <w:rFonts w:hint="eastAsia" w:asciiTheme="majorEastAsia" w:hAnsiTheme="majorEastAsia" w:eastAsiaTheme="majorEastAsia" w:cstheme="majorEastAsia"/>
          <w:snapToGrid w:val="0"/>
          <w:spacing w:val="7"/>
          <w:kern w:val="0"/>
          <w:sz w:val="24"/>
        </w:rPr>
        <w:t>企业的，联合体视同小微企业。</w:t>
      </w:r>
    </w:p>
    <w:p w14:paraId="479FFFB6">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第五条  采购人在政府采购活动中应当合理</w:t>
      </w:r>
      <w:r>
        <w:rPr>
          <w:rFonts w:hint="eastAsia" w:asciiTheme="majorEastAsia" w:hAnsiTheme="majorEastAsia" w:eastAsiaTheme="majorEastAsia" w:cstheme="majorEastAsia"/>
          <w:snapToGrid w:val="0"/>
          <w:spacing w:val="18"/>
          <w:kern w:val="0"/>
          <w:sz w:val="24"/>
        </w:rPr>
        <w:t>确定采购</w:t>
      </w:r>
      <w:r>
        <w:rPr>
          <w:rFonts w:hint="eastAsia" w:asciiTheme="majorEastAsia" w:hAnsiTheme="majorEastAsia" w:eastAsiaTheme="majorEastAsia" w:cstheme="majorEastAsia"/>
          <w:snapToGrid w:val="0"/>
          <w:spacing w:val="8"/>
          <w:kern w:val="0"/>
          <w:sz w:val="24"/>
        </w:rPr>
        <w:t>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2EE797E4">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第六条  主管预算单位应当组织评估本部门</w:t>
      </w:r>
      <w:r>
        <w:rPr>
          <w:rFonts w:hint="eastAsia" w:asciiTheme="majorEastAsia" w:hAnsiTheme="majorEastAsia" w:eastAsiaTheme="majorEastAsia" w:cstheme="majorEastAsia"/>
          <w:snapToGrid w:val="0"/>
          <w:spacing w:val="18"/>
          <w:kern w:val="0"/>
          <w:sz w:val="24"/>
        </w:rPr>
        <w:t>及所属单</w:t>
      </w:r>
      <w:r>
        <w:rPr>
          <w:rFonts w:hint="eastAsia" w:asciiTheme="majorEastAsia" w:hAnsiTheme="majorEastAsia" w:eastAsiaTheme="majorEastAsia" w:cstheme="majorEastAsia"/>
          <w:snapToGrid w:val="0"/>
          <w:spacing w:val="8"/>
          <w:kern w:val="0"/>
          <w:sz w:val="24"/>
        </w:rPr>
        <w:t>位政府采购项目，统筹制定面向中小企业预留采购份额的具体方案，对适宜由中小企业提供的采购项目和采购包，预留采购份额专门面向中小企业采购，并在政府采购预算中单独</w:t>
      </w:r>
      <w:r>
        <w:rPr>
          <w:rFonts w:hint="eastAsia" w:asciiTheme="majorEastAsia" w:hAnsiTheme="majorEastAsia" w:eastAsiaTheme="majorEastAsia" w:cstheme="majorEastAsia"/>
          <w:snapToGrid w:val="0"/>
          <w:spacing w:val="-4"/>
          <w:kern w:val="0"/>
          <w:sz w:val="24"/>
        </w:rPr>
        <w:t>列示。</w:t>
      </w:r>
    </w:p>
    <w:p w14:paraId="6C479B9C">
      <w:pPr>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spacing w:val="19"/>
          <w:kern w:val="0"/>
          <w:sz w:val="24"/>
        </w:rPr>
      </w:pPr>
      <w:r>
        <w:rPr>
          <w:rFonts w:hint="eastAsia" w:asciiTheme="majorEastAsia" w:hAnsiTheme="majorEastAsia" w:eastAsiaTheme="majorEastAsia" w:cstheme="majorEastAsia"/>
          <w:snapToGrid w:val="0"/>
          <w:spacing w:val="19"/>
          <w:kern w:val="0"/>
          <w:sz w:val="24"/>
        </w:rPr>
        <w:t>符合下列情形之一的，可不专门面向中小企业预留采购份额：</w:t>
      </w:r>
    </w:p>
    <w:p w14:paraId="09774666">
      <w:pPr>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spacing w:val="19"/>
          <w:kern w:val="0"/>
          <w:sz w:val="24"/>
        </w:rPr>
      </w:pPr>
      <w:r>
        <w:rPr>
          <w:rFonts w:hint="eastAsia" w:asciiTheme="majorEastAsia" w:hAnsiTheme="majorEastAsia" w:eastAsiaTheme="majorEastAsia" w:cstheme="majorEastAsia"/>
          <w:snapToGrid w:val="0"/>
          <w:spacing w:val="19"/>
          <w:kern w:val="0"/>
          <w:sz w:val="24"/>
        </w:rPr>
        <w:t>（一）法律法规和国家有关政策明确规定优先或者应当面向事业单位、社会组织等非企业主体采购的；</w:t>
      </w:r>
    </w:p>
    <w:p w14:paraId="41584DA8">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（二）因确需使用不可替代的专利、专有技术，基础设施限制，或者提供特定公共服务等原因，只能从中小企业之外的供应商处采购的；</w:t>
      </w:r>
    </w:p>
    <w:p w14:paraId="799DF0FA">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（三）按照本办法规定预留采购份额无法确保充分供应、充分竞争，或者存在可能影响政府采购目标实现的情形；</w:t>
      </w:r>
    </w:p>
    <w:p w14:paraId="2489558B">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（四）框架协议采购项目；</w:t>
      </w:r>
    </w:p>
    <w:p w14:paraId="153844B7">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（五）省级以上人民政府财政部门规定的其他情形。</w:t>
      </w:r>
    </w:p>
    <w:p w14:paraId="57B48A40">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除上述情形外，其他均为适宜由中小企业提供的情形。</w:t>
      </w:r>
    </w:p>
    <w:p w14:paraId="2F0F64B0">
      <w:pPr>
        <w:kinsoku w:val="0"/>
        <w:autoSpaceDE w:val="0"/>
        <w:autoSpaceDN w:val="0"/>
        <w:adjustRightInd w:val="0"/>
        <w:snapToGrid w:val="0"/>
        <w:spacing w:line="560" w:lineRule="exact"/>
        <w:ind w:firstLine="69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7"/>
          <w:kern w:val="0"/>
          <w:sz w:val="24"/>
        </w:rPr>
        <w:t>第七条  采购限额标准以上，200</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7"/>
          <w:kern w:val="0"/>
          <w:sz w:val="24"/>
        </w:rPr>
        <w:t>万元以下的货物和服</w:t>
      </w:r>
      <w:r>
        <w:rPr>
          <w:rFonts w:hint="eastAsia" w:asciiTheme="majorEastAsia" w:hAnsiTheme="majorEastAsia" w:eastAsiaTheme="majorEastAsia" w:cstheme="majorEastAsia"/>
          <w:snapToGrid w:val="0"/>
          <w:spacing w:val="9"/>
          <w:kern w:val="0"/>
          <w:sz w:val="24"/>
        </w:rPr>
        <w:t>务采购项目、400</w:t>
      </w:r>
      <w:r>
        <w:rPr>
          <w:rFonts w:hint="eastAsia" w:asciiTheme="majorEastAsia" w:hAnsiTheme="majorEastAsia" w:eastAsiaTheme="majorEastAsia" w:cstheme="majorEastAsia"/>
          <w:snapToGrid w:val="0"/>
          <w:spacing w:val="-31"/>
          <w:kern w:val="0"/>
          <w:sz w:val="24"/>
        </w:rPr>
        <w:t xml:space="preserve"> </w:t>
      </w:r>
      <w:r>
        <w:rPr>
          <w:rFonts w:hint="eastAsia" w:asciiTheme="majorEastAsia" w:hAnsiTheme="majorEastAsia" w:eastAsiaTheme="majorEastAsia" w:cstheme="majorEastAsia"/>
          <w:snapToGrid w:val="0"/>
          <w:spacing w:val="9"/>
          <w:kern w:val="0"/>
          <w:sz w:val="24"/>
        </w:rPr>
        <w:t>万元以下的工程采购项目，适宜由中小企</w:t>
      </w:r>
      <w:r>
        <w:rPr>
          <w:rFonts w:hint="eastAsia" w:asciiTheme="majorEastAsia" w:hAnsiTheme="majorEastAsia" w:eastAsiaTheme="majorEastAsia" w:cstheme="majorEastAsia"/>
          <w:snapToGrid w:val="0"/>
          <w:spacing w:val="8"/>
          <w:kern w:val="0"/>
          <w:sz w:val="24"/>
        </w:rPr>
        <w:t>业提供的，采购人应当专门面向中小企业采购。</w:t>
      </w:r>
    </w:p>
    <w:p w14:paraId="4605A182">
      <w:pPr>
        <w:kinsoku w:val="0"/>
        <w:autoSpaceDE w:val="0"/>
        <w:autoSpaceDN w:val="0"/>
        <w:adjustRightInd w:val="0"/>
        <w:snapToGrid w:val="0"/>
        <w:spacing w:line="560" w:lineRule="exact"/>
        <w:ind w:firstLine="71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5"/>
          <w:kern w:val="0"/>
          <w:sz w:val="24"/>
        </w:rPr>
        <w:t>第八条  超过</w:t>
      </w:r>
      <w:r>
        <w:rPr>
          <w:rFonts w:hint="eastAsia" w:asciiTheme="majorEastAsia" w:hAnsiTheme="majorEastAsia" w:eastAsiaTheme="majorEastAsia" w:cstheme="majorEastAsia"/>
          <w:snapToGrid w:val="0"/>
          <w:spacing w:val="-37"/>
          <w:kern w:val="0"/>
          <w:sz w:val="24"/>
        </w:rPr>
        <w:t xml:space="preserve"> </w:t>
      </w:r>
      <w:r>
        <w:rPr>
          <w:rFonts w:hint="eastAsia" w:asciiTheme="majorEastAsia" w:hAnsiTheme="majorEastAsia" w:eastAsiaTheme="majorEastAsia" w:cstheme="majorEastAsia"/>
          <w:snapToGrid w:val="0"/>
          <w:spacing w:val="15"/>
          <w:kern w:val="0"/>
          <w:sz w:val="24"/>
        </w:rPr>
        <w:t>200</w:t>
      </w:r>
      <w:r>
        <w:rPr>
          <w:rFonts w:hint="eastAsia" w:asciiTheme="majorEastAsia" w:hAnsiTheme="majorEastAsia" w:eastAsiaTheme="majorEastAsia" w:cstheme="majorEastAsia"/>
          <w:snapToGrid w:val="0"/>
          <w:spacing w:val="-41"/>
          <w:kern w:val="0"/>
          <w:sz w:val="24"/>
        </w:rPr>
        <w:t xml:space="preserve"> </w:t>
      </w:r>
      <w:r>
        <w:rPr>
          <w:rFonts w:hint="eastAsia" w:asciiTheme="majorEastAsia" w:hAnsiTheme="majorEastAsia" w:eastAsiaTheme="majorEastAsia" w:cstheme="majorEastAsia"/>
          <w:snapToGrid w:val="0"/>
          <w:spacing w:val="15"/>
          <w:kern w:val="0"/>
          <w:sz w:val="24"/>
        </w:rPr>
        <w:t>万元的货物和服务采购项目、超过</w:t>
      </w:r>
      <w:r>
        <w:rPr>
          <w:rFonts w:hint="eastAsia" w:asciiTheme="majorEastAsia" w:hAnsiTheme="majorEastAsia" w:eastAsiaTheme="majorEastAsia" w:cstheme="majorEastAsia"/>
          <w:snapToGrid w:val="0"/>
          <w:spacing w:val="10"/>
          <w:kern w:val="0"/>
          <w:sz w:val="24"/>
        </w:rPr>
        <w:t>400</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10"/>
          <w:kern w:val="0"/>
          <w:sz w:val="24"/>
        </w:rPr>
        <w:t>万元的工程采购项目中适宜由中小企业提供的，预留该</w:t>
      </w:r>
      <w:r>
        <w:rPr>
          <w:rFonts w:hint="eastAsia" w:asciiTheme="majorEastAsia" w:hAnsiTheme="majorEastAsia" w:eastAsiaTheme="majorEastAsia" w:cstheme="majorEastAsia"/>
          <w:snapToGrid w:val="0"/>
          <w:spacing w:val="11"/>
          <w:kern w:val="0"/>
          <w:sz w:val="24"/>
        </w:rPr>
        <w:t>部分采购项目预算总额的</w:t>
      </w:r>
      <w:r>
        <w:rPr>
          <w:rFonts w:hint="eastAsia" w:asciiTheme="majorEastAsia" w:hAnsiTheme="majorEastAsia" w:eastAsiaTheme="majorEastAsia" w:cstheme="majorEastAsia"/>
          <w:snapToGrid w:val="0"/>
          <w:spacing w:val="-55"/>
          <w:kern w:val="0"/>
          <w:sz w:val="24"/>
        </w:rPr>
        <w:t xml:space="preserve"> </w:t>
      </w:r>
      <w:r>
        <w:rPr>
          <w:rFonts w:hint="eastAsia" w:asciiTheme="majorEastAsia" w:hAnsiTheme="majorEastAsia" w:eastAsiaTheme="majorEastAsia" w:cstheme="majorEastAsia"/>
          <w:snapToGrid w:val="0"/>
          <w:spacing w:val="11"/>
          <w:kern w:val="0"/>
          <w:sz w:val="24"/>
        </w:rPr>
        <w:t>30%以上专门面向</w:t>
      </w:r>
      <w:r>
        <w:rPr>
          <w:rFonts w:hint="eastAsia" w:asciiTheme="majorEastAsia" w:hAnsiTheme="majorEastAsia" w:eastAsiaTheme="majorEastAsia" w:cstheme="majorEastAsia"/>
          <w:snapToGrid w:val="0"/>
          <w:spacing w:val="10"/>
          <w:kern w:val="0"/>
          <w:sz w:val="24"/>
        </w:rPr>
        <w:t>中小企业采购，</w:t>
      </w:r>
      <w:r>
        <w:rPr>
          <w:rFonts w:hint="eastAsia" w:asciiTheme="majorEastAsia" w:hAnsiTheme="majorEastAsia" w:eastAsiaTheme="majorEastAsia" w:cstheme="majorEastAsia"/>
          <w:snapToGrid w:val="0"/>
          <w:spacing w:val="11"/>
          <w:kern w:val="0"/>
          <w:sz w:val="24"/>
        </w:rPr>
        <w:t>其中预留给小微企业的比例不低于</w:t>
      </w:r>
      <w:r>
        <w:rPr>
          <w:rFonts w:hint="eastAsia" w:asciiTheme="majorEastAsia" w:hAnsiTheme="majorEastAsia" w:eastAsiaTheme="majorEastAsia" w:cstheme="majorEastAsia"/>
          <w:snapToGrid w:val="0"/>
          <w:spacing w:val="-59"/>
          <w:kern w:val="0"/>
          <w:sz w:val="24"/>
        </w:rPr>
        <w:t xml:space="preserve"> </w:t>
      </w:r>
      <w:r>
        <w:rPr>
          <w:rFonts w:hint="eastAsia" w:asciiTheme="majorEastAsia" w:hAnsiTheme="majorEastAsia" w:eastAsiaTheme="majorEastAsia" w:cstheme="majorEastAsia"/>
          <w:snapToGrid w:val="0"/>
          <w:spacing w:val="11"/>
          <w:kern w:val="0"/>
          <w:sz w:val="24"/>
        </w:rPr>
        <w:t>60%。预留份额通</w:t>
      </w:r>
      <w:r>
        <w:rPr>
          <w:rFonts w:hint="eastAsia" w:asciiTheme="majorEastAsia" w:hAnsiTheme="majorEastAsia" w:eastAsiaTheme="majorEastAsia" w:cstheme="majorEastAsia"/>
          <w:snapToGrid w:val="0"/>
          <w:spacing w:val="10"/>
          <w:kern w:val="0"/>
          <w:sz w:val="24"/>
        </w:rPr>
        <w:t>过下列</w:t>
      </w:r>
      <w:r>
        <w:rPr>
          <w:rFonts w:hint="eastAsia" w:asciiTheme="majorEastAsia" w:hAnsiTheme="majorEastAsia" w:eastAsiaTheme="majorEastAsia" w:cstheme="majorEastAsia"/>
          <w:snapToGrid w:val="0"/>
          <w:spacing w:val="3"/>
          <w:kern w:val="0"/>
          <w:sz w:val="24"/>
        </w:rPr>
        <w:t>措施进行：</w:t>
      </w:r>
    </w:p>
    <w:p w14:paraId="650E7536">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（一）将采购项目整体或者设置采购包专门面向中小企业采购；</w:t>
      </w:r>
    </w:p>
    <w:p w14:paraId="2F8D2003">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（二）要求供应商以联合体形式参加采购活动，且联合体中中小企业承担的部分达到一定比例；</w:t>
      </w:r>
    </w:p>
    <w:p w14:paraId="5747C172">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（三）要求获得采购合同的供应商将采购项目中的一定比例分包给一家或者多家中小企业。组成联合体或者接受分包合同的中小企业与联合体内其他企业、分包企业之间不得存在直接控股、管理关系。</w:t>
      </w:r>
    </w:p>
    <w:p w14:paraId="4A6724A7">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第九条  对于经主管预算单位统筹后未预留</w:t>
      </w:r>
      <w:r>
        <w:rPr>
          <w:rFonts w:hint="eastAsia" w:asciiTheme="majorEastAsia" w:hAnsiTheme="majorEastAsia" w:eastAsiaTheme="majorEastAsia" w:cstheme="majorEastAsia"/>
          <w:snapToGrid w:val="0"/>
          <w:spacing w:val="18"/>
          <w:kern w:val="0"/>
          <w:sz w:val="24"/>
        </w:rPr>
        <w:t>份额专门</w:t>
      </w:r>
      <w:r>
        <w:rPr>
          <w:rFonts w:hint="eastAsia" w:asciiTheme="majorEastAsia" w:hAnsiTheme="majorEastAsia" w:eastAsiaTheme="majorEastAsia" w:cstheme="majorEastAsia"/>
          <w:snapToGrid w:val="0"/>
          <w:spacing w:val="8"/>
          <w:kern w:val="0"/>
          <w:sz w:val="24"/>
        </w:rPr>
        <w:t>面向中小企业采购的采购项目，以及预留份额项目中的非预留部分采购包，采购人、采购代理机构应当对符合本办法规</w:t>
      </w:r>
      <w:r>
        <w:rPr>
          <w:rFonts w:hint="eastAsia" w:asciiTheme="majorEastAsia" w:hAnsiTheme="majorEastAsia" w:eastAsiaTheme="majorEastAsia" w:cstheme="majorEastAsia"/>
          <w:snapToGrid w:val="0"/>
          <w:spacing w:val="5"/>
          <w:kern w:val="0"/>
          <w:sz w:val="24"/>
        </w:rPr>
        <w:t>定的小微企业报价给予</w:t>
      </w:r>
      <w:r>
        <w:rPr>
          <w:rFonts w:hint="eastAsia" w:asciiTheme="majorEastAsia" w:hAnsiTheme="majorEastAsia" w:eastAsiaTheme="majorEastAsia" w:cstheme="majorEastAsia"/>
          <w:snapToGrid w:val="0"/>
          <w:spacing w:val="-59"/>
          <w:kern w:val="0"/>
          <w:sz w:val="24"/>
        </w:rPr>
        <w:t xml:space="preserve"> </w:t>
      </w:r>
      <w:r>
        <w:rPr>
          <w:rFonts w:hint="eastAsia" w:asciiTheme="majorEastAsia" w:hAnsiTheme="majorEastAsia" w:eastAsiaTheme="majorEastAsia" w:cstheme="majorEastAsia"/>
          <w:snapToGrid w:val="0"/>
          <w:spacing w:val="5"/>
          <w:kern w:val="0"/>
          <w:sz w:val="24"/>
        </w:rPr>
        <w:t>6%—</w:t>
      </w:r>
      <w:r>
        <w:rPr>
          <w:rFonts w:hint="eastAsia" w:asciiTheme="majorEastAsia" w:hAnsiTheme="majorEastAsia" w:eastAsiaTheme="majorEastAsia" w:cstheme="majorEastAsia"/>
          <w:snapToGrid w:val="0"/>
          <w:spacing w:val="-121"/>
          <w:kern w:val="0"/>
          <w:sz w:val="24"/>
        </w:rPr>
        <w:t xml:space="preserve"> </w:t>
      </w:r>
      <w:r>
        <w:rPr>
          <w:rFonts w:hint="eastAsia" w:asciiTheme="majorEastAsia" w:hAnsiTheme="majorEastAsia" w:eastAsiaTheme="majorEastAsia" w:cstheme="majorEastAsia"/>
          <w:snapToGrid w:val="0"/>
          <w:spacing w:val="5"/>
          <w:kern w:val="0"/>
          <w:sz w:val="24"/>
        </w:rPr>
        <w:t>10%（工程项</w:t>
      </w:r>
      <w:r>
        <w:rPr>
          <w:rFonts w:hint="eastAsia" w:asciiTheme="majorEastAsia" w:hAnsiTheme="majorEastAsia" w:eastAsiaTheme="majorEastAsia" w:cstheme="majorEastAsia"/>
          <w:snapToGrid w:val="0"/>
          <w:spacing w:val="4"/>
          <w:kern w:val="0"/>
          <w:sz w:val="24"/>
        </w:rPr>
        <w:t>目为3%—5%）的扣</w:t>
      </w:r>
      <w:r>
        <w:rPr>
          <w:rFonts w:hint="eastAsia" w:asciiTheme="majorEastAsia" w:hAnsiTheme="majorEastAsia" w:eastAsiaTheme="majorEastAsia" w:cstheme="majorEastAsia"/>
          <w:snapToGrid w:val="0"/>
          <w:spacing w:val="8"/>
          <w:kern w:val="0"/>
          <w:sz w:val="24"/>
        </w:rPr>
        <w:t>除，用扣除后的价格参加评审。适用招标投标法的政府采购</w:t>
      </w:r>
      <w:r>
        <w:rPr>
          <w:rFonts w:hint="eastAsia" w:asciiTheme="majorEastAsia" w:hAnsiTheme="majorEastAsia" w:eastAsiaTheme="majorEastAsia" w:cstheme="majorEastAsia"/>
          <w:snapToGrid w:val="0"/>
          <w:spacing w:val="1"/>
          <w:kern w:val="0"/>
          <w:sz w:val="24"/>
        </w:rPr>
        <w:t xml:space="preserve"> </w:t>
      </w:r>
      <w:r>
        <w:rPr>
          <w:rFonts w:hint="eastAsia" w:asciiTheme="majorEastAsia" w:hAnsiTheme="majorEastAsia" w:eastAsiaTheme="majorEastAsia" w:cstheme="majorEastAsia"/>
          <w:snapToGrid w:val="0"/>
          <w:spacing w:val="8"/>
          <w:kern w:val="0"/>
          <w:sz w:val="24"/>
        </w:rPr>
        <w:t>工程建设项目，采用综合评估法但未采用低价优先法计算价格分的，评标时应当在采用原报价进行评分的基础上增加其</w:t>
      </w:r>
      <w:r>
        <w:rPr>
          <w:rFonts w:hint="eastAsia" w:asciiTheme="majorEastAsia" w:hAnsiTheme="majorEastAsia" w:eastAsiaTheme="majorEastAsia" w:cstheme="majorEastAsia"/>
          <w:snapToGrid w:val="0"/>
          <w:spacing w:val="5"/>
          <w:kern w:val="0"/>
          <w:sz w:val="24"/>
        </w:rPr>
        <w:t>价格得分的</w:t>
      </w:r>
      <w:r>
        <w:rPr>
          <w:rFonts w:hint="eastAsia" w:asciiTheme="majorEastAsia" w:hAnsiTheme="majorEastAsia" w:eastAsiaTheme="majorEastAsia" w:cstheme="majorEastAsia"/>
          <w:snapToGrid w:val="0"/>
          <w:spacing w:val="-44"/>
          <w:kern w:val="0"/>
          <w:sz w:val="24"/>
        </w:rPr>
        <w:t xml:space="preserve"> </w:t>
      </w:r>
      <w:r>
        <w:rPr>
          <w:rFonts w:hint="eastAsia" w:asciiTheme="majorEastAsia" w:hAnsiTheme="majorEastAsia" w:eastAsiaTheme="majorEastAsia" w:cstheme="majorEastAsia"/>
          <w:snapToGrid w:val="0"/>
          <w:spacing w:val="5"/>
          <w:kern w:val="0"/>
          <w:sz w:val="24"/>
        </w:rPr>
        <w:t>3%—5%作为其价格分。</w:t>
      </w:r>
    </w:p>
    <w:p w14:paraId="27F5FEDC">
      <w:pPr>
        <w:kinsoku w:val="0"/>
        <w:autoSpaceDE w:val="0"/>
        <w:autoSpaceDN w:val="0"/>
        <w:adjustRightInd w:val="0"/>
        <w:snapToGrid w:val="0"/>
        <w:spacing w:line="560" w:lineRule="exact"/>
        <w:ind w:firstLine="71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接受大中型企业与小微企业组成联合体或者允许大中</w:t>
      </w:r>
      <w:r>
        <w:rPr>
          <w:rFonts w:hint="eastAsia" w:asciiTheme="majorEastAsia" w:hAnsiTheme="majorEastAsia" w:eastAsiaTheme="majorEastAsia" w:cstheme="majorEastAsia"/>
          <w:snapToGrid w:val="0"/>
          <w:spacing w:val="8"/>
          <w:kern w:val="0"/>
          <w:sz w:val="24"/>
        </w:rPr>
        <w:t>型企业向一家或者多家小微企业分包的采购项目，对于联合</w:t>
      </w:r>
      <w:r>
        <w:rPr>
          <w:rFonts w:hint="eastAsia" w:asciiTheme="majorEastAsia" w:hAnsiTheme="majorEastAsia" w:eastAsiaTheme="majorEastAsia" w:cstheme="majorEastAsia"/>
          <w:snapToGrid w:val="0"/>
          <w:spacing w:val="21"/>
          <w:kern w:val="0"/>
          <w:sz w:val="24"/>
        </w:rPr>
        <w:t>协议或者分包意向协议约定小微企业的合同份额占到合同</w:t>
      </w:r>
      <w:r>
        <w:rPr>
          <w:rFonts w:hint="eastAsia" w:asciiTheme="majorEastAsia" w:hAnsiTheme="majorEastAsia" w:eastAsiaTheme="majorEastAsia" w:cstheme="majorEastAsia"/>
          <w:snapToGrid w:val="0"/>
          <w:spacing w:val="10"/>
          <w:kern w:val="0"/>
          <w:sz w:val="24"/>
        </w:rPr>
        <w:t>总金额</w:t>
      </w:r>
      <w:r>
        <w:rPr>
          <w:rFonts w:hint="eastAsia" w:asciiTheme="majorEastAsia" w:hAnsiTheme="majorEastAsia" w:eastAsiaTheme="majorEastAsia" w:cstheme="majorEastAsia"/>
          <w:snapToGrid w:val="0"/>
          <w:spacing w:val="-45"/>
          <w:kern w:val="0"/>
          <w:sz w:val="24"/>
        </w:rPr>
        <w:t xml:space="preserve"> </w:t>
      </w:r>
      <w:r>
        <w:rPr>
          <w:rFonts w:hint="eastAsia" w:asciiTheme="majorEastAsia" w:hAnsiTheme="majorEastAsia" w:eastAsiaTheme="majorEastAsia" w:cstheme="majorEastAsia"/>
          <w:snapToGrid w:val="0"/>
          <w:spacing w:val="10"/>
          <w:kern w:val="0"/>
          <w:sz w:val="24"/>
        </w:rPr>
        <w:t>30%以上的，采购人、采购代理机构应当对联合体或</w:t>
      </w:r>
      <w:r>
        <w:rPr>
          <w:rFonts w:hint="eastAsia" w:asciiTheme="majorEastAsia" w:hAnsiTheme="majorEastAsia" w:eastAsiaTheme="majorEastAsia" w:cstheme="majorEastAsia"/>
          <w:snapToGrid w:val="0"/>
          <w:spacing w:val="5"/>
          <w:kern w:val="0"/>
          <w:sz w:val="24"/>
        </w:rPr>
        <w:t>者大中型企业的报价给予</w:t>
      </w:r>
      <w:r>
        <w:rPr>
          <w:rFonts w:hint="eastAsia" w:asciiTheme="majorEastAsia" w:hAnsiTheme="majorEastAsia" w:eastAsiaTheme="majorEastAsia" w:cstheme="majorEastAsia"/>
          <w:snapToGrid w:val="0"/>
          <w:spacing w:val="-44"/>
          <w:kern w:val="0"/>
          <w:sz w:val="24"/>
        </w:rPr>
        <w:t xml:space="preserve"> </w:t>
      </w:r>
      <w:r>
        <w:rPr>
          <w:rFonts w:hint="eastAsia" w:asciiTheme="majorEastAsia" w:hAnsiTheme="majorEastAsia" w:eastAsiaTheme="majorEastAsia" w:cstheme="majorEastAsia"/>
          <w:snapToGrid w:val="0"/>
          <w:spacing w:val="5"/>
          <w:kern w:val="0"/>
          <w:sz w:val="24"/>
        </w:rPr>
        <w:t>2%-3%（工程项目为</w:t>
      </w:r>
      <w:r>
        <w:rPr>
          <w:rFonts w:hint="eastAsia" w:asciiTheme="majorEastAsia" w:hAnsiTheme="majorEastAsia" w:eastAsiaTheme="majorEastAsia" w:cstheme="majorEastAsia"/>
          <w:snapToGrid w:val="0"/>
          <w:spacing w:val="-39"/>
          <w:kern w:val="0"/>
          <w:sz w:val="24"/>
        </w:rPr>
        <w:t xml:space="preserve"> </w:t>
      </w:r>
      <w:r>
        <w:rPr>
          <w:rFonts w:hint="eastAsia" w:asciiTheme="majorEastAsia" w:hAnsiTheme="majorEastAsia" w:eastAsiaTheme="majorEastAsia" w:cstheme="majorEastAsia"/>
          <w:snapToGrid w:val="0"/>
          <w:spacing w:val="5"/>
          <w:kern w:val="0"/>
          <w:sz w:val="24"/>
        </w:rPr>
        <w:t>1%—2%）的扣</w:t>
      </w:r>
      <w:r>
        <w:rPr>
          <w:rFonts w:hint="eastAsia" w:asciiTheme="majorEastAsia" w:hAnsiTheme="majorEastAsia" w:eastAsiaTheme="majorEastAsia" w:cstheme="majorEastAsia"/>
          <w:snapToGrid w:val="0"/>
          <w:spacing w:val="8"/>
          <w:kern w:val="0"/>
          <w:sz w:val="24"/>
        </w:rPr>
        <w:t>除，用扣除后的价格参加评审。适用招标投标法的政府采购工程建设项目，采用综合评估法但未采用低价优先法计算价格分的，评标时应当在采用原报价进行评分的基础上增加其</w:t>
      </w:r>
      <w:r>
        <w:rPr>
          <w:rFonts w:hint="eastAsia" w:asciiTheme="majorEastAsia" w:hAnsiTheme="majorEastAsia" w:eastAsiaTheme="majorEastAsia" w:cstheme="majorEastAsia"/>
          <w:snapToGrid w:val="0"/>
          <w:spacing w:val="4"/>
          <w:kern w:val="0"/>
          <w:sz w:val="24"/>
        </w:rPr>
        <w:t>价格得分的</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4"/>
          <w:kern w:val="0"/>
          <w:sz w:val="24"/>
        </w:rPr>
        <w:t>1%—2%作为其价格分。组成联合</w:t>
      </w:r>
      <w:r>
        <w:rPr>
          <w:rFonts w:hint="eastAsia" w:asciiTheme="majorEastAsia" w:hAnsiTheme="majorEastAsia" w:eastAsiaTheme="majorEastAsia" w:cstheme="majorEastAsia"/>
          <w:snapToGrid w:val="0"/>
          <w:spacing w:val="3"/>
          <w:kern w:val="0"/>
          <w:sz w:val="24"/>
        </w:rPr>
        <w:t>体或者接受分包</w:t>
      </w:r>
      <w:r>
        <w:rPr>
          <w:rFonts w:hint="eastAsia" w:asciiTheme="majorEastAsia" w:hAnsiTheme="majorEastAsia" w:eastAsiaTheme="majorEastAsia" w:cstheme="majorEastAsia"/>
          <w:snapToGrid w:val="0"/>
          <w:kern w:val="0"/>
          <w:sz w:val="24"/>
        </w:rPr>
        <w:t xml:space="preserve"> </w:t>
      </w:r>
      <w:r>
        <w:rPr>
          <w:rFonts w:hint="eastAsia" w:asciiTheme="majorEastAsia" w:hAnsiTheme="majorEastAsia" w:eastAsiaTheme="majorEastAsia" w:cstheme="majorEastAsia"/>
          <w:snapToGrid w:val="0"/>
          <w:spacing w:val="8"/>
          <w:kern w:val="0"/>
          <w:sz w:val="24"/>
        </w:rPr>
        <w:t>的小微企业与联合体内其他企业、分包企业之间存在直接控股、管理关系的，不享受价格扣除优惠政策。</w:t>
      </w:r>
    </w:p>
    <w:p w14:paraId="1D1051C1">
      <w:pPr>
        <w:kinsoku w:val="0"/>
        <w:autoSpaceDE w:val="0"/>
        <w:autoSpaceDN w:val="0"/>
        <w:adjustRightInd w:val="0"/>
        <w:snapToGrid w:val="0"/>
        <w:spacing w:line="560" w:lineRule="exact"/>
        <w:ind w:firstLine="70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价格扣除比例或者价格分加分比例对小型企业和微型</w:t>
      </w:r>
      <w:r>
        <w:rPr>
          <w:rFonts w:hint="eastAsia" w:asciiTheme="majorEastAsia" w:hAnsiTheme="majorEastAsia" w:eastAsiaTheme="majorEastAsia" w:cstheme="majorEastAsia"/>
          <w:snapToGrid w:val="0"/>
          <w:spacing w:val="8"/>
          <w:kern w:val="0"/>
          <w:sz w:val="24"/>
        </w:rPr>
        <w:t>企业同等对待，不作区分。具体采购项目的价格扣除比例或者价格分加分比例，由采购人根据采购标的相关行业平均利润率、市场竞争状况等，在本办法规定的幅度内确定。</w:t>
      </w:r>
    </w:p>
    <w:p w14:paraId="6870DC08">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第十条  采购人应当严格按照本办法规定和</w:t>
      </w:r>
      <w:r>
        <w:rPr>
          <w:rFonts w:hint="eastAsia" w:asciiTheme="majorEastAsia" w:hAnsiTheme="majorEastAsia" w:eastAsiaTheme="majorEastAsia" w:cstheme="majorEastAsia"/>
          <w:snapToGrid w:val="0"/>
          <w:spacing w:val="18"/>
          <w:kern w:val="0"/>
          <w:sz w:val="24"/>
        </w:rPr>
        <w:t>主管预算</w:t>
      </w:r>
      <w:r>
        <w:rPr>
          <w:rFonts w:hint="eastAsia" w:asciiTheme="majorEastAsia" w:hAnsiTheme="majorEastAsia" w:eastAsiaTheme="majorEastAsia" w:cstheme="majorEastAsia"/>
          <w:snapToGrid w:val="0"/>
          <w:spacing w:val="8"/>
          <w:kern w:val="0"/>
          <w:sz w:val="24"/>
        </w:rPr>
        <w:t>单位制定的预留采购份额具体方案开展采购活动。预留份额的采购项目或者采购包，通过发布公告方式邀请供应商后，</w:t>
      </w:r>
      <w:r>
        <w:rPr>
          <w:rFonts w:hint="eastAsia" w:asciiTheme="majorEastAsia" w:hAnsiTheme="majorEastAsia" w:eastAsiaTheme="majorEastAsia" w:cstheme="majorEastAsia"/>
          <w:snapToGrid w:val="0"/>
          <w:spacing w:val="6"/>
          <w:kern w:val="0"/>
          <w:sz w:val="24"/>
        </w:rPr>
        <w:t>符合资格条件的中小企业数量不足</w:t>
      </w:r>
      <w:r>
        <w:rPr>
          <w:rFonts w:hint="eastAsia" w:asciiTheme="majorEastAsia" w:hAnsiTheme="majorEastAsia" w:eastAsiaTheme="majorEastAsia" w:cstheme="majorEastAsia"/>
          <w:snapToGrid w:val="0"/>
          <w:spacing w:val="-47"/>
          <w:kern w:val="0"/>
          <w:sz w:val="24"/>
        </w:rPr>
        <w:t xml:space="preserve"> </w:t>
      </w:r>
      <w:r>
        <w:rPr>
          <w:rFonts w:hint="eastAsia" w:asciiTheme="majorEastAsia" w:hAnsiTheme="majorEastAsia" w:eastAsiaTheme="majorEastAsia" w:cstheme="majorEastAsia"/>
          <w:snapToGrid w:val="0"/>
          <w:spacing w:val="6"/>
          <w:kern w:val="0"/>
          <w:sz w:val="24"/>
        </w:rPr>
        <w:t>3</w:t>
      </w:r>
      <w:r>
        <w:rPr>
          <w:rFonts w:hint="eastAsia" w:asciiTheme="majorEastAsia" w:hAnsiTheme="majorEastAsia" w:eastAsiaTheme="majorEastAsia" w:cstheme="majorEastAsia"/>
          <w:snapToGrid w:val="0"/>
          <w:spacing w:val="-49"/>
          <w:kern w:val="0"/>
          <w:sz w:val="24"/>
        </w:rPr>
        <w:t xml:space="preserve"> </w:t>
      </w:r>
      <w:r>
        <w:rPr>
          <w:rFonts w:hint="eastAsia" w:asciiTheme="majorEastAsia" w:hAnsiTheme="majorEastAsia" w:eastAsiaTheme="majorEastAsia" w:cstheme="majorEastAsia"/>
          <w:snapToGrid w:val="0"/>
          <w:spacing w:val="6"/>
          <w:kern w:val="0"/>
          <w:sz w:val="24"/>
        </w:rPr>
        <w:t>家的，应当中止采购活</w:t>
      </w:r>
      <w:r>
        <w:rPr>
          <w:rFonts w:hint="eastAsia" w:asciiTheme="majorEastAsia" w:hAnsiTheme="majorEastAsia" w:eastAsiaTheme="majorEastAsia" w:cstheme="majorEastAsia"/>
          <w:snapToGrid w:val="0"/>
          <w:spacing w:val="8"/>
          <w:kern w:val="0"/>
          <w:sz w:val="24"/>
        </w:rPr>
        <w:t>动，视同未预留份额的采购项目或者采购包，按照本办法第</w:t>
      </w:r>
      <w:r>
        <w:rPr>
          <w:rFonts w:hint="eastAsia" w:asciiTheme="majorEastAsia" w:hAnsiTheme="majorEastAsia" w:eastAsiaTheme="majorEastAsia" w:cstheme="majorEastAsia"/>
          <w:snapToGrid w:val="0"/>
          <w:spacing w:val="7"/>
          <w:kern w:val="0"/>
          <w:sz w:val="24"/>
        </w:rPr>
        <w:t>九条有关规定重新组织采购活动。</w:t>
      </w:r>
    </w:p>
    <w:p w14:paraId="7389C5F6">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3"/>
          <w:kern w:val="0"/>
          <w:sz w:val="24"/>
        </w:rPr>
        <w:t>第十一条</w:t>
      </w:r>
      <w:r>
        <w:rPr>
          <w:rFonts w:hint="eastAsia" w:asciiTheme="majorEastAsia" w:hAnsiTheme="majorEastAsia" w:eastAsiaTheme="majorEastAsia" w:cstheme="majorEastAsia"/>
          <w:snapToGrid w:val="0"/>
          <w:spacing w:val="37"/>
          <w:kern w:val="0"/>
          <w:sz w:val="24"/>
        </w:rPr>
        <w:t xml:space="preserve">  </w:t>
      </w:r>
      <w:r>
        <w:rPr>
          <w:rFonts w:hint="eastAsia" w:asciiTheme="majorEastAsia" w:hAnsiTheme="majorEastAsia" w:eastAsiaTheme="majorEastAsia" w:cstheme="majorEastAsia"/>
          <w:snapToGrid w:val="0"/>
          <w:spacing w:val="3"/>
          <w:kern w:val="0"/>
          <w:sz w:val="24"/>
        </w:rPr>
        <w:t>中小企业参加政府采购活动，应当出具本办</w:t>
      </w:r>
      <w:r>
        <w:rPr>
          <w:rFonts w:hint="eastAsia" w:asciiTheme="majorEastAsia" w:hAnsiTheme="majorEastAsia" w:eastAsiaTheme="majorEastAsia" w:cstheme="majorEastAsia"/>
          <w:snapToGrid w:val="0"/>
          <w:spacing w:val="2"/>
          <w:kern w:val="0"/>
          <w:sz w:val="24"/>
        </w:rPr>
        <w:t>法规定的《中小企业声明函》（附</w:t>
      </w:r>
      <w:r>
        <w:rPr>
          <w:rFonts w:hint="eastAsia" w:asciiTheme="majorEastAsia" w:hAnsiTheme="majorEastAsia" w:eastAsiaTheme="majorEastAsia" w:cstheme="majorEastAsia"/>
          <w:snapToGrid w:val="0"/>
          <w:spacing w:val="-36"/>
          <w:kern w:val="0"/>
          <w:sz w:val="24"/>
        </w:rPr>
        <w:t xml:space="preserve"> </w:t>
      </w:r>
      <w:r>
        <w:rPr>
          <w:rFonts w:hint="eastAsia" w:asciiTheme="majorEastAsia" w:hAnsiTheme="majorEastAsia" w:eastAsiaTheme="majorEastAsia" w:cstheme="majorEastAsia"/>
          <w:snapToGrid w:val="0"/>
          <w:spacing w:val="2"/>
          <w:kern w:val="0"/>
          <w:sz w:val="24"/>
        </w:rPr>
        <w:t>1</w:t>
      </w:r>
      <w:r>
        <w:rPr>
          <w:rFonts w:hint="eastAsia" w:asciiTheme="majorEastAsia" w:hAnsiTheme="majorEastAsia" w:eastAsiaTheme="majorEastAsia" w:cstheme="majorEastAsia"/>
          <w:snapToGrid w:val="0"/>
          <w:spacing w:val="-50"/>
          <w:kern w:val="0"/>
          <w:sz w:val="24"/>
        </w:rPr>
        <w:t>），</w:t>
      </w:r>
      <w:r>
        <w:rPr>
          <w:rFonts w:hint="eastAsia" w:asciiTheme="majorEastAsia" w:hAnsiTheme="majorEastAsia" w:eastAsiaTheme="majorEastAsia" w:cstheme="majorEastAsia"/>
          <w:snapToGrid w:val="0"/>
          <w:spacing w:val="2"/>
          <w:kern w:val="0"/>
          <w:sz w:val="24"/>
        </w:rPr>
        <w:t>否则不得享受相关中</w:t>
      </w:r>
      <w:r>
        <w:rPr>
          <w:rFonts w:hint="eastAsia" w:asciiTheme="majorEastAsia" w:hAnsiTheme="majorEastAsia" w:eastAsiaTheme="majorEastAsia" w:cstheme="majorEastAsia"/>
          <w:snapToGrid w:val="0"/>
          <w:spacing w:val="8"/>
          <w:kern w:val="0"/>
          <w:sz w:val="24"/>
        </w:rPr>
        <w:t>小企业扶持政策。任何单位和个人不得要求供应商提供《中小企业声明函》之外的中小企业身份证明文件。</w:t>
      </w:r>
    </w:p>
    <w:p w14:paraId="3E6973D1">
      <w:pPr>
        <w:widowControl/>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spacing w:val="2"/>
          <w:kern w:val="0"/>
          <w:sz w:val="24"/>
        </w:rPr>
      </w:pPr>
      <w:r>
        <w:rPr>
          <w:rFonts w:hint="eastAsia" w:asciiTheme="majorEastAsia" w:hAnsiTheme="majorEastAsia" w:eastAsiaTheme="majorEastAsia" w:cstheme="majorEastAsia"/>
          <w:snapToGrid w:val="0"/>
          <w:spacing w:val="3"/>
          <w:kern w:val="0"/>
          <w:sz w:val="24"/>
        </w:rPr>
        <w:t xml:space="preserve">第十二条  </w:t>
      </w:r>
      <w:r>
        <w:rPr>
          <w:rFonts w:hint="eastAsia" w:asciiTheme="majorEastAsia" w:hAnsiTheme="majorEastAsia" w:eastAsiaTheme="majorEastAsia" w:cstheme="majorEastAsia"/>
          <w:snapToGrid w:val="0"/>
          <w:spacing w:val="2"/>
          <w:kern w:val="0"/>
          <w:sz w:val="24"/>
        </w:rPr>
        <w:t>采购项目涉及中小企业采购的，采购文件应当明确以下内容：</w:t>
      </w:r>
    </w:p>
    <w:p w14:paraId="29C6C540">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（一）预留份额的采购项目或者采购包，明确该项目或</w:t>
      </w:r>
      <w:r>
        <w:rPr>
          <w:rFonts w:hint="eastAsia" w:asciiTheme="majorEastAsia" w:hAnsiTheme="majorEastAsia" w:eastAsiaTheme="majorEastAsia" w:cstheme="majorEastAsia"/>
          <w:snapToGrid w:val="0"/>
          <w:spacing w:val="11"/>
          <w:kern w:val="0"/>
          <w:sz w:val="24"/>
        </w:rPr>
        <w:t xml:space="preserve"> </w:t>
      </w:r>
      <w:r>
        <w:rPr>
          <w:rFonts w:hint="eastAsia" w:asciiTheme="majorEastAsia" w:hAnsiTheme="majorEastAsia" w:eastAsiaTheme="majorEastAsia" w:cstheme="majorEastAsia"/>
          <w:snapToGrid w:val="0"/>
          <w:spacing w:val="8"/>
          <w:kern w:val="0"/>
          <w:sz w:val="24"/>
        </w:rPr>
        <w:t>相关采购包专门面向中小企业采购，以及相关标的及预算金</w:t>
      </w:r>
      <w:r>
        <w:rPr>
          <w:rFonts w:hint="eastAsia" w:asciiTheme="majorEastAsia" w:hAnsiTheme="majorEastAsia" w:eastAsiaTheme="majorEastAsia" w:cstheme="majorEastAsia"/>
          <w:snapToGrid w:val="0"/>
          <w:spacing w:val="-6"/>
          <w:kern w:val="0"/>
          <w:sz w:val="24"/>
        </w:rPr>
        <w:t>额；</w:t>
      </w:r>
    </w:p>
    <w:p w14:paraId="60E72EFF">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（二）要求以联合体形式参加或者合同分包的，明确联 合协议或者分包意向协议中中小企业合同金额应当达到的比例，并作为供应商资格条件；</w:t>
      </w:r>
    </w:p>
    <w:p w14:paraId="623891DE">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（三）非预留份额的采购项目或者采购包，明确有关价格扣除比例或者价格分加分比例；</w:t>
      </w:r>
    </w:p>
    <w:p w14:paraId="326CEE8C">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（四）规定依据本办法规定享受扶持政策获得政府采购合同的，小微企业不得将合同分包给大中型企业，中型企业不得将合同分包给大型企业；</w:t>
      </w:r>
    </w:p>
    <w:p w14:paraId="09CE41A8">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（五）采购人认为具备相关条件的，明确对中小企业在资金支付期限、预付款比例等方面的优惠措施；</w:t>
      </w:r>
    </w:p>
    <w:p w14:paraId="21203937">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（六）明确采购标的对应的中小企业划分标准所属行业；</w:t>
      </w:r>
    </w:p>
    <w:p w14:paraId="22069FD5">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（七）法律法规和省级以上人民政府财政部门规定的其他事项。</w:t>
      </w:r>
    </w:p>
    <w:p w14:paraId="0DF4DAEB">
      <w:pPr>
        <w:kinsoku w:val="0"/>
        <w:autoSpaceDE w:val="0"/>
        <w:autoSpaceDN w:val="0"/>
        <w:adjustRightInd w:val="0"/>
        <w:snapToGrid w:val="0"/>
        <w:spacing w:line="560" w:lineRule="exact"/>
        <w:ind w:firstLine="703"/>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3"/>
          <w:kern w:val="0"/>
          <w:sz w:val="24"/>
        </w:rPr>
        <w:t>第十三条</w:t>
      </w:r>
      <w:r>
        <w:rPr>
          <w:rFonts w:hint="eastAsia" w:asciiTheme="majorEastAsia" w:hAnsiTheme="majorEastAsia" w:eastAsiaTheme="majorEastAsia" w:cstheme="majorEastAsia"/>
          <w:snapToGrid w:val="0"/>
          <w:spacing w:val="36"/>
          <w:kern w:val="0"/>
          <w:sz w:val="24"/>
        </w:rPr>
        <w:t xml:space="preserve">  </w:t>
      </w:r>
      <w:r>
        <w:rPr>
          <w:rFonts w:hint="eastAsia" w:asciiTheme="majorEastAsia" w:hAnsiTheme="majorEastAsia" w:eastAsiaTheme="majorEastAsia" w:cstheme="majorEastAsia"/>
          <w:snapToGrid w:val="0"/>
          <w:spacing w:val="8"/>
          <w:kern w:val="0"/>
          <w:sz w:val="24"/>
        </w:rPr>
        <w:t>中标、成交供应商享受本办法规定的中小企业扶持政策的，采购人、采购代理机构应当随中标、成交结果公开中标、成交供应商的《中小企业声明函》。</w:t>
      </w:r>
    </w:p>
    <w:p w14:paraId="1E85F177">
      <w:pPr>
        <w:kinsoku w:val="0"/>
        <w:autoSpaceDE w:val="0"/>
        <w:autoSpaceDN w:val="0"/>
        <w:adjustRightInd w:val="0"/>
        <w:snapToGrid w:val="0"/>
        <w:spacing w:line="560" w:lineRule="exact"/>
        <w:ind w:firstLine="70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8"/>
          <w:kern w:val="0"/>
          <w:sz w:val="24"/>
        </w:rPr>
        <w:t>适用招标投标法的政府采购工程建设项目，应当在公示中标候选人时公开中标候选</w:t>
      </w:r>
      <w:r>
        <w:rPr>
          <w:rFonts w:hint="eastAsia" w:asciiTheme="majorEastAsia" w:hAnsiTheme="majorEastAsia" w:eastAsiaTheme="majorEastAsia" w:cstheme="majorEastAsia"/>
          <w:snapToGrid w:val="0"/>
          <w:spacing w:val="2"/>
          <w:kern w:val="0"/>
          <w:sz w:val="24"/>
        </w:rPr>
        <w:t>人的《中小企业声明函》。</w:t>
      </w:r>
    </w:p>
    <w:p w14:paraId="28A4268F">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6"/>
          <w:kern w:val="0"/>
          <w:sz w:val="24"/>
        </w:rPr>
        <w:t>第十四条  对于通过预留采购项目、预留专门采购包、</w:t>
      </w:r>
      <w:r>
        <w:rPr>
          <w:rFonts w:hint="eastAsia" w:asciiTheme="majorEastAsia" w:hAnsiTheme="majorEastAsia" w:eastAsiaTheme="majorEastAsia" w:cstheme="majorEastAsia"/>
          <w:snapToGrid w:val="0"/>
          <w:spacing w:val="21"/>
          <w:kern w:val="0"/>
          <w:sz w:val="24"/>
        </w:rPr>
        <w:t>要求以联合体形式参加或者合同分包等措施签订的采购合</w:t>
      </w:r>
      <w:r>
        <w:rPr>
          <w:rFonts w:hint="eastAsia" w:asciiTheme="majorEastAsia" w:hAnsiTheme="majorEastAsia" w:eastAsiaTheme="majorEastAsia" w:cstheme="majorEastAsia"/>
          <w:snapToGrid w:val="0"/>
          <w:spacing w:val="8"/>
          <w:kern w:val="0"/>
          <w:sz w:val="24"/>
        </w:rPr>
        <w:t>同，应当明确标注本合同为中小企业预留合同。其中，要求以联合体形式参加采购活动或者合同分包的，应当将联合协议或者分包意向协议作为采购合同的组成部分。</w:t>
      </w:r>
    </w:p>
    <w:p w14:paraId="1BFB227C">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第十五条  鼓励各地区、各部门在采购活动中允许中小</w:t>
      </w:r>
      <w:r>
        <w:rPr>
          <w:rFonts w:hint="eastAsia" w:asciiTheme="majorEastAsia" w:hAnsiTheme="majorEastAsia" w:eastAsiaTheme="majorEastAsia" w:cstheme="majorEastAsia"/>
          <w:snapToGrid w:val="0"/>
          <w:spacing w:val="8"/>
          <w:kern w:val="0"/>
          <w:sz w:val="24"/>
        </w:rPr>
        <w:t>企业引入信用担保手段，为中小企业在投标（响应）保证、履约保证等方面提供专业化服务。鼓励中小企业依法合规通</w:t>
      </w:r>
      <w:r>
        <w:rPr>
          <w:rFonts w:hint="eastAsia" w:asciiTheme="majorEastAsia" w:hAnsiTheme="majorEastAsia" w:eastAsiaTheme="majorEastAsia" w:cstheme="majorEastAsia"/>
          <w:snapToGrid w:val="0"/>
          <w:spacing w:val="6"/>
          <w:kern w:val="0"/>
          <w:sz w:val="24"/>
        </w:rPr>
        <w:t>过政府采购合同融资。</w:t>
      </w:r>
    </w:p>
    <w:p w14:paraId="5F5A1E44">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第十六条  政府采购监督检查、投诉处理及政府采购行</w:t>
      </w:r>
      <w:r>
        <w:rPr>
          <w:rFonts w:hint="eastAsia" w:asciiTheme="majorEastAsia" w:hAnsiTheme="majorEastAsia" w:eastAsiaTheme="majorEastAsia" w:cstheme="majorEastAsia"/>
          <w:snapToGrid w:val="0"/>
          <w:spacing w:val="17"/>
          <w:kern w:val="0"/>
          <w:sz w:val="24"/>
        </w:rPr>
        <w:t xml:space="preserve"> </w:t>
      </w:r>
      <w:r>
        <w:rPr>
          <w:rFonts w:hint="eastAsia" w:asciiTheme="majorEastAsia" w:hAnsiTheme="majorEastAsia" w:eastAsiaTheme="majorEastAsia" w:cstheme="majorEastAsia"/>
          <w:snapToGrid w:val="0"/>
          <w:spacing w:val="8"/>
          <w:kern w:val="0"/>
          <w:sz w:val="24"/>
        </w:rPr>
        <w:t>政处罚中对中小企业的认定，由货物制造商或者工程、服务</w:t>
      </w:r>
      <w:r>
        <w:rPr>
          <w:rFonts w:hint="eastAsia" w:asciiTheme="majorEastAsia" w:hAnsiTheme="majorEastAsia" w:eastAsiaTheme="majorEastAsia" w:cstheme="majorEastAsia"/>
          <w:snapToGrid w:val="0"/>
          <w:spacing w:val="21"/>
          <w:kern w:val="0"/>
          <w:sz w:val="24"/>
        </w:rPr>
        <w:t>供应商注册登记所在地的县级以上人民政府中小企业主管</w:t>
      </w:r>
      <w:r>
        <w:rPr>
          <w:rFonts w:hint="eastAsia" w:asciiTheme="majorEastAsia" w:hAnsiTheme="majorEastAsia" w:eastAsiaTheme="majorEastAsia" w:cstheme="majorEastAsia"/>
          <w:snapToGrid w:val="0"/>
          <w:spacing w:val="3"/>
          <w:kern w:val="0"/>
          <w:sz w:val="24"/>
        </w:rPr>
        <w:t>部门负责。</w:t>
      </w:r>
    </w:p>
    <w:p w14:paraId="726F525C">
      <w:pPr>
        <w:kinsoku w:val="0"/>
        <w:autoSpaceDE w:val="0"/>
        <w:autoSpaceDN w:val="0"/>
        <w:adjustRightInd w:val="0"/>
        <w:snapToGrid w:val="0"/>
        <w:spacing w:line="560" w:lineRule="exact"/>
        <w:ind w:firstLine="750"/>
        <w:jc w:val="left"/>
        <w:textAlignment w:val="baseline"/>
        <w:rPr>
          <w:rFonts w:hint="eastAsia" w:asciiTheme="majorEastAsia" w:hAnsiTheme="majorEastAsia" w:eastAsiaTheme="majorEastAsia" w:cstheme="majorEastAsia"/>
          <w:snapToGrid w:val="0"/>
          <w:spacing w:val="6"/>
          <w:kern w:val="0"/>
          <w:sz w:val="24"/>
        </w:rPr>
      </w:pPr>
      <w:r>
        <w:rPr>
          <w:rFonts w:hint="eastAsia" w:asciiTheme="majorEastAsia" w:hAnsiTheme="majorEastAsia" w:eastAsiaTheme="majorEastAsia" w:cstheme="majorEastAsia"/>
          <w:snapToGrid w:val="0"/>
          <w:spacing w:val="17"/>
          <w:kern w:val="0"/>
          <w:sz w:val="24"/>
        </w:rPr>
        <w:t>中小企业主管部门应当在收到财政部门或者有关招标</w:t>
      </w:r>
      <w:r>
        <w:rPr>
          <w:rFonts w:hint="eastAsia" w:asciiTheme="majorEastAsia" w:hAnsiTheme="majorEastAsia" w:eastAsiaTheme="majorEastAsia" w:cstheme="majorEastAsia"/>
          <w:snapToGrid w:val="0"/>
          <w:spacing w:val="11"/>
          <w:kern w:val="0"/>
          <w:sz w:val="24"/>
        </w:rPr>
        <w:t>投标行政监督部门关于协助开展中小企业认定函后10</w:t>
      </w:r>
      <w:r>
        <w:rPr>
          <w:rFonts w:hint="eastAsia" w:asciiTheme="majorEastAsia" w:hAnsiTheme="majorEastAsia" w:eastAsiaTheme="majorEastAsia" w:cstheme="majorEastAsia"/>
          <w:snapToGrid w:val="0"/>
          <w:spacing w:val="-48"/>
          <w:kern w:val="0"/>
          <w:sz w:val="24"/>
        </w:rPr>
        <w:t xml:space="preserve"> </w:t>
      </w:r>
      <w:r>
        <w:rPr>
          <w:rFonts w:hint="eastAsia" w:asciiTheme="majorEastAsia" w:hAnsiTheme="majorEastAsia" w:eastAsiaTheme="majorEastAsia" w:cstheme="majorEastAsia"/>
          <w:snapToGrid w:val="0"/>
          <w:spacing w:val="11"/>
          <w:kern w:val="0"/>
          <w:sz w:val="24"/>
        </w:rPr>
        <w:t>个工</w:t>
      </w:r>
      <w:r>
        <w:rPr>
          <w:rFonts w:hint="eastAsia" w:asciiTheme="majorEastAsia" w:hAnsiTheme="majorEastAsia" w:eastAsiaTheme="majorEastAsia" w:cstheme="majorEastAsia"/>
          <w:snapToGrid w:val="0"/>
          <w:spacing w:val="6"/>
          <w:kern w:val="0"/>
          <w:sz w:val="24"/>
        </w:rPr>
        <w:t>作日内做出书面答复。</w:t>
      </w:r>
    </w:p>
    <w:p w14:paraId="1F46BF2C">
      <w:pPr>
        <w:kinsoku w:val="0"/>
        <w:autoSpaceDE w:val="0"/>
        <w:autoSpaceDN w:val="0"/>
        <w:adjustRightInd w:val="0"/>
        <w:snapToGrid w:val="0"/>
        <w:spacing w:line="560" w:lineRule="exact"/>
        <w:ind w:firstLine="75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 xml:space="preserve">第十七条 </w:t>
      </w:r>
      <w:r>
        <w:rPr>
          <w:rFonts w:hint="eastAsia" w:asciiTheme="majorEastAsia" w:hAnsiTheme="majorEastAsia" w:eastAsiaTheme="majorEastAsia" w:cstheme="majorEastAsia"/>
          <w:snapToGrid w:val="0"/>
          <w:spacing w:val="17"/>
          <w:kern w:val="0"/>
          <w:sz w:val="24"/>
        </w:rPr>
        <w:t xml:space="preserve"> 各地区、各部门应当对涉及中小企业采购的预算项目实施全过</w:t>
      </w:r>
      <w:r>
        <w:rPr>
          <w:rFonts w:hint="eastAsia" w:asciiTheme="majorEastAsia" w:hAnsiTheme="majorEastAsia" w:eastAsiaTheme="majorEastAsia" w:cstheme="majorEastAsia"/>
          <w:snapToGrid w:val="0"/>
          <w:spacing w:val="8"/>
          <w:kern w:val="0"/>
          <w:sz w:val="24"/>
        </w:rPr>
        <w:t>程绩效管理，合理设置绩效目标和指标，落实扶持中小企业有关政策要求，定期开展绩效监控和评价，强化绩效评价结果应用。</w:t>
      </w:r>
    </w:p>
    <w:p w14:paraId="1CBE868F">
      <w:pPr>
        <w:widowControl/>
        <w:kinsoku w:val="0"/>
        <w:autoSpaceDE w:val="0"/>
        <w:autoSpaceDN w:val="0"/>
        <w:adjustRightInd w:val="0"/>
        <w:snapToGrid w:val="0"/>
        <w:spacing w:line="560" w:lineRule="exact"/>
        <w:ind w:firstLine="512" w:firstLineChars="200"/>
        <w:jc w:val="left"/>
        <w:textAlignment w:val="baseline"/>
        <w:rPr>
          <w:rFonts w:hint="eastAsia" w:asciiTheme="majorEastAsia" w:hAnsiTheme="majorEastAsia" w:eastAsiaTheme="majorEastAsia" w:cstheme="majorEastAsia"/>
          <w:snapToGrid w:val="0"/>
          <w:spacing w:val="8"/>
          <w:kern w:val="0"/>
          <w:position w:val="18"/>
          <w:sz w:val="24"/>
        </w:rPr>
      </w:pPr>
      <w:r>
        <w:rPr>
          <w:rFonts w:hint="eastAsia" w:asciiTheme="majorEastAsia" w:hAnsiTheme="majorEastAsia" w:eastAsiaTheme="majorEastAsia" w:cstheme="majorEastAsia"/>
          <w:snapToGrid w:val="0"/>
          <w:spacing w:val="8"/>
          <w:kern w:val="0"/>
          <w:position w:val="18"/>
          <w:sz w:val="24"/>
        </w:rPr>
        <w:t>第十八条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0F80A8A1">
      <w:pPr>
        <w:widowControl/>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第十九条  采购人未按本办法规定为中小企</w:t>
      </w:r>
      <w:r>
        <w:rPr>
          <w:rFonts w:hint="eastAsia" w:asciiTheme="majorEastAsia" w:hAnsiTheme="majorEastAsia" w:eastAsiaTheme="majorEastAsia" w:cstheme="majorEastAsia"/>
          <w:snapToGrid w:val="0"/>
          <w:spacing w:val="18"/>
          <w:kern w:val="0"/>
          <w:sz w:val="24"/>
        </w:rPr>
        <w:t>业预留采</w:t>
      </w:r>
      <w:r>
        <w:rPr>
          <w:rFonts w:hint="eastAsia" w:asciiTheme="majorEastAsia" w:hAnsiTheme="majorEastAsia" w:eastAsiaTheme="majorEastAsia" w:cstheme="majorEastAsia"/>
          <w:snapToGrid w:val="0"/>
          <w:spacing w:val="8"/>
          <w:kern w:val="0"/>
          <w:sz w:val="24"/>
        </w:rPr>
        <w:t>购份额，采购人、采购代理机构未按照本办法规定要求实施价格扣除或者价格分加分的，属于未按照规定执行政府采购政策，依照《中华人民共和国政府采购法》等国家有关规定</w:t>
      </w:r>
      <w:r>
        <w:rPr>
          <w:rFonts w:hint="eastAsia" w:asciiTheme="majorEastAsia" w:hAnsiTheme="majorEastAsia" w:eastAsiaTheme="majorEastAsia" w:cstheme="majorEastAsia"/>
          <w:snapToGrid w:val="0"/>
          <w:spacing w:val="5"/>
          <w:kern w:val="0"/>
          <w:sz w:val="24"/>
        </w:rPr>
        <w:t>追究法律责任。</w:t>
      </w:r>
    </w:p>
    <w:p w14:paraId="019B3AFF">
      <w:pPr>
        <w:kinsoku w:val="0"/>
        <w:autoSpaceDE w:val="0"/>
        <w:autoSpaceDN w:val="0"/>
        <w:adjustRightInd w:val="0"/>
        <w:snapToGrid w:val="0"/>
        <w:spacing w:line="560" w:lineRule="exact"/>
        <w:ind w:firstLine="693"/>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第二十条  供应商按照本办法规定提供声明</w:t>
      </w:r>
      <w:r>
        <w:rPr>
          <w:rFonts w:hint="eastAsia" w:asciiTheme="majorEastAsia" w:hAnsiTheme="majorEastAsia" w:eastAsiaTheme="majorEastAsia" w:cstheme="majorEastAsia"/>
          <w:snapToGrid w:val="0"/>
          <w:spacing w:val="18"/>
          <w:kern w:val="0"/>
          <w:sz w:val="24"/>
        </w:rPr>
        <w:t>函内容不</w:t>
      </w:r>
      <w:r>
        <w:rPr>
          <w:rFonts w:hint="eastAsia" w:asciiTheme="majorEastAsia" w:hAnsiTheme="majorEastAsia" w:eastAsiaTheme="majorEastAsia" w:cstheme="majorEastAsia"/>
          <w:snapToGrid w:val="0"/>
          <w:spacing w:val="8"/>
          <w:kern w:val="0"/>
          <w:sz w:val="24"/>
        </w:rPr>
        <w:t>实的，属于提供虚假材料谋取中标、成交，依照《中华人民共和国政府采购法》等国家有关规定追究相应责任。</w:t>
      </w:r>
    </w:p>
    <w:p w14:paraId="35F9FC71">
      <w:pPr>
        <w:widowControl/>
        <w:kinsoku w:val="0"/>
        <w:autoSpaceDE w:val="0"/>
        <w:autoSpaceDN w:val="0"/>
        <w:adjustRightInd w:val="0"/>
        <w:snapToGrid w:val="0"/>
        <w:spacing w:line="560" w:lineRule="exact"/>
        <w:ind w:firstLine="638"/>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6"/>
          <w:kern w:val="0"/>
          <w:sz w:val="24"/>
        </w:rPr>
        <w:t>适用招标投标法的政府采购工程建设项目，投标人按照本办法规定提供声明函内容不实的，属于弄虚作假骗取</w:t>
      </w:r>
      <w:r>
        <w:rPr>
          <w:rFonts w:hint="eastAsia" w:asciiTheme="majorEastAsia" w:hAnsiTheme="majorEastAsia" w:eastAsiaTheme="majorEastAsia" w:cstheme="majorEastAsia"/>
          <w:snapToGrid w:val="0"/>
          <w:spacing w:val="5"/>
          <w:kern w:val="0"/>
          <w:sz w:val="24"/>
        </w:rPr>
        <w:t>中标，</w:t>
      </w:r>
      <w:r>
        <w:rPr>
          <w:rFonts w:hint="eastAsia" w:asciiTheme="majorEastAsia" w:hAnsiTheme="majorEastAsia" w:eastAsiaTheme="majorEastAsia" w:cstheme="majorEastAsia"/>
          <w:snapToGrid w:val="0"/>
          <w:spacing w:val="8"/>
          <w:kern w:val="0"/>
          <w:sz w:val="24"/>
        </w:rPr>
        <w:t>依照《中华人民共和国招标投标法》等国家有关规定追究相</w:t>
      </w:r>
      <w:r>
        <w:rPr>
          <w:rFonts w:hint="eastAsia" w:asciiTheme="majorEastAsia" w:hAnsiTheme="majorEastAsia" w:eastAsiaTheme="majorEastAsia" w:cstheme="majorEastAsia"/>
          <w:snapToGrid w:val="0"/>
          <w:spacing w:val="2"/>
          <w:kern w:val="0"/>
          <w:sz w:val="24"/>
        </w:rPr>
        <w:t>应责任。</w:t>
      </w:r>
    </w:p>
    <w:p w14:paraId="61B295D1">
      <w:pPr>
        <w:widowControl/>
        <w:kinsoku w:val="0"/>
        <w:autoSpaceDE w:val="0"/>
        <w:autoSpaceDN w:val="0"/>
        <w:adjustRightInd w:val="0"/>
        <w:snapToGrid w:val="0"/>
        <w:spacing w:line="560" w:lineRule="exact"/>
        <w:ind w:firstLine="702"/>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第二十一条  财政部门、中小企业主管部门及其工作人</w:t>
      </w:r>
      <w:r>
        <w:rPr>
          <w:rFonts w:hint="eastAsia" w:asciiTheme="majorEastAsia" w:hAnsiTheme="majorEastAsia" w:eastAsiaTheme="majorEastAsia" w:cstheme="majorEastAsia"/>
          <w:snapToGrid w:val="0"/>
          <w:spacing w:val="8"/>
          <w:kern w:val="0"/>
          <w:sz w:val="24"/>
        </w:rPr>
        <w:t>员在履行职责中违反本办法规定及存在其他滥用职权、玩忽职守、徇私舞弊等违法违纪行为的，依照《</w:t>
      </w:r>
      <w:r>
        <w:fldChar w:fldCharType="begin"/>
      </w:r>
      <w:r>
        <w:instrText xml:space="preserve"> HYPERLINK "http://10.162.100.18:168/golaw?dbnm=gjfg&amp;flid=1116012014128049" </w:instrText>
      </w:r>
      <w:r>
        <w:fldChar w:fldCharType="separate"/>
      </w:r>
      <w:r>
        <w:rPr>
          <w:rFonts w:hint="eastAsia" w:asciiTheme="majorEastAsia" w:hAnsiTheme="majorEastAsia" w:eastAsiaTheme="majorEastAsia" w:cstheme="majorEastAsia"/>
          <w:snapToGrid w:val="0"/>
          <w:spacing w:val="8"/>
          <w:kern w:val="0"/>
          <w:sz w:val="24"/>
        </w:rPr>
        <w:t>中华人民共和国</w:t>
      </w:r>
      <w:r>
        <w:rPr>
          <w:rFonts w:hint="eastAsia" w:asciiTheme="majorEastAsia" w:hAnsiTheme="majorEastAsia" w:eastAsiaTheme="majorEastAsia" w:cstheme="majorEastAsia"/>
          <w:snapToGrid w:val="0"/>
          <w:spacing w:val="8"/>
          <w:kern w:val="0"/>
          <w:sz w:val="24"/>
        </w:rPr>
        <w:fldChar w:fldCharType="end"/>
      </w:r>
      <w:r>
        <w:rPr>
          <w:rFonts w:hint="eastAsia" w:asciiTheme="majorEastAsia" w:hAnsiTheme="majorEastAsia" w:eastAsiaTheme="majorEastAsia" w:cstheme="majorEastAsia"/>
          <w:snapToGrid w:val="0"/>
          <w:spacing w:val="-14"/>
          <w:kern w:val="0"/>
          <w:sz w:val="24"/>
        </w:rPr>
        <w:t>政府采购法》、《</w:t>
      </w:r>
      <w:r>
        <w:fldChar w:fldCharType="begin"/>
      </w:r>
      <w:r>
        <w:instrText xml:space="preserve"> HYPERLINK "http://10.162.100.18:168/golaw?dbnm=gjfg&amp;flid=111601200501" </w:instrText>
      </w:r>
      <w:r>
        <w:fldChar w:fldCharType="separate"/>
      </w:r>
      <w:r>
        <w:rPr>
          <w:rFonts w:hint="eastAsia" w:asciiTheme="majorEastAsia" w:hAnsiTheme="majorEastAsia" w:eastAsiaTheme="majorEastAsia" w:cstheme="majorEastAsia"/>
          <w:snapToGrid w:val="0"/>
          <w:spacing w:val="-14"/>
          <w:kern w:val="0"/>
          <w:sz w:val="24"/>
        </w:rPr>
        <w:t>中华人民共和国公务员法</w:t>
      </w:r>
      <w:r>
        <w:rPr>
          <w:rFonts w:hint="eastAsia" w:asciiTheme="majorEastAsia" w:hAnsiTheme="majorEastAsia" w:eastAsiaTheme="majorEastAsia" w:cstheme="majorEastAsia"/>
          <w:snapToGrid w:val="0"/>
          <w:spacing w:val="-14"/>
          <w:kern w:val="0"/>
          <w:sz w:val="24"/>
        </w:rPr>
        <w:fldChar w:fldCharType="end"/>
      </w:r>
      <w:r>
        <w:rPr>
          <w:rFonts w:hint="eastAsia" w:asciiTheme="majorEastAsia" w:hAnsiTheme="majorEastAsia" w:eastAsiaTheme="majorEastAsia" w:cstheme="majorEastAsia"/>
          <w:snapToGrid w:val="0"/>
          <w:spacing w:val="-14"/>
          <w:kern w:val="0"/>
          <w:sz w:val="24"/>
        </w:rPr>
        <w:t>》、《</w:t>
      </w:r>
      <w:r>
        <w:fldChar w:fldCharType="begin"/>
      </w:r>
      <w:r>
        <w:instrText xml:space="preserve"> HYPERLINK "http://10.162.100.18:168/golaw?dbnm=gjfg&amp;flid=1117032010100014" </w:instrText>
      </w:r>
      <w:r>
        <w:fldChar w:fldCharType="separate"/>
      </w:r>
      <w:r>
        <w:rPr>
          <w:rFonts w:hint="eastAsia" w:asciiTheme="majorEastAsia" w:hAnsiTheme="majorEastAsia" w:eastAsiaTheme="majorEastAsia" w:cstheme="majorEastAsia"/>
          <w:snapToGrid w:val="0"/>
          <w:spacing w:val="-14"/>
          <w:kern w:val="0"/>
          <w:sz w:val="24"/>
        </w:rPr>
        <w:t>中华人民共和</w:t>
      </w:r>
      <w:r>
        <w:rPr>
          <w:rFonts w:hint="eastAsia" w:asciiTheme="majorEastAsia" w:hAnsiTheme="majorEastAsia" w:eastAsiaTheme="majorEastAsia" w:cstheme="majorEastAsia"/>
          <w:snapToGrid w:val="0"/>
          <w:spacing w:val="-14"/>
          <w:kern w:val="0"/>
          <w:sz w:val="24"/>
        </w:rPr>
        <w:fldChar w:fldCharType="end"/>
      </w:r>
      <w:r>
        <w:rPr>
          <w:rFonts w:hint="eastAsia" w:asciiTheme="majorEastAsia" w:hAnsiTheme="majorEastAsia" w:eastAsiaTheme="majorEastAsia" w:cstheme="majorEastAsia"/>
          <w:snapToGrid w:val="0"/>
          <w:spacing w:val="-3"/>
          <w:kern w:val="0"/>
          <w:sz w:val="24"/>
        </w:rPr>
        <w:t>国监察法》、《</w:t>
      </w:r>
      <w:r>
        <w:fldChar w:fldCharType="begin"/>
      </w:r>
      <w:r>
        <w:instrText xml:space="preserve"> HYPERLINK "http://10.162.100.18:168/golaw?dbnm=gjfg&amp;flid=1129012015130679" </w:instrText>
      </w:r>
      <w:r>
        <w:fldChar w:fldCharType="separate"/>
      </w:r>
      <w:r>
        <w:rPr>
          <w:rFonts w:hint="eastAsia" w:asciiTheme="majorEastAsia" w:hAnsiTheme="majorEastAsia" w:eastAsiaTheme="majorEastAsia" w:cstheme="majorEastAsia"/>
          <w:snapToGrid w:val="0"/>
          <w:spacing w:val="-3"/>
          <w:kern w:val="0"/>
          <w:sz w:val="24"/>
        </w:rPr>
        <w:t>中华人民共和国政府采购法实施条例</w:t>
      </w:r>
      <w:r>
        <w:rPr>
          <w:rFonts w:hint="eastAsia" w:asciiTheme="majorEastAsia" w:hAnsiTheme="majorEastAsia" w:eastAsiaTheme="majorEastAsia" w:cstheme="majorEastAsia"/>
          <w:snapToGrid w:val="0"/>
          <w:spacing w:val="-3"/>
          <w:kern w:val="0"/>
          <w:sz w:val="24"/>
        </w:rPr>
        <w:fldChar w:fldCharType="end"/>
      </w:r>
      <w:r>
        <w:rPr>
          <w:rFonts w:hint="eastAsia" w:asciiTheme="majorEastAsia" w:hAnsiTheme="majorEastAsia" w:eastAsiaTheme="majorEastAsia" w:cstheme="majorEastAsia"/>
          <w:snapToGrid w:val="0"/>
          <w:spacing w:val="-3"/>
          <w:kern w:val="0"/>
          <w:sz w:val="24"/>
        </w:rPr>
        <w:t>》等</w:t>
      </w:r>
      <w:r>
        <w:rPr>
          <w:rFonts w:hint="eastAsia" w:asciiTheme="majorEastAsia" w:hAnsiTheme="majorEastAsia" w:eastAsiaTheme="majorEastAsia" w:cstheme="majorEastAsia"/>
          <w:snapToGrid w:val="0"/>
          <w:spacing w:val="-4"/>
          <w:kern w:val="0"/>
          <w:sz w:val="24"/>
        </w:rPr>
        <w:t>国家</w:t>
      </w:r>
      <w:r>
        <w:rPr>
          <w:rFonts w:hint="eastAsia" w:asciiTheme="majorEastAsia" w:hAnsiTheme="majorEastAsia" w:eastAsiaTheme="majorEastAsia" w:cstheme="majorEastAsia"/>
          <w:snapToGrid w:val="0"/>
          <w:spacing w:val="9"/>
          <w:kern w:val="0"/>
          <w:sz w:val="24"/>
        </w:rPr>
        <w:t>有关规定追究相应责任；涉嫌犯罪的，依法</w:t>
      </w:r>
      <w:r>
        <w:rPr>
          <w:rFonts w:hint="eastAsia" w:asciiTheme="majorEastAsia" w:hAnsiTheme="majorEastAsia" w:eastAsiaTheme="majorEastAsia" w:cstheme="majorEastAsia"/>
          <w:snapToGrid w:val="0"/>
          <w:spacing w:val="8"/>
          <w:kern w:val="0"/>
          <w:sz w:val="24"/>
        </w:rPr>
        <w:t>移送有关国家机</w:t>
      </w:r>
      <w:r>
        <w:rPr>
          <w:rFonts w:hint="eastAsia" w:asciiTheme="majorEastAsia" w:hAnsiTheme="majorEastAsia" w:eastAsiaTheme="majorEastAsia" w:cstheme="majorEastAsia"/>
          <w:snapToGrid w:val="0"/>
          <w:spacing w:val="-1"/>
          <w:kern w:val="0"/>
          <w:sz w:val="24"/>
        </w:rPr>
        <w:t>关处理。</w:t>
      </w:r>
    </w:p>
    <w:p w14:paraId="76373A0D">
      <w:pPr>
        <w:widowControl/>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第二十二条</w:t>
      </w:r>
      <w:r>
        <w:rPr>
          <w:rFonts w:hint="eastAsia" w:asciiTheme="majorEastAsia" w:hAnsiTheme="majorEastAsia" w:eastAsiaTheme="majorEastAsia" w:cstheme="majorEastAsia"/>
          <w:b/>
          <w:bCs/>
          <w:snapToGrid w:val="0"/>
          <w:spacing w:val="8"/>
          <w:kern w:val="0"/>
          <w:sz w:val="24"/>
        </w:rPr>
        <w:t xml:space="preserve">  </w:t>
      </w:r>
      <w:r>
        <w:rPr>
          <w:rFonts w:hint="eastAsia" w:asciiTheme="majorEastAsia" w:hAnsiTheme="majorEastAsia" w:eastAsiaTheme="majorEastAsia" w:cstheme="majorEastAsia"/>
          <w:snapToGrid w:val="0"/>
          <w:spacing w:val="8"/>
          <w:kern w:val="0"/>
          <w:sz w:val="24"/>
        </w:rPr>
        <w:t>对外援助项目、国家相关资格或者资质管理制度另有规定的项目，不适用本办法。</w:t>
      </w:r>
    </w:p>
    <w:p w14:paraId="16B50651">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第二十三条</w:t>
      </w:r>
      <w:r>
        <w:rPr>
          <w:rFonts w:hint="eastAsia" w:asciiTheme="majorEastAsia" w:hAnsiTheme="majorEastAsia" w:eastAsiaTheme="majorEastAsia" w:cstheme="majorEastAsia"/>
          <w:snapToGrid w:val="0"/>
          <w:spacing w:val="8"/>
          <w:kern w:val="0"/>
          <w:sz w:val="24"/>
        </w:rPr>
        <w:t xml:space="preserve">  关于视同中小企业的其他主体的政府采</w:t>
      </w:r>
    </w:p>
    <w:p w14:paraId="71E96022">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购扶持政策，由财政部会同有关部门另行规定。</w:t>
      </w:r>
    </w:p>
    <w:p w14:paraId="0EFFC24C">
      <w:pPr>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第二十四条</w:t>
      </w:r>
      <w:r>
        <w:rPr>
          <w:rFonts w:hint="eastAsia" w:asciiTheme="majorEastAsia" w:hAnsiTheme="majorEastAsia" w:eastAsiaTheme="majorEastAsia" w:cstheme="majorEastAsia"/>
          <w:snapToGrid w:val="0"/>
          <w:spacing w:val="8"/>
          <w:kern w:val="0"/>
          <w:sz w:val="24"/>
        </w:rPr>
        <w:t xml:space="preserve">  省级财政部门可以会同中小企业主管部门根据本办法的规定制定具体实施办法。</w:t>
      </w:r>
    </w:p>
    <w:p w14:paraId="021F5EF3">
      <w:pPr>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第二十五条</w:t>
      </w:r>
      <w:r>
        <w:rPr>
          <w:rFonts w:hint="eastAsia" w:asciiTheme="majorEastAsia" w:hAnsiTheme="majorEastAsia" w:eastAsiaTheme="majorEastAsia" w:cstheme="majorEastAsia"/>
          <w:snapToGrid w:val="0"/>
          <w:spacing w:val="8"/>
          <w:kern w:val="0"/>
          <w:sz w:val="24"/>
        </w:rPr>
        <w:t xml:space="preserve">  本办法自2021年1月1日起施行。《财政部工业和信息化部关于印发〈政府采购促进中小企业发展暂行办法〉的通知》（财库（2011﹞181号）同时废止。</w:t>
      </w:r>
    </w:p>
    <w:p w14:paraId="1A0AC750">
      <w:pPr>
        <w:widowControl/>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p>
    <w:p w14:paraId="015E3A76">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p>
    <w:p w14:paraId="739232EB">
      <w:pPr>
        <w:spacing w:line="560" w:lineRule="exact"/>
        <w:rPr>
          <w:rFonts w:hint="eastAsia" w:asciiTheme="majorEastAsia" w:hAnsiTheme="majorEastAsia" w:eastAsiaTheme="majorEastAsia" w:cstheme="majorEastAsia"/>
          <w:sz w:val="24"/>
        </w:rPr>
        <w:sectPr>
          <w:headerReference r:id="rId16" w:type="default"/>
          <w:footerReference r:id="rId17" w:type="default"/>
          <w:pgSz w:w="11906" w:h="16839"/>
          <w:pgMar w:top="1431" w:right="1785" w:bottom="1378" w:left="1785" w:header="0" w:footer="1212" w:gutter="0"/>
          <w:cols w:space="720" w:num="1"/>
        </w:sectPr>
      </w:pPr>
    </w:p>
    <w:p w14:paraId="6372B183">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5" w:name="_Toc11878"/>
      <w:r>
        <w:rPr>
          <w:rFonts w:hint="eastAsia" w:asciiTheme="majorEastAsia" w:hAnsiTheme="majorEastAsia" w:eastAsiaTheme="majorEastAsia" w:cstheme="majorEastAsia"/>
          <w:snapToGrid w:val="0"/>
          <w:spacing w:val="-9"/>
          <w:kern w:val="0"/>
          <w:sz w:val="24"/>
        </w:rPr>
        <w:t>附件2：关于进一步加大政府采购支持中小企业力度的通知</w:t>
      </w:r>
      <w:bookmarkEnd w:id="155"/>
    </w:p>
    <w:p w14:paraId="7F26394D">
      <w:pPr>
        <w:widowControl/>
        <w:shd w:val="clear" w:color="auto" w:fill="FFFFFF"/>
        <w:spacing w:beforeAutospacing="1" w:afterAutospacing="1" w:line="360" w:lineRule="auto"/>
        <w:jc w:val="center"/>
        <w:textAlignment w:val="baseline"/>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kern w:val="0"/>
          <w:sz w:val="24"/>
          <w:shd w:val="clear" w:color="auto" w:fill="FFFFFF"/>
        </w:rPr>
        <w:t>关于进一步加大政府采购支持中小企业力度的通知</w:t>
      </w:r>
    </w:p>
    <w:p w14:paraId="4993191C">
      <w:pPr>
        <w:widowControl/>
        <w:shd w:val="clear" w:color="auto" w:fill="FFFFFF"/>
        <w:spacing w:line="360" w:lineRule="auto"/>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kern w:val="0"/>
          <w:sz w:val="24"/>
          <w:shd w:val="clear" w:color="auto" w:fill="FFFFFF"/>
        </w:rPr>
        <w:t>财库〔2022〕19号</w:t>
      </w:r>
    </w:p>
    <w:p w14:paraId="04F8693D">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各中央预算单位，各省、自治区、直辖市、计划单列市财政厅（局），新疆生产建设兵团财政局：</w:t>
      </w:r>
    </w:p>
    <w:p w14:paraId="000C2A9A">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6D03A592">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一、严格落实支持中小企业政府采购政策。</w:t>
      </w:r>
      <w:r>
        <w:rPr>
          <w:rFonts w:hint="eastAsia" w:asciiTheme="majorEastAsia" w:hAnsiTheme="majorEastAsia" w:eastAsiaTheme="majorEastAsia" w:cstheme="majorEastAsia"/>
          <w:sz w:val="24"/>
          <w:szCs w:val="24"/>
          <w:shd w:val="clear" w:color="auto" w:fill="FFFFFF"/>
        </w:rPr>
        <w:t>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05D9F1D4">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二、调整对小微企业的价格评审优惠幅度。</w:t>
      </w:r>
      <w:r>
        <w:rPr>
          <w:rFonts w:hint="eastAsia" w:asciiTheme="majorEastAsia" w:hAnsiTheme="majorEastAsia" w:eastAsiaTheme="majorEastAsia" w:cstheme="majorEastAsia"/>
          <w:sz w:val="24"/>
          <w:szCs w:val="24"/>
          <w:shd w:val="clear" w:color="auto" w:fill="FFFFFF"/>
        </w:rPr>
        <w:t>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36F4CA5B">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三、提高政府采购工程面向中小企业预留份额。</w:t>
      </w:r>
      <w:r>
        <w:rPr>
          <w:rFonts w:hint="eastAsia" w:asciiTheme="majorEastAsia" w:hAnsiTheme="majorEastAsia" w:eastAsiaTheme="majorEastAsia" w:cstheme="majorEastAsia"/>
          <w:sz w:val="24"/>
          <w:szCs w:val="24"/>
          <w:shd w:val="clear" w:color="auto" w:fill="FFFFFF"/>
        </w:rPr>
        <w:t>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5F2998A0">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四、认真做好组织实施。</w:t>
      </w:r>
      <w:r>
        <w:rPr>
          <w:rFonts w:hint="eastAsia" w:asciiTheme="majorEastAsia" w:hAnsiTheme="majorEastAsia" w:eastAsiaTheme="majorEastAsia" w:cstheme="majorEastAsia"/>
          <w:sz w:val="24"/>
          <w:szCs w:val="24"/>
          <w:shd w:val="clear" w:color="auto" w:fill="FFFFFF"/>
        </w:rPr>
        <w:t>各地区、各部门应当加强组织领导，明确工作责任，细化执行要求，强化监督检查，确保国务院部署落实到位，对通知执行中出现的问题要及时向财政部报告。</w:t>
      </w:r>
    </w:p>
    <w:p w14:paraId="4EF19DD7">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本通知自2022年7月1日起执行。</w:t>
      </w:r>
    </w:p>
    <w:p w14:paraId="5E612009">
      <w:pPr>
        <w:pStyle w:val="26"/>
        <w:spacing w:before="0" w:beforeAutospacing="0" w:after="210" w:afterAutospacing="0" w:line="360" w:lineRule="auto"/>
        <w:jc w:val="righ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财 政 部</w:t>
      </w:r>
    </w:p>
    <w:p w14:paraId="4CF5FA94">
      <w:pPr>
        <w:pStyle w:val="26"/>
        <w:spacing w:before="0" w:beforeAutospacing="0" w:after="210" w:afterAutospacing="0" w:line="360" w:lineRule="auto"/>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2022年5月30日</w:t>
      </w:r>
    </w:p>
    <w:p w14:paraId="3BF98274">
      <w:pPr>
        <w:rPr>
          <w:rFonts w:hint="eastAsia" w:asciiTheme="majorEastAsia" w:hAnsiTheme="majorEastAsia" w:eastAsiaTheme="majorEastAsia" w:cstheme="majorEastAsia"/>
          <w:sz w:val="24"/>
          <w:shd w:val="clear" w:color="auto" w:fill="FFFFFF"/>
        </w:rPr>
      </w:pPr>
      <w:r>
        <w:rPr>
          <w:rFonts w:hint="eastAsia" w:asciiTheme="majorEastAsia" w:hAnsiTheme="majorEastAsia" w:eastAsiaTheme="majorEastAsia" w:cstheme="majorEastAsia"/>
          <w:sz w:val="24"/>
          <w:shd w:val="clear" w:color="auto" w:fill="FFFFFF"/>
        </w:rPr>
        <w:br w:type="page"/>
      </w:r>
    </w:p>
    <w:p w14:paraId="72DF4616">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6" w:name="_Toc22299"/>
      <w:r>
        <w:rPr>
          <w:rFonts w:hint="eastAsia" w:asciiTheme="majorEastAsia" w:hAnsiTheme="majorEastAsia" w:eastAsiaTheme="majorEastAsia" w:cstheme="majorEastAsia"/>
          <w:snapToGrid w:val="0"/>
          <w:spacing w:val="-9"/>
          <w:kern w:val="0"/>
          <w:sz w:val="24"/>
        </w:rPr>
        <w:t>附件3：关于印发中小企业划型标准规定的通知</w:t>
      </w:r>
      <w:bookmarkEnd w:id="156"/>
    </w:p>
    <w:p w14:paraId="11DFD4C7">
      <w:pPr>
        <w:widowControl/>
        <w:shd w:val="clear" w:color="auto" w:fill="FFFFFF"/>
        <w:spacing w:beforeAutospacing="1" w:afterAutospacing="1" w:line="336" w:lineRule="atLeast"/>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kern w:val="0"/>
          <w:sz w:val="24"/>
          <w:shd w:val="clear" w:color="auto" w:fill="FFFFFF"/>
        </w:rPr>
        <w:t>关于印发中小企业划型标准规定的通知</w:t>
      </w:r>
    </w:p>
    <w:p w14:paraId="40F24F8F">
      <w:pPr>
        <w:widowControl/>
        <w:spacing w:line="600" w:lineRule="atLeast"/>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shd w:val="clear" w:color="auto" w:fill="FFFFFF"/>
        </w:rPr>
        <w:t>工信部联企业〔2011〕300号</w:t>
      </w:r>
    </w:p>
    <w:p w14:paraId="2A8D9DD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各省、自治区、直辖市人民政府，国务院各部委、各直属机构及有关单位：</w:t>
      </w:r>
    </w:p>
    <w:p w14:paraId="266D8715">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BD62119">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工业和信息化部</w:t>
      </w:r>
    </w:p>
    <w:p w14:paraId="418AEDBE">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国家统计局</w:t>
      </w:r>
    </w:p>
    <w:p w14:paraId="34A9F665">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国家发展和改革委员会</w:t>
      </w:r>
    </w:p>
    <w:p w14:paraId="2DFF38BF">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财政部</w:t>
      </w:r>
    </w:p>
    <w:p w14:paraId="0A6442E1">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二○一一年六月十八日</w:t>
      </w:r>
    </w:p>
    <w:p w14:paraId="689C3F8D">
      <w:pPr>
        <w:pStyle w:val="26"/>
        <w:spacing w:before="0" w:beforeAutospacing="0" w:after="0" w:afterAutospacing="0" w:line="560" w:lineRule="atLeast"/>
        <w:jc w:val="center"/>
        <w:textAlignment w:val="baseline"/>
        <w:rPr>
          <w:rFonts w:hint="eastAsia" w:asciiTheme="majorEastAsia" w:hAnsiTheme="majorEastAsia" w:eastAsiaTheme="majorEastAsia" w:cstheme="majorEastAsia"/>
          <w:sz w:val="24"/>
          <w:szCs w:val="24"/>
        </w:rPr>
      </w:pPr>
      <w:r>
        <w:rPr>
          <w:rStyle w:val="31"/>
          <w:rFonts w:hint="eastAsia" w:asciiTheme="majorEastAsia" w:hAnsiTheme="majorEastAsia" w:eastAsiaTheme="majorEastAsia" w:cstheme="majorEastAsia"/>
          <w:sz w:val="24"/>
          <w:szCs w:val="24"/>
          <w:shd w:val="clear" w:color="auto" w:fill="FFFFFF"/>
        </w:rPr>
        <w:t>中小企业划型标准规定</w:t>
      </w:r>
    </w:p>
    <w:p w14:paraId="07CD134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一、根据《中华人民共和国中小企业促进法》和《国务院关于进一步促进中小企业发展的若干意见》(国发〔2009〕36号)，制定本规定。</w:t>
      </w:r>
    </w:p>
    <w:p w14:paraId="62C8A4E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二、中小企业划分为中型、小型、微型三种类型，具体标准根据企业从业人员、营业收入、资产总额等指标，结合行业特点制定。</w:t>
      </w:r>
    </w:p>
    <w:p w14:paraId="418CE483">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72A4A3F">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四、各行业划型标准为：</w:t>
      </w:r>
    </w:p>
    <w:p w14:paraId="709B5CA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（一）农、林、牧、渔业。营业收入20000万元以下的为中小微型企业。其中，营业收入500万元及以上的为中型企业，营业收入50万元及以上的为小型企业，营业收入50万元以下的为微型企业。</w:t>
      </w:r>
    </w:p>
    <w:p w14:paraId="78E7DD9E">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CC44DE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7F66EEB">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257AE6C">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E4E9B48">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5BF799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0CA695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5583BD8">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C68A96B">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61A154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3BFBE4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CA2D1CF">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53E5B06">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95F0DB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125AB9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（十六）其他未列明行业。从业人员300人以下的为中小微型企业。其中，从业人员100人及以上的为中型企业；从业人员10人及以上的为小型企业；从业人员10人以下的为微型企业。</w:t>
      </w:r>
    </w:p>
    <w:p w14:paraId="6D1EF6C5">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五、企业类型的划分以统计部门的统计数据为依据。</w:t>
      </w:r>
    </w:p>
    <w:p w14:paraId="4501DC54">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六、本规定适用于在中华人民共和国境内依法设立的各类所有制和各种组织形式的企业。个体工商户和本规定以外的行业，参照本规定进行划型。</w:t>
      </w:r>
    </w:p>
    <w:p w14:paraId="40489AE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七、本规定的中型企业标准上限即为大型企业标准的下限，国家统计部门据此制定大中小微型企业的统计分类。国务院有关部门据此进行相关数据分析，不得制定与本规定不一致的企业划型标准。</w:t>
      </w:r>
    </w:p>
    <w:p w14:paraId="1AC401CC">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八、本规定由工业和信息化部、国家统计局会同有关部门根据《国民经济行业分类》修订情况和企业发展变化情况适时修订。</w:t>
      </w:r>
    </w:p>
    <w:p w14:paraId="023FADB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九、本规定由工业和信息化部、国家统计局会同有关部门负责解释。</w:t>
      </w:r>
    </w:p>
    <w:p w14:paraId="59E7FE66">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十、本规定自发布之日起执行，原国家经贸委、原国家计委、财政部和国家统计局2003年颁布的《中小企业标准暂行规定》同时废止。</w:t>
      </w:r>
    </w:p>
    <w:p w14:paraId="191E356F">
      <w:pPr>
        <w:rPr>
          <w:rFonts w:hint="eastAsia" w:asciiTheme="minorEastAsia" w:hAnsiTheme="minorEastAsia" w:eastAsiaTheme="minorEastAsia" w:cstheme="minorEastAsia"/>
        </w:rPr>
      </w:pPr>
    </w:p>
    <w:sectPr>
      <w:headerReference r:id="rId18" w:type="default"/>
      <w:footerReference r:id="rId19"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3F6079ED-5FF6-4E82-A619-2A28645F5B5F}"/>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6E884CD8-181A-4C82-836D-E8E24D26F52B}"/>
  </w:font>
  <w:font w:name="仿宋">
    <w:panose1 w:val="02010609060101010101"/>
    <w:charset w:val="86"/>
    <w:family w:val="modern"/>
    <w:pitch w:val="default"/>
    <w:sig w:usb0="800002BF" w:usb1="38CF7CFA" w:usb2="00000016" w:usb3="00000000" w:csb0="00040001" w:csb1="00000000"/>
    <w:embedRegular r:id="rId3" w:fontKey="{1E6B0BE7-F818-40A3-A400-258BAACAE0F2}"/>
  </w:font>
  <w:font w:name="Arial">
    <w:panose1 w:val="020B0604020202020204"/>
    <w:charset w:val="00"/>
    <w:family w:val="swiss"/>
    <w:pitch w:val="default"/>
    <w:sig w:usb0="E0002AFF" w:usb1="C0007843" w:usb2="00000009" w:usb3="00000000" w:csb0="400001FF" w:csb1="FFFF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embedRegular r:id="rId4" w:fontKey="{4E128796-1611-4E86-A2C8-45D250DB197A}"/>
  </w:font>
  <w:font w:name="Verdana">
    <w:panose1 w:val="020B0604030504040204"/>
    <w:charset w:val="00"/>
    <w:family w:val="swiss"/>
    <w:pitch w:val="default"/>
    <w:sig w:usb0="A10006FF" w:usb1="4000205B" w:usb2="00000010" w:usb3="00000000" w:csb0="2000019F" w:csb1="00000000"/>
    <w:embedRegular r:id="rId5" w:fontKey="{D4B6B67C-42BB-4154-8BBA-94A10B8D7847}"/>
  </w:font>
  <w:font w:name="仿宋_GB2312">
    <w:altName w:val="仿宋"/>
    <w:panose1 w:val="00000000000000000000"/>
    <w:charset w:val="86"/>
    <w:family w:val="modern"/>
    <w:pitch w:val="default"/>
    <w:sig w:usb0="00000000" w:usb1="00000000" w:usb2="00000000" w:usb3="00000000" w:csb0="00040000" w:csb1="00000000"/>
    <w:embedRegular r:id="rId6" w:fontKey="{D11FEC83-61F4-441E-945E-8B5532FBAEFC}"/>
  </w:font>
  <w:font w:name="Adobe 仿宋 Std R">
    <w:altName w:val="仿宋"/>
    <w:panose1 w:val="00000000000000000000"/>
    <w:charset w:val="86"/>
    <w:family w:val="auto"/>
    <w:pitch w:val="default"/>
    <w:sig w:usb0="00000000" w:usb1="00000000" w:usb2="00000016" w:usb3="00000000" w:csb0="000600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A1CD0">
    <w:pPr>
      <w:pStyle w:val="16"/>
      <w:tabs>
        <w:tab w:val="center" w:pos="4153"/>
        <w:tab w:val="right" w:pos="8306"/>
        <w:tab w:val="clear" w:pos="4140"/>
        <w:tab w:val="clear" w:pos="8300"/>
      </w:tabs>
      <w:jc w:val="both"/>
      <w:rPr>
        <w:rStyle w:val="3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BF030">
    <w:pPr>
      <w:pStyle w:val="16"/>
      <w:framePr w:wrap="around" w:vAnchor="margin" w:hAnchor="text" w:xAlign="center" w:y="1"/>
      <w:tabs>
        <w:tab w:val="center" w:pos="4153"/>
        <w:tab w:val="right" w:pos="8306"/>
        <w:tab w:val="clear" w:pos="4140"/>
        <w:tab w:val="clear" w:pos="8300"/>
      </w:tabs>
      <w:rPr>
        <w:rStyle w:val="91"/>
      </w:rPr>
    </w:pPr>
  </w:p>
  <w:p w14:paraId="641FE61A">
    <w:pPr>
      <w:pStyle w:val="16"/>
      <w:tabs>
        <w:tab w:val="center" w:pos="4153"/>
        <w:tab w:val="right" w:pos="8306"/>
        <w:tab w:val="clear" w:pos="4140"/>
        <w:tab w:val="clear" w:pos="8300"/>
      </w:tabs>
      <w:rPr>
        <w:rStyle w:val="3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89149">
    <w:pPr>
      <w:pStyle w:val="16"/>
      <w:jc w:val="center"/>
    </w:pPr>
  </w:p>
  <w:p w14:paraId="01C711BA">
    <w:pPr>
      <w:pStyle w:val="16"/>
      <w:tabs>
        <w:tab w:val="center" w:pos="4153"/>
        <w:tab w:val="right" w:pos="8306"/>
        <w:tab w:val="clear" w:pos="4140"/>
        <w:tab w:val="clear" w:pos="8300"/>
      </w:tabs>
      <w:rPr>
        <w:rFonts w:hint="eastAsia" w:ascii="宋体" w:hAnsi="宋体" w:cs="宋体"/>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45519331"/>
      <w:docPartObj>
        <w:docPartGallery w:val="AutoText"/>
      </w:docPartObj>
    </w:sdtPr>
    <w:sdtContent>
      <w:p w14:paraId="1335B63F">
        <w:pPr>
          <w:pStyle w:val="16"/>
          <w:jc w:val="center"/>
        </w:pPr>
        <w:r>
          <w:fldChar w:fldCharType="begin"/>
        </w:r>
        <w:r>
          <w:instrText xml:space="preserve">PAGE   \* MERGEFORMAT</w:instrText>
        </w:r>
        <w:r>
          <w:fldChar w:fldCharType="separate"/>
        </w:r>
        <w:r>
          <w:rPr>
            <w:lang w:val="zh-CN"/>
          </w:rPr>
          <w:t>28</w:t>
        </w:r>
        <w:r>
          <w:rPr>
            <w:lang w:val="zh-CN"/>
          </w:rPr>
          <w:fldChar w:fldCharType="end"/>
        </w:r>
      </w:p>
    </w:sdtContent>
  </w:sdt>
  <w:p w14:paraId="7C89C5F1">
    <w:pPr>
      <w:pStyle w:val="16"/>
      <w:tabs>
        <w:tab w:val="center" w:pos="4153"/>
        <w:tab w:val="right" w:pos="8306"/>
        <w:tab w:val="clear" w:pos="4140"/>
        <w:tab w:val="clear" w:pos="8300"/>
      </w:tabs>
      <w:jc w:val="center"/>
      <w:rPr>
        <w:rStyle w:val="36"/>
        <w:rFonts w:ascii="Calibri" w:hAnsi="Calibri" w:cs="Calibri"/>
        <w:lang w:eastAsia="zh-C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2B50D">
    <w:pPr>
      <w:pStyle w:val="16"/>
      <w:framePr w:wrap="around" w:vAnchor="margin" w:hAnchor="text" w:xAlign="center" w:y="1"/>
      <w:tabs>
        <w:tab w:val="center" w:pos="4153"/>
        <w:tab w:val="right" w:pos="8306"/>
        <w:tab w:val="clear" w:pos="4140"/>
        <w:tab w:val="clear" w:pos="8300"/>
      </w:tabs>
      <w:rPr>
        <w:rStyle w:val="91"/>
      </w:rPr>
    </w:pPr>
  </w:p>
  <w:p w14:paraId="7D7DD1CE">
    <w:pPr>
      <w:pStyle w:val="16"/>
      <w:tabs>
        <w:tab w:val="center" w:pos="4153"/>
        <w:tab w:val="right" w:pos="8306"/>
        <w:tab w:val="clear" w:pos="4140"/>
        <w:tab w:val="clear" w:pos="8300"/>
      </w:tabs>
      <w:rPr>
        <w:rStyle w:val="36"/>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EACCD">
    <w:pPr>
      <w:pStyle w:val="16"/>
      <w:tabs>
        <w:tab w:val="center" w:pos="4153"/>
        <w:tab w:val="right" w:pos="8306"/>
        <w:tab w:val="clear" w:pos="4140"/>
        <w:tab w:val="clear" w:pos="8300"/>
      </w:tabs>
      <w:rPr>
        <w:rFonts w:hint="eastAsia" w:ascii="宋体" w:hAnsi="宋体" w:cs="宋体"/>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9BBA4">
    <w:pPr>
      <w:pStyle w:val="16"/>
      <w:tabs>
        <w:tab w:val="center" w:pos="4153"/>
        <w:tab w:val="right" w:pos="8306"/>
        <w:tab w:val="clear" w:pos="4140"/>
        <w:tab w:val="clear" w:pos="8300"/>
      </w:tabs>
    </w:pPr>
    <w:r>
      <w:pict>
        <v:shape id="文本框 1" o:spid="_x0000_s1038" o:spt="202" type="#_x0000_t202" style="position:absolute;left:0pt;margin-top:0pt;height:144pt;width:144pt;mso-position-horizontal:center;mso-position-horizontal-relative:margin;mso-wrap-style:none;z-index:25166438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">
          <v:path/>
          <v:fill on="f" focussize="0,0"/>
          <v:stroke on="f" joinstyle="miter"/>
          <v:imagedata o:title=""/>
          <o:lock v:ext="edit"/>
          <v:textbox inset="0mm,0mm,0mm,0mm" style="mso-fit-shape-to-text:t;">
            <w:txbxContent>
              <w:p w14:paraId="1EB0B5AC">
                <w:pPr>
                  <w:pStyle w:val="16"/>
                  <w:tabs>
                    <w:tab w:val="center" w:pos="4153"/>
                    <w:tab w:val="right" w:pos="8306"/>
                    <w:tab w:val="clear" w:pos="4140"/>
                    <w:tab w:val="clear" w:pos="8300"/>
                  </w:tabs>
                </w:pPr>
                <w:r>
                  <w:fldChar w:fldCharType="begin"/>
                </w:r>
                <w:r>
                  <w:instrText xml:space="preserve"> PAGE  \* MERGEFORMAT </w:instrText>
                </w:r>
                <w:r>
                  <w:fldChar w:fldCharType="separate"/>
                </w:r>
                <w:r>
                  <w:t>38</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D6C97">
    <w:pPr>
      <w:widowControl/>
      <w:kinsoku w:val="0"/>
      <w:autoSpaceDE w:val="0"/>
      <w:autoSpaceDN w:val="0"/>
      <w:adjustRightInd w:val="0"/>
      <w:snapToGrid w:val="0"/>
      <w:spacing w:line="169" w:lineRule="auto"/>
      <w:ind w:left="4127"/>
      <w:jc w:val="left"/>
      <w:textAlignment w:val="baseline"/>
      <w:rPr>
        <w:rFonts w:ascii="Calibri" w:hAnsi="Calibri" w:eastAsia="Calibri" w:cs="Calibri"/>
        <w:snapToGrid w:val="0"/>
        <w:color w:val="000000"/>
        <w:kern w:val="0"/>
        <w:sz w:val="18"/>
        <w:szCs w:val="18"/>
        <w:lang w:eastAsia="en-US"/>
      </w:rPr>
    </w:pPr>
    <w:r>
      <w:rPr>
        <w:sz w:val="18"/>
      </w:rPr>
      <w:pict>
        <v:shape id="_x0000_s1039" o:spid="_x0000_s1039" o:spt="202" type="#_x0000_t202" style="position:absolute;left:0pt;margin-top:0pt;height:144pt;width:144pt;mso-position-horizontal:center;mso-position-horizontal-relative:margin;mso-wrap-style:none;z-index:25166540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">
          <v:path/>
          <v:fill on="f" focussize="0,0"/>
          <v:stroke on="f" weight="0.5pt" joinstyle="miter"/>
          <v:imagedata o:title=""/>
          <o:lock v:ext="edit"/>
          <v:textbox inset="0mm,0mm,0mm,0mm" style="mso-fit-shape-to-text:t;">
            <w:txbxContent>
              <w:p w14:paraId="58B5EC38">
                <w:pPr>
                  <w:pStyle w:val="16"/>
                  <w:tabs>
                    <w:tab w:val="center" w:pos="4153"/>
                    <w:tab w:val="right" w:pos="8306"/>
                    <w:tab w:val="clear" w:pos="4140"/>
                    <w:tab w:val="clear" w:pos="8300"/>
                  </w:tabs>
                </w:pPr>
                <w:r>
                  <w:fldChar w:fldCharType="begin"/>
                </w:r>
                <w:r>
                  <w:instrText xml:space="preserve"> PAGE  \* MERGEFORMAT </w:instrText>
                </w:r>
                <w:r>
                  <w:fldChar w:fldCharType="separate"/>
                </w:r>
                <w:r>
                  <w:t>72</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B0007">
    <w:pPr>
      <w:pStyle w:val="16"/>
      <w:tabs>
        <w:tab w:val="center" w:pos="4153"/>
        <w:tab w:val="right" w:pos="8306"/>
        <w:tab w:val="clear" w:pos="4140"/>
        <w:tab w:val="clear" w:pos="8300"/>
      </w:tabs>
    </w:pPr>
    <w:r>
      <w:pict>
        <v:shape id="文本框 2" o:spid="_x0000_s1040" o:spt="202" type="#_x0000_t202" style="position:absolute;left:0pt;margin-top:0pt;height:144pt;width:144pt;mso-position-horizontal:center;mso-position-horizontal-relative:margin;mso-wrap-style:none;z-index:25166540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">
          <v:path/>
          <v:fill on="f" focussize="0,0"/>
          <v:stroke on="f" joinstyle="miter"/>
          <v:imagedata o:title=""/>
          <o:lock v:ext="edit"/>
          <v:textbox inset="0mm,0mm,0mm,0mm" style="mso-fit-shape-to-text:t;">
            <w:txbxContent>
              <w:p w14:paraId="20B36ED1">
                <w:pPr>
                  <w:pStyle w:val="16"/>
                  <w:tabs>
                    <w:tab w:val="center" w:pos="4153"/>
                    <w:tab w:val="right" w:pos="8306"/>
                    <w:tab w:val="clear" w:pos="4140"/>
                    <w:tab w:val="clear" w:pos="8300"/>
                  </w:tabs>
                </w:pPr>
                <w:r>
                  <w:fldChar w:fldCharType="begin"/>
                </w:r>
                <w:r>
                  <w:instrText xml:space="preserve"> PAGE  \* MERGEFORMAT </w:instrText>
                </w:r>
                <w:r>
                  <w:fldChar w:fldCharType="separate"/>
                </w:r>
                <w:r>
                  <w:t>79</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F0624">
    <w:pPr>
      <w:pStyle w:val="18"/>
      <w:pBdr>
        <w:top w:val="none" w:color="auto" w:sz="0" w:space="1"/>
        <w:left w:val="none" w:color="auto" w:sz="0" w:space="4"/>
        <w:right w:val="none" w:color="auto" w:sz="0" w:space="4"/>
      </w:pBdr>
      <w:jc w:val="both"/>
      <w:rPr>
        <w:rStyle w:val="36"/>
        <w:rFonts w:cs="宋体"/>
        <w:lang w:eastAsia="zh-CN"/>
      </w:rPr>
    </w:pPr>
    <w:r>
      <w:rPr>
        <w:rStyle w:val="36"/>
        <w:rFonts w:hint="eastAsia" w:cs="宋体"/>
        <w:szCs w:val="24"/>
        <w:lang w:eastAsia="zh-CN"/>
      </w:rPr>
      <w:t xml:space="preserve">                       新疆</w:t>
    </w:r>
    <w:r>
      <w:rPr>
        <w:rStyle w:val="36"/>
        <w:rFonts w:hint="eastAsia" w:ascii="仿宋" w:hAnsi="仿宋" w:eastAsia="仿宋" w:cs="微软雅黑"/>
        <w:szCs w:val="24"/>
        <w:lang w:eastAsia="zh-CN"/>
      </w:rPr>
      <w:t>天宇中佳工程</w:t>
    </w:r>
    <w:r>
      <w:rPr>
        <w:rStyle w:val="36"/>
        <w:rFonts w:hint="eastAsia" w:cs="宋体"/>
        <w:szCs w:val="24"/>
        <w:lang w:eastAsia="zh-CN"/>
      </w:rPr>
      <w:t>咨询有限公司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625BD">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001A1A">
    <w:pPr>
      <w:pStyle w:val="18"/>
      <w:jc w:val="both"/>
      <w:rPr>
        <w:rStyle w:val="36"/>
        <w:rFonts w:hint="eastAsia" w:ascii="宋体" w:hAnsi="宋体" w:eastAsia="宋体" w:cs="宋体"/>
        <w:szCs w:val="24"/>
        <w:lang w:eastAsia="zh-CN"/>
      </w:rPr>
    </w:pPr>
    <w:r>
      <w:rPr>
        <w:rStyle w:val="36"/>
        <w:rFonts w:hint="eastAsia" w:cs="宋体"/>
        <w:szCs w:val="24"/>
        <w:lang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33127">
    <w:pPr>
      <w:pStyle w:val="18"/>
      <w:rPr>
        <w:rStyle w:val="36"/>
        <w:rFonts w:hint="eastAsia" w:ascii="宋体" w:hAnsi="宋体" w:cs="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DD4AD3">
    <w:pPr>
      <w:pStyle w:val="18"/>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64FB80">
    <w:pPr>
      <w:pStyle w:val="18"/>
      <w:rPr>
        <w:rStyle w:val="36"/>
        <w:rFonts w:hint="eastAsia" w:ascii="宋体" w:hAnsi="宋体" w:cs="宋体"/>
        <w:szCs w:val="24"/>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48BB6">
    <w:pPr>
      <w:pStyle w:val="18"/>
      <w:rPr>
        <w:rStyle w:val="36"/>
        <w:szCs w:val="24"/>
        <w:lang w:eastAsia="zh-CN"/>
      </w:rPr>
    </w:pPr>
  </w:p>
  <w:p w14:paraId="0399F362">
    <w:pPr>
      <w:pStyle w:val="18"/>
      <w:rPr>
        <w:rStyle w:val="36"/>
        <w:szCs w:val="24"/>
        <w:lang w:eastAsia="zh-CN"/>
      </w:rPr>
    </w:pPr>
  </w:p>
  <w:p w14:paraId="59838CE8">
    <w:pPr>
      <w:pStyle w:val="18"/>
      <w:rPr>
        <w:rStyle w:val="36"/>
        <w:szCs w:val="24"/>
        <w:lang w:eastAsia="zh-CN"/>
      </w:rPr>
    </w:pPr>
  </w:p>
  <w:p w14:paraId="55ACADD6">
    <w:pPr>
      <w:pStyle w:val="18"/>
    </w:pPr>
    <w:r>
      <w:rPr>
        <w:rStyle w:val="36"/>
        <w:rFonts w:hint="eastAsia"/>
        <w:szCs w:val="24"/>
        <w:lang w:eastAsia="zh-CN"/>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E904CC">
    <w:pPr>
      <w:pStyle w:val="1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F7F147"/>
    <w:multiLevelType w:val="multilevel"/>
    <w:tmpl w:val="87F7F147"/>
    <w:lvl w:ilvl="0" w:tentative="0">
      <w:start w:val="2"/>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9C6E1DC9"/>
    <w:multiLevelType w:val="singleLevel"/>
    <w:tmpl w:val="9C6E1DC9"/>
    <w:lvl w:ilvl="0" w:tentative="0">
      <w:start w:val="2"/>
      <w:numFmt w:val="chineseCounting"/>
      <w:suff w:val="nothing"/>
      <w:lvlText w:val="%1、"/>
      <w:lvlJc w:val="left"/>
      <w:rPr>
        <w:rFonts w:hint="eastAsia"/>
      </w:rPr>
    </w:lvl>
  </w:abstractNum>
  <w:abstractNum w:abstractNumId="2">
    <w:nsid w:val="AE6C139C"/>
    <w:multiLevelType w:val="multilevel"/>
    <w:tmpl w:val="AE6C139C"/>
    <w:lvl w:ilvl="0" w:tentative="0">
      <w:start w:val="1"/>
      <w:numFmt w:val="decimal"/>
      <w:suff w:val="space"/>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DC06B76B"/>
    <w:multiLevelType w:val="singleLevel"/>
    <w:tmpl w:val="DC06B76B"/>
    <w:lvl w:ilvl="0" w:tentative="0">
      <w:start w:val="1"/>
      <w:numFmt w:val="decimal"/>
      <w:suff w:val="nothing"/>
      <w:lvlText w:val="（%1）"/>
      <w:lvlJc w:val="left"/>
    </w:lvl>
  </w:abstractNum>
  <w:abstractNum w:abstractNumId="4">
    <w:nsid w:val="DFBAD583"/>
    <w:multiLevelType w:val="singleLevel"/>
    <w:tmpl w:val="DFBAD583"/>
    <w:lvl w:ilvl="0" w:tentative="0">
      <w:start w:val="1"/>
      <w:numFmt w:val="decimal"/>
      <w:suff w:val="nothing"/>
      <w:lvlText w:val="（%1）"/>
      <w:lvlJc w:val="left"/>
    </w:lvl>
  </w:abstractNum>
  <w:abstractNum w:abstractNumId="5">
    <w:nsid w:val="F76F09B4"/>
    <w:multiLevelType w:val="singleLevel"/>
    <w:tmpl w:val="F76F09B4"/>
    <w:lvl w:ilvl="0" w:tentative="0">
      <w:start w:val="2"/>
      <w:numFmt w:val="chineseCounting"/>
      <w:suff w:val="nothing"/>
      <w:lvlText w:val="（%1）"/>
      <w:lvlJc w:val="left"/>
      <w:rPr>
        <w:rFonts w:hint="eastAsia"/>
      </w:rPr>
    </w:lvl>
  </w:abstractNum>
  <w:abstractNum w:abstractNumId="6">
    <w:nsid w:val="FD14BE4C"/>
    <w:multiLevelType w:val="singleLevel"/>
    <w:tmpl w:val="FD14BE4C"/>
    <w:lvl w:ilvl="0" w:tentative="0">
      <w:start w:val="1"/>
      <w:numFmt w:val="chineseCounting"/>
      <w:suff w:val="nothing"/>
      <w:lvlText w:val="%1、"/>
      <w:lvlJc w:val="left"/>
      <w:rPr>
        <w:rFonts w:hint="eastAsia"/>
      </w:rPr>
    </w:lvl>
  </w:abstractNum>
  <w:abstractNum w:abstractNumId="7">
    <w:nsid w:val="0000000B"/>
    <w:multiLevelType w:val="singleLevel"/>
    <w:tmpl w:val="0000000B"/>
    <w:lvl w:ilvl="0" w:tentative="0">
      <w:start w:val="1"/>
      <w:numFmt w:val="decimal"/>
      <w:suff w:val="nothing"/>
      <w:lvlText w:val="%1、"/>
      <w:lvlJc w:val="left"/>
    </w:lvl>
  </w:abstractNum>
  <w:abstractNum w:abstractNumId="8">
    <w:nsid w:val="0000000C"/>
    <w:multiLevelType w:val="multilevel"/>
    <w:tmpl w:val="0000000C"/>
    <w:lvl w:ilvl="0" w:tentative="0">
      <w:start w:val="1"/>
      <w:numFmt w:val="decimal"/>
      <w:lvlText w:val="%1、"/>
      <w:lvlJc w:val="left"/>
      <w:pPr>
        <w:tabs>
          <w:tab w:val="left" w:pos="740"/>
        </w:tabs>
        <w:ind w:left="1081" w:hanging="1081"/>
      </w:pPr>
      <w:rPr>
        <w:rFonts w:hint="default"/>
      </w:rPr>
    </w:lvl>
    <w:lvl w:ilvl="1" w:tentative="0">
      <w:start w:val="1"/>
      <w:numFmt w:val="decimal"/>
      <w:pStyle w:val="84"/>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0F"/>
    <w:multiLevelType w:val="singleLevel"/>
    <w:tmpl w:val="0000000F"/>
    <w:lvl w:ilvl="0" w:tentative="0">
      <w:start w:val="4"/>
      <w:numFmt w:val="chineseCounting"/>
      <w:suff w:val="space"/>
      <w:lvlText w:val="第%1章"/>
      <w:lvlJc w:val="left"/>
      <w:rPr>
        <w:rFonts w:hint="eastAsia"/>
      </w:rPr>
    </w:lvl>
  </w:abstractNum>
  <w:abstractNum w:abstractNumId="10">
    <w:nsid w:val="00000011"/>
    <w:multiLevelType w:val="singleLevel"/>
    <w:tmpl w:val="00000011"/>
    <w:lvl w:ilvl="0" w:tentative="0">
      <w:start w:val="1"/>
      <w:numFmt w:val="decimal"/>
      <w:suff w:val="nothing"/>
      <w:lvlText w:val="%1、"/>
      <w:lvlJc w:val="left"/>
    </w:lvl>
  </w:abstractNum>
  <w:abstractNum w:abstractNumId="11">
    <w:nsid w:val="099664C1"/>
    <w:multiLevelType w:val="multilevel"/>
    <w:tmpl w:val="099664C1"/>
    <w:lvl w:ilvl="0" w:tentative="0">
      <w:start w:val="1"/>
      <w:numFmt w:val="japaneseCounting"/>
      <w:lvlText w:val="（%1）"/>
      <w:lvlJc w:val="left"/>
      <w:pPr>
        <w:ind w:left="720" w:hanging="72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2">
    <w:nsid w:val="1882D4C3"/>
    <w:multiLevelType w:val="singleLevel"/>
    <w:tmpl w:val="1882D4C3"/>
    <w:lvl w:ilvl="0" w:tentative="0">
      <w:start w:val="1"/>
      <w:numFmt w:val="decimal"/>
      <w:suff w:val="nothing"/>
      <w:lvlText w:val="%1、"/>
      <w:lvlJc w:val="left"/>
    </w:lvl>
  </w:abstractNum>
  <w:abstractNum w:abstractNumId="13">
    <w:nsid w:val="25DFBA38"/>
    <w:multiLevelType w:val="singleLevel"/>
    <w:tmpl w:val="25DFBA38"/>
    <w:lvl w:ilvl="0" w:tentative="0">
      <w:start w:val="1"/>
      <w:numFmt w:val="decimal"/>
      <w:suff w:val="nothing"/>
      <w:lvlText w:val="%1、"/>
      <w:lvlJc w:val="left"/>
    </w:lvl>
  </w:abstractNum>
  <w:abstractNum w:abstractNumId="14">
    <w:nsid w:val="434B9CF8"/>
    <w:multiLevelType w:val="singleLevel"/>
    <w:tmpl w:val="434B9CF8"/>
    <w:lvl w:ilvl="0" w:tentative="0">
      <w:start w:val="1"/>
      <w:numFmt w:val="decimal"/>
      <w:lvlText w:val="(%1)"/>
      <w:lvlJc w:val="left"/>
      <w:pPr>
        <w:ind w:left="425" w:hanging="425"/>
      </w:pPr>
      <w:rPr>
        <w:rFonts w:hint="default"/>
      </w:rPr>
    </w:lvl>
  </w:abstractNum>
  <w:abstractNum w:abstractNumId="15">
    <w:nsid w:val="653F7076"/>
    <w:multiLevelType w:val="singleLevel"/>
    <w:tmpl w:val="653F7076"/>
    <w:lvl w:ilvl="0" w:tentative="0">
      <w:start w:val="18"/>
      <w:numFmt w:val="decimal"/>
      <w:lvlText w:val="%1."/>
      <w:lvlJc w:val="left"/>
    </w:lvl>
  </w:abstractNum>
  <w:abstractNum w:abstractNumId="16">
    <w:nsid w:val="653FFC84"/>
    <w:multiLevelType w:val="multilevel"/>
    <w:tmpl w:val="653FFC84"/>
    <w:lvl w:ilvl="0" w:tentative="0">
      <w:start w:val="1"/>
      <w:numFmt w:val="chineseCounting"/>
      <w:suff w:val="nothing"/>
      <w:lvlText w:val="第%1条"/>
      <w:lvlJc w:val="left"/>
      <w:pPr>
        <w:tabs>
          <w:tab w:val="left" w:pos="0"/>
        </w:tabs>
        <w:ind w:left="0" w:firstLine="0"/>
      </w:pPr>
      <w:rPr>
        <w:rFonts w:hint="eastAsia" w:ascii="宋体" w:hAnsi="宋体" w:eastAsia="宋体" w:cs="宋体"/>
        <w:b/>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8"/>
  </w:num>
  <w:num w:numId="2">
    <w:abstractNumId w:val="14"/>
  </w:num>
  <w:num w:numId="3">
    <w:abstractNumId w:val="11"/>
  </w:num>
  <w:num w:numId="4">
    <w:abstractNumId w:val="3"/>
  </w:num>
  <w:num w:numId="5">
    <w:abstractNumId w:val="12"/>
  </w:num>
  <w:num w:numId="6">
    <w:abstractNumId w:val="15"/>
  </w:num>
  <w:num w:numId="7">
    <w:abstractNumId w:val="1"/>
  </w:num>
  <w:num w:numId="8">
    <w:abstractNumId w:val="10"/>
  </w:num>
  <w:num w:numId="9">
    <w:abstractNumId w:val="7"/>
  </w:num>
  <w:num w:numId="10">
    <w:abstractNumId w:val="5"/>
  </w:num>
  <w:num w:numId="11">
    <w:abstractNumId w:val="9"/>
  </w:num>
  <w:num w:numId="12">
    <w:abstractNumId w:val="6"/>
  </w:num>
  <w:num w:numId="13">
    <w:abstractNumId w:val="4"/>
  </w:num>
  <w:num w:numId="14">
    <w:abstractNumId w:val="13"/>
  </w:num>
  <w:num w:numId="15">
    <w:abstractNumId w:val="16"/>
  </w:num>
  <w:num w:numId="16">
    <w:abstractNumId w:val="2"/>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zBiNjlkMjM3NzcyYjFmNTU1MmQ2NmY1ZTRmNDVlNzQifQ=="/>
  </w:docVars>
  <w:rsids>
    <w:rsidRoot w:val="158B0A89"/>
    <w:rsid w:val="00012628"/>
    <w:rsid w:val="000136A8"/>
    <w:rsid w:val="000463F8"/>
    <w:rsid w:val="000602E4"/>
    <w:rsid w:val="00080E7F"/>
    <w:rsid w:val="000B45F9"/>
    <w:rsid w:val="000E3F90"/>
    <w:rsid w:val="00114731"/>
    <w:rsid w:val="00125CB0"/>
    <w:rsid w:val="00141174"/>
    <w:rsid w:val="00167472"/>
    <w:rsid w:val="00170B61"/>
    <w:rsid w:val="00180242"/>
    <w:rsid w:val="0019671B"/>
    <w:rsid w:val="00196D3B"/>
    <w:rsid w:val="001A3017"/>
    <w:rsid w:val="001A3218"/>
    <w:rsid w:val="001B4C90"/>
    <w:rsid w:val="001C01B4"/>
    <w:rsid w:val="001D17E3"/>
    <w:rsid w:val="001D39C2"/>
    <w:rsid w:val="001E27AC"/>
    <w:rsid w:val="00225BFE"/>
    <w:rsid w:val="00253C11"/>
    <w:rsid w:val="00254E1B"/>
    <w:rsid w:val="002667CA"/>
    <w:rsid w:val="00285C25"/>
    <w:rsid w:val="002960FE"/>
    <w:rsid w:val="002A28B4"/>
    <w:rsid w:val="002A2EC5"/>
    <w:rsid w:val="002B0BBA"/>
    <w:rsid w:val="002B2FDF"/>
    <w:rsid w:val="002C2537"/>
    <w:rsid w:val="00311F26"/>
    <w:rsid w:val="00312062"/>
    <w:rsid w:val="0032190F"/>
    <w:rsid w:val="00324011"/>
    <w:rsid w:val="00364C24"/>
    <w:rsid w:val="00380374"/>
    <w:rsid w:val="003960F2"/>
    <w:rsid w:val="003D3157"/>
    <w:rsid w:val="003E46DD"/>
    <w:rsid w:val="00402BDF"/>
    <w:rsid w:val="00446817"/>
    <w:rsid w:val="004536B1"/>
    <w:rsid w:val="00464BDA"/>
    <w:rsid w:val="00477241"/>
    <w:rsid w:val="00480B58"/>
    <w:rsid w:val="004834F9"/>
    <w:rsid w:val="00493B84"/>
    <w:rsid w:val="00526655"/>
    <w:rsid w:val="005302DE"/>
    <w:rsid w:val="00575FED"/>
    <w:rsid w:val="00585EDF"/>
    <w:rsid w:val="00595F0B"/>
    <w:rsid w:val="0059708E"/>
    <w:rsid w:val="005A7D06"/>
    <w:rsid w:val="005B3E03"/>
    <w:rsid w:val="005C66AE"/>
    <w:rsid w:val="005E6C61"/>
    <w:rsid w:val="00631C06"/>
    <w:rsid w:val="006328D4"/>
    <w:rsid w:val="006501F6"/>
    <w:rsid w:val="00661921"/>
    <w:rsid w:val="0066767B"/>
    <w:rsid w:val="0067233D"/>
    <w:rsid w:val="006961A4"/>
    <w:rsid w:val="006B2097"/>
    <w:rsid w:val="006B6EE3"/>
    <w:rsid w:val="006C1728"/>
    <w:rsid w:val="006C6591"/>
    <w:rsid w:val="006C70FC"/>
    <w:rsid w:val="00700CAA"/>
    <w:rsid w:val="00702757"/>
    <w:rsid w:val="007073AA"/>
    <w:rsid w:val="0077088A"/>
    <w:rsid w:val="007829AC"/>
    <w:rsid w:val="007A0C46"/>
    <w:rsid w:val="007A317E"/>
    <w:rsid w:val="007A726E"/>
    <w:rsid w:val="007B5205"/>
    <w:rsid w:val="007C24B6"/>
    <w:rsid w:val="007F1AAE"/>
    <w:rsid w:val="00802980"/>
    <w:rsid w:val="00815B06"/>
    <w:rsid w:val="008245BF"/>
    <w:rsid w:val="008433A0"/>
    <w:rsid w:val="008442C7"/>
    <w:rsid w:val="00854AB5"/>
    <w:rsid w:val="00891C2B"/>
    <w:rsid w:val="00892FBD"/>
    <w:rsid w:val="00893BFD"/>
    <w:rsid w:val="008A0203"/>
    <w:rsid w:val="008A023E"/>
    <w:rsid w:val="008B3BF0"/>
    <w:rsid w:val="008C1F02"/>
    <w:rsid w:val="008C38E8"/>
    <w:rsid w:val="008F1CB7"/>
    <w:rsid w:val="0091573E"/>
    <w:rsid w:val="0093374E"/>
    <w:rsid w:val="00935895"/>
    <w:rsid w:val="00977076"/>
    <w:rsid w:val="009841C6"/>
    <w:rsid w:val="00995DAC"/>
    <w:rsid w:val="00996693"/>
    <w:rsid w:val="009B3A94"/>
    <w:rsid w:val="009E3AAD"/>
    <w:rsid w:val="009E43DB"/>
    <w:rsid w:val="009F3487"/>
    <w:rsid w:val="00A160DA"/>
    <w:rsid w:val="00A24511"/>
    <w:rsid w:val="00A30E77"/>
    <w:rsid w:val="00A42883"/>
    <w:rsid w:val="00A460BA"/>
    <w:rsid w:val="00A47C96"/>
    <w:rsid w:val="00A73E65"/>
    <w:rsid w:val="00A834F0"/>
    <w:rsid w:val="00A84188"/>
    <w:rsid w:val="00A861B2"/>
    <w:rsid w:val="00AB69E3"/>
    <w:rsid w:val="00AE61E0"/>
    <w:rsid w:val="00AF5475"/>
    <w:rsid w:val="00B15D81"/>
    <w:rsid w:val="00B30B30"/>
    <w:rsid w:val="00B377EC"/>
    <w:rsid w:val="00B53DDB"/>
    <w:rsid w:val="00B56EF7"/>
    <w:rsid w:val="00B62E99"/>
    <w:rsid w:val="00B66A8B"/>
    <w:rsid w:val="00B72DFC"/>
    <w:rsid w:val="00B74052"/>
    <w:rsid w:val="00B93BF0"/>
    <w:rsid w:val="00BA523A"/>
    <w:rsid w:val="00BB12C1"/>
    <w:rsid w:val="00BB6C62"/>
    <w:rsid w:val="00BD00AD"/>
    <w:rsid w:val="00BD55AE"/>
    <w:rsid w:val="00BE0ABB"/>
    <w:rsid w:val="00C058B7"/>
    <w:rsid w:val="00C07AEB"/>
    <w:rsid w:val="00C24BBA"/>
    <w:rsid w:val="00C4330C"/>
    <w:rsid w:val="00C435BD"/>
    <w:rsid w:val="00C5732A"/>
    <w:rsid w:val="00C67C8A"/>
    <w:rsid w:val="00C862EF"/>
    <w:rsid w:val="00C90964"/>
    <w:rsid w:val="00C91E41"/>
    <w:rsid w:val="00C9501A"/>
    <w:rsid w:val="00CA0188"/>
    <w:rsid w:val="00CE26E1"/>
    <w:rsid w:val="00D03240"/>
    <w:rsid w:val="00D1059D"/>
    <w:rsid w:val="00D4307B"/>
    <w:rsid w:val="00D45774"/>
    <w:rsid w:val="00D62847"/>
    <w:rsid w:val="00D75049"/>
    <w:rsid w:val="00D907CB"/>
    <w:rsid w:val="00D93EB1"/>
    <w:rsid w:val="00DB7DEF"/>
    <w:rsid w:val="00DC374E"/>
    <w:rsid w:val="00DC5DE8"/>
    <w:rsid w:val="00DD0ECC"/>
    <w:rsid w:val="00DD575B"/>
    <w:rsid w:val="00DD5B45"/>
    <w:rsid w:val="00DE7D61"/>
    <w:rsid w:val="00DE7E24"/>
    <w:rsid w:val="00E05E42"/>
    <w:rsid w:val="00E1155B"/>
    <w:rsid w:val="00E30468"/>
    <w:rsid w:val="00E52F68"/>
    <w:rsid w:val="00E53F56"/>
    <w:rsid w:val="00E57882"/>
    <w:rsid w:val="00E67286"/>
    <w:rsid w:val="00E7337B"/>
    <w:rsid w:val="00E73E54"/>
    <w:rsid w:val="00EA7073"/>
    <w:rsid w:val="00EB095E"/>
    <w:rsid w:val="00F131BA"/>
    <w:rsid w:val="00F15061"/>
    <w:rsid w:val="00F16C02"/>
    <w:rsid w:val="00F30B12"/>
    <w:rsid w:val="00F346DD"/>
    <w:rsid w:val="00F74FA7"/>
    <w:rsid w:val="00FA2712"/>
    <w:rsid w:val="00FA2759"/>
    <w:rsid w:val="00FA2A6D"/>
    <w:rsid w:val="00FA40C4"/>
    <w:rsid w:val="00FA5321"/>
    <w:rsid w:val="00FA6601"/>
    <w:rsid w:val="00FA7134"/>
    <w:rsid w:val="00FC4B89"/>
    <w:rsid w:val="00FF0E53"/>
    <w:rsid w:val="0184013F"/>
    <w:rsid w:val="02257738"/>
    <w:rsid w:val="03201B10"/>
    <w:rsid w:val="034A678B"/>
    <w:rsid w:val="03CD5781"/>
    <w:rsid w:val="04587150"/>
    <w:rsid w:val="04C72FC0"/>
    <w:rsid w:val="05AC0328"/>
    <w:rsid w:val="05EA06E6"/>
    <w:rsid w:val="065B6B62"/>
    <w:rsid w:val="08A97A50"/>
    <w:rsid w:val="08DD2784"/>
    <w:rsid w:val="08E7316F"/>
    <w:rsid w:val="09000F65"/>
    <w:rsid w:val="09432180"/>
    <w:rsid w:val="098A7CA9"/>
    <w:rsid w:val="098F1CD1"/>
    <w:rsid w:val="0A3A19D7"/>
    <w:rsid w:val="0A877BF6"/>
    <w:rsid w:val="0AB04F87"/>
    <w:rsid w:val="0ACD6401"/>
    <w:rsid w:val="0B000F81"/>
    <w:rsid w:val="0C390645"/>
    <w:rsid w:val="0DBF1052"/>
    <w:rsid w:val="0DCC10AD"/>
    <w:rsid w:val="0E286250"/>
    <w:rsid w:val="0E8B533F"/>
    <w:rsid w:val="0FFB41FF"/>
    <w:rsid w:val="1072336D"/>
    <w:rsid w:val="10D12BCF"/>
    <w:rsid w:val="10D60D02"/>
    <w:rsid w:val="11B06C88"/>
    <w:rsid w:val="11B83F92"/>
    <w:rsid w:val="14807F3C"/>
    <w:rsid w:val="14DF0C10"/>
    <w:rsid w:val="158B0A89"/>
    <w:rsid w:val="15C7264F"/>
    <w:rsid w:val="16A25E40"/>
    <w:rsid w:val="16AE4055"/>
    <w:rsid w:val="16CB6B7A"/>
    <w:rsid w:val="17607F1E"/>
    <w:rsid w:val="17AA23CB"/>
    <w:rsid w:val="180E295A"/>
    <w:rsid w:val="18FB30A3"/>
    <w:rsid w:val="19651DA8"/>
    <w:rsid w:val="196678A7"/>
    <w:rsid w:val="197C16FB"/>
    <w:rsid w:val="1A0A7356"/>
    <w:rsid w:val="1A2D697F"/>
    <w:rsid w:val="1A9133CF"/>
    <w:rsid w:val="1AB20246"/>
    <w:rsid w:val="1B553EED"/>
    <w:rsid w:val="1C2F4AA3"/>
    <w:rsid w:val="1F1C516D"/>
    <w:rsid w:val="1F361B1D"/>
    <w:rsid w:val="1F5323AC"/>
    <w:rsid w:val="20166850"/>
    <w:rsid w:val="204B452C"/>
    <w:rsid w:val="2084574D"/>
    <w:rsid w:val="21665F6A"/>
    <w:rsid w:val="217F5CB8"/>
    <w:rsid w:val="21A47203"/>
    <w:rsid w:val="21C06223"/>
    <w:rsid w:val="21C279E7"/>
    <w:rsid w:val="22AC349C"/>
    <w:rsid w:val="22CB660A"/>
    <w:rsid w:val="231B23CF"/>
    <w:rsid w:val="243A7038"/>
    <w:rsid w:val="24A14BC6"/>
    <w:rsid w:val="269E545C"/>
    <w:rsid w:val="26EA2F7F"/>
    <w:rsid w:val="26F65826"/>
    <w:rsid w:val="27012DAA"/>
    <w:rsid w:val="275E36AF"/>
    <w:rsid w:val="284D4DD9"/>
    <w:rsid w:val="2A0E5DC4"/>
    <w:rsid w:val="2A310BB9"/>
    <w:rsid w:val="2B1D580B"/>
    <w:rsid w:val="2C1D3915"/>
    <w:rsid w:val="2DCB2E2D"/>
    <w:rsid w:val="2E041905"/>
    <w:rsid w:val="31774C16"/>
    <w:rsid w:val="321A35D2"/>
    <w:rsid w:val="3254500F"/>
    <w:rsid w:val="32AA1551"/>
    <w:rsid w:val="32F31C3C"/>
    <w:rsid w:val="346069CC"/>
    <w:rsid w:val="34DD0DE1"/>
    <w:rsid w:val="357243DF"/>
    <w:rsid w:val="363C56A6"/>
    <w:rsid w:val="364C5CB8"/>
    <w:rsid w:val="36AD391F"/>
    <w:rsid w:val="3766123B"/>
    <w:rsid w:val="379E548F"/>
    <w:rsid w:val="37B470A3"/>
    <w:rsid w:val="38547ABE"/>
    <w:rsid w:val="38785BF3"/>
    <w:rsid w:val="393626EC"/>
    <w:rsid w:val="3AA32C70"/>
    <w:rsid w:val="3ACD3801"/>
    <w:rsid w:val="3AF442FB"/>
    <w:rsid w:val="3BB92ECC"/>
    <w:rsid w:val="3CB21257"/>
    <w:rsid w:val="3D423049"/>
    <w:rsid w:val="3D606DBD"/>
    <w:rsid w:val="3DC345ED"/>
    <w:rsid w:val="3ED26A32"/>
    <w:rsid w:val="3F133D58"/>
    <w:rsid w:val="3F605855"/>
    <w:rsid w:val="3FDD27A1"/>
    <w:rsid w:val="403962ED"/>
    <w:rsid w:val="40493C80"/>
    <w:rsid w:val="40BF5994"/>
    <w:rsid w:val="40E666D6"/>
    <w:rsid w:val="40F962D2"/>
    <w:rsid w:val="416A6A81"/>
    <w:rsid w:val="42242AB2"/>
    <w:rsid w:val="42643413"/>
    <w:rsid w:val="42952F64"/>
    <w:rsid w:val="42B716B1"/>
    <w:rsid w:val="43847E68"/>
    <w:rsid w:val="438D1E4A"/>
    <w:rsid w:val="443D58AA"/>
    <w:rsid w:val="45544215"/>
    <w:rsid w:val="467D75F3"/>
    <w:rsid w:val="470646EF"/>
    <w:rsid w:val="495A4BCE"/>
    <w:rsid w:val="4A143721"/>
    <w:rsid w:val="4ADF5174"/>
    <w:rsid w:val="4BCC547D"/>
    <w:rsid w:val="4C284224"/>
    <w:rsid w:val="4CDA30C0"/>
    <w:rsid w:val="4CFA232F"/>
    <w:rsid w:val="4E683E6B"/>
    <w:rsid w:val="4E6E48BD"/>
    <w:rsid w:val="4E8C7390"/>
    <w:rsid w:val="4EB20D69"/>
    <w:rsid w:val="4FB60160"/>
    <w:rsid w:val="4FD01CC8"/>
    <w:rsid w:val="4FD56547"/>
    <w:rsid w:val="50D21228"/>
    <w:rsid w:val="51DC746E"/>
    <w:rsid w:val="51E43920"/>
    <w:rsid w:val="51F2215C"/>
    <w:rsid w:val="51FE4F75"/>
    <w:rsid w:val="5253273C"/>
    <w:rsid w:val="52D44BFA"/>
    <w:rsid w:val="53893D9F"/>
    <w:rsid w:val="54661FB2"/>
    <w:rsid w:val="54943A2D"/>
    <w:rsid w:val="56786339"/>
    <w:rsid w:val="56AF5AF8"/>
    <w:rsid w:val="58DF64A4"/>
    <w:rsid w:val="58E8436D"/>
    <w:rsid w:val="59A044B9"/>
    <w:rsid w:val="59C46BE4"/>
    <w:rsid w:val="5A2A3236"/>
    <w:rsid w:val="5A44578C"/>
    <w:rsid w:val="5C6356E2"/>
    <w:rsid w:val="5E967782"/>
    <w:rsid w:val="5ED11C1E"/>
    <w:rsid w:val="5F386A1F"/>
    <w:rsid w:val="5FE26A10"/>
    <w:rsid w:val="603D2564"/>
    <w:rsid w:val="60402552"/>
    <w:rsid w:val="60B81C3D"/>
    <w:rsid w:val="61783341"/>
    <w:rsid w:val="61C05448"/>
    <w:rsid w:val="620D4011"/>
    <w:rsid w:val="62362E64"/>
    <w:rsid w:val="63EB6C79"/>
    <w:rsid w:val="647F6B1A"/>
    <w:rsid w:val="648D5822"/>
    <w:rsid w:val="64C11DB8"/>
    <w:rsid w:val="64CC2606"/>
    <w:rsid w:val="64F26867"/>
    <w:rsid w:val="66CE5857"/>
    <w:rsid w:val="67FD4799"/>
    <w:rsid w:val="6A75729C"/>
    <w:rsid w:val="6AA52F93"/>
    <w:rsid w:val="6B945E48"/>
    <w:rsid w:val="6B9B01DE"/>
    <w:rsid w:val="6E6712AD"/>
    <w:rsid w:val="6EA840E4"/>
    <w:rsid w:val="6F0460E7"/>
    <w:rsid w:val="6F517063"/>
    <w:rsid w:val="6F7E4955"/>
    <w:rsid w:val="7097629B"/>
    <w:rsid w:val="7116372D"/>
    <w:rsid w:val="71214503"/>
    <w:rsid w:val="71AF13F5"/>
    <w:rsid w:val="73046D44"/>
    <w:rsid w:val="749839A7"/>
    <w:rsid w:val="752E10BB"/>
    <w:rsid w:val="76CE5940"/>
    <w:rsid w:val="773F310C"/>
    <w:rsid w:val="778B1964"/>
    <w:rsid w:val="77A96E95"/>
    <w:rsid w:val="77F52242"/>
    <w:rsid w:val="781C0719"/>
    <w:rsid w:val="78C167FC"/>
    <w:rsid w:val="79022643"/>
    <w:rsid w:val="793937C0"/>
    <w:rsid w:val="798A4E31"/>
    <w:rsid w:val="7AB23BF5"/>
    <w:rsid w:val="7AEF3CEE"/>
    <w:rsid w:val="7B533A4D"/>
    <w:rsid w:val="7BAA65A6"/>
    <w:rsid w:val="7BEE3352"/>
    <w:rsid w:val="7BEE6EAE"/>
    <w:rsid w:val="7BFF1DD7"/>
    <w:rsid w:val="7C091B5A"/>
    <w:rsid w:val="7C375F24"/>
    <w:rsid w:val="7C3E1F03"/>
    <w:rsid w:val="7D1F1DE1"/>
    <w:rsid w:val="7EAB579F"/>
    <w:rsid w:val="7EAF0B77"/>
    <w:rsid w:val="EC6FDD5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link w:val="87"/>
    <w:qFormat/>
    <w:uiPriority w:val="0"/>
    <w:pPr>
      <w:keepNext/>
      <w:keepLines/>
      <w:jc w:val="center"/>
      <w:outlineLvl w:val="0"/>
    </w:pPr>
    <w:rPr>
      <w:rFonts w:ascii="仿宋" w:hAnsi="仿宋" w:eastAsia="仿宋" w:cs="仿宋"/>
      <w:b/>
      <w:bCs/>
      <w:kern w:val="44"/>
      <w:sz w:val="32"/>
      <w:szCs w:val="44"/>
    </w:rPr>
  </w:style>
  <w:style w:type="paragraph" w:styleId="4">
    <w:name w:val="heading 2"/>
    <w:basedOn w:val="1"/>
    <w:next w:val="1"/>
    <w:link w:val="82"/>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link w:val="88"/>
    <w:qFormat/>
    <w:uiPriority w:val="0"/>
    <w:pPr>
      <w:widowControl/>
      <w:spacing w:before="150" w:after="150" w:line="360" w:lineRule="atLeast"/>
      <w:jc w:val="center"/>
      <w:outlineLvl w:val="2"/>
    </w:pPr>
    <w:rPr>
      <w:rFonts w:ascii="宋体" w:hAnsi="宋体" w:cs="宋体"/>
      <w:b/>
      <w:bCs/>
      <w:kern w:val="0"/>
      <w:sz w:val="27"/>
      <w:szCs w:val="27"/>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autoRedefine/>
    <w:qFormat/>
    <w:uiPriority w:val="0"/>
    <w:pPr>
      <w:spacing w:line="360" w:lineRule="auto"/>
      <w:jc w:val="left"/>
    </w:pPr>
  </w:style>
  <w:style w:type="paragraph" w:styleId="6">
    <w:name w:val="caption"/>
    <w:basedOn w:val="1"/>
    <w:next w:val="1"/>
    <w:autoRedefine/>
    <w:qFormat/>
    <w:uiPriority w:val="0"/>
    <w:rPr>
      <w:rFonts w:ascii="Arial" w:hAnsi="Arial" w:eastAsia="黑体" w:cs="Arial"/>
      <w:sz w:val="20"/>
      <w:szCs w:val="20"/>
    </w:rPr>
  </w:style>
  <w:style w:type="paragraph" w:styleId="7">
    <w:name w:val="toa heading"/>
    <w:basedOn w:val="1"/>
    <w:autoRedefine/>
    <w:qFormat/>
    <w:uiPriority w:val="0"/>
    <w:pPr>
      <w:spacing w:before="120"/>
    </w:pPr>
    <w:rPr>
      <w:rFonts w:ascii="Arial" w:hAnsi="Arial" w:cs="Arial"/>
      <w:sz w:val="24"/>
    </w:rPr>
  </w:style>
  <w:style w:type="paragraph" w:styleId="8">
    <w:name w:val="Body Text"/>
    <w:basedOn w:val="1"/>
    <w:next w:val="1"/>
    <w:autoRedefine/>
    <w:qFormat/>
    <w:uiPriority w:val="0"/>
    <w:pPr>
      <w:snapToGrid w:val="0"/>
      <w:spacing w:line="400" w:lineRule="exact"/>
      <w:jc w:val="left"/>
    </w:pPr>
    <w:rPr>
      <w:rFonts w:ascii="黑体" w:eastAsia="黑体" w:cs="黑体"/>
      <w:kern w:val="0"/>
      <w:sz w:val="24"/>
      <w:szCs w:val="20"/>
    </w:rPr>
  </w:style>
  <w:style w:type="paragraph" w:styleId="9">
    <w:name w:val="Body Text Indent"/>
    <w:basedOn w:val="1"/>
    <w:next w:val="10"/>
    <w:autoRedefine/>
    <w:qFormat/>
    <w:uiPriority w:val="0"/>
    <w:pPr>
      <w:ind w:firstLine="620"/>
    </w:pPr>
    <w:rPr>
      <w:rFonts w:eastAsia="楷体_GB2312"/>
      <w:kern w:val="0"/>
      <w:sz w:val="30"/>
      <w:szCs w:val="20"/>
    </w:rPr>
  </w:style>
  <w:style w:type="paragraph" w:styleId="10">
    <w:name w:val="Body Text First Indent 2"/>
    <w:basedOn w:val="9"/>
    <w:next w:val="11"/>
    <w:autoRedefine/>
    <w:qFormat/>
    <w:uiPriority w:val="0"/>
    <w:pPr>
      <w:ind w:firstLine="420"/>
    </w:pPr>
    <w:rPr>
      <w:rFonts w:eastAsia="宋体"/>
    </w:rPr>
  </w:style>
  <w:style w:type="paragraph" w:styleId="11">
    <w:name w:val="Body Text First Indent"/>
    <w:basedOn w:val="8"/>
    <w:next w:val="12"/>
    <w:autoRedefine/>
    <w:qFormat/>
    <w:uiPriority w:val="0"/>
    <w:pPr>
      <w:autoSpaceDE w:val="0"/>
      <w:autoSpaceDN w:val="0"/>
      <w:adjustRightInd w:val="0"/>
      <w:spacing w:line="360" w:lineRule="auto"/>
      <w:ind w:firstLine="420" w:firstLineChars="200"/>
    </w:pPr>
    <w:rPr>
      <w:rFonts w:ascii="Arial" w:hAnsi="Arial" w:cs="Arial"/>
      <w:szCs w:val="21"/>
    </w:rPr>
  </w:style>
  <w:style w:type="paragraph" w:styleId="12">
    <w:name w:val="toc 6"/>
    <w:next w:val="1"/>
    <w:unhideWhenUsed/>
    <w:qFormat/>
    <w:uiPriority w:val="39"/>
    <w:pPr>
      <w:widowControl w:val="0"/>
      <w:ind w:left="2100" w:leftChars="1000"/>
      <w:jc w:val="both"/>
    </w:pPr>
    <w:rPr>
      <w:rFonts w:ascii="Calibri" w:hAnsi="Calibri" w:eastAsia="宋体" w:cs="Times New Roman"/>
      <w:kern w:val="2"/>
      <w:sz w:val="21"/>
      <w:szCs w:val="22"/>
      <w:lang w:val="en-US" w:eastAsia="zh-CN" w:bidi="ar-SA"/>
    </w:rPr>
  </w:style>
  <w:style w:type="paragraph" w:styleId="13">
    <w:name w:val="Plain Text"/>
    <w:basedOn w:val="1"/>
    <w:autoRedefine/>
    <w:qFormat/>
    <w:uiPriority w:val="0"/>
    <w:rPr>
      <w:rFonts w:ascii="宋体" w:hAnsi="Courier New" w:cs="宋体"/>
      <w:kern w:val="0"/>
      <w:sz w:val="20"/>
      <w:szCs w:val="20"/>
    </w:rPr>
  </w:style>
  <w:style w:type="paragraph" w:styleId="14">
    <w:name w:val="Body Text Indent 2"/>
    <w:basedOn w:val="1"/>
    <w:autoRedefine/>
    <w:qFormat/>
    <w:uiPriority w:val="0"/>
    <w:pPr>
      <w:spacing w:after="120" w:line="480" w:lineRule="auto"/>
      <w:ind w:left="420" w:leftChars="200"/>
    </w:pPr>
  </w:style>
  <w:style w:type="paragraph" w:styleId="15">
    <w:name w:val="Balloon Text"/>
    <w:basedOn w:val="1"/>
    <w:link w:val="93"/>
    <w:autoRedefine/>
    <w:qFormat/>
    <w:uiPriority w:val="0"/>
    <w:rPr>
      <w:sz w:val="18"/>
      <w:szCs w:val="18"/>
    </w:rPr>
  </w:style>
  <w:style w:type="paragraph" w:styleId="16">
    <w:name w:val="footer"/>
    <w:basedOn w:val="1"/>
    <w:link w:val="101"/>
    <w:qFormat/>
    <w:uiPriority w:val="99"/>
    <w:pPr>
      <w:tabs>
        <w:tab w:val="center" w:pos="4140"/>
        <w:tab w:val="right" w:pos="8300"/>
      </w:tabs>
      <w:snapToGrid w:val="0"/>
      <w:jc w:val="left"/>
    </w:pPr>
    <w:rPr>
      <w:kern w:val="0"/>
      <w:sz w:val="18"/>
      <w:szCs w:val="18"/>
    </w:rPr>
  </w:style>
  <w:style w:type="paragraph" w:styleId="17">
    <w:name w:val="envelope return"/>
    <w:basedOn w:val="1"/>
    <w:autoRedefine/>
    <w:qFormat/>
    <w:uiPriority w:val="0"/>
    <w:pPr>
      <w:snapToGrid w:val="0"/>
    </w:pPr>
    <w:rPr>
      <w:rFonts w:ascii="Arial" w:hAnsi="Arial" w:cs="Arial"/>
    </w:rPr>
  </w:style>
  <w:style w:type="paragraph" w:styleId="18">
    <w:name w:val="header"/>
    <w:basedOn w:val="1"/>
    <w:autoRedefine/>
    <w:qFormat/>
    <w:uiPriority w:val="0"/>
    <w:pPr>
      <w:pBdr>
        <w:bottom w:val="none" w:color="auto" w:sz="0" w:space="1"/>
      </w:pBdr>
      <w:tabs>
        <w:tab w:val="center" w:pos="4153"/>
        <w:tab w:val="right" w:pos="8306"/>
      </w:tabs>
      <w:snapToGrid w:val="0"/>
      <w:jc w:val="center"/>
    </w:pPr>
    <w:rPr>
      <w:kern w:val="0"/>
      <w:sz w:val="18"/>
      <w:szCs w:val="18"/>
    </w:rPr>
  </w:style>
  <w:style w:type="paragraph" w:styleId="19">
    <w:name w:val="toc 1"/>
    <w:basedOn w:val="1"/>
    <w:next w:val="1"/>
    <w:autoRedefine/>
    <w:qFormat/>
    <w:uiPriority w:val="0"/>
    <w:pPr>
      <w:spacing w:before="120" w:after="120"/>
      <w:jc w:val="left"/>
    </w:pPr>
    <w:rPr>
      <w:rFonts w:ascii="Calibri" w:hAnsi="Calibri" w:cs="Calibri"/>
      <w:b/>
      <w:bCs/>
      <w:caps/>
      <w:sz w:val="20"/>
      <w:szCs w:val="20"/>
    </w:rPr>
  </w:style>
  <w:style w:type="paragraph" w:styleId="20">
    <w:name w:val="index heading"/>
    <w:basedOn w:val="1"/>
    <w:next w:val="21"/>
    <w:autoRedefine/>
    <w:qFormat/>
    <w:uiPriority w:val="0"/>
    <w:pPr>
      <w:adjustRightInd w:val="0"/>
      <w:spacing w:line="312" w:lineRule="atLeast"/>
      <w:textAlignment w:val="baseline"/>
    </w:pPr>
    <w:rPr>
      <w:rFonts w:ascii="Arial" w:hAnsi="Arial" w:eastAsia="仿宋" w:cs="Arial"/>
      <w:b/>
      <w:bCs/>
      <w:kern w:val="0"/>
      <w:sz w:val="32"/>
      <w:szCs w:val="20"/>
    </w:rPr>
  </w:style>
  <w:style w:type="paragraph" w:styleId="21">
    <w:name w:val="index 1"/>
    <w:basedOn w:val="1"/>
    <w:next w:val="1"/>
    <w:autoRedefine/>
    <w:qFormat/>
    <w:uiPriority w:val="0"/>
  </w:style>
  <w:style w:type="paragraph" w:styleId="22">
    <w:name w:val="footnote text"/>
    <w:basedOn w:val="1"/>
    <w:qFormat/>
    <w:uiPriority w:val="0"/>
    <w:pPr>
      <w:snapToGrid w:val="0"/>
      <w:jc w:val="left"/>
    </w:pPr>
    <w:rPr>
      <w:sz w:val="18"/>
      <w:szCs w:val="18"/>
    </w:rPr>
  </w:style>
  <w:style w:type="paragraph" w:styleId="23">
    <w:name w:val="List 5"/>
    <w:basedOn w:val="1"/>
    <w:qFormat/>
    <w:uiPriority w:val="0"/>
    <w:pPr>
      <w:ind w:left="2100" w:hanging="420"/>
    </w:pPr>
    <w:rPr>
      <w:rFonts w:eastAsia="楷体_GB2312"/>
      <w:sz w:val="32"/>
      <w:szCs w:val="20"/>
    </w:rPr>
  </w:style>
  <w:style w:type="paragraph" w:styleId="24">
    <w:name w:val="index 7"/>
    <w:basedOn w:val="1"/>
    <w:next w:val="1"/>
    <w:qFormat/>
    <w:uiPriority w:val="0"/>
    <w:pPr>
      <w:ind w:left="1200" w:leftChars="1200"/>
    </w:pPr>
  </w:style>
  <w:style w:type="paragraph" w:styleId="25">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hAnsi="宋体"/>
      <w:color w:val="000000"/>
      <w:sz w:val="24"/>
    </w:rPr>
  </w:style>
  <w:style w:type="paragraph" w:styleId="26">
    <w:name w:val="Normal (Web)"/>
    <w:basedOn w:val="1"/>
    <w:autoRedefine/>
    <w:qFormat/>
    <w:uiPriority w:val="0"/>
    <w:pPr>
      <w:widowControl/>
      <w:spacing w:before="100" w:beforeAutospacing="1" w:after="100" w:afterAutospacing="1"/>
      <w:jc w:val="left"/>
    </w:pPr>
    <w:rPr>
      <w:rFonts w:ascii="宋体" w:hAnsi="宋体"/>
      <w:kern w:val="0"/>
      <w:sz w:val="18"/>
      <w:szCs w:val="18"/>
    </w:rPr>
  </w:style>
  <w:style w:type="paragraph" w:styleId="27">
    <w:name w:val="Title"/>
    <w:basedOn w:val="1"/>
    <w:next w:val="1"/>
    <w:qFormat/>
    <w:uiPriority w:val="10"/>
    <w:pPr>
      <w:spacing w:before="240" w:after="60"/>
      <w:jc w:val="center"/>
      <w:outlineLvl w:val="0"/>
    </w:pPr>
    <w:rPr>
      <w:rFonts w:ascii="Cambria" w:hAnsi="Cambria"/>
      <w:b/>
      <w:bCs/>
      <w:sz w:val="32"/>
      <w:szCs w:val="32"/>
    </w:rPr>
  </w:style>
  <w:style w:type="table" w:styleId="29">
    <w:name w:val="Table Grid"/>
    <w:basedOn w:val="28"/>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0"/>
    <w:rPr>
      <w:rFonts w:ascii="Times New Roman" w:hAnsi="Times New Roman" w:eastAsia="宋体" w:cs="Times New Roman"/>
      <w:b/>
      <w:sz w:val="21"/>
    </w:rPr>
  </w:style>
  <w:style w:type="character" w:styleId="32">
    <w:name w:val="Hyperlink"/>
    <w:autoRedefine/>
    <w:qFormat/>
    <w:uiPriority w:val="0"/>
    <w:rPr>
      <w:rFonts w:ascii="Times New Roman" w:hAnsi="Times New Roman" w:eastAsia="微软雅黑" w:cs="Times New Roman"/>
      <w:color w:val="0000FF"/>
      <w:u w:val="single"/>
    </w:rPr>
  </w:style>
  <w:style w:type="paragraph" w:customStyle="1" w:styleId="33">
    <w:name w:val="Default"/>
    <w:basedOn w:val="27"/>
    <w:next w:val="34"/>
    <w:qFormat/>
    <w:uiPriority w:val="99"/>
    <w:pPr>
      <w:autoSpaceDE w:val="0"/>
      <w:autoSpaceDN w:val="0"/>
      <w:adjustRightInd w:val="0"/>
    </w:pPr>
    <w:rPr>
      <w:rFonts w:ascii="宋体" w:hAnsi="Times New Roman" w:cs="宋体"/>
      <w:color w:val="000000"/>
      <w:sz w:val="24"/>
      <w:szCs w:val="24"/>
    </w:rPr>
  </w:style>
  <w:style w:type="paragraph" w:customStyle="1" w:styleId="34">
    <w:name w:val="大标题"/>
    <w:basedOn w:val="1"/>
    <w:next w:val="10"/>
    <w:autoRedefine/>
    <w:qFormat/>
    <w:uiPriority w:val="0"/>
    <w:pPr>
      <w:jc w:val="center"/>
    </w:pPr>
    <w:rPr>
      <w:rFonts w:ascii="Arial" w:hAnsi="Arial"/>
      <w:b/>
      <w:sz w:val="28"/>
    </w:rPr>
  </w:style>
  <w:style w:type="character" w:customStyle="1" w:styleId="35">
    <w:name w:val="UserStyle_3"/>
    <w:autoRedefine/>
    <w:qFormat/>
    <w:uiPriority w:val="0"/>
    <w:rPr>
      <w:rFonts w:ascii="宋体" w:hAnsi="宋体" w:eastAsia="宋体" w:cs="Times New Roman"/>
      <w:b/>
      <w:sz w:val="32"/>
      <w:szCs w:val="32"/>
    </w:rPr>
  </w:style>
  <w:style w:type="character" w:customStyle="1" w:styleId="36">
    <w:name w:val="NormalCharacter"/>
    <w:link w:val="37"/>
    <w:autoRedefine/>
    <w:qFormat/>
    <w:uiPriority w:val="0"/>
    <w:rPr>
      <w:rFonts w:ascii="Verdana" w:hAnsi="Verdana" w:eastAsia="仿宋_GB2312" w:cs="Times New Roman"/>
      <w:kern w:val="0"/>
      <w:sz w:val="24"/>
      <w:szCs w:val="20"/>
      <w:lang w:eastAsia="en-US"/>
    </w:rPr>
  </w:style>
  <w:style w:type="paragraph" w:customStyle="1" w:styleId="37">
    <w:name w:val="UserStyle_20"/>
    <w:basedOn w:val="1"/>
    <w:link w:val="36"/>
    <w:autoRedefine/>
    <w:qFormat/>
    <w:uiPriority w:val="0"/>
    <w:pPr>
      <w:spacing w:after="160" w:line="240" w:lineRule="exact"/>
      <w:jc w:val="left"/>
    </w:pPr>
    <w:rPr>
      <w:rFonts w:ascii="Verdana" w:hAnsi="Verdana" w:eastAsia="仿宋_GB2312"/>
      <w:kern w:val="0"/>
      <w:sz w:val="24"/>
      <w:szCs w:val="20"/>
      <w:lang w:eastAsia="en-US"/>
    </w:rPr>
  </w:style>
  <w:style w:type="paragraph" w:customStyle="1" w:styleId="38">
    <w:name w:val="UserStyle_0"/>
    <w:basedOn w:val="1"/>
    <w:autoRedefine/>
    <w:qFormat/>
    <w:uiPriority w:val="0"/>
    <w:rPr>
      <w:rFonts w:ascii="Courier New" w:hAnsi="Courier New"/>
      <w:sz w:val="20"/>
    </w:rPr>
  </w:style>
  <w:style w:type="paragraph" w:customStyle="1" w:styleId="39">
    <w:name w:val="BodyText1I2"/>
    <w:basedOn w:val="40"/>
    <w:next w:val="41"/>
    <w:autoRedefine/>
    <w:qFormat/>
    <w:uiPriority w:val="0"/>
    <w:pPr>
      <w:ind w:left="0" w:leftChars="0"/>
    </w:pPr>
    <w:rPr>
      <w:rFonts w:ascii="Calibri" w:hAnsi="Calibri"/>
      <w:sz w:val="21"/>
      <w:szCs w:val="22"/>
    </w:rPr>
  </w:style>
  <w:style w:type="paragraph" w:customStyle="1" w:styleId="40">
    <w:name w:val="BodyTextIndent"/>
    <w:basedOn w:val="1"/>
    <w:autoRedefine/>
    <w:qFormat/>
    <w:uiPriority w:val="0"/>
    <w:pPr>
      <w:spacing w:after="120"/>
      <w:ind w:left="420" w:leftChars="200"/>
    </w:pPr>
    <w:rPr>
      <w:sz w:val="24"/>
    </w:rPr>
  </w:style>
  <w:style w:type="paragraph" w:customStyle="1" w:styleId="41">
    <w:name w:val="BodyText"/>
    <w:basedOn w:val="1"/>
    <w:next w:val="1"/>
    <w:autoRedefine/>
    <w:qFormat/>
    <w:uiPriority w:val="0"/>
    <w:rPr>
      <w:rFonts w:eastAsia="黑体"/>
      <w:kern w:val="0"/>
      <w:sz w:val="36"/>
      <w:szCs w:val="36"/>
    </w:rPr>
  </w:style>
  <w:style w:type="paragraph" w:customStyle="1" w:styleId="42">
    <w:name w:val="正文1"/>
    <w:next w:val="10"/>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43">
    <w:name w:val="正文_2_0"/>
    <w:basedOn w:val="44"/>
    <w:autoRedefine/>
    <w:qFormat/>
    <w:uiPriority w:val="0"/>
    <w:rPr>
      <w:szCs w:val="22"/>
    </w:rPr>
  </w:style>
  <w:style w:type="paragraph" w:customStyle="1" w:styleId="44">
    <w:name w:val="正文_2_1"/>
    <w:basedOn w:val="45"/>
    <w:next w:val="66"/>
    <w:autoRedefine/>
    <w:qFormat/>
    <w:uiPriority w:val="0"/>
    <w:rPr>
      <w:szCs w:val="24"/>
    </w:rPr>
  </w:style>
  <w:style w:type="paragraph" w:customStyle="1" w:styleId="45">
    <w:name w:val="正文_3_0"/>
    <w:basedOn w:val="46"/>
    <w:next w:val="49"/>
    <w:qFormat/>
    <w:uiPriority w:val="0"/>
  </w:style>
  <w:style w:type="paragraph" w:customStyle="1" w:styleId="46">
    <w:name w:val="Normal_0_0"/>
    <w:next w:val="4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
    <w:name w:val="Body Text_0"/>
    <w:basedOn w:val="48"/>
    <w:autoRedefine/>
    <w:qFormat/>
    <w:uiPriority w:val="0"/>
    <w:pPr>
      <w:spacing w:after="120"/>
    </w:pPr>
  </w:style>
  <w:style w:type="paragraph" w:customStyle="1" w:styleId="48">
    <w:name w:val="Normal_1"/>
    <w:next w:val="4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9">
    <w:name w:val="正文缩进_0_0_1"/>
    <w:basedOn w:val="50"/>
    <w:autoRedefine/>
    <w:unhideWhenUsed/>
    <w:qFormat/>
    <w:uiPriority w:val="0"/>
    <w:pPr>
      <w:ind w:firstLine="420" w:firstLineChars="200"/>
    </w:pPr>
  </w:style>
  <w:style w:type="paragraph" w:customStyle="1" w:styleId="50">
    <w:name w:val="正文_0_1_1"/>
    <w:basedOn w:val="51"/>
    <w:next w:val="63"/>
    <w:autoRedefine/>
    <w:qFormat/>
    <w:uiPriority w:val="0"/>
    <w:rPr>
      <w:rFonts w:eastAsia="Calibri"/>
    </w:rPr>
  </w:style>
  <w:style w:type="paragraph" w:customStyle="1" w:styleId="51">
    <w:name w:val="正文_3_1"/>
    <w:basedOn w:val="52"/>
    <w:next w:val="55"/>
    <w:autoRedefine/>
    <w:qFormat/>
    <w:uiPriority w:val="0"/>
    <w:rPr>
      <w:rFonts w:ascii="Calibri" w:hAnsi="Calibri"/>
      <w:sz w:val="21"/>
      <w:szCs w:val="22"/>
    </w:rPr>
  </w:style>
  <w:style w:type="paragraph" w:customStyle="1" w:styleId="52">
    <w:name w:val="Normal_0_1"/>
    <w:basedOn w:val="53"/>
    <w:autoRedefine/>
    <w:qFormat/>
    <w:uiPriority w:val="0"/>
    <w:rPr>
      <w:rFonts w:ascii="黑体" w:hAnsi="黑体" w:eastAsia="黑体"/>
      <w:b/>
      <w:sz w:val="32"/>
      <w:szCs w:val="24"/>
    </w:rPr>
  </w:style>
  <w:style w:type="paragraph" w:customStyle="1" w:styleId="53">
    <w:name w:val="Normal_2"/>
    <w:next w:val="5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Body Text_1"/>
    <w:basedOn w:val="53"/>
    <w:autoRedefine/>
    <w:qFormat/>
    <w:uiPriority w:val="0"/>
    <w:pPr>
      <w:spacing w:after="120"/>
    </w:pPr>
  </w:style>
  <w:style w:type="paragraph" w:customStyle="1" w:styleId="55">
    <w:name w:val="正文缩进_0_0_0"/>
    <w:basedOn w:val="56"/>
    <w:autoRedefine/>
    <w:unhideWhenUsed/>
    <w:qFormat/>
    <w:uiPriority w:val="0"/>
    <w:pPr>
      <w:ind w:firstLine="420" w:firstLineChars="200"/>
    </w:pPr>
  </w:style>
  <w:style w:type="paragraph" w:customStyle="1" w:styleId="56">
    <w:name w:val="正文_0_1_0"/>
    <w:basedOn w:val="57"/>
    <w:next w:val="58"/>
    <w:autoRedefine/>
    <w:qFormat/>
    <w:uiPriority w:val="0"/>
    <w:rPr>
      <w:rFonts w:eastAsia="Calibri"/>
    </w:rPr>
  </w:style>
  <w:style w:type="paragraph" w:customStyle="1" w:styleId="57">
    <w:name w:val="正文_1_1"/>
    <w:next w:val="5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8">
    <w:name w:val="脚注文本_0"/>
    <w:basedOn w:val="59"/>
    <w:next w:val="61"/>
    <w:autoRedefine/>
    <w:unhideWhenUsed/>
    <w:qFormat/>
    <w:uiPriority w:val="99"/>
    <w:pPr>
      <w:snapToGrid w:val="0"/>
      <w:jc w:val="left"/>
    </w:pPr>
    <w:rPr>
      <w:rFonts w:ascii="Calibri" w:hAnsi="Calibri" w:eastAsia="Calibri"/>
      <w:sz w:val="18"/>
    </w:rPr>
  </w:style>
  <w:style w:type="paragraph" w:customStyle="1" w:styleId="59">
    <w:name w:val="正文_0_2"/>
    <w:next w:val="6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页脚_0_0"/>
    <w:basedOn w:val="59"/>
    <w:autoRedefine/>
    <w:unhideWhenUsed/>
    <w:qFormat/>
    <w:uiPriority w:val="99"/>
    <w:pPr>
      <w:tabs>
        <w:tab w:val="center" w:pos="4153"/>
        <w:tab w:val="right" w:pos="8306"/>
      </w:tabs>
      <w:snapToGrid w:val="0"/>
      <w:jc w:val="left"/>
    </w:pPr>
    <w:rPr>
      <w:sz w:val="18"/>
      <w:szCs w:val="18"/>
    </w:rPr>
  </w:style>
  <w:style w:type="paragraph" w:customStyle="1" w:styleId="61">
    <w:name w:val="正文_2"/>
    <w:next w:val="6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正文文本_0"/>
    <w:basedOn w:val="43"/>
    <w:autoRedefine/>
    <w:qFormat/>
    <w:uiPriority w:val="0"/>
  </w:style>
  <w:style w:type="paragraph" w:customStyle="1" w:styleId="63">
    <w:name w:val="脚注文本1"/>
    <w:basedOn w:val="64"/>
    <w:next w:val="65"/>
    <w:autoRedefine/>
    <w:unhideWhenUsed/>
    <w:qFormat/>
    <w:uiPriority w:val="0"/>
    <w:pPr>
      <w:snapToGrid w:val="0"/>
      <w:jc w:val="left"/>
    </w:pPr>
    <w:rPr>
      <w:kern w:val="0"/>
      <w:sz w:val="18"/>
      <w:szCs w:val="18"/>
    </w:rPr>
  </w:style>
  <w:style w:type="paragraph" w:customStyle="1" w:styleId="64">
    <w:name w:val="正文_1_0"/>
    <w:next w:val="63"/>
    <w:qFormat/>
    <w:uiPriority w:val="0"/>
    <w:pPr>
      <w:widowControl w:val="0"/>
      <w:jc w:val="both"/>
    </w:pPr>
    <w:rPr>
      <w:rFonts w:ascii="Calibri" w:hAnsi="Calibri" w:eastAsia="宋体" w:cs="Times New Roman"/>
      <w:kern w:val="2"/>
      <w:sz w:val="21"/>
      <w:szCs w:val="24"/>
      <w:lang w:val="en-US" w:eastAsia="zh-CN" w:bidi="ar-SA"/>
    </w:rPr>
  </w:style>
  <w:style w:type="paragraph" w:customStyle="1" w:styleId="65">
    <w:name w:val="索引 51"/>
    <w:basedOn w:val="64"/>
    <w:next w:val="64"/>
    <w:autoRedefine/>
    <w:unhideWhenUsed/>
    <w:qFormat/>
    <w:uiPriority w:val="99"/>
    <w:pPr>
      <w:ind w:left="1680"/>
    </w:pPr>
  </w:style>
  <w:style w:type="paragraph" w:customStyle="1" w:styleId="66">
    <w:name w:val="No Spacing_0"/>
    <w:basedOn w:val="67"/>
    <w:autoRedefine/>
    <w:qFormat/>
    <w:uiPriority w:val="1"/>
  </w:style>
  <w:style w:type="paragraph" w:customStyle="1" w:styleId="67">
    <w:name w:val="正文_5"/>
    <w:basedOn w:val="61"/>
    <w:next w:val="68"/>
    <w:qFormat/>
    <w:uiPriority w:val="0"/>
    <w:rPr>
      <w:rFonts w:ascii="Calibri" w:hAnsi="Calibri"/>
      <w:szCs w:val="22"/>
    </w:rPr>
  </w:style>
  <w:style w:type="paragraph" w:customStyle="1" w:styleId="68">
    <w:name w:val="段_0"/>
    <w:next w:val="67"/>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69">
    <w:name w:val="正文1_0"/>
    <w:basedOn w:val="70"/>
    <w:autoRedefine/>
    <w:qFormat/>
    <w:uiPriority w:val="0"/>
    <w:pPr>
      <w:widowControl/>
      <w:spacing w:before="120" w:after="120"/>
      <w:ind w:firstLine="200" w:firstLineChars="200"/>
      <w:jc w:val="left"/>
    </w:pPr>
    <w:rPr>
      <w:rFonts w:ascii="Times New Roman" w:hAnsi="Times New Roman" w:eastAsia="Adobe 仿宋 Std R"/>
    </w:rPr>
  </w:style>
  <w:style w:type="paragraph" w:customStyle="1" w:styleId="70">
    <w:name w:val="正文_3"/>
    <w:basedOn w:val="71"/>
    <w:next w:val="72"/>
    <w:autoRedefine/>
    <w:qFormat/>
    <w:uiPriority w:val="0"/>
  </w:style>
  <w:style w:type="paragraph" w:customStyle="1" w:styleId="71">
    <w:name w:val="Normal_0"/>
    <w:basedOn w:val="42"/>
    <w:next w:val="10"/>
    <w:autoRedefine/>
    <w:qFormat/>
    <w:uiPriority w:val="0"/>
    <w:rPr>
      <w:rFonts w:ascii="Calibri" w:hAnsi="Calibri"/>
      <w:sz w:val="21"/>
    </w:rPr>
  </w:style>
  <w:style w:type="paragraph" w:customStyle="1" w:styleId="72">
    <w:name w:val="正文缩进_0_0"/>
    <w:basedOn w:val="73"/>
    <w:autoRedefine/>
    <w:unhideWhenUsed/>
    <w:qFormat/>
    <w:uiPriority w:val="0"/>
    <w:pPr>
      <w:ind w:firstLine="420" w:firstLineChars="200"/>
    </w:pPr>
  </w:style>
  <w:style w:type="paragraph" w:customStyle="1" w:styleId="73">
    <w:name w:val="正文_2_0_0"/>
    <w:basedOn w:val="74"/>
    <w:next w:val="78"/>
    <w:autoRedefine/>
    <w:qFormat/>
    <w:uiPriority w:val="0"/>
    <w:rPr>
      <w:rFonts w:cs="Calibri"/>
      <w:szCs w:val="21"/>
    </w:rPr>
  </w:style>
  <w:style w:type="paragraph" w:customStyle="1" w:styleId="74">
    <w:name w:val="正文_3_0_0"/>
    <w:basedOn w:val="75"/>
    <w:next w:val="76"/>
    <w:autoRedefine/>
    <w:qFormat/>
    <w:uiPriority w:val="0"/>
    <w:rPr>
      <w:rFonts w:ascii="Calibri" w:hAnsi="Calibri"/>
    </w:rPr>
  </w:style>
  <w:style w:type="paragraph" w:customStyle="1" w:styleId="75">
    <w:name w:val="Normal_0_0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
    <w:name w:val="正文文本_1_0_0"/>
    <w:basedOn w:val="77"/>
    <w:autoRedefine/>
    <w:qFormat/>
    <w:uiPriority w:val="0"/>
    <w:pPr>
      <w:spacing w:after="120"/>
    </w:pPr>
  </w:style>
  <w:style w:type="paragraph" w:customStyle="1" w:styleId="77">
    <w:name w:val="正文_2_0_0_0_0"/>
    <w:next w:val="7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
    <w:name w:val="正文首行缩进 2_4"/>
    <w:basedOn w:val="79"/>
    <w:autoRedefine/>
    <w:unhideWhenUsed/>
    <w:qFormat/>
    <w:uiPriority w:val="99"/>
    <w:pPr>
      <w:ind w:firstLine="420" w:firstLineChars="200"/>
    </w:pPr>
  </w:style>
  <w:style w:type="paragraph" w:customStyle="1" w:styleId="79">
    <w:name w:val="正文文本缩进_5"/>
    <w:basedOn w:val="80"/>
    <w:autoRedefine/>
    <w:qFormat/>
    <w:uiPriority w:val="0"/>
    <w:pPr>
      <w:spacing w:line="500" w:lineRule="exact"/>
      <w:ind w:left="1588" w:leftChars="832" w:firstLine="433" w:firstLineChars="196"/>
    </w:pPr>
    <w:rPr>
      <w:kern w:val="0"/>
      <w:sz w:val="24"/>
    </w:rPr>
  </w:style>
  <w:style w:type="paragraph" w:customStyle="1" w:styleId="80">
    <w:name w:val="正文_2_0_0_0"/>
    <w:next w:val="78"/>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4正文"/>
    <w:basedOn w:val="1"/>
    <w:autoRedefine/>
    <w:qFormat/>
    <w:uiPriority w:val="0"/>
    <w:pPr>
      <w:snapToGrid w:val="0"/>
      <w:spacing w:line="360" w:lineRule="auto"/>
      <w:ind w:firstLine="480" w:firstLineChars="200"/>
    </w:pPr>
    <w:rPr>
      <w:rFonts w:eastAsia="仿宋"/>
      <w:sz w:val="24"/>
    </w:rPr>
  </w:style>
  <w:style w:type="character" w:customStyle="1" w:styleId="82">
    <w:name w:val="标题 2 字符"/>
    <w:link w:val="4"/>
    <w:autoRedefine/>
    <w:qFormat/>
    <w:uiPriority w:val="0"/>
    <w:rPr>
      <w:rFonts w:ascii="Arial" w:hAnsi="Arial" w:eastAsia="黑体" w:cs="Times New Roman"/>
      <w:b/>
      <w:bCs/>
      <w:sz w:val="32"/>
      <w:szCs w:val="32"/>
    </w:rPr>
  </w:style>
  <w:style w:type="paragraph" w:customStyle="1" w:styleId="83">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4">
    <w:name w:val="题注5"/>
    <w:basedOn w:val="1"/>
    <w:next w:val="6"/>
    <w:autoRedefine/>
    <w:qFormat/>
    <w:uiPriority w:val="0"/>
    <w:pPr>
      <w:numPr>
        <w:ilvl w:val="1"/>
        <w:numId w:val="1"/>
      </w:numPr>
      <w:tabs>
        <w:tab w:val="left" w:pos="0"/>
        <w:tab w:val="left" w:pos="720"/>
      </w:tabs>
      <w:spacing w:line="360" w:lineRule="auto"/>
      <w:ind w:left="720" w:hanging="720"/>
    </w:pPr>
    <w:rPr>
      <w:b/>
      <w:color w:val="000000"/>
      <w:sz w:val="28"/>
      <w:szCs w:val="28"/>
    </w:rPr>
  </w:style>
  <w:style w:type="character" w:customStyle="1" w:styleId="85">
    <w:name w:val="标题 1 Char Char"/>
    <w:autoRedefine/>
    <w:qFormat/>
    <w:uiPriority w:val="0"/>
    <w:rPr>
      <w:rFonts w:ascii="仿宋" w:hAnsi="仿宋" w:eastAsia="仿宋" w:cs="仿宋"/>
      <w:b/>
      <w:bCs/>
      <w:kern w:val="44"/>
      <w:sz w:val="32"/>
      <w:szCs w:val="44"/>
      <w:lang w:val="en-US" w:eastAsia="zh-CN" w:bidi="ar-SA"/>
    </w:rPr>
  </w:style>
  <w:style w:type="paragraph" w:customStyle="1" w:styleId="86">
    <w:name w:val="首行缩进:  0.85 厘米"/>
    <w:basedOn w:val="1"/>
    <w:autoRedefine/>
    <w:qFormat/>
    <w:uiPriority w:val="0"/>
    <w:pPr>
      <w:widowControl/>
      <w:spacing w:after="100" w:line="360" w:lineRule="auto"/>
      <w:ind w:firstLine="482"/>
      <w:jc w:val="left"/>
    </w:pPr>
    <w:rPr>
      <w:kern w:val="0"/>
      <w:sz w:val="24"/>
      <w:lang w:eastAsia="en-US"/>
    </w:rPr>
  </w:style>
  <w:style w:type="character" w:customStyle="1" w:styleId="87">
    <w:name w:val="标题 1 字符"/>
    <w:link w:val="3"/>
    <w:autoRedefine/>
    <w:qFormat/>
    <w:uiPriority w:val="0"/>
    <w:rPr>
      <w:rFonts w:ascii="Times New Roman" w:hAnsi="Times New Roman" w:eastAsia="宋体" w:cs="Times New Roman"/>
      <w:b/>
      <w:bCs/>
      <w:kern w:val="44"/>
      <w:sz w:val="44"/>
      <w:szCs w:val="44"/>
    </w:rPr>
  </w:style>
  <w:style w:type="character" w:customStyle="1" w:styleId="88">
    <w:name w:val="标题 3 字符"/>
    <w:link w:val="5"/>
    <w:autoRedefine/>
    <w:qFormat/>
    <w:uiPriority w:val="0"/>
    <w:rPr>
      <w:rFonts w:ascii="宋体" w:hAnsi="宋体" w:eastAsia="宋体" w:cs="宋体"/>
      <w:b/>
      <w:bCs/>
      <w:kern w:val="0"/>
      <w:sz w:val="27"/>
      <w:szCs w:val="27"/>
      <w:lang w:val="en-US" w:eastAsia="zh-CN" w:bidi="ar-SA"/>
    </w:rPr>
  </w:style>
  <w:style w:type="paragraph" w:customStyle="1" w:styleId="89">
    <w:name w:val="WPS Plain"/>
    <w:basedOn w:val="1"/>
    <w:qFormat/>
    <w:uiPriority w:val="0"/>
    <w:pPr>
      <w:widowControl/>
      <w:jc w:val="left"/>
    </w:pPr>
    <w:rPr>
      <w:sz w:val="24"/>
    </w:rPr>
  </w:style>
  <w:style w:type="paragraph" w:customStyle="1" w:styleId="90">
    <w:name w:val="普通(网站)1"/>
    <w:basedOn w:val="1"/>
    <w:qFormat/>
    <w:uiPriority w:val="0"/>
    <w:pPr>
      <w:jc w:val="left"/>
    </w:pPr>
    <w:rPr>
      <w:kern w:val="0"/>
      <w:sz w:val="24"/>
    </w:rPr>
  </w:style>
  <w:style w:type="character" w:customStyle="1" w:styleId="91">
    <w:name w:val="PageNumber"/>
    <w:qFormat/>
    <w:uiPriority w:val="0"/>
    <w:rPr>
      <w:rFonts w:ascii="Times New Roman" w:hAnsi="Times New Roman" w:eastAsia="宋体" w:cs="Times New Roman"/>
    </w:rPr>
  </w:style>
  <w:style w:type="paragraph" w:customStyle="1" w:styleId="92">
    <w:name w:val="段"/>
    <w:qFormat/>
    <w:uiPriority w:val="0"/>
    <w:pPr>
      <w:tabs>
        <w:tab w:val="center" w:pos="4201"/>
        <w:tab w:val="right" w:leader="dot" w:pos="9298"/>
      </w:tabs>
      <w:autoSpaceDE w:val="0"/>
      <w:autoSpaceDN w:val="0"/>
      <w:spacing w:line="360" w:lineRule="auto"/>
      <w:ind w:right="100" w:rightChars="100" w:firstLine="420" w:firstLineChars="200"/>
      <w:jc w:val="both"/>
    </w:pPr>
    <w:rPr>
      <w:rFonts w:ascii="宋体" w:hAnsi="Calibri" w:eastAsia="宋体" w:cs="Times New Roman"/>
      <w:kern w:val="2"/>
      <w:sz w:val="21"/>
      <w:szCs w:val="22"/>
      <w:lang w:val="en-US" w:eastAsia="zh-CN" w:bidi="ar-SA"/>
    </w:rPr>
  </w:style>
  <w:style w:type="character" w:customStyle="1" w:styleId="93">
    <w:name w:val="批注框文本 字符"/>
    <w:basedOn w:val="30"/>
    <w:link w:val="15"/>
    <w:qFormat/>
    <w:uiPriority w:val="0"/>
    <w:rPr>
      <w:rFonts w:ascii="Times New Roman" w:hAnsi="Times New Roman" w:eastAsia="宋体" w:cs="Times New Roman"/>
      <w:kern w:val="2"/>
      <w:sz w:val="18"/>
      <w:szCs w:val="18"/>
    </w:rPr>
  </w:style>
  <w:style w:type="paragraph" w:customStyle="1" w:styleId="94">
    <w:name w:val="Normal (Web)_e3ffb6d1-280f-4ca8-a7ea-d278170ff79d"/>
    <w:basedOn w:val="1"/>
    <w:qFormat/>
    <w:uiPriority w:val="0"/>
    <w:pPr>
      <w:jc w:val="left"/>
    </w:pPr>
    <w:rPr>
      <w:kern w:val="0"/>
      <w:sz w:val="24"/>
    </w:rPr>
  </w:style>
  <w:style w:type="paragraph" w:customStyle="1" w:styleId="95">
    <w:name w:val="正文2"/>
    <w:autoRedefine/>
    <w:qFormat/>
    <w:uiPriority w:val="0"/>
    <w:pPr>
      <w:spacing w:line="360" w:lineRule="auto"/>
      <w:ind w:firstLine="480" w:firstLineChars="200"/>
    </w:pPr>
    <w:rPr>
      <w:rFonts w:asciiTheme="minorEastAsia" w:hAnsiTheme="minorEastAsia" w:eastAsiaTheme="minorEastAsia" w:cstheme="minorEastAsia"/>
      <w:sz w:val="24"/>
      <w:szCs w:val="24"/>
      <w:lang w:val="en-US" w:eastAsia="zh-CN" w:bidi="ar-SA"/>
    </w:rPr>
  </w:style>
  <w:style w:type="paragraph" w:customStyle="1" w:styleId="96">
    <w:name w:val="无间隔1"/>
    <w:next w:val="1"/>
    <w:autoRedefine/>
    <w:qFormat/>
    <w:uiPriority w:val="1"/>
    <w:pPr>
      <w:widowControl w:val="0"/>
    </w:pPr>
    <w:rPr>
      <w:rFonts w:ascii="Calibri" w:hAnsi="Calibri" w:eastAsia="仿宋_GB2312" w:cs="Times New Roman"/>
      <w:kern w:val="2"/>
      <w:sz w:val="28"/>
      <w:szCs w:val="21"/>
      <w:lang w:val="en-US" w:eastAsia="zh-CN" w:bidi="ar-SA"/>
    </w:rPr>
  </w:style>
  <w:style w:type="paragraph" w:customStyle="1" w:styleId="97">
    <w:name w:val="列表段落1"/>
    <w:basedOn w:val="1"/>
    <w:qFormat/>
    <w:uiPriority w:val="0"/>
    <w:pPr>
      <w:ind w:firstLine="420" w:firstLineChars="200"/>
    </w:pPr>
    <w:rPr>
      <w:rFonts w:ascii="Calibri" w:hAnsi="Calibri"/>
      <w:szCs w:val="21"/>
    </w:rPr>
  </w:style>
  <w:style w:type="paragraph" w:customStyle="1" w:styleId="98">
    <w:name w:val="Default Text"/>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99">
    <w:name w:val="列出段落2"/>
    <w:basedOn w:val="1"/>
    <w:qFormat/>
    <w:uiPriority w:val="0"/>
    <w:pPr>
      <w:ind w:firstLine="420" w:firstLineChars="200"/>
    </w:pPr>
  </w:style>
  <w:style w:type="paragraph" w:styleId="100">
    <w:name w:val="List Paragraph"/>
    <w:basedOn w:val="1"/>
    <w:unhideWhenUsed/>
    <w:qFormat/>
    <w:uiPriority w:val="99"/>
    <w:pPr>
      <w:ind w:firstLine="420" w:firstLineChars="200"/>
    </w:pPr>
  </w:style>
  <w:style w:type="character" w:customStyle="1" w:styleId="101">
    <w:name w:val="页脚 字符"/>
    <w:basedOn w:val="30"/>
    <w:link w:val="16"/>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38"/>
    <customShpInfo spid="_x0000_s1039"/>
    <customShpInfo spid="_x0000_s1040"/>
    <customShpInfo spid="_x0000_s2061"/>
    <customShpInfo spid="_x0000_s2060"/>
    <customShpInfo spid="_x0000_s2059"/>
    <customShpInfo spid="_x0000_s2058"/>
    <customShpInfo spid="_x0000_s2057"/>
    <customShpInfo spid="_x0000_s2056"/>
    <customShpInfo spid="_x0000_s2055"/>
    <customShpInfo spid="_x0000_s2054"/>
    <customShpInfo spid="_x0000_s2053"/>
    <customShpInfo spid="_x0000_s2052"/>
    <customShpInfo spid="_x0000_s2051"/>
    <customShpInfo spid="_x0000_s2050"/>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1207C52-EA0D-4FAF-97DA-3A13B14A94A6}">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79</Pages>
  <Words>12489</Words>
  <Characters>13401</Characters>
  <Lines>321</Lines>
  <Paragraphs>90</Paragraphs>
  <TotalTime>532</TotalTime>
  <ScaleCrop>false</ScaleCrop>
  <LinksUpToDate>false</LinksUpToDate>
  <CharactersWithSpaces>13534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2024-04-23T17:26:00Z</dcterms:created>
  <dc:creator>123</dc:creator>
  <cp:lastModifiedBy>Administrator</cp:lastModifiedBy>
  <cp:lastPrinted>2024-04-28T09:54:00Z</cp:lastPrinted>
  <dcterms:modified xsi:type="dcterms:W3CDTF">2025-03-26T06:15:27Z</dcterms:modified>
  <cp:revision>141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3BBF6DCA82CC40B180576A5E654CFA47_13</vt:lpwstr>
  </property>
  <property fmtid="{D5CDD505-2E9C-101B-9397-08002B2CF9AE}" pid="4" name="KSOTemplateDocerSaveRecord">
    <vt:lpwstr>eyJoZGlkIjoiNDUyNGVmYWY4ZDNlMmZiZjFiNTNlN2IyOTk2ZTNkZTIiLCJ1c2VySWQiOiIyNjk1MTg2MDMifQ==</vt:lpwstr>
  </property>
</Properties>
</file>